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69487" w14:textId="711A0599" w:rsidR="00055C74" w:rsidRPr="00402C34" w:rsidRDefault="00FF1FE3" w:rsidP="00402C34">
      <w:pPr>
        <w:pStyle w:val="Title"/>
        <w:pBdr>
          <w:bottom w:val="none" w:sz="0" w:space="0" w:color="auto"/>
        </w:pBdr>
        <w:spacing w:before="1320" w:after="100" w:afterAutospacing="1"/>
        <w:ind w:left="-709"/>
        <w:jc w:val="right"/>
        <w:rPr>
          <w:rFonts w:cs="Arial"/>
          <w:b/>
          <w:sz w:val="144"/>
          <w:szCs w:val="144"/>
        </w:rPr>
      </w:pPr>
      <w:r>
        <w:rPr>
          <w:noProof/>
          <w:lang w:eastAsia="en-AU"/>
        </w:rPr>
        <w:drawing>
          <wp:inline distT="0" distB="0" distL="0" distR="0" wp14:anchorId="130B5116" wp14:editId="664A296E">
            <wp:extent cx="5568366" cy="1626910"/>
            <wp:effectExtent l="0" t="0" r="0" b="0"/>
            <wp:docPr id="10" name="Picture 10" descr="Disability Gateway.&#10;Connecting you to information and services." title="Disability Gateway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23"/>
                    <a:stretch/>
                  </pic:blipFill>
                  <pic:spPr bwMode="auto">
                    <a:xfrm>
                      <a:off x="0" y="0"/>
                      <a:ext cx="5599869" cy="163611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C36B843" w14:textId="45610556" w:rsidR="004B7D5E" w:rsidRPr="00B26DF6" w:rsidRDefault="003422A9" w:rsidP="00055C74">
      <w:pPr>
        <w:pStyle w:val="Title"/>
        <w:pBdr>
          <w:bottom w:val="none" w:sz="0" w:space="0" w:color="auto"/>
        </w:pBdr>
        <w:spacing w:before="720" w:after="360" w:line="360" w:lineRule="auto"/>
        <w:ind w:left="-709"/>
        <w:jc w:val="right"/>
        <w:rPr>
          <w:rFonts w:cs="Arial"/>
          <w:b/>
          <w:sz w:val="32"/>
          <w:szCs w:val="22"/>
        </w:rPr>
      </w:pPr>
      <w:r w:rsidRPr="004B7D5E">
        <w:rPr>
          <w:rFonts w:cs="Arial"/>
          <w:b/>
          <w:sz w:val="32"/>
          <w:szCs w:val="22"/>
        </w:rPr>
        <w:t xml:space="preserve">Disability </w:t>
      </w:r>
      <w:r w:rsidRPr="00B26DF6">
        <w:rPr>
          <w:rFonts w:cs="Arial"/>
          <w:b/>
          <w:sz w:val="32"/>
          <w:szCs w:val="22"/>
        </w:rPr>
        <w:t xml:space="preserve">Gateway </w:t>
      </w:r>
    </w:p>
    <w:p w14:paraId="2A479A8A" w14:textId="64456F7E" w:rsidR="003422A9" w:rsidRPr="004B7D5E" w:rsidRDefault="00F371BF" w:rsidP="00F371BF">
      <w:pPr>
        <w:pStyle w:val="Title"/>
        <w:pBdr>
          <w:bottom w:val="none" w:sz="0" w:space="0" w:color="auto"/>
        </w:pBdr>
        <w:spacing w:before="840" w:after="360" w:line="276" w:lineRule="auto"/>
        <w:ind w:left="-709"/>
        <w:jc w:val="right"/>
        <w:rPr>
          <w:rFonts w:cs="Arial"/>
          <w:b/>
          <w:sz w:val="32"/>
          <w:szCs w:val="22"/>
        </w:rPr>
      </w:pPr>
      <w:r>
        <w:rPr>
          <w:rFonts w:cs="Arial"/>
          <w:b/>
          <w:sz w:val="32"/>
          <w:szCs w:val="22"/>
        </w:rPr>
        <w:t>Stakeholder K</w:t>
      </w:r>
      <w:r w:rsidR="006E140C" w:rsidRPr="004B7D5E">
        <w:rPr>
          <w:rFonts w:cs="Arial"/>
          <w:b/>
          <w:sz w:val="32"/>
          <w:szCs w:val="22"/>
        </w:rPr>
        <w:t>it</w:t>
      </w:r>
    </w:p>
    <w:p w14:paraId="18005C74" w14:textId="430FCA38" w:rsidR="003422A9" w:rsidRPr="004B7D5E" w:rsidRDefault="003740AE" w:rsidP="00480E9F">
      <w:pPr>
        <w:pStyle w:val="Subtitle"/>
        <w:spacing w:after="0" w:line="360" w:lineRule="auto"/>
        <w:ind w:left="-709"/>
        <w:jc w:val="right"/>
        <w:rPr>
          <w:rFonts w:cs="Arial"/>
          <w:sz w:val="22"/>
          <w:szCs w:val="22"/>
        </w:rPr>
        <w:sectPr w:rsidR="003422A9" w:rsidRPr="004B7D5E" w:rsidSect="00A74769">
          <w:footerReference w:type="default" r:id="rId9"/>
          <w:headerReference w:type="first" r:id="rId10"/>
          <w:footerReference w:type="first" r:id="rId11"/>
          <w:pgSz w:w="11906" w:h="16838"/>
          <w:pgMar w:top="1440" w:right="1440" w:bottom="1440" w:left="1440" w:header="283" w:footer="0" w:gutter="0"/>
          <w:cols w:space="708"/>
          <w:titlePg/>
          <w:docGrid w:linePitch="360"/>
        </w:sectPr>
      </w:pPr>
      <w:r>
        <w:rPr>
          <w:rFonts w:cs="Arial"/>
          <w:sz w:val="22"/>
          <w:szCs w:val="22"/>
        </w:rPr>
        <w:t>Updated</w:t>
      </w:r>
      <w:r w:rsidRPr="004B7D5E">
        <w:rPr>
          <w:rFonts w:cs="Arial"/>
          <w:sz w:val="22"/>
          <w:szCs w:val="22"/>
        </w:rPr>
        <w:t xml:space="preserve"> </w:t>
      </w:r>
      <w:r w:rsidR="003422A9" w:rsidRPr="004B7D5E">
        <w:rPr>
          <w:rFonts w:cs="Arial"/>
          <w:sz w:val="22"/>
          <w:szCs w:val="22"/>
        </w:rPr>
        <w:t xml:space="preserve">by the </w:t>
      </w:r>
      <w:r w:rsidR="00CC5C84">
        <w:rPr>
          <w:rFonts w:cs="Arial"/>
          <w:sz w:val="22"/>
          <w:szCs w:val="22"/>
        </w:rPr>
        <w:t>Department of Social Services</w:t>
      </w:r>
      <w:r w:rsidR="003422A9" w:rsidRPr="004B7D5E">
        <w:rPr>
          <w:rFonts w:cs="Arial"/>
          <w:sz w:val="22"/>
          <w:szCs w:val="22"/>
        </w:rPr>
        <w:t xml:space="preserve">, </w:t>
      </w:r>
      <w:r w:rsidR="00AE1DF5">
        <w:rPr>
          <w:rFonts w:cs="Arial"/>
          <w:sz w:val="22"/>
          <w:szCs w:val="22"/>
        </w:rPr>
        <w:t xml:space="preserve">February </w:t>
      </w:r>
      <w:r w:rsidR="003422A9" w:rsidRPr="004B7D5E">
        <w:rPr>
          <w:rFonts w:cs="Arial"/>
          <w:sz w:val="22"/>
          <w:szCs w:val="22"/>
        </w:rPr>
        <w:t>202</w:t>
      </w:r>
      <w:r w:rsidR="00F17563">
        <w:rPr>
          <w:rFonts w:cs="Arial"/>
          <w:sz w:val="22"/>
          <w:szCs w:val="22"/>
        </w:rPr>
        <w:t>1</w:t>
      </w:r>
      <w:r w:rsidR="003422A9" w:rsidRPr="004B7D5E">
        <w:rPr>
          <w:rFonts w:cs="Arial"/>
          <w:sz w:val="22"/>
          <w:szCs w:val="22"/>
        </w:rPr>
        <w:t>.</w:t>
      </w:r>
    </w:p>
    <w:p w14:paraId="60E78A15" w14:textId="77777777" w:rsidR="003422A9" w:rsidRPr="004B7D5E" w:rsidRDefault="003422A9" w:rsidP="00480E9F">
      <w:pPr>
        <w:rPr>
          <w:rFonts w:cs="Arial"/>
          <w:i/>
          <w:color w:val="FF0000"/>
        </w:rPr>
        <w:sectPr w:rsidR="003422A9" w:rsidRPr="004B7D5E" w:rsidSect="00E271A6">
          <w:headerReference w:type="default" r:id="rId12"/>
          <w:footerReference w:type="first" r:id="rId13"/>
          <w:type w:val="continuous"/>
          <w:pgSz w:w="11906" w:h="16838"/>
          <w:pgMar w:top="1134" w:right="1418" w:bottom="1418" w:left="1134" w:header="284" w:footer="459" w:gutter="0"/>
          <w:pgNumType w:start="1"/>
          <w:cols w:num="2" w:space="708"/>
          <w:titlePg/>
          <w:docGrid w:linePitch="360"/>
        </w:sectPr>
      </w:pPr>
    </w:p>
    <w:sdt>
      <w:sdtPr>
        <w:rPr>
          <w:rFonts w:eastAsiaTheme="minorHAnsi" w:cstheme="minorBidi"/>
          <w:b w:val="0"/>
          <w:bCs w:val="0"/>
          <w:sz w:val="22"/>
          <w:szCs w:val="22"/>
          <w:lang w:bidi="ar-SA"/>
        </w:rPr>
        <w:id w:val="1286391805"/>
        <w:docPartObj>
          <w:docPartGallery w:val="Table of Contents"/>
          <w:docPartUnique/>
        </w:docPartObj>
      </w:sdtPr>
      <w:sdtEndPr>
        <w:rPr>
          <w:noProof/>
        </w:rPr>
      </w:sdtEndPr>
      <w:sdtContent>
        <w:p w14:paraId="2DA92D75" w14:textId="77777777" w:rsidR="004B7D5E" w:rsidRDefault="004B7D5E" w:rsidP="00480E9F">
          <w:pPr>
            <w:pStyle w:val="TOCHeading"/>
          </w:pPr>
          <w:proofErr w:type="gramStart"/>
          <w:r>
            <w:t>What’s</w:t>
          </w:r>
          <w:proofErr w:type="gramEnd"/>
          <w:r>
            <w:t xml:space="preserve"> in the pack?</w:t>
          </w:r>
        </w:p>
        <w:p w14:paraId="35C097E2" w14:textId="5074CCA9" w:rsidR="00F57A63" w:rsidRDefault="004B7D5E" w:rsidP="00480E9F">
          <w:pPr>
            <w:pStyle w:val="TOC1"/>
            <w:tabs>
              <w:tab w:val="right" w:leader="dot" w:pos="9016"/>
            </w:tabs>
            <w:rPr>
              <w:rFonts w:asciiTheme="minorHAnsi" w:eastAsiaTheme="minorEastAsia" w:hAnsiTheme="minorHAnsi" w:cstheme="minorBidi"/>
              <w:noProof/>
              <w:spacing w:val="0"/>
              <w:sz w:val="22"/>
              <w:szCs w:val="22"/>
            </w:rPr>
          </w:pPr>
          <w:r>
            <w:fldChar w:fldCharType="begin"/>
          </w:r>
          <w:r>
            <w:instrText xml:space="preserve"> TOC \o "1-3" \h \z \u </w:instrText>
          </w:r>
          <w:r>
            <w:fldChar w:fldCharType="separate"/>
          </w:r>
          <w:hyperlink w:anchor="_Toc61527096" w:history="1">
            <w:r w:rsidR="00F57A63" w:rsidRPr="00924B38">
              <w:rPr>
                <w:rStyle w:val="Hyperlink"/>
                <w:rFonts w:eastAsiaTheme="majorEastAsia" w:cs="Arial"/>
                <w:noProof/>
              </w:rPr>
              <w:t>Introduction</w:t>
            </w:r>
            <w:r w:rsidR="00F57A63">
              <w:rPr>
                <w:noProof/>
                <w:webHidden/>
              </w:rPr>
              <w:tab/>
            </w:r>
            <w:r w:rsidR="00F57A63">
              <w:rPr>
                <w:noProof/>
                <w:webHidden/>
              </w:rPr>
              <w:fldChar w:fldCharType="begin"/>
            </w:r>
            <w:r w:rsidR="00F57A63">
              <w:rPr>
                <w:noProof/>
                <w:webHidden/>
              </w:rPr>
              <w:instrText xml:space="preserve"> PAGEREF _Toc61527096 \h </w:instrText>
            </w:r>
            <w:r w:rsidR="00F57A63">
              <w:rPr>
                <w:noProof/>
                <w:webHidden/>
              </w:rPr>
            </w:r>
            <w:r w:rsidR="00F57A63">
              <w:rPr>
                <w:noProof/>
                <w:webHidden/>
              </w:rPr>
              <w:fldChar w:fldCharType="separate"/>
            </w:r>
            <w:r w:rsidR="00962E66">
              <w:rPr>
                <w:noProof/>
                <w:webHidden/>
              </w:rPr>
              <w:t>3</w:t>
            </w:r>
            <w:r w:rsidR="00F57A63">
              <w:rPr>
                <w:noProof/>
                <w:webHidden/>
              </w:rPr>
              <w:fldChar w:fldCharType="end"/>
            </w:r>
          </w:hyperlink>
        </w:p>
        <w:p w14:paraId="388F9C62" w14:textId="313F4E97" w:rsidR="00F57A63" w:rsidRDefault="00A07650" w:rsidP="00480E9F">
          <w:pPr>
            <w:pStyle w:val="TOC1"/>
            <w:tabs>
              <w:tab w:val="right" w:leader="dot" w:pos="9016"/>
            </w:tabs>
            <w:rPr>
              <w:rFonts w:asciiTheme="minorHAnsi" w:eastAsiaTheme="minorEastAsia" w:hAnsiTheme="minorHAnsi" w:cstheme="minorBidi"/>
              <w:noProof/>
              <w:spacing w:val="0"/>
              <w:sz w:val="22"/>
              <w:szCs w:val="22"/>
            </w:rPr>
          </w:pPr>
          <w:hyperlink w:anchor="_Toc61527097" w:history="1">
            <w:r w:rsidR="00F57A63" w:rsidRPr="00924B38">
              <w:rPr>
                <w:rStyle w:val="Hyperlink"/>
                <w:rFonts w:eastAsiaTheme="majorEastAsia" w:cs="Arial"/>
                <w:noProof/>
              </w:rPr>
              <w:t>Disability Information Helpline</w:t>
            </w:r>
            <w:r w:rsidR="00F57A63">
              <w:rPr>
                <w:noProof/>
                <w:webHidden/>
              </w:rPr>
              <w:tab/>
            </w:r>
            <w:r w:rsidR="00F57A63">
              <w:rPr>
                <w:noProof/>
                <w:webHidden/>
              </w:rPr>
              <w:fldChar w:fldCharType="begin"/>
            </w:r>
            <w:r w:rsidR="00F57A63">
              <w:rPr>
                <w:noProof/>
                <w:webHidden/>
              </w:rPr>
              <w:instrText xml:space="preserve"> PAGEREF _Toc61527097 \h </w:instrText>
            </w:r>
            <w:r w:rsidR="00F57A63">
              <w:rPr>
                <w:noProof/>
                <w:webHidden/>
              </w:rPr>
            </w:r>
            <w:r w:rsidR="00F57A63">
              <w:rPr>
                <w:noProof/>
                <w:webHidden/>
              </w:rPr>
              <w:fldChar w:fldCharType="separate"/>
            </w:r>
            <w:r w:rsidR="00962E66">
              <w:rPr>
                <w:noProof/>
                <w:webHidden/>
              </w:rPr>
              <w:t>3</w:t>
            </w:r>
            <w:r w:rsidR="00F57A63">
              <w:rPr>
                <w:noProof/>
                <w:webHidden/>
              </w:rPr>
              <w:fldChar w:fldCharType="end"/>
            </w:r>
          </w:hyperlink>
        </w:p>
        <w:p w14:paraId="786F28ED" w14:textId="4FE4EE37" w:rsidR="00F57A63" w:rsidRDefault="00A07650" w:rsidP="00480E9F">
          <w:pPr>
            <w:pStyle w:val="TOC1"/>
            <w:tabs>
              <w:tab w:val="right" w:leader="dot" w:pos="9016"/>
            </w:tabs>
            <w:rPr>
              <w:rFonts w:asciiTheme="minorHAnsi" w:eastAsiaTheme="minorEastAsia" w:hAnsiTheme="minorHAnsi" w:cstheme="minorBidi"/>
              <w:noProof/>
              <w:spacing w:val="0"/>
              <w:sz w:val="22"/>
              <w:szCs w:val="22"/>
            </w:rPr>
          </w:pPr>
          <w:hyperlink w:anchor="_Toc61527098" w:history="1">
            <w:r w:rsidR="00F57A63" w:rsidRPr="00924B38">
              <w:rPr>
                <w:rStyle w:val="Hyperlink"/>
                <w:rFonts w:eastAsiaTheme="majorEastAsia" w:cs="Arial"/>
                <w:noProof/>
              </w:rPr>
              <w:t>Help us spread the message</w:t>
            </w:r>
            <w:r w:rsidR="00F57A63">
              <w:rPr>
                <w:noProof/>
                <w:webHidden/>
              </w:rPr>
              <w:tab/>
            </w:r>
            <w:r w:rsidR="00F57A63">
              <w:rPr>
                <w:noProof/>
                <w:webHidden/>
              </w:rPr>
              <w:fldChar w:fldCharType="begin"/>
            </w:r>
            <w:r w:rsidR="00F57A63">
              <w:rPr>
                <w:noProof/>
                <w:webHidden/>
              </w:rPr>
              <w:instrText xml:space="preserve"> PAGEREF _Toc61527098 \h </w:instrText>
            </w:r>
            <w:r w:rsidR="00F57A63">
              <w:rPr>
                <w:noProof/>
                <w:webHidden/>
              </w:rPr>
            </w:r>
            <w:r w:rsidR="00F57A63">
              <w:rPr>
                <w:noProof/>
                <w:webHidden/>
              </w:rPr>
              <w:fldChar w:fldCharType="separate"/>
            </w:r>
            <w:r w:rsidR="00962E66">
              <w:rPr>
                <w:noProof/>
                <w:webHidden/>
              </w:rPr>
              <w:t>3</w:t>
            </w:r>
            <w:r w:rsidR="00F57A63">
              <w:rPr>
                <w:noProof/>
                <w:webHidden/>
              </w:rPr>
              <w:fldChar w:fldCharType="end"/>
            </w:r>
          </w:hyperlink>
        </w:p>
        <w:p w14:paraId="5B81F752" w14:textId="62FF6B1B" w:rsidR="00F57A63" w:rsidRDefault="00A07650" w:rsidP="00480E9F">
          <w:pPr>
            <w:pStyle w:val="TOC1"/>
            <w:tabs>
              <w:tab w:val="right" w:leader="dot" w:pos="9016"/>
            </w:tabs>
            <w:rPr>
              <w:rFonts w:asciiTheme="minorHAnsi" w:eastAsiaTheme="minorEastAsia" w:hAnsiTheme="minorHAnsi" w:cstheme="minorBidi"/>
              <w:noProof/>
              <w:spacing w:val="0"/>
              <w:sz w:val="22"/>
              <w:szCs w:val="22"/>
            </w:rPr>
          </w:pPr>
          <w:hyperlink w:anchor="_Toc61527099" w:history="1">
            <w:r w:rsidR="00F57A63" w:rsidRPr="00924B38">
              <w:rPr>
                <w:rStyle w:val="Hyperlink"/>
                <w:rFonts w:eastAsiaTheme="majorEastAsia"/>
                <w:noProof/>
                <w:lang w:val="en-US"/>
              </w:rPr>
              <w:t>Social Media</w:t>
            </w:r>
            <w:r w:rsidR="00F57A63">
              <w:rPr>
                <w:noProof/>
                <w:webHidden/>
              </w:rPr>
              <w:tab/>
            </w:r>
            <w:r w:rsidR="00F57A63">
              <w:rPr>
                <w:noProof/>
                <w:webHidden/>
              </w:rPr>
              <w:fldChar w:fldCharType="begin"/>
            </w:r>
            <w:r w:rsidR="00F57A63">
              <w:rPr>
                <w:noProof/>
                <w:webHidden/>
              </w:rPr>
              <w:instrText xml:space="preserve"> PAGEREF _Toc61527099 \h </w:instrText>
            </w:r>
            <w:r w:rsidR="00F57A63">
              <w:rPr>
                <w:noProof/>
                <w:webHidden/>
              </w:rPr>
            </w:r>
            <w:r w:rsidR="00F57A63">
              <w:rPr>
                <w:noProof/>
                <w:webHidden/>
              </w:rPr>
              <w:fldChar w:fldCharType="separate"/>
            </w:r>
            <w:r w:rsidR="00962E66">
              <w:rPr>
                <w:noProof/>
                <w:webHidden/>
              </w:rPr>
              <w:t>4</w:t>
            </w:r>
            <w:r w:rsidR="00F57A63">
              <w:rPr>
                <w:noProof/>
                <w:webHidden/>
              </w:rPr>
              <w:fldChar w:fldCharType="end"/>
            </w:r>
          </w:hyperlink>
        </w:p>
        <w:p w14:paraId="23F9DBEF" w14:textId="182953EE" w:rsidR="00F57A63" w:rsidRDefault="00A07650" w:rsidP="00480E9F">
          <w:pPr>
            <w:pStyle w:val="TOC1"/>
            <w:tabs>
              <w:tab w:val="right" w:leader="dot" w:pos="9016"/>
            </w:tabs>
            <w:rPr>
              <w:rFonts w:asciiTheme="minorHAnsi" w:eastAsiaTheme="minorEastAsia" w:hAnsiTheme="minorHAnsi" w:cstheme="minorBidi"/>
              <w:noProof/>
              <w:spacing w:val="0"/>
              <w:sz w:val="22"/>
              <w:szCs w:val="22"/>
            </w:rPr>
          </w:pPr>
          <w:hyperlink w:anchor="_Toc61527100" w:history="1">
            <w:r w:rsidR="00F57A63" w:rsidRPr="00924B38">
              <w:rPr>
                <w:rStyle w:val="Hyperlink"/>
                <w:rFonts w:eastAsiaTheme="majorEastAsia"/>
                <w:noProof/>
              </w:rPr>
              <w:t>Social media graphics</w:t>
            </w:r>
            <w:r w:rsidR="00F57A63">
              <w:rPr>
                <w:noProof/>
                <w:webHidden/>
              </w:rPr>
              <w:tab/>
            </w:r>
            <w:r w:rsidR="00F57A63">
              <w:rPr>
                <w:noProof/>
                <w:webHidden/>
              </w:rPr>
              <w:fldChar w:fldCharType="begin"/>
            </w:r>
            <w:r w:rsidR="00F57A63">
              <w:rPr>
                <w:noProof/>
                <w:webHidden/>
              </w:rPr>
              <w:instrText xml:space="preserve"> PAGEREF _Toc61527100 \h </w:instrText>
            </w:r>
            <w:r w:rsidR="00F57A63">
              <w:rPr>
                <w:noProof/>
                <w:webHidden/>
              </w:rPr>
            </w:r>
            <w:r w:rsidR="00F57A63">
              <w:rPr>
                <w:noProof/>
                <w:webHidden/>
              </w:rPr>
              <w:fldChar w:fldCharType="separate"/>
            </w:r>
            <w:r w:rsidR="00962E66">
              <w:rPr>
                <w:noProof/>
                <w:webHidden/>
              </w:rPr>
              <w:t>5</w:t>
            </w:r>
            <w:r w:rsidR="00F57A63">
              <w:rPr>
                <w:noProof/>
                <w:webHidden/>
              </w:rPr>
              <w:fldChar w:fldCharType="end"/>
            </w:r>
          </w:hyperlink>
        </w:p>
        <w:p w14:paraId="43771CD1" w14:textId="13B0E130" w:rsidR="00F57A63" w:rsidRDefault="00A07650" w:rsidP="00480E9F">
          <w:pPr>
            <w:pStyle w:val="TOC1"/>
            <w:tabs>
              <w:tab w:val="right" w:leader="dot" w:pos="9016"/>
            </w:tabs>
            <w:rPr>
              <w:rFonts w:asciiTheme="minorHAnsi" w:eastAsiaTheme="minorEastAsia" w:hAnsiTheme="minorHAnsi" w:cstheme="minorBidi"/>
              <w:noProof/>
              <w:spacing w:val="0"/>
              <w:sz w:val="22"/>
              <w:szCs w:val="22"/>
            </w:rPr>
          </w:pPr>
          <w:hyperlink w:anchor="_Toc61527101" w:history="1">
            <w:r w:rsidR="00F57A63" w:rsidRPr="00924B38">
              <w:rPr>
                <w:rStyle w:val="Hyperlink"/>
                <w:rFonts w:eastAsiaTheme="majorEastAsia"/>
                <w:noProof/>
              </w:rPr>
              <w:t>Key</w:t>
            </w:r>
            <w:r w:rsidR="00F57A63" w:rsidRPr="00924B38">
              <w:rPr>
                <w:rStyle w:val="Hyperlink"/>
                <w:rFonts w:eastAsiaTheme="majorEastAsia" w:cs="Arial"/>
                <w:noProof/>
              </w:rPr>
              <w:t xml:space="preserve"> </w:t>
            </w:r>
            <w:r w:rsidR="00F57A63" w:rsidRPr="00924B38">
              <w:rPr>
                <w:rStyle w:val="Hyperlink"/>
                <w:rFonts w:eastAsiaTheme="majorEastAsia"/>
                <w:noProof/>
              </w:rPr>
              <w:t>messages</w:t>
            </w:r>
            <w:r w:rsidR="00F57A63">
              <w:rPr>
                <w:noProof/>
                <w:webHidden/>
              </w:rPr>
              <w:tab/>
            </w:r>
            <w:r w:rsidR="00F57A63">
              <w:rPr>
                <w:noProof/>
                <w:webHidden/>
              </w:rPr>
              <w:fldChar w:fldCharType="begin"/>
            </w:r>
            <w:r w:rsidR="00F57A63">
              <w:rPr>
                <w:noProof/>
                <w:webHidden/>
              </w:rPr>
              <w:instrText xml:space="preserve"> PAGEREF _Toc61527101 \h </w:instrText>
            </w:r>
            <w:r w:rsidR="00F57A63">
              <w:rPr>
                <w:noProof/>
                <w:webHidden/>
              </w:rPr>
            </w:r>
            <w:r w:rsidR="00F57A63">
              <w:rPr>
                <w:noProof/>
                <w:webHidden/>
              </w:rPr>
              <w:fldChar w:fldCharType="separate"/>
            </w:r>
            <w:r w:rsidR="00962E66">
              <w:rPr>
                <w:noProof/>
                <w:webHidden/>
              </w:rPr>
              <w:t>7</w:t>
            </w:r>
            <w:r w:rsidR="00F57A63">
              <w:rPr>
                <w:noProof/>
                <w:webHidden/>
              </w:rPr>
              <w:fldChar w:fldCharType="end"/>
            </w:r>
          </w:hyperlink>
        </w:p>
        <w:p w14:paraId="4B995238" w14:textId="503F5FAE" w:rsidR="00F57A63" w:rsidRDefault="00A07650" w:rsidP="00480E9F">
          <w:pPr>
            <w:pStyle w:val="TOC1"/>
            <w:tabs>
              <w:tab w:val="right" w:leader="dot" w:pos="9016"/>
            </w:tabs>
            <w:rPr>
              <w:rFonts w:asciiTheme="minorHAnsi" w:eastAsiaTheme="minorEastAsia" w:hAnsiTheme="minorHAnsi" w:cstheme="minorBidi"/>
              <w:noProof/>
              <w:spacing w:val="0"/>
              <w:sz w:val="22"/>
              <w:szCs w:val="22"/>
            </w:rPr>
          </w:pPr>
          <w:hyperlink w:anchor="_Toc61527102" w:history="1">
            <w:r w:rsidR="00F57A63" w:rsidRPr="00924B38">
              <w:rPr>
                <w:rStyle w:val="Hyperlink"/>
                <w:rFonts w:eastAsiaTheme="majorEastAsia"/>
                <w:noProof/>
              </w:rPr>
              <w:t>Q&amp;As</w:t>
            </w:r>
            <w:r w:rsidR="00F57A63">
              <w:rPr>
                <w:noProof/>
                <w:webHidden/>
              </w:rPr>
              <w:tab/>
            </w:r>
            <w:r w:rsidR="00F57A63">
              <w:rPr>
                <w:noProof/>
                <w:webHidden/>
              </w:rPr>
              <w:fldChar w:fldCharType="begin"/>
            </w:r>
            <w:r w:rsidR="00F57A63">
              <w:rPr>
                <w:noProof/>
                <w:webHidden/>
              </w:rPr>
              <w:instrText xml:space="preserve"> PAGEREF _Toc61527102 \h </w:instrText>
            </w:r>
            <w:r w:rsidR="00F57A63">
              <w:rPr>
                <w:noProof/>
                <w:webHidden/>
              </w:rPr>
            </w:r>
            <w:r w:rsidR="00F57A63">
              <w:rPr>
                <w:noProof/>
                <w:webHidden/>
              </w:rPr>
              <w:fldChar w:fldCharType="separate"/>
            </w:r>
            <w:r w:rsidR="00962E66">
              <w:rPr>
                <w:noProof/>
                <w:webHidden/>
              </w:rPr>
              <w:t>7</w:t>
            </w:r>
            <w:r w:rsidR="00F57A63">
              <w:rPr>
                <w:noProof/>
                <w:webHidden/>
              </w:rPr>
              <w:fldChar w:fldCharType="end"/>
            </w:r>
          </w:hyperlink>
        </w:p>
        <w:p w14:paraId="3E6DB08C" w14:textId="193F8AE8" w:rsidR="004B7D5E" w:rsidRDefault="004B7D5E" w:rsidP="00480E9F">
          <w:r>
            <w:rPr>
              <w:b/>
              <w:bCs/>
              <w:noProof/>
            </w:rPr>
            <w:fldChar w:fldCharType="end"/>
          </w:r>
        </w:p>
      </w:sdtContent>
    </w:sdt>
    <w:p w14:paraId="111AB857" w14:textId="2CB2E3F4" w:rsidR="00C36939" w:rsidRDefault="00C36939" w:rsidP="00480E9F">
      <w:pPr>
        <w:rPr>
          <w:rFonts w:cs="Arial"/>
        </w:rPr>
      </w:pPr>
      <w:r>
        <w:rPr>
          <w:rFonts w:cs="Arial"/>
        </w:rPr>
        <w:br w:type="page"/>
      </w:r>
    </w:p>
    <w:p w14:paraId="39E401F6" w14:textId="7BB4B020" w:rsidR="00943740" w:rsidRPr="00055C74" w:rsidRDefault="00C04085" w:rsidP="00055C74">
      <w:pPr>
        <w:pStyle w:val="Heading1"/>
        <w:rPr>
          <w:rFonts w:cs="Arial"/>
          <w:szCs w:val="32"/>
        </w:rPr>
      </w:pPr>
      <w:bookmarkStart w:id="1" w:name="_Toc61527096"/>
      <w:r w:rsidRPr="00943740">
        <w:rPr>
          <w:rFonts w:cs="Arial"/>
          <w:szCs w:val="32"/>
        </w:rPr>
        <w:lastRenderedPageBreak/>
        <w:t>Introduction</w:t>
      </w:r>
      <w:bookmarkEnd w:id="1"/>
    </w:p>
    <w:p w14:paraId="2DC16F58" w14:textId="389A5B9E" w:rsidR="003B1111" w:rsidRDefault="003B1111" w:rsidP="00055C74">
      <w:pPr>
        <w:spacing w:before="240"/>
        <w:rPr>
          <w:rFonts w:cs="Arial"/>
          <w:lang w:val="en-US"/>
        </w:rPr>
      </w:pPr>
      <w:r>
        <w:rPr>
          <w:rFonts w:cs="Arial"/>
          <w:lang w:val="en-US"/>
        </w:rPr>
        <w:t xml:space="preserve">Australians living with disability, and their families and </w:t>
      </w:r>
      <w:proofErr w:type="spellStart"/>
      <w:r>
        <w:rPr>
          <w:rFonts w:cs="Arial"/>
          <w:lang w:val="en-US"/>
        </w:rPr>
        <w:t>carers</w:t>
      </w:r>
      <w:proofErr w:type="spellEnd"/>
      <w:r>
        <w:rPr>
          <w:rFonts w:cs="Arial"/>
          <w:lang w:val="en-US"/>
        </w:rPr>
        <w:t xml:space="preserve"> identified accessing information about policies, programs and support as a key barrier to their independence and community participation. </w:t>
      </w:r>
    </w:p>
    <w:p w14:paraId="18A48654" w14:textId="2E8076F0" w:rsidR="003B1111" w:rsidRDefault="00620719" w:rsidP="00C57CAA">
      <w:pPr>
        <w:rPr>
          <w:rFonts w:cs="Arial"/>
        </w:rPr>
      </w:pPr>
      <w:r>
        <w:rPr>
          <w:rFonts w:cs="Arial"/>
        </w:rPr>
        <w:t>The Department of Social Services</w:t>
      </w:r>
      <w:r w:rsidR="003B1111">
        <w:rPr>
          <w:rFonts w:cs="Arial"/>
        </w:rPr>
        <w:t xml:space="preserve"> has developed a way to improve access to this information by creating the </w:t>
      </w:r>
      <w:r>
        <w:rPr>
          <w:rFonts w:cs="Arial"/>
        </w:rPr>
        <w:t>National Disability Information Gateway</w:t>
      </w:r>
      <w:r w:rsidR="003B1111">
        <w:rPr>
          <w:rFonts w:cs="Arial"/>
        </w:rPr>
        <w:t xml:space="preserve">. </w:t>
      </w:r>
    </w:p>
    <w:p w14:paraId="17C29DC6" w14:textId="5A75650B" w:rsidR="003B1111" w:rsidRPr="00B57581" w:rsidRDefault="003B1111" w:rsidP="00C57CAA">
      <w:pPr>
        <w:rPr>
          <w:rFonts w:cs="Arial"/>
          <w:lang w:val="en-US"/>
        </w:rPr>
      </w:pPr>
      <w:r w:rsidRPr="004B7D5E">
        <w:rPr>
          <w:rFonts w:cs="Arial"/>
          <w:lang w:val="en-US"/>
        </w:rPr>
        <w:t xml:space="preserve">The </w:t>
      </w:r>
      <w:r>
        <w:rPr>
          <w:rFonts w:cs="Arial"/>
          <w:lang w:val="en-US"/>
        </w:rPr>
        <w:t xml:space="preserve">Disability </w:t>
      </w:r>
      <w:r w:rsidRPr="004B7D5E">
        <w:rPr>
          <w:rFonts w:cs="Arial"/>
          <w:lang w:val="en-US"/>
        </w:rPr>
        <w:t xml:space="preserve">Gateway </w:t>
      </w:r>
      <w:r>
        <w:rPr>
          <w:rFonts w:cs="Arial"/>
          <w:lang w:val="en-US"/>
        </w:rPr>
        <w:t xml:space="preserve">includes </w:t>
      </w:r>
      <w:r w:rsidRPr="004B7D5E">
        <w:rPr>
          <w:rFonts w:cs="Arial"/>
          <w:lang w:val="en-US"/>
        </w:rPr>
        <w:t>a website</w:t>
      </w:r>
      <w:r w:rsidR="00190468">
        <w:rPr>
          <w:rFonts w:cs="Arial"/>
          <w:lang w:val="en-US"/>
        </w:rPr>
        <w:t>,</w:t>
      </w:r>
      <w:r w:rsidRPr="004B7D5E">
        <w:rPr>
          <w:rFonts w:cs="Arial"/>
          <w:lang w:val="en-US"/>
        </w:rPr>
        <w:t xml:space="preserve"> a dedicated </w:t>
      </w:r>
      <w:r>
        <w:rPr>
          <w:rFonts w:cs="Arial"/>
          <w:lang w:val="en-US"/>
        </w:rPr>
        <w:t>phone</w:t>
      </w:r>
      <w:r w:rsidRPr="004B7D5E">
        <w:rPr>
          <w:rFonts w:cs="Arial"/>
          <w:lang w:val="en-US"/>
        </w:rPr>
        <w:t xml:space="preserve"> number</w:t>
      </w:r>
      <w:r>
        <w:rPr>
          <w:rFonts w:cs="Arial"/>
          <w:lang w:val="en-US"/>
        </w:rPr>
        <w:t xml:space="preserve"> </w:t>
      </w:r>
      <w:r w:rsidR="006A273E">
        <w:rPr>
          <w:rFonts w:cs="Arial"/>
          <w:lang w:val="en-US"/>
        </w:rPr>
        <w:t>(</w:t>
      </w:r>
      <w:r w:rsidR="006A273E" w:rsidRPr="006A273E">
        <w:rPr>
          <w:rFonts w:cs="Arial"/>
          <w:lang w:val="en-US"/>
        </w:rPr>
        <w:t>1800 643 787</w:t>
      </w:r>
      <w:r w:rsidR="006A273E">
        <w:rPr>
          <w:rFonts w:cs="Arial"/>
          <w:lang w:val="en-US"/>
        </w:rPr>
        <w:t>)</w:t>
      </w:r>
      <w:r w:rsidR="006A273E" w:rsidRPr="006A273E">
        <w:rPr>
          <w:rFonts w:cs="Arial"/>
          <w:lang w:val="en-US"/>
        </w:rPr>
        <w:t xml:space="preserve"> </w:t>
      </w:r>
      <w:r>
        <w:rPr>
          <w:rFonts w:cs="Arial"/>
          <w:lang w:val="en-US"/>
        </w:rPr>
        <w:t>and social media channels,</w:t>
      </w:r>
      <w:r w:rsidRPr="004B7D5E">
        <w:rPr>
          <w:rFonts w:cs="Arial"/>
          <w:lang w:val="en-US"/>
        </w:rPr>
        <w:t xml:space="preserve"> to assist people with disability, their families and </w:t>
      </w:r>
      <w:proofErr w:type="spellStart"/>
      <w:r w:rsidRPr="004B7D5E">
        <w:rPr>
          <w:rFonts w:cs="Arial"/>
          <w:lang w:val="en-US"/>
        </w:rPr>
        <w:t>carers</w:t>
      </w:r>
      <w:proofErr w:type="spellEnd"/>
      <w:r w:rsidRPr="004B7D5E">
        <w:rPr>
          <w:rFonts w:cs="Arial"/>
          <w:lang w:val="en-US"/>
        </w:rPr>
        <w:t xml:space="preserve">, to find and </w:t>
      </w:r>
      <w:r w:rsidRPr="00B57581">
        <w:rPr>
          <w:rFonts w:cs="Arial"/>
          <w:lang w:val="en-US"/>
        </w:rPr>
        <w:t>access trusted information and services.</w:t>
      </w:r>
    </w:p>
    <w:p w14:paraId="64B24D28" w14:textId="78E15ABC" w:rsidR="00FA767E" w:rsidRDefault="00FA767E" w:rsidP="00C57CAA">
      <w:pPr>
        <w:rPr>
          <w:rFonts w:cs="Arial"/>
          <w:lang w:val="en-US"/>
        </w:rPr>
      </w:pPr>
      <w:r w:rsidRPr="00B57581">
        <w:rPr>
          <w:rFonts w:cs="Arial"/>
          <w:lang w:val="en-US"/>
        </w:rPr>
        <w:t>The Disability Gateway is for all Australians with disability, whether they are a National Disability Insurance Scheme (NDIS) participant or not.</w:t>
      </w:r>
    </w:p>
    <w:p w14:paraId="7B2C04D8" w14:textId="04E0AB2C" w:rsidR="00620719" w:rsidRDefault="003B1111" w:rsidP="00C57CAA">
      <w:pPr>
        <w:keepNext/>
        <w:rPr>
          <w:rFonts w:cs="Arial"/>
          <w:b/>
        </w:rPr>
      </w:pPr>
      <w:r>
        <w:rPr>
          <w:rFonts w:cs="Arial"/>
        </w:rPr>
        <w:t>Please visit the Disability Gateway website here</w:t>
      </w:r>
      <w:r w:rsidR="00B350ED">
        <w:rPr>
          <w:rFonts w:cs="Arial"/>
        </w:rPr>
        <w:t xml:space="preserve"> </w:t>
      </w:r>
      <w:hyperlink r:id="rId14" w:history="1">
        <w:r w:rsidR="006A273E" w:rsidRPr="00C81486">
          <w:rPr>
            <w:rStyle w:val="Hyperlink"/>
            <w:rFonts w:cs="Arial"/>
            <w:b/>
          </w:rPr>
          <w:t>www.disabilitygateway.gov.au</w:t>
        </w:r>
      </w:hyperlink>
    </w:p>
    <w:p w14:paraId="6B3D9320" w14:textId="1C6A651B" w:rsidR="00FA767E" w:rsidRPr="00055C74" w:rsidRDefault="006A273E" w:rsidP="00055C74">
      <w:pPr>
        <w:pStyle w:val="Heading1"/>
        <w:rPr>
          <w:rFonts w:cs="Arial"/>
          <w:szCs w:val="32"/>
        </w:rPr>
      </w:pPr>
      <w:bookmarkStart w:id="2" w:name="_Toc61527097"/>
      <w:r w:rsidRPr="006A273E">
        <w:rPr>
          <w:rFonts w:cs="Arial"/>
          <w:szCs w:val="32"/>
        </w:rPr>
        <w:t>Disability Information Helpline</w:t>
      </w:r>
      <w:bookmarkEnd w:id="2"/>
    </w:p>
    <w:p w14:paraId="429753E0" w14:textId="73F82698" w:rsidR="006A273E" w:rsidRPr="006A273E" w:rsidRDefault="006A273E" w:rsidP="00055C74">
      <w:pPr>
        <w:spacing w:before="360"/>
        <w:rPr>
          <w:rFonts w:cs="Arial"/>
          <w:lang w:val="en-US"/>
        </w:rPr>
      </w:pPr>
      <w:r w:rsidRPr="006A273E">
        <w:rPr>
          <w:rFonts w:cs="Arial"/>
          <w:lang w:val="en-US"/>
        </w:rPr>
        <w:t xml:space="preserve">The Disability Information Helpline </w:t>
      </w:r>
      <w:r>
        <w:rPr>
          <w:rFonts w:cs="Arial"/>
          <w:lang w:val="en-US"/>
        </w:rPr>
        <w:t>has now</w:t>
      </w:r>
      <w:r w:rsidRPr="006A273E">
        <w:rPr>
          <w:rFonts w:cs="Arial"/>
          <w:lang w:val="en-US"/>
        </w:rPr>
        <w:t xml:space="preserve"> transition</w:t>
      </w:r>
      <w:r>
        <w:rPr>
          <w:rFonts w:cs="Arial"/>
          <w:lang w:val="en-US"/>
        </w:rPr>
        <w:t>ed</w:t>
      </w:r>
      <w:r w:rsidRPr="006A273E">
        <w:rPr>
          <w:rFonts w:cs="Arial"/>
          <w:lang w:val="en-US"/>
        </w:rPr>
        <w:t xml:space="preserve"> to the Disability Gateway.</w:t>
      </w:r>
    </w:p>
    <w:p w14:paraId="36229E23" w14:textId="0BE80F2D" w:rsidR="003A06AB" w:rsidRPr="003A06AB" w:rsidRDefault="003A06AB" w:rsidP="003A06AB">
      <w:pPr>
        <w:pStyle w:val="NoSpacing"/>
        <w:rPr>
          <w:rFonts w:cs="Arial"/>
          <w:lang w:val="en-US"/>
        </w:rPr>
      </w:pPr>
      <w:r w:rsidRPr="009842D5">
        <w:rPr>
          <w:rFonts w:cs="Arial"/>
          <w:color w:val="000000" w:themeColor="text1"/>
          <w:lang w:val="en-US"/>
        </w:rPr>
        <w:t>People with disability can contact the Disability Gateway to get free, fact-checked and private information and advice about COVID-19. They can also be referred to other support services if needed, including counselling and advocacy</w:t>
      </w:r>
      <w:r w:rsidRPr="009842D5">
        <w:rPr>
          <w:rFonts w:cs="Arial"/>
          <w:lang w:val="en-US"/>
        </w:rPr>
        <w:t>.</w:t>
      </w:r>
      <w:r w:rsidRPr="009842D5">
        <w:rPr>
          <w:sz w:val="20"/>
          <w:szCs w:val="20"/>
        </w:rPr>
        <w:t xml:space="preserve"> </w:t>
      </w:r>
      <w:r w:rsidRPr="009842D5">
        <w:rPr>
          <w:rFonts w:cs="Arial"/>
          <w:lang w:val="en-US"/>
        </w:rPr>
        <w:t xml:space="preserve">The Disability Gateway can help families, </w:t>
      </w:r>
      <w:proofErr w:type="spellStart"/>
      <w:r w:rsidRPr="009842D5">
        <w:rPr>
          <w:rFonts w:cs="Arial"/>
          <w:lang w:val="en-US"/>
        </w:rPr>
        <w:t>carers</w:t>
      </w:r>
      <w:proofErr w:type="spellEnd"/>
      <w:r w:rsidRPr="009842D5">
        <w:rPr>
          <w:rFonts w:cs="Arial"/>
          <w:lang w:val="en-US"/>
        </w:rPr>
        <w:t xml:space="preserve"> and support workers, too.</w:t>
      </w:r>
    </w:p>
    <w:p w14:paraId="39EAF6E4" w14:textId="68593AEA" w:rsidR="006A273E" w:rsidRDefault="003A06AB" w:rsidP="00C57CAA">
      <w:pPr>
        <w:rPr>
          <w:rFonts w:cs="Arial"/>
          <w:lang w:val="en-US"/>
        </w:rPr>
      </w:pPr>
      <w:r>
        <w:rPr>
          <w:rFonts w:cs="Arial"/>
          <w:lang w:val="en-US"/>
        </w:rPr>
        <w:br/>
      </w:r>
      <w:r w:rsidR="006A273E" w:rsidRPr="006A273E">
        <w:rPr>
          <w:rFonts w:cs="Arial"/>
          <w:lang w:val="en-US"/>
        </w:rPr>
        <w:t>The Disability Gateway number (1800 643 787) is the same as the Disability Information helpline number, so there will be no disruption of service or inconvenience for people with disability.</w:t>
      </w:r>
    </w:p>
    <w:p w14:paraId="6322A3A5" w14:textId="77777777" w:rsidR="003A06AB" w:rsidRPr="003A06AB" w:rsidRDefault="003A06AB" w:rsidP="003A06AB">
      <w:pPr>
        <w:rPr>
          <w:rFonts w:cs="Arial"/>
          <w:lang w:val="en-US"/>
        </w:rPr>
      </w:pPr>
      <w:r w:rsidRPr="003A06AB">
        <w:rPr>
          <w:rFonts w:cs="Arial"/>
          <w:lang w:val="en-US"/>
        </w:rPr>
        <w:t xml:space="preserve">If you need information in a language other than English, you can call the Translating and Interpreting Service on 131 450. If you are deaf, or have a hearing or speech impairment, you can call the National Relay Service on 133 677. </w:t>
      </w:r>
    </w:p>
    <w:p w14:paraId="36180921" w14:textId="2D8E217F" w:rsidR="00943740" w:rsidRPr="00055C74" w:rsidRDefault="00737058" w:rsidP="00055C74">
      <w:pPr>
        <w:pStyle w:val="Heading1"/>
        <w:rPr>
          <w:rFonts w:cs="Arial"/>
          <w:szCs w:val="32"/>
        </w:rPr>
      </w:pPr>
      <w:bookmarkStart w:id="3" w:name="_Toc61527098"/>
      <w:r w:rsidRPr="00943740">
        <w:rPr>
          <w:rFonts w:cs="Arial"/>
          <w:szCs w:val="32"/>
        </w:rPr>
        <w:t>Help us spread the message</w:t>
      </w:r>
      <w:bookmarkEnd w:id="3"/>
    </w:p>
    <w:p w14:paraId="7FF0CD39" w14:textId="1EC2806F" w:rsidR="006C1120" w:rsidRDefault="003B1111" w:rsidP="00055C74">
      <w:pPr>
        <w:spacing w:before="360"/>
        <w:rPr>
          <w:rFonts w:cs="Arial"/>
          <w:lang w:val="en-US"/>
        </w:rPr>
      </w:pPr>
      <w:r>
        <w:rPr>
          <w:rFonts w:cs="Arial"/>
          <w:lang w:val="en-US"/>
        </w:rPr>
        <w:t xml:space="preserve">We </w:t>
      </w:r>
      <w:r w:rsidR="00EF7BE8">
        <w:rPr>
          <w:rFonts w:cs="Arial"/>
          <w:lang w:val="en-US"/>
        </w:rPr>
        <w:t>encourage</w:t>
      </w:r>
      <w:r>
        <w:rPr>
          <w:rFonts w:cs="Arial"/>
          <w:lang w:val="en-US"/>
        </w:rPr>
        <w:t xml:space="preserve"> you to share information about the Disability Gateway service with</w:t>
      </w:r>
      <w:r w:rsidR="00A673DC">
        <w:rPr>
          <w:rFonts w:cs="Arial"/>
          <w:lang w:val="en-US"/>
        </w:rPr>
        <w:t xml:space="preserve"> your networks</w:t>
      </w:r>
      <w:r w:rsidR="00C313E2">
        <w:rPr>
          <w:rFonts w:cs="Arial"/>
          <w:lang w:val="en-US"/>
        </w:rPr>
        <w:t xml:space="preserve">. </w:t>
      </w:r>
    </w:p>
    <w:p w14:paraId="52E8D364" w14:textId="15676E0C" w:rsidR="00737058" w:rsidRPr="00A938F6" w:rsidRDefault="00737058" w:rsidP="00C57CAA">
      <w:pPr>
        <w:rPr>
          <w:rFonts w:cs="Arial"/>
          <w:lang w:val="en-US"/>
        </w:rPr>
      </w:pPr>
      <w:r w:rsidRPr="00A938F6">
        <w:rPr>
          <w:rFonts w:cs="Arial"/>
          <w:lang w:val="en-US"/>
        </w:rPr>
        <w:t xml:space="preserve">In this kit, </w:t>
      </w:r>
      <w:r w:rsidR="00F17563">
        <w:rPr>
          <w:rFonts w:cs="Arial"/>
          <w:lang w:val="en-US"/>
        </w:rPr>
        <w:t>there are</w:t>
      </w:r>
      <w:r w:rsidRPr="00A938F6">
        <w:rPr>
          <w:rFonts w:cs="Arial"/>
          <w:lang w:val="en-US"/>
        </w:rPr>
        <w:t xml:space="preserve"> </w:t>
      </w:r>
      <w:r w:rsidR="00595AF9">
        <w:rPr>
          <w:rFonts w:cs="Arial"/>
          <w:lang w:val="en-US"/>
        </w:rPr>
        <w:t xml:space="preserve">key messages to help you communicate </w:t>
      </w:r>
      <w:r w:rsidR="00EF7BE8">
        <w:rPr>
          <w:rFonts w:cs="Arial"/>
          <w:lang w:val="en-US"/>
        </w:rPr>
        <w:t xml:space="preserve">what </w:t>
      </w:r>
      <w:r w:rsidR="00595AF9">
        <w:rPr>
          <w:rFonts w:cs="Arial"/>
          <w:lang w:val="en-US"/>
        </w:rPr>
        <w:t>the Disability Gateway</w:t>
      </w:r>
      <w:r w:rsidR="00EF7BE8">
        <w:rPr>
          <w:rFonts w:cs="Arial"/>
          <w:lang w:val="en-US"/>
        </w:rPr>
        <w:t xml:space="preserve"> offers </w:t>
      </w:r>
      <w:r w:rsidR="00595AF9">
        <w:rPr>
          <w:rFonts w:cs="Arial"/>
          <w:lang w:val="en-US"/>
        </w:rPr>
        <w:t xml:space="preserve">and to </w:t>
      </w:r>
      <w:r w:rsidR="006C1120">
        <w:rPr>
          <w:rFonts w:cs="Arial"/>
          <w:lang w:val="en-US"/>
        </w:rPr>
        <w:t xml:space="preserve">encourage people to </w:t>
      </w:r>
      <w:r w:rsidR="00A673DC">
        <w:rPr>
          <w:rFonts w:cs="Arial"/>
          <w:lang w:val="en-US"/>
        </w:rPr>
        <w:t>use it</w:t>
      </w:r>
      <w:r w:rsidR="006C1120">
        <w:rPr>
          <w:rFonts w:cs="Arial"/>
          <w:lang w:val="en-US"/>
        </w:rPr>
        <w:t xml:space="preserve"> and provide feedback</w:t>
      </w:r>
      <w:r w:rsidR="00C313E2">
        <w:rPr>
          <w:rFonts w:cs="Arial"/>
          <w:lang w:val="en-US"/>
        </w:rPr>
        <w:t xml:space="preserve"> (it is still being developed and open to suggestions)</w:t>
      </w:r>
      <w:r w:rsidR="006C1120">
        <w:rPr>
          <w:rFonts w:cs="Arial"/>
          <w:lang w:val="en-US"/>
        </w:rPr>
        <w:t xml:space="preserve">. </w:t>
      </w:r>
    </w:p>
    <w:p w14:paraId="634962D3" w14:textId="0EE5ECBF" w:rsidR="00FF1FE3" w:rsidRDefault="003740AE" w:rsidP="00C57CAA">
      <w:r>
        <w:rPr>
          <w:rFonts w:cs="Arial"/>
          <w:lang w:val="en-US"/>
        </w:rPr>
        <w:t>Help us ensure</w:t>
      </w:r>
      <w:r w:rsidR="00737058">
        <w:rPr>
          <w:rFonts w:cs="Arial"/>
          <w:lang w:val="en-US"/>
        </w:rPr>
        <w:t xml:space="preserve"> all people with disability and their families </w:t>
      </w:r>
      <w:r w:rsidR="006D2962">
        <w:rPr>
          <w:rFonts w:cs="Arial"/>
          <w:lang w:val="en-US"/>
        </w:rPr>
        <w:t xml:space="preserve">and </w:t>
      </w:r>
      <w:proofErr w:type="spellStart"/>
      <w:r w:rsidR="006D2962">
        <w:rPr>
          <w:rFonts w:cs="Arial"/>
          <w:lang w:val="en-US"/>
        </w:rPr>
        <w:t>carers</w:t>
      </w:r>
      <w:proofErr w:type="spellEnd"/>
      <w:r w:rsidR="006D2962">
        <w:rPr>
          <w:rFonts w:cs="Arial"/>
          <w:lang w:val="en-US"/>
        </w:rPr>
        <w:t xml:space="preserve"> have access to up</w:t>
      </w:r>
      <w:r w:rsidR="006D2962">
        <w:rPr>
          <w:rFonts w:cs="Arial"/>
          <w:lang w:val="en-US"/>
        </w:rPr>
        <w:noBreakHyphen/>
        <w:t>to</w:t>
      </w:r>
      <w:r w:rsidR="006D2962">
        <w:rPr>
          <w:rFonts w:cs="Arial"/>
          <w:lang w:val="en-US"/>
        </w:rPr>
        <w:noBreakHyphen/>
      </w:r>
      <w:r w:rsidR="00737058">
        <w:rPr>
          <w:rFonts w:cs="Arial"/>
          <w:lang w:val="en-US"/>
        </w:rPr>
        <w:t>date, relevant information</w:t>
      </w:r>
      <w:r w:rsidR="00F03B37">
        <w:rPr>
          <w:rFonts w:cs="Arial"/>
          <w:lang w:val="en-US"/>
        </w:rPr>
        <w:t xml:space="preserve">. </w:t>
      </w:r>
      <w:r w:rsidR="00737058">
        <w:rPr>
          <w:rFonts w:cs="Arial"/>
          <w:lang w:val="en-US"/>
        </w:rPr>
        <w:t xml:space="preserve"> </w:t>
      </w:r>
      <w:bookmarkStart w:id="4" w:name="_Toc33524366"/>
      <w:bookmarkStart w:id="5" w:name="_Toc33540933"/>
    </w:p>
    <w:p w14:paraId="6EF71966" w14:textId="4C36DD50" w:rsidR="00C57CAA" w:rsidRPr="00055C74" w:rsidRDefault="00905B8F" w:rsidP="00055C74">
      <w:pPr>
        <w:pStyle w:val="Heading1"/>
        <w:rPr>
          <w:rFonts w:cs="Arial"/>
          <w:szCs w:val="32"/>
        </w:rPr>
      </w:pPr>
      <w:bookmarkStart w:id="6" w:name="_Toc61527099"/>
      <w:bookmarkEnd w:id="4"/>
      <w:bookmarkEnd w:id="5"/>
      <w:r w:rsidRPr="00401E29">
        <w:rPr>
          <w:rFonts w:cs="Arial"/>
          <w:szCs w:val="32"/>
        </w:rPr>
        <w:lastRenderedPageBreak/>
        <w:t>Social Media</w:t>
      </w:r>
      <w:bookmarkEnd w:id="6"/>
    </w:p>
    <w:p w14:paraId="45780C75" w14:textId="73DE3401" w:rsidR="00905B8F" w:rsidRPr="00325749" w:rsidRDefault="00905B8F" w:rsidP="00055C74">
      <w:pPr>
        <w:spacing w:before="360"/>
        <w:rPr>
          <w:b/>
          <w:sz w:val="28"/>
          <w:szCs w:val="24"/>
        </w:rPr>
      </w:pPr>
      <w:r w:rsidRPr="00325749">
        <w:rPr>
          <w:b/>
          <w:noProof/>
          <w:sz w:val="28"/>
          <w:szCs w:val="24"/>
          <w:lang w:eastAsia="en-AU"/>
        </w:rPr>
        <w:drawing>
          <wp:anchor distT="0" distB="0" distL="114300" distR="114300" simplePos="0" relativeHeight="251660288" behindDoc="1" locked="0" layoutInCell="1" allowOverlap="1" wp14:anchorId="0EFEF7AE" wp14:editId="4A2F6D1C">
            <wp:simplePos x="0" y="0"/>
            <wp:positionH relativeFrom="margin">
              <wp:align>left</wp:align>
            </wp:positionH>
            <wp:positionV relativeFrom="paragraph">
              <wp:posOffset>178435</wp:posOffset>
            </wp:positionV>
            <wp:extent cx="246490" cy="246490"/>
            <wp:effectExtent l="0" t="0" r="1270" b="1270"/>
            <wp:wrapTight wrapText="bothSides">
              <wp:wrapPolygon edited="0">
                <wp:start x="0" y="0"/>
                <wp:lineTo x="0" y="20041"/>
                <wp:lineTo x="20041" y="20041"/>
                <wp:lineTo x="20041" y="0"/>
                <wp:lineTo x="0" y="0"/>
              </wp:wrapPolygon>
            </wp:wrapTight>
            <wp:docPr id="11" name="Picture 11" descr="decorative" title="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490" cy="246490"/>
                    </a:xfrm>
                    <a:prstGeom prst="rect">
                      <a:avLst/>
                    </a:prstGeom>
                  </pic:spPr>
                </pic:pic>
              </a:graphicData>
            </a:graphic>
            <wp14:sizeRelH relativeFrom="page">
              <wp14:pctWidth>0</wp14:pctWidth>
            </wp14:sizeRelH>
            <wp14:sizeRelV relativeFrom="page">
              <wp14:pctHeight>0</wp14:pctHeight>
            </wp14:sizeRelV>
          </wp:anchor>
        </w:drawing>
      </w:r>
      <w:r w:rsidRPr="00325749">
        <w:rPr>
          <w:b/>
          <w:sz w:val="28"/>
          <w:szCs w:val="24"/>
        </w:rPr>
        <w:t>Facebook</w:t>
      </w:r>
    </w:p>
    <w:tbl>
      <w:tblPr>
        <w:tblStyle w:val="TableGrid"/>
        <w:tblW w:w="9067" w:type="dxa"/>
        <w:tblLook w:val="04A0" w:firstRow="1" w:lastRow="0" w:firstColumn="1" w:lastColumn="0" w:noHBand="0" w:noVBand="1"/>
        <w:tblCaption w:val="Facebook Social Media messages"/>
        <w:tblDescription w:val="This table contains social media messages and accompanying images for Facebook."/>
      </w:tblPr>
      <w:tblGrid>
        <w:gridCol w:w="6232"/>
        <w:gridCol w:w="2835"/>
      </w:tblGrid>
      <w:tr w:rsidR="00720407" w14:paraId="3FE153C5" w14:textId="77777777" w:rsidTr="00720407">
        <w:trPr>
          <w:trHeight w:val="619"/>
          <w:tblHeader/>
        </w:trPr>
        <w:tc>
          <w:tcPr>
            <w:tcW w:w="6232" w:type="dxa"/>
          </w:tcPr>
          <w:p w14:paraId="230AF022" w14:textId="28C5A045" w:rsidR="00720407" w:rsidRPr="00720407" w:rsidRDefault="00720407" w:rsidP="00720407">
            <w:pPr>
              <w:spacing w:before="240"/>
              <w:jc w:val="center"/>
              <w:rPr>
                <w:rFonts w:asciiTheme="minorHAnsi" w:hAnsiTheme="minorHAnsi" w:cstheme="minorHAnsi"/>
                <w:b/>
                <w:lang w:val="en-US"/>
              </w:rPr>
            </w:pPr>
            <w:r w:rsidRPr="00720407">
              <w:rPr>
                <w:rFonts w:asciiTheme="minorHAnsi" w:hAnsiTheme="minorHAnsi" w:cstheme="minorHAnsi"/>
                <w:b/>
                <w:lang w:val="en-US"/>
              </w:rPr>
              <w:t>Key Messages</w:t>
            </w:r>
          </w:p>
        </w:tc>
        <w:tc>
          <w:tcPr>
            <w:tcW w:w="2835" w:type="dxa"/>
          </w:tcPr>
          <w:p w14:paraId="75AB18BF" w14:textId="5CE20768" w:rsidR="00720407" w:rsidRPr="00720407" w:rsidRDefault="00720407" w:rsidP="00720407">
            <w:pPr>
              <w:spacing w:before="240"/>
              <w:jc w:val="center"/>
              <w:rPr>
                <w:rFonts w:cs="Arial"/>
                <w:b/>
                <w:noProof/>
                <w:sz w:val="20"/>
                <w:szCs w:val="20"/>
                <w:lang w:eastAsia="en-AU"/>
              </w:rPr>
            </w:pPr>
            <w:r w:rsidRPr="00720407">
              <w:rPr>
                <w:rFonts w:cs="Arial"/>
                <w:b/>
                <w:noProof/>
                <w:sz w:val="20"/>
                <w:szCs w:val="20"/>
                <w:lang w:eastAsia="en-AU"/>
              </w:rPr>
              <w:t>Image</w:t>
            </w:r>
          </w:p>
        </w:tc>
      </w:tr>
      <w:tr w:rsidR="00602C4C" w14:paraId="115A896F" w14:textId="529DB5FC" w:rsidTr="00FC17B2">
        <w:trPr>
          <w:trHeight w:val="2535"/>
        </w:trPr>
        <w:tc>
          <w:tcPr>
            <w:tcW w:w="6232" w:type="dxa"/>
          </w:tcPr>
          <w:p w14:paraId="49D3070A" w14:textId="7216FBCF" w:rsidR="00602C4C" w:rsidRDefault="00602C4C" w:rsidP="00602C4C">
            <w:pPr>
              <w:spacing w:before="240"/>
              <w:rPr>
                <w:rFonts w:asciiTheme="minorHAnsi" w:hAnsiTheme="minorHAnsi" w:cstheme="minorHAnsi"/>
                <w:lang w:val="en-US"/>
              </w:rPr>
            </w:pPr>
            <w:r>
              <w:rPr>
                <w:rFonts w:asciiTheme="minorHAnsi" w:hAnsiTheme="minorHAnsi" w:cstheme="minorHAnsi"/>
                <w:lang w:val="en-US"/>
              </w:rPr>
              <w:t>The Disability Gateway is now available.</w:t>
            </w:r>
            <w:r>
              <w:rPr>
                <w:rFonts w:asciiTheme="minorHAnsi" w:hAnsiTheme="minorHAnsi" w:cstheme="minorHAnsi"/>
                <w:lang w:val="en-US"/>
              </w:rPr>
              <w:br/>
            </w:r>
          </w:p>
          <w:p w14:paraId="3B29FC3C" w14:textId="05359B8A" w:rsidR="00602C4C" w:rsidRPr="00034B47" w:rsidRDefault="00602C4C" w:rsidP="00602C4C">
            <w:pPr>
              <w:rPr>
                <w:rFonts w:asciiTheme="minorHAnsi" w:hAnsiTheme="minorHAnsi" w:cstheme="minorHAnsi"/>
                <w:lang w:val="en-US"/>
              </w:rPr>
            </w:pPr>
            <w:r>
              <w:rPr>
                <w:rFonts w:asciiTheme="minorHAnsi" w:hAnsiTheme="minorHAnsi" w:cstheme="minorHAnsi"/>
                <w:lang w:val="en-US"/>
              </w:rPr>
              <w:t>The</w:t>
            </w:r>
            <w:r w:rsidRPr="00034B47">
              <w:rPr>
                <w:rFonts w:asciiTheme="minorHAnsi" w:hAnsiTheme="minorHAnsi" w:cstheme="minorHAnsi"/>
                <w:lang w:val="en-US"/>
              </w:rPr>
              <w:t xml:space="preserve"> Disability Gateway </w:t>
            </w:r>
            <w:r>
              <w:rPr>
                <w:rFonts w:asciiTheme="minorHAnsi" w:hAnsiTheme="minorHAnsi" w:cstheme="minorHAnsi"/>
                <w:lang w:val="en-US"/>
              </w:rPr>
              <w:t xml:space="preserve">is your first step in finding information and services for people with disability, their families and </w:t>
            </w:r>
            <w:proofErr w:type="spellStart"/>
            <w:r>
              <w:rPr>
                <w:rFonts w:asciiTheme="minorHAnsi" w:hAnsiTheme="minorHAnsi" w:cstheme="minorHAnsi"/>
                <w:lang w:val="en-US"/>
              </w:rPr>
              <w:t>carers</w:t>
            </w:r>
            <w:proofErr w:type="spellEnd"/>
            <w:r>
              <w:rPr>
                <w:rFonts w:asciiTheme="minorHAnsi" w:hAnsiTheme="minorHAnsi" w:cstheme="minorHAnsi"/>
                <w:lang w:val="en-US"/>
              </w:rPr>
              <w:t>.</w:t>
            </w:r>
          </w:p>
          <w:p w14:paraId="618DA0B1" w14:textId="68A1592B" w:rsidR="00602C4C" w:rsidRPr="002B5D51" w:rsidRDefault="00602C4C" w:rsidP="00602C4C">
            <w:pPr>
              <w:pStyle w:val="ListBullet"/>
              <w:numPr>
                <w:ilvl w:val="0"/>
                <w:numId w:val="0"/>
              </w:numPr>
              <w:tabs>
                <w:tab w:val="clear" w:pos="170"/>
                <w:tab w:val="center" w:pos="4873"/>
              </w:tabs>
              <w:spacing w:before="0" w:line="276" w:lineRule="auto"/>
              <w:rPr>
                <w:rFonts w:asciiTheme="minorHAnsi" w:hAnsiTheme="minorHAnsi" w:cstheme="minorHAnsi"/>
                <w:sz w:val="22"/>
                <w:szCs w:val="22"/>
              </w:rPr>
            </w:pPr>
            <w:r>
              <w:rPr>
                <w:rFonts w:asciiTheme="minorHAnsi" w:eastAsiaTheme="minorHAnsi" w:hAnsiTheme="minorHAnsi" w:cstheme="minorHAnsi"/>
                <w:spacing w:val="0"/>
                <w:sz w:val="22"/>
                <w:szCs w:val="22"/>
                <w:lang w:val="en-US" w:eastAsia="en-US"/>
              </w:rPr>
              <w:br/>
            </w:r>
            <w:r w:rsidRPr="00A95D8A">
              <w:rPr>
                <w:rFonts w:asciiTheme="minorHAnsi" w:eastAsiaTheme="minorHAnsi" w:hAnsiTheme="minorHAnsi" w:cstheme="minorHAnsi"/>
                <w:spacing w:val="0"/>
                <w:sz w:val="22"/>
                <w:szCs w:val="22"/>
                <w:lang w:val="en-US" w:eastAsia="en-US"/>
              </w:rPr>
              <w:t>Visit:</w:t>
            </w:r>
            <w:r>
              <w:rPr>
                <w:rFonts w:asciiTheme="minorHAnsi" w:hAnsiTheme="minorHAnsi" w:cstheme="minorHAnsi"/>
                <w:lang w:val="en-US"/>
              </w:rPr>
              <w:t xml:space="preserve"> </w:t>
            </w:r>
            <w:hyperlink r:id="rId16"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r w:rsidRPr="00A95D8A">
              <w:rPr>
                <w:rFonts w:asciiTheme="minorHAnsi" w:hAnsiTheme="minorHAnsi" w:cstheme="minorHAnsi"/>
                <w:sz w:val="22"/>
                <w:szCs w:val="22"/>
                <w:lang w:val="en-US"/>
              </w:rPr>
              <w:t xml:space="preserve">or call </w:t>
            </w:r>
            <w:r w:rsidRPr="00A95D8A">
              <w:rPr>
                <w:rFonts w:asciiTheme="minorHAnsi" w:hAnsiTheme="minorHAnsi" w:cstheme="minorHAnsi"/>
                <w:sz w:val="22"/>
                <w:szCs w:val="22"/>
              </w:rPr>
              <w:t xml:space="preserve">the </w:t>
            </w:r>
            <w:r>
              <w:rPr>
                <w:rFonts w:asciiTheme="minorHAnsi" w:hAnsiTheme="minorHAnsi" w:cstheme="minorHAnsi"/>
                <w:sz w:val="22"/>
                <w:szCs w:val="22"/>
              </w:rPr>
              <w:t xml:space="preserve">dedicated </w:t>
            </w:r>
            <w:r w:rsidRPr="00A95D8A">
              <w:rPr>
                <w:rFonts w:asciiTheme="minorHAnsi" w:hAnsiTheme="minorHAnsi" w:cstheme="minorHAnsi"/>
                <w:sz w:val="22"/>
                <w:szCs w:val="22"/>
              </w:rPr>
              <w:t xml:space="preserve">Disability </w:t>
            </w:r>
            <w:r>
              <w:rPr>
                <w:rFonts w:asciiTheme="minorHAnsi" w:hAnsiTheme="minorHAnsi" w:cstheme="minorHAnsi"/>
                <w:sz w:val="22"/>
                <w:szCs w:val="22"/>
              </w:rPr>
              <w:t xml:space="preserve">Gateway phone line </w:t>
            </w:r>
            <w:r w:rsidRPr="00A95D8A">
              <w:rPr>
                <w:rFonts w:asciiTheme="minorHAnsi" w:hAnsiTheme="minorHAnsi" w:cstheme="minorHAnsi"/>
                <w:sz w:val="22"/>
                <w:szCs w:val="22"/>
              </w:rPr>
              <w:t xml:space="preserve">on </w:t>
            </w:r>
            <w:r w:rsidRPr="00A95D8A">
              <w:rPr>
                <w:rFonts w:asciiTheme="minorHAnsi" w:hAnsiTheme="minorHAnsi" w:cstheme="minorHAnsi"/>
                <w:b/>
                <w:sz w:val="22"/>
                <w:szCs w:val="22"/>
              </w:rPr>
              <w:t>1800 643 787</w:t>
            </w:r>
            <w:r w:rsidRPr="00A95D8A">
              <w:rPr>
                <w:rFonts w:asciiTheme="minorHAnsi" w:hAnsiTheme="minorHAnsi" w:cstheme="minorHAnsi"/>
                <w:sz w:val="22"/>
                <w:szCs w:val="22"/>
              </w:rPr>
              <w:t xml:space="preserve">. </w:t>
            </w:r>
          </w:p>
        </w:tc>
        <w:tc>
          <w:tcPr>
            <w:tcW w:w="2835" w:type="dxa"/>
          </w:tcPr>
          <w:p w14:paraId="075B600A" w14:textId="40780595" w:rsidR="00602C4C" w:rsidRDefault="00FC17B2" w:rsidP="00602C4C">
            <w:pPr>
              <w:spacing w:before="240"/>
              <w:jc w:val="right"/>
              <w:rPr>
                <w:rFonts w:asciiTheme="minorHAnsi" w:hAnsiTheme="minorHAnsi" w:cstheme="minorHAnsi"/>
                <w:lang w:val="en-US"/>
              </w:rPr>
            </w:pPr>
            <w:r>
              <w:rPr>
                <w:rFonts w:cs="Arial"/>
                <w:noProof/>
                <w:sz w:val="20"/>
                <w:szCs w:val="20"/>
                <w:lang w:eastAsia="en-AU"/>
              </w:rPr>
              <w:drawing>
                <wp:inline distT="0" distB="0" distL="0" distR="0" wp14:anchorId="577B0EED" wp14:editId="764CF332">
                  <wp:extent cx="1354684" cy="1350045"/>
                  <wp:effectExtent l="0" t="0" r="0" b="2540"/>
                  <wp:docPr id="1" name="Picture 1" descr="Disability Gateway phone number 1800 643 787, with image of a call centre operator." title="Disability Gateway Phone 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03F2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5789" cy="1351146"/>
                          </a:xfrm>
                          <a:prstGeom prst="rect">
                            <a:avLst/>
                          </a:prstGeom>
                        </pic:spPr>
                      </pic:pic>
                    </a:graphicData>
                  </a:graphic>
                </wp:inline>
              </w:drawing>
            </w:r>
          </w:p>
        </w:tc>
      </w:tr>
      <w:tr w:rsidR="00602C4C" w14:paraId="7F750794" w14:textId="57800ACA" w:rsidTr="00FC17B2">
        <w:tc>
          <w:tcPr>
            <w:tcW w:w="6232" w:type="dxa"/>
          </w:tcPr>
          <w:p w14:paraId="4A573E24" w14:textId="77777777" w:rsidR="00602C4C" w:rsidRPr="00E1431F" w:rsidRDefault="00602C4C" w:rsidP="00602C4C">
            <w:pPr>
              <w:spacing w:before="240"/>
              <w:rPr>
                <w:rFonts w:asciiTheme="minorHAnsi" w:hAnsiTheme="minorHAnsi" w:cstheme="minorHAnsi"/>
              </w:rPr>
            </w:pPr>
            <w:r w:rsidRPr="00E1431F">
              <w:rPr>
                <w:rFonts w:asciiTheme="minorHAnsi" w:hAnsiTheme="minorHAnsi" w:cstheme="minorHAnsi"/>
              </w:rPr>
              <w:t xml:space="preserve">Do you care for, or have a friend with a disability? </w:t>
            </w:r>
          </w:p>
          <w:p w14:paraId="0FF7B8A2" w14:textId="77777777" w:rsidR="00602C4C" w:rsidRPr="00034B47" w:rsidRDefault="00602C4C" w:rsidP="00602C4C">
            <w:pPr>
              <w:rPr>
                <w:rFonts w:asciiTheme="minorHAnsi" w:hAnsiTheme="minorHAnsi" w:cstheme="minorHAnsi"/>
              </w:rPr>
            </w:pPr>
          </w:p>
          <w:p w14:paraId="7677D24E" w14:textId="107E88FA" w:rsidR="00602C4C" w:rsidRDefault="00602C4C" w:rsidP="00602C4C">
            <w:pPr>
              <w:rPr>
                <w:rFonts w:asciiTheme="minorHAnsi" w:hAnsiTheme="minorHAnsi" w:cstheme="minorHAnsi"/>
                <w:lang w:val="en-US"/>
              </w:rPr>
            </w:pPr>
            <w:r w:rsidRPr="001E1730">
              <w:rPr>
                <w:rFonts w:asciiTheme="minorHAnsi" w:hAnsiTheme="minorHAnsi" w:cstheme="minorHAnsi"/>
                <w:lang w:val="en-US"/>
              </w:rPr>
              <w:t xml:space="preserve">The </w:t>
            </w:r>
            <w:r>
              <w:rPr>
                <w:rFonts w:asciiTheme="minorHAnsi" w:hAnsiTheme="minorHAnsi" w:cstheme="minorHAnsi"/>
                <w:lang w:val="en-US"/>
              </w:rPr>
              <w:t xml:space="preserve">Disability Gateway is a new government website that leads you to trusted information on disability services – and can help find resources local to you. </w:t>
            </w:r>
          </w:p>
          <w:p w14:paraId="28F8D252" w14:textId="10E6C661" w:rsidR="00602C4C" w:rsidRPr="002B5D51" w:rsidRDefault="00602C4C" w:rsidP="00602C4C">
            <w:pPr>
              <w:rPr>
                <w:rFonts w:asciiTheme="minorHAnsi" w:hAnsiTheme="minorHAnsi" w:cstheme="minorHAnsi"/>
                <w:lang w:val="en-US"/>
              </w:rPr>
            </w:pPr>
            <w:r>
              <w:rPr>
                <w:rFonts w:asciiTheme="minorHAnsi" w:hAnsiTheme="minorHAnsi" w:cstheme="minorHAnsi"/>
                <w:lang w:val="en-US"/>
              </w:rPr>
              <w:br/>
            </w:r>
            <w:r w:rsidRPr="002B5D51">
              <w:rPr>
                <w:rFonts w:asciiTheme="minorHAnsi" w:hAnsiTheme="minorHAnsi" w:cstheme="minorHAnsi"/>
                <w:lang w:val="en-US"/>
              </w:rPr>
              <w:t xml:space="preserve">Visit </w:t>
            </w:r>
            <w:hyperlink r:id="rId18" w:history="1">
              <w:r w:rsidRPr="00034B47">
                <w:rPr>
                  <w:rStyle w:val="Hyperlink"/>
                  <w:rFonts w:asciiTheme="minorHAnsi" w:hAnsiTheme="minorHAnsi" w:cstheme="minorHAnsi"/>
                </w:rPr>
                <w:t>www.disabilitygateway.gov.au</w:t>
              </w:r>
            </w:hyperlink>
            <w:r w:rsidRPr="00034B47">
              <w:rPr>
                <w:rFonts w:asciiTheme="minorHAnsi" w:hAnsiTheme="minorHAnsi" w:cstheme="minorHAnsi"/>
              </w:rPr>
              <w:t xml:space="preserve"> </w:t>
            </w:r>
            <w:r w:rsidRPr="008A605C">
              <w:rPr>
                <w:rFonts w:asciiTheme="minorHAnsi" w:hAnsiTheme="minorHAnsi" w:cstheme="minorHAnsi"/>
                <w:lang w:val="en-US"/>
              </w:rPr>
              <w:t xml:space="preserve">or call </w:t>
            </w:r>
            <w:r w:rsidRPr="008A605C">
              <w:rPr>
                <w:rFonts w:asciiTheme="minorHAnsi" w:hAnsiTheme="minorHAnsi" w:cstheme="minorHAnsi"/>
              </w:rPr>
              <w:t xml:space="preserve">the </w:t>
            </w:r>
            <w:r>
              <w:rPr>
                <w:rFonts w:asciiTheme="minorHAnsi" w:hAnsiTheme="minorHAnsi" w:cstheme="minorHAnsi"/>
              </w:rPr>
              <w:t xml:space="preserve">dedicated </w:t>
            </w:r>
            <w:r w:rsidRPr="008A605C">
              <w:rPr>
                <w:rFonts w:asciiTheme="minorHAnsi" w:hAnsiTheme="minorHAnsi" w:cstheme="minorHAnsi"/>
              </w:rPr>
              <w:t xml:space="preserve">Disability </w:t>
            </w:r>
            <w:r>
              <w:rPr>
                <w:rFonts w:asciiTheme="minorHAnsi" w:hAnsiTheme="minorHAnsi" w:cstheme="minorHAnsi"/>
              </w:rPr>
              <w:t>Gateway phone line</w:t>
            </w:r>
            <w:r w:rsidRPr="008A605C">
              <w:rPr>
                <w:rFonts w:asciiTheme="minorHAnsi" w:hAnsiTheme="minorHAnsi" w:cstheme="minorHAnsi"/>
              </w:rPr>
              <w:t xml:space="preserve"> on </w:t>
            </w:r>
            <w:r w:rsidRPr="008A605C">
              <w:rPr>
                <w:rFonts w:asciiTheme="minorHAnsi" w:hAnsiTheme="minorHAnsi" w:cstheme="minorHAnsi"/>
                <w:b/>
              </w:rPr>
              <w:t>1800 643 787</w:t>
            </w:r>
            <w:r w:rsidRPr="008A605C">
              <w:rPr>
                <w:rFonts w:asciiTheme="minorHAnsi" w:hAnsiTheme="minorHAnsi" w:cstheme="minorHAnsi"/>
              </w:rPr>
              <w:t xml:space="preserve">. </w:t>
            </w:r>
          </w:p>
          <w:p w14:paraId="595726B6" w14:textId="77777777" w:rsidR="00602C4C" w:rsidRDefault="00602C4C" w:rsidP="00602C4C">
            <w:pPr>
              <w:rPr>
                <w:color w:val="004A6C"/>
                <w:sz w:val="24"/>
                <w:szCs w:val="24"/>
              </w:rPr>
            </w:pPr>
          </w:p>
        </w:tc>
        <w:tc>
          <w:tcPr>
            <w:tcW w:w="2835" w:type="dxa"/>
          </w:tcPr>
          <w:p w14:paraId="662AD932" w14:textId="60E81E92" w:rsidR="00602C4C" w:rsidRPr="00E1431F" w:rsidRDefault="00FC17B2" w:rsidP="00602C4C">
            <w:pPr>
              <w:spacing w:before="240"/>
              <w:jc w:val="right"/>
              <w:rPr>
                <w:rFonts w:asciiTheme="minorHAnsi" w:hAnsiTheme="minorHAnsi" w:cstheme="minorHAnsi"/>
              </w:rPr>
            </w:pPr>
            <w:r>
              <w:rPr>
                <w:noProof/>
                <w:sz w:val="20"/>
                <w:szCs w:val="20"/>
                <w:lang w:eastAsia="en-AU"/>
              </w:rPr>
              <w:drawing>
                <wp:inline distT="0" distB="0" distL="0" distR="0" wp14:anchorId="43E9AAC5" wp14:editId="51A92E9F">
                  <wp:extent cx="1304952" cy="1309421"/>
                  <wp:effectExtent l="0" t="0" r="0" b="5080"/>
                  <wp:docPr id="2" name="Picture 2" descr="Two people with disability talking." title="Image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07D0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7833" cy="1312312"/>
                          </a:xfrm>
                          <a:prstGeom prst="rect">
                            <a:avLst/>
                          </a:prstGeom>
                        </pic:spPr>
                      </pic:pic>
                    </a:graphicData>
                  </a:graphic>
                </wp:inline>
              </w:drawing>
            </w:r>
          </w:p>
        </w:tc>
      </w:tr>
      <w:tr w:rsidR="00602C4C" w14:paraId="1DFA60E0" w14:textId="77777777" w:rsidTr="00FC17B2">
        <w:trPr>
          <w:trHeight w:val="2685"/>
        </w:trPr>
        <w:tc>
          <w:tcPr>
            <w:tcW w:w="6232" w:type="dxa"/>
          </w:tcPr>
          <w:p w14:paraId="1867D5ED" w14:textId="77777777" w:rsidR="00602C4C" w:rsidRPr="00602C4C" w:rsidRDefault="00602C4C" w:rsidP="00602C4C">
            <w:pPr>
              <w:spacing w:before="240"/>
              <w:rPr>
                <w:rFonts w:asciiTheme="minorHAnsi" w:hAnsiTheme="minorHAnsi" w:cstheme="minorHAnsi"/>
              </w:rPr>
            </w:pPr>
            <w:r w:rsidRPr="00602C4C">
              <w:rPr>
                <w:rFonts w:asciiTheme="minorHAnsi" w:hAnsiTheme="minorHAnsi" w:cstheme="minorHAnsi"/>
              </w:rPr>
              <w:t xml:space="preserve">Do you have a question about COVID-19? Do you need help because things have changed? </w:t>
            </w:r>
          </w:p>
          <w:p w14:paraId="6286A323" w14:textId="77777777" w:rsidR="00602C4C" w:rsidRPr="00602C4C" w:rsidRDefault="00602C4C" w:rsidP="00602C4C">
            <w:pPr>
              <w:spacing w:before="240"/>
              <w:rPr>
                <w:rFonts w:asciiTheme="minorHAnsi" w:hAnsiTheme="minorHAnsi" w:cstheme="minorHAnsi"/>
              </w:rPr>
            </w:pPr>
            <w:r w:rsidRPr="00602C4C">
              <w:rPr>
                <w:rFonts w:asciiTheme="minorHAnsi" w:hAnsiTheme="minorHAnsi" w:cstheme="minorHAnsi"/>
              </w:rPr>
              <w:t xml:space="preserve">The Disability Gateway can give you free, clear and fact-checked information and can transfer you to other support services if needed, like counselling or advocacy. </w:t>
            </w:r>
          </w:p>
          <w:p w14:paraId="11D1DF15" w14:textId="622D5ED6" w:rsidR="00602C4C" w:rsidRPr="00034B47" w:rsidRDefault="00602C4C" w:rsidP="00602C4C">
            <w:pPr>
              <w:spacing w:before="240"/>
              <w:rPr>
                <w:rFonts w:asciiTheme="minorHAnsi" w:hAnsiTheme="minorHAnsi" w:cstheme="minorHAnsi"/>
              </w:rPr>
            </w:pPr>
            <w:r w:rsidRPr="00602C4C">
              <w:rPr>
                <w:rFonts w:asciiTheme="minorHAnsi" w:hAnsiTheme="minorHAnsi" w:cstheme="minorHAnsi"/>
              </w:rPr>
              <w:t>Call 1800 643 787 or visit</w:t>
            </w:r>
            <w:r w:rsidRPr="00602C4C">
              <w:rPr>
                <w:rFonts w:cs="Arial"/>
                <w:sz w:val="20"/>
                <w:szCs w:val="20"/>
              </w:rPr>
              <w:t xml:space="preserve"> </w:t>
            </w:r>
            <w:hyperlink r:id="rId20" w:history="1">
              <w:r w:rsidRPr="00602C4C">
                <w:rPr>
                  <w:rFonts w:cs="Arial"/>
                  <w:color w:val="0000FF" w:themeColor="hyperlink"/>
                  <w:sz w:val="20"/>
                  <w:szCs w:val="20"/>
                  <w:u w:val="single"/>
                </w:rPr>
                <w:t>www.disabilitygateway.gov.au</w:t>
              </w:r>
            </w:hyperlink>
            <w:r w:rsidRPr="00602C4C">
              <w:rPr>
                <w:rFonts w:cs="Arial"/>
                <w:sz w:val="20"/>
                <w:szCs w:val="20"/>
              </w:rPr>
              <w:t xml:space="preserve"> </w:t>
            </w:r>
            <w:r w:rsidRPr="00602C4C">
              <w:rPr>
                <w:rFonts w:asciiTheme="minorHAnsi" w:hAnsiTheme="minorHAnsi" w:cstheme="minorHAnsi"/>
              </w:rPr>
              <w:t>for more information.</w:t>
            </w:r>
            <w:r w:rsidRPr="00602C4C">
              <w:rPr>
                <w:rFonts w:cs="Arial"/>
                <w:sz w:val="20"/>
                <w:szCs w:val="20"/>
              </w:rPr>
              <w:t xml:space="preserve">  </w:t>
            </w:r>
          </w:p>
        </w:tc>
        <w:tc>
          <w:tcPr>
            <w:tcW w:w="2835" w:type="dxa"/>
          </w:tcPr>
          <w:p w14:paraId="3B67F3A2" w14:textId="3864E948" w:rsidR="00602C4C" w:rsidRPr="001F0D56" w:rsidRDefault="00FC17B2" w:rsidP="00602C4C">
            <w:pPr>
              <w:spacing w:before="240"/>
              <w:jc w:val="right"/>
              <w:rPr>
                <w:noProof/>
                <w:sz w:val="20"/>
                <w:szCs w:val="20"/>
                <w:lang w:eastAsia="en-AU"/>
              </w:rPr>
            </w:pPr>
            <w:r>
              <w:rPr>
                <w:rFonts w:cs="Arial"/>
                <w:noProof/>
                <w:sz w:val="20"/>
                <w:szCs w:val="20"/>
                <w:lang w:eastAsia="en-AU"/>
              </w:rPr>
              <w:drawing>
                <wp:inline distT="0" distB="0" distL="0" distR="0" wp14:anchorId="12564D45" wp14:editId="4287DEBE">
                  <wp:extent cx="1354684" cy="1350045"/>
                  <wp:effectExtent l="0" t="0" r="0" b="2540"/>
                  <wp:docPr id="20" name="Picture 20" descr="Disability Gateway phone number 1800 643 787, with image of a call centre operator." title="Disability Gateway Phone 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03F2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5789" cy="1351146"/>
                          </a:xfrm>
                          <a:prstGeom prst="rect">
                            <a:avLst/>
                          </a:prstGeom>
                        </pic:spPr>
                      </pic:pic>
                    </a:graphicData>
                  </a:graphic>
                </wp:inline>
              </w:drawing>
            </w:r>
          </w:p>
        </w:tc>
      </w:tr>
      <w:tr w:rsidR="00602C4C" w14:paraId="15511516" w14:textId="77777777" w:rsidTr="00FC17B2">
        <w:trPr>
          <w:trHeight w:val="3039"/>
        </w:trPr>
        <w:tc>
          <w:tcPr>
            <w:tcW w:w="6232" w:type="dxa"/>
          </w:tcPr>
          <w:p w14:paraId="705B4827" w14:textId="77777777" w:rsidR="00602C4C" w:rsidRPr="00602C4C" w:rsidRDefault="00602C4C" w:rsidP="00602C4C">
            <w:pPr>
              <w:spacing w:before="240" w:after="200" w:line="276" w:lineRule="auto"/>
              <w:rPr>
                <w:rFonts w:asciiTheme="minorHAnsi" w:hAnsiTheme="minorHAnsi" w:cstheme="minorHAnsi"/>
              </w:rPr>
            </w:pPr>
            <w:r w:rsidRPr="00602C4C">
              <w:rPr>
                <w:rFonts w:asciiTheme="minorHAnsi" w:hAnsiTheme="minorHAnsi" w:cstheme="minorHAnsi"/>
              </w:rPr>
              <w:t xml:space="preserve">The Disability Gateway is your first step in finding information and services for people with disability, their families and carers. </w:t>
            </w:r>
          </w:p>
          <w:p w14:paraId="78EBF0C8" w14:textId="77777777" w:rsidR="00602C4C" w:rsidRPr="00602C4C" w:rsidRDefault="00602C4C" w:rsidP="00602C4C">
            <w:pPr>
              <w:spacing w:before="240" w:after="200" w:line="276" w:lineRule="auto"/>
              <w:rPr>
                <w:rFonts w:asciiTheme="minorHAnsi" w:hAnsiTheme="minorHAnsi" w:cstheme="minorHAnsi"/>
              </w:rPr>
            </w:pPr>
            <w:r w:rsidRPr="00602C4C">
              <w:rPr>
                <w:rFonts w:asciiTheme="minorHAnsi" w:hAnsiTheme="minorHAnsi" w:cstheme="minorHAnsi"/>
              </w:rPr>
              <w:t xml:space="preserve">If you are looking for easy to understand, accessible information and advice about COVID-19, visit </w:t>
            </w:r>
            <w:hyperlink r:id="rId21" w:history="1">
              <w:r w:rsidRPr="00602C4C">
                <w:rPr>
                  <w:rFonts w:cs="Arial"/>
                  <w:color w:val="0000FF" w:themeColor="hyperlink"/>
                  <w:sz w:val="20"/>
                  <w:szCs w:val="20"/>
                  <w:u w:val="single"/>
                </w:rPr>
                <w:t>www.disabilitygateway.gov.au</w:t>
              </w:r>
            </w:hyperlink>
            <w:r w:rsidRPr="00602C4C">
              <w:rPr>
                <w:rFonts w:cs="Arial"/>
                <w:sz w:val="20"/>
                <w:szCs w:val="20"/>
              </w:rPr>
              <w:t xml:space="preserve"> </w:t>
            </w:r>
            <w:r w:rsidRPr="00602C4C">
              <w:rPr>
                <w:rFonts w:asciiTheme="minorHAnsi" w:hAnsiTheme="minorHAnsi" w:cstheme="minorHAnsi"/>
              </w:rPr>
              <w:t>or call 1800 643 787.</w:t>
            </w:r>
          </w:p>
          <w:p w14:paraId="49786D0E" w14:textId="0E812929" w:rsidR="00602C4C" w:rsidRPr="00602C4C" w:rsidRDefault="00602C4C" w:rsidP="00602C4C">
            <w:pPr>
              <w:spacing w:before="240"/>
              <w:rPr>
                <w:rFonts w:asciiTheme="minorHAnsi" w:hAnsiTheme="minorHAnsi" w:cstheme="minorHAnsi"/>
              </w:rPr>
            </w:pPr>
            <w:r w:rsidRPr="00602C4C">
              <w:rPr>
                <w:rFonts w:asciiTheme="minorHAnsi" w:hAnsiTheme="minorHAnsi" w:cstheme="minorHAnsi"/>
              </w:rPr>
              <w:t>The Disability Gateway is available Monday to Friday 8am to 8pm. It is not available on weekends or national public holidays.</w:t>
            </w:r>
          </w:p>
        </w:tc>
        <w:tc>
          <w:tcPr>
            <w:tcW w:w="2835" w:type="dxa"/>
          </w:tcPr>
          <w:p w14:paraId="2BFC9E49" w14:textId="643301CC" w:rsidR="00602C4C" w:rsidRPr="00A81EB3" w:rsidRDefault="00FC17B2" w:rsidP="00602C4C">
            <w:pPr>
              <w:spacing w:before="240"/>
              <w:jc w:val="right"/>
              <w:rPr>
                <w:noProof/>
                <w:sz w:val="20"/>
                <w:szCs w:val="20"/>
                <w:lang w:eastAsia="en-AU"/>
              </w:rPr>
            </w:pPr>
            <w:r>
              <w:rPr>
                <w:noProof/>
                <w:sz w:val="20"/>
                <w:szCs w:val="20"/>
                <w:lang w:eastAsia="en-AU"/>
              </w:rPr>
              <w:drawing>
                <wp:inline distT="0" distB="0" distL="0" distR="0" wp14:anchorId="13D8D816" wp14:editId="05E0D540">
                  <wp:extent cx="1389888" cy="1391673"/>
                  <wp:effectExtent l="0" t="0" r="1270" b="0"/>
                  <wp:docPr id="31" name="Picture 31" descr="A woman sitting at a desk typing on a laptop computer" title="Image of perso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70B9AB.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2734" cy="1394523"/>
                          </a:xfrm>
                          <a:prstGeom prst="rect">
                            <a:avLst/>
                          </a:prstGeom>
                        </pic:spPr>
                      </pic:pic>
                    </a:graphicData>
                  </a:graphic>
                </wp:inline>
              </w:drawing>
            </w:r>
          </w:p>
        </w:tc>
      </w:tr>
      <w:tr w:rsidR="00602C4C" w14:paraId="30AA4AEC" w14:textId="77777777" w:rsidTr="00FC17B2">
        <w:trPr>
          <w:trHeight w:val="3039"/>
        </w:trPr>
        <w:tc>
          <w:tcPr>
            <w:tcW w:w="6232" w:type="dxa"/>
          </w:tcPr>
          <w:p w14:paraId="27B9FA7C" w14:textId="77777777" w:rsidR="00602C4C" w:rsidRPr="00602C4C" w:rsidRDefault="00602C4C" w:rsidP="00602C4C">
            <w:pPr>
              <w:spacing w:before="240"/>
              <w:rPr>
                <w:rFonts w:asciiTheme="minorHAnsi" w:hAnsiTheme="minorHAnsi" w:cstheme="minorHAnsi"/>
              </w:rPr>
            </w:pPr>
            <w:r w:rsidRPr="00602C4C">
              <w:rPr>
                <w:rFonts w:asciiTheme="minorHAnsi" w:hAnsiTheme="minorHAnsi" w:cstheme="minorHAnsi"/>
              </w:rPr>
              <w:lastRenderedPageBreak/>
              <w:t xml:space="preserve">Are you looking for easy to understand information about COVID-19 for a friend or family member with disability? </w:t>
            </w:r>
          </w:p>
          <w:p w14:paraId="24CB2E02" w14:textId="77777777" w:rsidR="00602C4C" w:rsidRPr="00602C4C" w:rsidRDefault="00602C4C" w:rsidP="00602C4C">
            <w:pPr>
              <w:spacing w:before="240"/>
              <w:rPr>
                <w:rFonts w:asciiTheme="minorHAnsi" w:hAnsiTheme="minorHAnsi" w:cstheme="minorHAnsi"/>
              </w:rPr>
            </w:pPr>
            <w:r w:rsidRPr="00602C4C">
              <w:rPr>
                <w:rFonts w:asciiTheme="minorHAnsi" w:hAnsiTheme="minorHAnsi" w:cstheme="minorHAnsi"/>
              </w:rPr>
              <w:t>Visit the Disability Gateway at</w:t>
            </w:r>
            <w:r w:rsidRPr="00602C4C">
              <w:rPr>
                <w:sz w:val="20"/>
                <w:szCs w:val="20"/>
              </w:rPr>
              <w:t xml:space="preserve"> </w:t>
            </w:r>
            <w:hyperlink r:id="rId23" w:history="1">
              <w:r w:rsidRPr="00602C4C">
                <w:rPr>
                  <w:rFonts w:cs="Arial"/>
                  <w:color w:val="0000FF" w:themeColor="hyperlink"/>
                  <w:sz w:val="20"/>
                  <w:szCs w:val="20"/>
                  <w:u w:val="single"/>
                </w:rPr>
                <w:t>www.disabilitygateway.gov.au</w:t>
              </w:r>
            </w:hyperlink>
            <w:r w:rsidRPr="00602C4C">
              <w:rPr>
                <w:rFonts w:cs="Arial"/>
                <w:sz w:val="20"/>
                <w:szCs w:val="20"/>
              </w:rPr>
              <w:t xml:space="preserve"> </w:t>
            </w:r>
            <w:r w:rsidRPr="00602C4C">
              <w:rPr>
                <w:rFonts w:asciiTheme="minorHAnsi" w:hAnsiTheme="minorHAnsi" w:cstheme="minorHAnsi"/>
              </w:rPr>
              <w:t xml:space="preserve">or call 1800 643 787 for free, fact-checked and accessible information and advice about COVID-19.  </w:t>
            </w:r>
          </w:p>
          <w:p w14:paraId="2D476459" w14:textId="21B0B6BB" w:rsidR="00602C4C" w:rsidRPr="00602C4C" w:rsidRDefault="00602C4C" w:rsidP="00602C4C">
            <w:pPr>
              <w:spacing w:before="240"/>
              <w:rPr>
                <w:rFonts w:asciiTheme="minorHAnsi" w:hAnsiTheme="minorHAnsi" w:cstheme="minorHAnsi"/>
              </w:rPr>
            </w:pPr>
            <w:r w:rsidRPr="00602C4C">
              <w:rPr>
                <w:rFonts w:asciiTheme="minorHAnsi" w:hAnsiTheme="minorHAnsi" w:cstheme="minorHAnsi"/>
              </w:rPr>
              <w:t>The Disability Gateway is available Monday to Friday 8am to 8pm. It is not available on weekends or national public holidays.</w:t>
            </w:r>
          </w:p>
        </w:tc>
        <w:tc>
          <w:tcPr>
            <w:tcW w:w="2835" w:type="dxa"/>
          </w:tcPr>
          <w:p w14:paraId="26E169F3" w14:textId="349E059A" w:rsidR="00602C4C" w:rsidRPr="00DA33B3" w:rsidRDefault="00FC17B2" w:rsidP="00602C4C">
            <w:pPr>
              <w:spacing w:before="240"/>
              <w:jc w:val="right"/>
              <w:rPr>
                <w:noProof/>
                <w:sz w:val="20"/>
                <w:szCs w:val="20"/>
                <w:lang w:eastAsia="en-AU"/>
              </w:rPr>
            </w:pPr>
            <w:r>
              <w:rPr>
                <w:noProof/>
                <w:sz w:val="20"/>
                <w:szCs w:val="20"/>
                <w:lang w:eastAsia="en-AU"/>
              </w:rPr>
              <w:drawing>
                <wp:inline distT="0" distB="0" distL="0" distR="0" wp14:anchorId="2D49A34A" wp14:editId="217600F3">
                  <wp:extent cx="1350621" cy="1345996"/>
                  <wp:effectExtent l="0" t="0" r="2540" b="6985"/>
                  <wp:docPr id="30" name="Picture 30" descr="Three people sitting at a table in a courtyard" title="People with disabil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707E7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3394" cy="1348760"/>
                          </a:xfrm>
                          <a:prstGeom prst="rect">
                            <a:avLst/>
                          </a:prstGeom>
                        </pic:spPr>
                      </pic:pic>
                    </a:graphicData>
                  </a:graphic>
                </wp:inline>
              </w:drawing>
            </w:r>
          </w:p>
        </w:tc>
      </w:tr>
    </w:tbl>
    <w:p w14:paraId="6ED975FC" w14:textId="77777777" w:rsidR="00B56F35" w:rsidRDefault="00B56F35" w:rsidP="00C57CAA">
      <w:pPr>
        <w:rPr>
          <w:lang w:val="en-US"/>
        </w:rPr>
      </w:pPr>
    </w:p>
    <w:p w14:paraId="7A30BCFF" w14:textId="77777777" w:rsidR="00344EA8" w:rsidRDefault="00344EA8">
      <w:pPr>
        <w:rPr>
          <w:lang w:val="en-US"/>
        </w:rPr>
      </w:pPr>
      <w:r>
        <w:rPr>
          <w:lang w:val="en-US"/>
        </w:rPr>
        <w:br w:type="page"/>
      </w:r>
    </w:p>
    <w:p w14:paraId="6555ACC7" w14:textId="5044CB1B" w:rsidR="00905B8F" w:rsidRDefault="000523AF" w:rsidP="00C57CAA">
      <w:pPr>
        <w:rPr>
          <w:lang w:val="en-US"/>
        </w:rPr>
      </w:pPr>
      <w:r>
        <w:rPr>
          <w:lang w:val="en-US"/>
        </w:rPr>
        <w:lastRenderedPageBreak/>
        <w:br/>
      </w:r>
      <w:r w:rsidR="00905B8F" w:rsidRPr="00C822E6">
        <w:rPr>
          <w:noProof/>
          <w:lang w:eastAsia="en-AU"/>
        </w:rPr>
        <w:drawing>
          <wp:inline distT="0" distB="0" distL="0" distR="0" wp14:anchorId="0759B586" wp14:editId="657B6E72">
            <wp:extent cx="231636" cy="204396"/>
            <wp:effectExtent l="0" t="0" r="0" b="5715"/>
            <wp:docPr id="4" name="Picture 4" descr="decorative" title="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MP0094\My Documents\Disability &amp; Carers\Twitter 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660" cy="216771"/>
                    </a:xfrm>
                    <a:prstGeom prst="rect">
                      <a:avLst/>
                    </a:prstGeom>
                    <a:noFill/>
                    <a:ln>
                      <a:noFill/>
                    </a:ln>
                  </pic:spPr>
                </pic:pic>
              </a:graphicData>
            </a:graphic>
          </wp:inline>
        </w:drawing>
      </w:r>
      <w:r w:rsidR="00905B8F" w:rsidRPr="00325749">
        <w:rPr>
          <w:sz w:val="24"/>
          <w:szCs w:val="24"/>
        </w:rPr>
        <w:t xml:space="preserve"> </w:t>
      </w:r>
      <w:r w:rsidR="00905B8F" w:rsidRPr="00325749">
        <w:rPr>
          <w:b/>
          <w:sz w:val="28"/>
          <w:szCs w:val="24"/>
        </w:rPr>
        <w:t>Twitter</w:t>
      </w:r>
    </w:p>
    <w:tbl>
      <w:tblPr>
        <w:tblStyle w:val="TableGrid"/>
        <w:tblW w:w="10774" w:type="dxa"/>
        <w:tblInd w:w="-856" w:type="dxa"/>
        <w:tblLook w:val="04A0" w:firstRow="1" w:lastRow="0" w:firstColumn="1" w:lastColumn="0" w:noHBand="0" w:noVBand="1"/>
        <w:tblCaption w:val="Twitter Social Media Messages"/>
        <w:tblDescription w:val="This table contains social media key messages and accompanying images for Twitter"/>
      </w:tblPr>
      <w:tblGrid>
        <w:gridCol w:w="5827"/>
        <w:gridCol w:w="4947"/>
      </w:tblGrid>
      <w:tr w:rsidR="00720407" w14:paraId="7479631D" w14:textId="77777777" w:rsidTr="00720407">
        <w:trPr>
          <w:trHeight w:val="614"/>
          <w:tblHeader/>
        </w:trPr>
        <w:tc>
          <w:tcPr>
            <w:tcW w:w="5827" w:type="dxa"/>
          </w:tcPr>
          <w:p w14:paraId="285306E7" w14:textId="279F7022" w:rsidR="00720407" w:rsidRPr="00034B47" w:rsidRDefault="00720407" w:rsidP="00720407">
            <w:pPr>
              <w:jc w:val="center"/>
              <w:rPr>
                <w:rFonts w:asciiTheme="minorHAnsi" w:hAnsiTheme="minorHAnsi" w:cstheme="minorHAnsi"/>
              </w:rPr>
            </w:pPr>
            <w:r w:rsidRPr="00720407">
              <w:rPr>
                <w:rFonts w:asciiTheme="minorHAnsi" w:hAnsiTheme="minorHAnsi" w:cstheme="minorHAnsi"/>
                <w:b/>
                <w:lang w:val="en-US"/>
              </w:rPr>
              <w:t>Key Messages</w:t>
            </w:r>
          </w:p>
        </w:tc>
        <w:tc>
          <w:tcPr>
            <w:tcW w:w="4947" w:type="dxa"/>
          </w:tcPr>
          <w:p w14:paraId="143C9DAB" w14:textId="2A9DA364" w:rsidR="00720407" w:rsidRDefault="00720407" w:rsidP="00720407">
            <w:pPr>
              <w:jc w:val="center"/>
              <w:rPr>
                <w:rFonts w:asciiTheme="minorHAnsi" w:hAnsiTheme="minorHAnsi" w:cstheme="minorHAnsi"/>
              </w:rPr>
            </w:pPr>
            <w:r w:rsidRPr="00720407">
              <w:rPr>
                <w:rFonts w:cs="Arial"/>
                <w:b/>
                <w:noProof/>
                <w:sz w:val="20"/>
                <w:szCs w:val="20"/>
                <w:lang w:eastAsia="en-AU"/>
              </w:rPr>
              <w:t>Image</w:t>
            </w:r>
          </w:p>
        </w:tc>
      </w:tr>
      <w:tr w:rsidR="00720407" w14:paraId="5DA4E2EE" w14:textId="6EA92DD3" w:rsidTr="00FC17B2">
        <w:trPr>
          <w:trHeight w:val="1899"/>
          <w:tblHeader/>
        </w:trPr>
        <w:tc>
          <w:tcPr>
            <w:tcW w:w="5827" w:type="dxa"/>
          </w:tcPr>
          <w:p w14:paraId="22D22F8D" w14:textId="77777777" w:rsidR="00720407" w:rsidRPr="00034B47" w:rsidRDefault="00720407" w:rsidP="00720407">
            <w:pPr>
              <w:rPr>
                <w:rFonts w:asciiTheme="minorHAnsi" w:hAnsiTheme="minorHAnsi" w:cstheme="minorHAnsi"/>
              </w:rPr>
            </w:pPr>
          </w:p>
          <w:p w14:paraId="718009FC" w14:textId="543089AE" w:rsidR="00720407" w:rsidRPr="00034B47" w:rsidRDefault="00720407" w:rsidP="00720407">
            <w:pPr>
              <w:rPr>
                <w:rFonts w:asciiTheme="minorHAnsi" w:hAnsiTheme="minorHAnsi" w:cstheme="minorHAnsi"/>
                <w:lang w:val="en-US"/>
              </w:rPr>
            </w:pPr>
            <w:r>
              <w:rPr>
                <w:rFonts w:asciiTheme="minorHAnsi" w:hAnsiTheme="minorHAnsi" w:cstheme="minorHAnsi"/>
                <w:lang w:val="en-US"/>
              </w:rPr>
              <w:t xml:space="preserve">The </w:t>
            </w:r>
            <w:r w:rsidRPr="001E1730">
              <w:rPr>
                <w:rFonts w:asciiTheme="minorHAnsi" w:hAnsiTheme="minorHAnsi" w:cstheme="minorHAnsi"/>
                <w:lang w:val="en-US"/>
              </w:rPr>
              <w:t>Disability</w:t>
            </w:r>
            <w:r>
              <w:rPr>
                <w:rFonts w:asciiTheme="minorHAnsi" w:hAnsiTheme="minorHAnsi" w:cstheme="minorHAnsi"/>
                <w:lang w:val="en-US"/>
              </w:rPr>
              <w:t xml:space="preserve"> </w:t>
            </w:r>
            <w:r w:rsidRPr="001E1730">
              <w:rPr>
                <w:rFonts w:asciiTheme="minorHAnsi" w:hAnsiTheme="minorHAnsi" w:cstheme="minorHAnsi"/>
                <w:lang w:val="en-US"/>
              </w:rPr>
              <w:t xml:space="preserve">Gateway </w:t>
            </w:r>
            <w:r>
              <w:rPr>
                <w:rFonts w:asciiTheme="minorHAnsi" w:hAnsiTheme="minorHAnsi" w:cstheme="minorHAnsi"/>
                <w:lang w:val="en-US"/>
              </w:rPr>
              <w:t>is live. Launch your search for trusted disability services and information at</w:t>
            </w:r>
            <w:r w:rsidRPr="00034B47">
              <w:rPr>
                <w:rFonts w:asciiTheme="minorHAnsi" w:hAnsiTheme="minorHAnsi" w:cstheme="minorHAnsi"/>
                <w:lang w:val="en-US"/>
              </w:rPr>
              <w:t xml:space="preserve"> </w:t>
            </w:r>
            <w:hyperlink r:id="rId26"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r>
              <w:rPr>
                <w:rFonts w:asciiTheme="minorHAnsi" w:hAnsiTheme="minorHAnsi" w:cstheme="minorHAnsi"/>
                <w:lang w:val="en-US"/>
              </w:rPr>
              <w:t xml:space="preserve">or call </w:t>
            </w:r>
            <w:r w:rsidRPr="008A605C">
              <w:rPr>
                <w:rFonts w:asciiTheme="minorHAnsi" w:hAnsiTheme="minorHAnsi" w:cstheme="minorHAnsi"/>
              </w:rPr>
              <w:t>the</w:t>
            </w:r>
            <w:r>
              <w:rPr>
                <w:rFonts w:asciiTheme="minorHAnsi" w:hAnsiTheme="minorHAnsi" w:cstheme="minorHAnsi"/>
              </w:rPr>
              <w:t xml:space="preserve"> dedicated</w:t>
            </w:r>
            <w:r w:rsidRPr="008A605C">
              <w:rPr>
                <w:rFonts w:asciiTheme="minorHAnsi" w:hAnsiTheme="minorHAnsi" w:cstheme="minorHAnsi"/>
              </w:rPr>
              <w:t xml:space="preserve"> D</w:t>
            </w:r>
            <w:r>
              <w:rPr>
                <w:rFonts w:asciiTheme="minorHAnsi" w:hAnsiTheme="minorHAnsi" w:cstheme="minorHAnsi"/>
              </w:rPr>
              <w:t>isability Gateway phone line</w:t>
            </w:r>
            <w:r w:rsidRPr="008A605C">
              <w:rPr>
                <w:rFonts w:asciiTheme="minorHAnsi" w:hAnsiTheme="minorHAnsi" w:cstheme="minorHAnsi"/>
              </w:rPr>
              <w:t xml:space="preserve"> </w:t>
            </w:r>
            <w:r>
              <w:rPr>
                <w:rFonts w:asciiTheme="minorHAnsi" w:hAnsiTheme="minorHAnsi" w:cstheme="minorHAnsi"/>
              </w:rPr>
              <w:t xml:space="preserve">on </w:t>
            </w:r>
            <w:r w:rsidRPr="008A605C">
              <w:rPr>
                <w:rFonts w:asciiTheme="minorHAnsi" w:hAnsiTheme="minorHAnsi" w:cstheme="minorHAnsi"/>
                <w:b/>
              </w:rPr>
              <w:t>1800 643 787</w:t>
            </w:r>
          </w:p>
          <w:p w14:paraId="580BF438" w14:textId="77777777" w:rsidR="00720407" w:rsidRPr="00034B47" w:rsidRDefault="00720407" w:rsidP="00720407">
            <w:pPr>
              <w:rPr>
                <w:rFonts w:asciiTheme="minorHAnsi" w:hAnsiTheme="minorHAnsi" w:cstheme="minorHAnsi"/>
              </w:rPr>
            </w:pPr>
          </w:p>
        </w:tc>
        <w:tc>
          <w:tcPr>
            <w:tcW w:w="4947" w:type="dxa"/>
          </w:tcPr>
          <w:p w14:paraId="04CCEA54" w14:textId="77777777" w:rsidR="00720407" w:rsidRDefault="00720407" w:rsidP="00720407">
            <w:pPr>
              <w:jc w:val="right"/>
              <w:rPr>
                <w:rFonts w:asciiTheme="minorHAnsi" w:hAnsiTheme="minorHAnsi" w:cstheme="minorHAnsi"/>
              </w:rPr>
            </w:pPr>
          </w:p>
          <w:p w14:paraId="6B4FDE60" w14:textId="22BD2E07" w:rsidR="00720407" w:rsidRPr="00034B47" w:rsidRDefault="00720407" w:rsidP="00720407">
            <w:pPr>
              <w:jc w:val="center"/>
              <w:rPr>
                <w:rFonts w:asciiTheme="minorHAnsi" w:hAnsiTheme="minorHAnsi" w:cstheme="minorHAnsi"/>
              </w:rPr>
            </w:pPr>
            <w:r>
              <w:rPr>
                <w:rFonts w:eastAsia="Times New Roman" w:cs="Arial"/>
                <w:noProof/>
                <w:color w:val="0F1419"/>
                <w:sz w:val="20"/>
                <w:szCs w:val="20"/>
                <w:lang w:eastAsia="en-AU"/>
              </w:rPr>
              <w:drawing>
                <wp:inline distT="0" distB="0" distL="0" distR="0" wp14:anchorId="4E9B86A7" wp14:editId="4B808762">
                  <wp:extent cx="1431109" cy="800100"/>
                  <wp:effectExtent l="0" t="0" r="0" b="0"/>
                  <wp:docPr id="32" name="Picture 32" descr="Disability Gateway phone number 1800 643 787, with image of a call centre operator." title="Disability Gateway Phone 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7044F4.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2582" cy="800924"/>
                          </a:xfrm>
                          <a:prstGeom prst="rect">
                            <a:avLst/>
                          </a:prstGeom>
                        </pic:spPr>
                      </pic:pic>
                    </a:graphicData>
                  </a:graphic>
                </wp:inline>
              </w:drawing>
            </w:r>
          </w:p>
        </w:tc>
      </w:tr>
      <w:tr w:rsidR="00720407" w14:paraId="7DC4FF4B" w14:textId="72130A46" w:rsidTr="00FC17B2">
        <w:trPr>
          <w:tblHeader/>
        </w:trPr>
        <w:tc>
          <w:tcPr>
            <w:tcW w:w="5827" w:type="dxa"/>
          </w:tcPr>
          <w:p w14:paraId="0C6D68E1" w14:textId="5EB8782C" w:rsidR="00720407" w:rsidRPr="00034B47" w:rsidRDefault="00720407" w:rsidP="00720407">
            <w:pPr>
              <w:spacing w:before="240"/>
              <w:rPr>
                <w:rFonts w:asciiTheme="minorHAnsi" w:hAnsiTheme="minorHAnsi" w:cstheme="minorHAnsi"/>
                <w:lang w:val="en-US"/>
              </w:rPr>
            </w:pPr>
            <w:proofErr w:type="gramStart"/>
            <w:r>
              <w:rPr>
                <w:rFonts w:asciiTheme="minorHAnsi" w:hAnsiTheme="minorHAnsi" w:cstheme="minorHAnsi"/>
              </w:rPr>
              <w:t>Looking for disability services relevant to you?</w:t>
            </w:r>
            <w:proofErr w:type="gramEnd"/>
            <w:r>
              <w:rPr>
                <w:rFonts w:asciiTheme="minorHAnsi" w:hAnsiTheme="minorHAnsi" w:cstheme="minorHAnsi"/>
              </w:rPr>
              <w:t xml:space="preserve"> Find information on local offerings at the Disability Gateway </w:t>
            </w:r>
            <w:hyperlink r:id="rId28"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r>
              <w:rPr>
                <w:rFonts w:asciiTheme="minorHAnsi" w:hAnsiTheme="minorHAnsi" w:cstheme="minorHAnsi"/>
                <w:lang w:val="en-US"/>
              </w:rPr>
              <w:t xml:space="preserve">or call </w:t>
            </w:r>
            <w:r w:rsidRPr="008A605C">
              <w:rPr>
                <w:rFonts w:asciiTheme="minorHAnsi" w:hAnsiTheme="minorHAnsi" w:cstheme="minorHAnsi"/>
              </w:rPr>
              <w:t xml:space="preserve">the </w:t>
            </w:r>
            <w:r>
              <w:rPr>
                <w:rFonts w:asciiTheme="minorHAnsi" w:hAnsiTheme="minorHAnsi" w:cstheme="minorHAnsi"/>
              </w:rPr>
              <w:t xml:space="preserve">dedicated </w:t>
            </w:r>
            <w:r w:rsidRPr="008A605C">
              <w:rPr>
                <w:rFonts w:asciiTheme="minorHAnsi" w:hAnsiTheme="minorHAnsi" w:cstheme="minorHAnsi"/>
              </w:rPr>
              <w:t>D</w:t>
            </w:r>
            <w:r>
              <w:rPr>
                <w:rFonts w:asciiTheme="minorHAnsi" w:hAnsiTheme="minorHAnsi" w:cstheme="minorHAnsi"/>
              </w:rPr>
              <w:t>isability Gateway phone line on</w:t>
            </w:r>
            <w:r w:rsidRPr="008A605C">
              <w:rPr>
                <w:rFonts w:asciiTheme="minorHAnsi" w:hAnsiTheme="minorHAnsi" w:cstheme="minorHAnsi"/>
              </w:rPr>
              <w:t xml:space="preserve"> </w:t>
            </w:r>
            <w:r w:rsidRPr="008A605C">
              <w:rPr>
                <w:rFonts w:asciiTheme="minorHAnsi" w:hAnsiTheme="minorHAnsi" w:cstheme="minorHAnsi"/>
                <w:b/>
              </w:rPr>
              <w:t>1800 643 787</w:t>
            </w:r>
          </w:p>
          <w:p w14:paraId="0F4C50D0" w14:textId="0E607020" w:rsidR="00720407" w:rsidRPr="00034B47" w:rsidRDefault="00720407" w:rsidP="00720407">
            <w:pPr>
              <w:rPr>
                <w:rFonts w:asciiTheme="minorHAnsi" w:hAnsiTheme="minorHAnsi" w:cstheme="minorHAnsi"/>
              </w:rPr>
            </w:pPr>
          </w:p>
        </w:tc>
        <w:tc>
          <w:tcPr>
            <w:tcW w:w="4947" w:type="dxa"/>
          </w:tcPr>
          <w:p w14:paraId="5F7E13F1" w14:textId="25E6ADAF" w:rsidR="00720407" w:rsidRDefault="00720407" w:rsidP="00720407">
            <w:pPr>
              <w:spacing w:before="240"/>
              <w:jc w:val="center"/>
              <w:rPr>
                <w:rFonts w:asciiTheme="minorHAnsi" w:hAnsiTheme="minorHAnsi" w:cstheme="minorHAnsi"/>
              </w:rPr>
            </w:pPr>
            <w:r>
              <w:rPr>
                <w:rFonts w:eastAsia="Times New Roman" w:cs="Arial"/>
                <w:noProof/>
                <w:color w:val="0F1419"/>
                <w:sz w:val="20"/>
                <w:szCs w:val="20"/>
                <w:lang w:eastAsia="en-AU"/>
              </w:rPr>
              <w:drawing>
                <wp:anchor distT="0" distB="0" distL="114300" distR="114300" simplePos="0" relativeHeight="251665408" behindDoc="1" locked="0" layoutInCell="1" allowOverlap="1" wp14:anchorId="3306B917" wp14:editId="7A7A3798">
                  <wp:simplePos x="0" y="0"/>
                  <wp:positionH relativeFrom="column">
                    <wp:posOffset>715010</wp:posOffset>
                  </wp:positionH>
                  <wp:positionV relativeFrom="paragraph">
                    <wp:posOffset>55880</wp:posOffset>
                  </wp:positionV>
                  <wp:extent cx="1595887" cy="880129"/>
                  <wp:effectExtent l="0" t="0" r="4445" b="0"/>
                  <wp:wrapTight wrapText="bothSides">
                    <wp:wrapPolygon edited="0">
                      <wp:start x="0" y="0"/>
                      <wp:lineTo x="0" y="21039"/>
                      <wp:lineTo x="21402" y="21039"/>
                      <wp:lineTo x="21402" y="0"/>
                      <wp:lineTo x="0" y="0"/>
                    </wp:wrapPolygon>
                  </wp:wrapTight>
                  <wp:docPr id="34" name="Picture 34" descr="Two people talking" title="Image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70AC4A.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5887" cy="880129"/>
                          </a:xfrm>
                          <a:prstGeom prst="rect">
                            <a:avLst/>
                          </a:prstGeom>
                        </pic:spPr>
                      </pic:pic>
                    </a:graphicData>
                  </a:graphic>
                  <wp14:sizeRelH relativeFrom="page">
                    <wp14:pctWidth>0</wp14:pctWidth>
                  </wp14:sizeRelH>
                  <wp14:sizeRelV relativeFrom="page">
                    <wp14:pctHeight>0</wp14:pctHeight>
                  </wp14:sizeRelV>
                </wp:anchor>
              </w:drawing>
            </w:r>
          </w:p>
        </w:tc>
      </w:tr>
      <w:tr w:rsidR="00720407" w14:paraId="1333DCFB" w14:textId="77777777" w:rsidTr="00FC17B2">
        <w:trPr>
          <w:tblHeader/>
        </w:trPr>
        <w:tc>
          <w:tcPr>
            <w:tcW w:w="5827" w:type="dxa"/>
          </w:tcPr>
          <w:p w14:paraId="26397289" w14:textId="77777777" w:rsidR="00720407" w:rsidRDefault="00720407" w:rsidP="00720407">
            <w:pPr>
              <w:shd w:val="clear" w:color="auto" w:fill="FFFFFF"/>
              <w:rPr>
                <w:rFonts w:asciiTheme="minorHAnsi" w:hAnsiTheme="minorHAnsi" w:cstheme="minorHAnsi"/>
              </w:rPr>
            </w:pPr>
          </w:p>
          <w:p w14:paraId="57444D98" w14:textId="63A0ADD3" w:rsidR="00720407" w:rsidRPr="00583A7E" w:rsidRDefault="00720407" w:rsidP="00720407">
            <w:pPr>
              <w:shd w:val="clear" w:color="auto" w:fill="FFFFFF"/>
              <w:rPr>
                <w:rFonts w:asciiTheme="minorHAnsi" w:hAnsiTheme="minorHAnsi" w:cstheme="minorHAnsi"/>
              </w:rPr>
            </w:pPr>
            <w:r w:rsidRPr="00583A7E">
              <w:rPr>
                <w:rFonts w:asciiTheme="minorHAnsi" w:hAnsiTheme="minorHAnsi" w:cstheme="minorHAnsi"/>
              </w:rPr>
              <w:t xml:space="preserve">Are you looking for disability information and advice about COVID-19? The Disability Gateway can give you free, fact-checked and accessible information and advice. </w:t>
            </w:r>
          </w:p>
          <w:p w14:paraId="726197F5" w14:textId="77777777" w:rsidR="00720407" w:rsidRPr="00583A7E" w:rsidRDefault="00720407" w:rsidP="00720407">
            <w:pPr>
              <w:shd w:val="clear" w:color="auto" w:fill="FFFFFF"/>
              <w:rPr>
                <w:rFonts w:asciiTheme="minorHAnsi" w:hAnsiTheme="minorHAnsi" w:cstheme="minorHAnsi"/>
              </w:rPr>
            </w:pPr>
          </w:p>
          <w:p w14:paraId="7D7B25FD" w14:textId="250F86BF" w:rsidR="00720407" w:rsidRDefault="00720407" w:rsidP="00720407">
            <w:pPr>
              <w:spacing w:before="240"/>
              <w:rPr>
                <w:rFonts w:asciiTheme="minorHAnsi" w:hAnsiTheme="minorHAnsi" w:cstheme="minorHAnsi"/>
              </w:rPr>
            </w:pPr>
            <w:r w:rsidRPr="00583A7E">
              <w:rPr>
                <w:rFonts w:asciiTheme="minorHAnsi" w:hAnsiTheme="minorHAnsi" w:cstheme="minorHAnsi"/>
              </w:rPr>
              <w:t>Call 1800 643 787 or visit</w:t>
            </w:r>
            <w:r w:rsidRPr="005C02C4">
              <w:rPr>
                <w:rFonts w:eastAsia="Times New Roman" w:cs="Arial"/>
                <w:color w:val="0F1419"/>
                <w:sz w:val="20"/>
                <w:szCs w:val="20"/>
                <w:lang w:eastAsia="en-AU"/>
              </w:rPr>
              <w:t xml:space="preserve"> </w:t>
            </w:r>
            <w:r w:rsidRPr="005C02C4">
              <w:rPr>
                <w:rFonts w:eastAsia="Times New Roman" w:cs="Arial"/>
                <w:color w:val="1B95E0"/>
                <w:sz w:val="20"/>
                <w:szCs w:val="20"/>
                <w:lang w:eastAsia="en-AU"/>
              </w:rPr>
              <w:t>www.disabilitygateway.gov.au</w:t>
            </w:r>
            <w:r w:rsidRPr="005C02C4">
              <w:rPr>
                <w:rFonts w:eastAsia="Times New Roman" w:cs="Arial"/>
                <w:color w:val="0F1419"/>
                <w:sz w:val="20"/>
                <w:szCs w:val="20"/>
                <w:lang w:eastAsia="en-AU"/>
              </w:rPr>
              <w:t xml:space="preserve"> </w:t>
            </w:r>
            <w:r w:rsidRPr="00583A7E">
              <w:rPr>
                <w:rFonts w:asciiTheme="minorHAnsi" w:hAnsiTheme="minorHAnsi" w:cstheme="minorHAnsi"/>
              </w:rPr>
              <w:t>for more information</w:t>
            </w:r>
            <w:r w:rsidRPr="005C02C4">
              <w:rPr>
                <w:rFonts w:eastAsia="Times New Roman" w:cs="Arial"/>
                <w:color w:val="0F1419"/>
                <w:sz w:val="20"/>
                <w:szCs w:val="20"/>
                <w:lang w:eastAsia="en-AU"/>
              </w:rPr>
              <w:t>.</w:t>
            </w:r>
          </w:p>
        </w:tc>
        <w:tc>
          <w:tcPr>
            <w:tcW w:w="4947" w:type="dxa"/>
          </w:tcPr>
          <w:p w14:paraId="0D8AD41F" w14:textId="0CE880FE" w:rsidR="00720407" w:rsidRPr="00FC17B2" w:rsidRDefault="00720407" w:rsidP="00D21035">
            <w:pPr>
              <w:ind w:firstLine="720"/>
              <w:jc w:val="center"/>
              <w:rPr>
                <w:rFonts w:eastAsia="Times New Roman" w:cs="Arial"/>
                <w:sz w:val="20"/>
                <w:szCs w:val="20"/>
                <w:lang w:eastAsia="en-AU"/>
              </w:rPr>
            </w:pPr>
            <w:r>
              <w:rPr>
                <w:rFonts w:eastAsia="Times New Roman" w:cs="Arial"/>
                <w:noProof/>
                <w:color w:val="0F1419"/>
                <w:sz w:val="20"/>
                <w:szCs w:val="20"/>
                <w:lang w:eastAsia="en-AU"/>
              </w:rPr>
              <w:drawing>
                <wp:anchor distT="0" distB="0" distL="114300" distR="114300" simplePos="0" relativeHeight="251664384" behindDoc="1" locked="0" layoutInCell="1" allowOverlap="1" wp14:anchorId="45A34C2B" wp14:editId="433DA3BE">
                  <wp:simplePos x="0" y="0"/>
                  <wp:positionH relativeFrom="column">
                    <wp:posOffset>721360</wp:posOffset>
                  </wp:positionH>
                  <wp:positionV relativeFrom="paragraph">
                    <wp:posOffset>267970</wp:posOffset>
                  </wp:positionV>
                  <wp:extent cx="1557445" cy="871268"/>
                  <wp:effectExtent l="0" t="0" r="5080" b="5080"/>
                  <wp:wrapTight wrapText="bothSides">
                    <wp:wrapPolygon edited="0">
                      <wp:start x="0" y="0"/>
                      <wp:lineTo x="0" y="21254"/>
                      <wp:lineTo x="21406" y="21254"/>
                      <wp:lineTo x="21406" y="0"/>
                      <wp:lineTo x="0" y="0"/>
                    </wp:wrapPolygon>
                  </wp:wrapTight>
                  <wp:docPr id="36" name="Picture 36" descr="Person using electronic braille display technology" title="Image of perso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701D0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7445" cy="871268"/>
                          </a:xfrm>
                          <a:prstGeom prst="rect">
                            <a:avLst/>
                          </a:prstGeom>
                        </pic:spPr>
                      </pic:pic>
                    </a:graphicData>
                  </a:graphic>
                  <wp14:sizeRelH relativeFrom="page">
                    <wp14:pctWidth>0</wp14:pctWidth>
                  </wp14:sizeRelH>
                  <wp14:sizeRelV relativeFrom="page">
                    <wp14:pctHeight>0</wp14:pctHeight>
                  </wp14:sizeRelV>
                </wp:anchor>
              </w:drawing>
            </w:r>
          </w:p>
        </w:tc>
      </w:tr>
      <w:tr w:rsidR="00720407" w14:paraId="49572E8C" w14:textId="77777777" w:rsidTr="00FC17B2">
        <w:trPr>
          <w:tblHeader/>
        </w:trPr>
        <w:tc>
          <w:tcPr>
            <w:tcW w:w="5827" w:type="dxa"/>
          </w:tcPr>
          <w:p w14:paraId="7182F1DC" w14:textId="77777777" w:rsidR="00720407" w:rsidRDefault="00720407" w:rsidP="00720407">
            <w:pPr>
              <w:shd w:val="clear" w:color="auto" w:fill="FFFFFF"/>
              <w:rPr>
                <w:rFonts w:asciiTheme="minorHAnsi" w:hAnsiTheme="minorHAnsi" w:cstheme="minorHAnsi"/>
              </w:rPr>
            </w:pPr>
          </w:p>
          <w:p w14:paraId="5F09B3F0" w14:textId="35A40C91" w:rsidR="00720407" w:rsidRPr="00344EA8" w:rsidRDefault="00720407" w:rsidP="00720407">
            <w:pPr>
              <w:shd w:val="clear" w:color="auto" w:fill="FFFFFF"/>
              <w:rPr>
                <w:rFonts w:asciiTheme="minorHAnsi" w:hAnsiTheme="minorHAnsi" w:cstheme="minorHAnsi"/>
              </w:rPr>
            </w:pPr>
            <w:r w:rsidRPr="00344EA8">
              <w:rPr>
                <w:rFonts w:asciiTheme="minorHAnsi" w:hAnsiTheme="minorHAnsi" w:cstheme="minorHAnsi"/>
              </w:rPr>
              <w:t xml:space="preserve">The Disability Gateway is for people with disability and their families and carers. </w:t>
            </w:r>
          </w:p>
          <w:p w14:paraId="1248DD46" w14:textId="77777777" w:rsidR="00720407" w:rsidRPr="00344EA8" w:rsidRDefault="00720407" w:rsidP="00720407">
            <w:pPr>
              <w:shd w:val="clear" w:color="auto" w:fill="FFFFFF"/>
              <w:rPr>
                <w:rFonts w:asciiTheme="minorHAnsi" w:hAnsiTheme="minorHAnsi" w:cstheme="minorHAnsi"/>
              </w:rPr>
            </w:pPr>
          </w:p>
          <w:p w14:paraId="105D8D2A" w14:textId="77777777" w:rsidR="00720407" w:rsidRPr="00344EA8" w:rsidRDefault="00720407" w:rsidP="00720407">
            <w:pPr>
              <w:shd w:val="clear" w:color="auto" w:fill="FFFFFF"/>
              <w:rPr>
                <w:rFonts w:asciiTheme="minorHAnsi" w:hAnsiTheme="minorHAnsi" w:cstheme="minorHAnsi"/>
              </w:rPr>
            </w:pPr>
            <w:r w:rsidRPr="00344EA8">
              <w:rPr>
                <w:rFonts w:asciiTheme="minorHAnsi" w:hAnsiTheme="minorHAnsi" w:cstheme="minorHAnsi"/>
              </w:rPr>
              <w:t xml:space="preserve">If you need COVID-19 support and advice in another language, you can contact the Disability Gateway on 1800 643 787 and ask for an interpreter. You can also call Translating and Interpreting Services on 131 450 and ask for the Disability Gateway. </w:t>
            </w:r>
          </w:p>
          <w:p w14:paraId="6FFD49B7" w14:textId="77777777" w:rsidR="00720407" w:rsidRPr="00344EA8" w:rsidRDefault="00720407" w:rsidP="00720407">
            <w:pPr>
              <w:shd w:val="clear" w:color="auto" w:fill="FFFFFF"/>
              <w:rPr>
                <w:rFonts w:asciiTheme="minorHAnsi" w:hAnsiTheme="minorHAnsi" w:cstheme="minorHAnsi"/>
              </w:rPr>
            </w:pPr>
          </w:p>
          <w:p w14:paraId="09CE10BB" w14:textId="6301D9EE" w:rsidR="00720407" w:rsidRDefault="00720407" w:rsidP="00720407">
            <w:pPr>
              <w:shd w:val="clear" w:color="auto" w:fill="FFFFFF"/>
              <w:rPr>
                <w:rFonts w:asciiTheme="minorHAnsi" w:hAnsiTheme="minorHAnsi" w:cstheme="minorHAnsi"/>
              </w:rPr>
            </w:pPr>
            <w:r w:rsidRPr="00344EA8">
              <w:rPr>
                <w:rFonts w:asciiTheme="minorHAnsi" w:hAnsiTheme="minorHAnsi" w:cstheme="minorHAnsi"/>
              </w:rPr>
              <w:t>Visit</w:t>
            </w:r>
            <w:r w:rsidRPr="005C02C4">
              <w:rPr>
                <w:rFonts w:eastAsia="Times New Roman" w:cs="Arial"/>
                <w:color w:val="0F1419"/>
                <w:sz w:val="20"/>
                <w:szCs w:val="20"/>
                <w:lang w:eastAsia="en-AU"/>
              </w:rPr>
              <w:t xml:space="preserve"> </w:t>
            </w:r>
            <w:r w:rsidRPr="005C02C4">
              <w:rPr>
                <w:rFonts w:eastAsia="Times New Roman" w:cs="Arial"/>
                <w:color w:val="1B95E0"/>
                <w:sz w:val="20"/>
                <w:szCs w:val="20"/>
                <w:lang w:eastAsia="en-AU"/>
              </w:rPr>
              <w:t>www.disabilitygateway.gov.au</w:t>
            </w:r>
            <w:r w:rsidRPr="005C02C4">
              <w:rPr>
                <w:rFonts w:eastAsia="Times New Roman" w:cs="Arial"/>
                <w:color w:val="0F1419"/>
                <w:sz w:val="20"/>
                <w:szCs w:val="20"/>
                <w:lang w:eastAsia="en-AU"/>
              </w:rPr>
              <w:t xml:space="preserve"> </w:t>
            </w:r>
            <w:r w:rsidRPr="00344EA8">
              <w:rPr>
                <w:rFonts w:asciiTheme="minorHAnsi" w:hAnsiTheme="minorHAnsi" w:cstheme="minorHAnsi"/>
              </w:rPr>
              <w:t>for more info.</w:t>
            </w:r>
          </w:p>
        </w:tc>
        <w:tc>
          <w:tcPr>
            <w:tcW w:w="4947" w:type="dxa"/>
          </w:tcPr>
          <w:p w14:paraId="41648BE2" w14:textId="2A598D9A" w:rsidR="00720407" w:rsidRPr="005C48BA" w:rsidRDefault="00720407" w:rsidP="00720407">
            <w:pPr>
              <w:spacing w:before="240"/>
              <w:jc w:val="center"/>
              <w:rPr>
                <w:rFonts w:eastAsia="Times New Roman" w:cs="Arial"/>
                <w:noProof/>
                <w:color w:val="0F1419"/>
                <w:sz w:val="20"/>
                <w:szCs w:val="20"/>
                <w:lang w:eastAsia="en-AU"/>
              </w:rPr>
            </w:pPr>
            <w:r w:rsidRPr="005C48BA">
              <w:rPr>
                <w:rFonts w:eastAsia="Times New Roman" w:cs="Arial"/>
                <w:noProof/>
                <w:color w:val="0F1419"/>
                <w:sz w:val="20"/>
                <w:szCs w:val="20"/>
                <w:lang w:eastAsia="en-AU"/>
              </w:rPr>
              <w:drawing>
                <wp:inline distT="0" distB="0" distL="0" distR="0" wp14:anchorId="489A06CA" wp14:editId="44459C4E">
                  <wp:extent cx="1650711" cy="928048"/>
                  <wp:effectExtent l="0" t="0" r="6985" b="5715"/>
                  <wp:docPr id="22" name="Picture 22" descr="Three people sitting at a table in a courtyard." title="People with disaibl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NFNAS002N\Shared_Dept\Corporate Group\Communication Services\Disability and Carers\Disability Royal Commission\COVID\Transition\2. Assets to update\Social Media\Draft Social Images\Twitter\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5609" cy="936424"/>
                          </a:xfrm>
                          <a:prstGeom prst="rect">
                            <a:avLst/>
                          </a:prstGeom>
                          <a:noFill/>
                          <a:ln>
                            <a:noFill/>
                          </a:ln>
                        </pic:spPr>
                      </pic:pic>
                    </a:graphicData>
                  </a:graphic>
                </wp:inline>
              </w:drawing>
            </w:r>
          </w:p>
        </w:tc>
      </w:tr>
      <w:tr w:rsidR="00720407" w14:paraId="708393CE" w14:textId="77777777" w:rsidTr="00FC17B2">
        <w:trPr>
          <w:tblHeader/>
        </w:trPr>
        <w:tc>
          <w:tcPr>
            <w:tcW w:w="5827" w:type="dxa"/>
          </w:tcPr>
          <w:p w14:paraId="1D0A7776" w14:textId="77777777" w:rsidR="00720407" w:rsidRDefault="00720407" w:rsidP="00720407">
            <w:pPr>
              <w:shd w:val="clear" w:color="auto" w:fill="FFFFFF"/>
              <w:rPr>
                <w:rFonts w:eastAsia="Times New Roman" w:cs="Arial"/>
                <w:color w:val="0F1419"/>
                <w:sz w:val="20"/>
                <w:szCs w:val="20"/>
                <w:lang w:eastAsia="en-AU"/>
              </w:rPr>
            </w:pPr>
          </w:p>
          <w:p w14:paraId="39F4416C" w14:textId="6D8B88C2" w:rsidR="00720407" w:rsidRPr="00344EA8" w:rsidRDefault="00720407" w:rsidP="00720407">
            <w:pPr>
              <w:shd w:val="clear" w:color="auto" w:fill="FFFFFF"/>
              <w:rPr>
                <w:rFonts w:asciiTheme="minorHAnsi" w:hAnsiTheme="minorHAnsi" w:cstheme="minorHAnsi"/>
              </w:rPr>
            </w:pPr>
            <w:r w:rsidRPr="00344EA8">
              <w:rPr>
                <w:rFonts w:asciiTheme="minorHAnsi" w:hAnsiTheme="minorHAnsi" w:cstheme="minorHAnsi"/>
              </w:rPr>
              <w:t xml:space="preserve">Do you care for or live with someone with disability? Do you have concerns about COVID-19? </w:t>
            </w:r>
          </w:p>
          <w:p w14:paraId="6A7EB01D" w14:textId="77777777" w:rsidR="00720407" w:rsidRPr="00344EA8" w:rsidRDefault="00720407" w:rsidP="00720407">
            <w:pPr>
              <w:shd w:val="clear" w:color="auto" w:fill="FFFFFF"/>
              <w:rPr>
                <w:rFonts w:asciiTheme="minorHAnsi" w:hAnsiTheme="minorHAnsi" w:cstheme="minorHAnsi"/>
              </w:rPr>
            </w:pPr>
          </w:p>
          <w:p w14:paraId="1937273F" w14:textId="77777777" w:rsidR="00720407" w:rsidRPr="00344EA8" w:rsidRDefault="00720407" w:rsidP="00720407">
            <w:pPr>
              <w:shd w:val="clear" w:color="auto" w:fill="FFFFFF"/>
              <w:rPr>
                <w:rFonts w:asciiTheme="minorHAnsi" w:hAnsiTheme="minorHAnsi" w:cstheme="minorHAnsi"/>
              </w:rPr>
            </w:pPr>
            <w:r w:rsidRPr="00344EA8">
              <w:rPr>
                <w:rFonts w:asciiTheme="minorHAnsi" w:hAnsiTheme="minorHAnsi" w:cstheme="minorHAnsi"/>
              </w:rPr>
              <w:t xml:space="preserve">The Disability Gateway is available for people with disability and their families, carers and support workers. </w:t>
            </w:r>
          </w:p>
          <w:p w14:paraId="73E96623" w14:textId="77777777" w:rsidR="00720407" w:rsidRPr="00344EA8" w:rsidRDefault="00720407" w:rsidP="00720407">
            <w:pPr>
              <w:shd w:val="clear" w:color="auto" w:fill="FFFFFF"/>
              <w:rPr>
                <w:rFonts w:asciiTheme="minorHAnsi" w:hAnsiTheme="minorHAnsi" w:cstheme="minorHAnsi"/>
              </w:rPr>
            </w:pPr>
          </w:p>
          <w:p w14:paraId="593E131D" w14:textId="77777777" w:rsidR="00720407" w:rsidRDefault="00720407" w:rsidP="00720407">
            <w:pPr>
              <w:shd w:val="clear" w:color="auto" w:fill="FFFFFF"/>
              <w:rPr>
                <w:rFonts w:eastAsia="Times New Roman" w:cs="Arial"/>
                <w:color w:val="0F1419"/>
                <w:sz w:val="20"/>
                <w:szCs w:val="20"/>
                <w:lang w:eastAsia="en-AU"/>
              </w:rPr>
            </w:pPr>
            <w:r w:rsidRPr="00344EA8">
              <w:rPr>
                <w:rFonts w:asciiTheme="minorHAnsi" w:hAnsiTheme="minorHAnsi" w:cstheme="minorHAnsi"/>
              </w:rPr>
              <w:t>Call 1800 643 787 or visit</w:t>
            </w:r>
            <w:r w:rsidRPr="005C02C4">
              <w:rPr>
                <w:rFonts w:eastAsia="Times New Roman" w:cs="Arial"/>
                <w:color w:val="0F1419"/>
                <w:sz w:val="20"/>
                <w:szCs w:val="20"/>
                <w:lang w:eastAsia="en-AU"/>
              </w:rPr>
              <w:t xml:space="preserve"> </w:t>
            </w:r>
            <w:r w:rsidRPr="005C02C4">
              <w:rPr>
                <w:rFonts w:eastAsia="Times New Roman" w:cs="Arial"/>
                <w:color w:val="1B95E0"/>
                <w:sz w:val="20"/>
                <w:szCs w:val="20"/>
                <w:lang w:eastAsia="en-AU"/>
              </w:rPr>
              <w:t>www.disabilitygateway.gov.au</w:t>
            </w:r>
            <w:r w:rsidRPr="005C02C4">
              <w:rPr>
                <w:rFonts w:eastAsia="Times New Roman" w:cs="Arial"/>
                <w:color w:val="0F1419"/>
                <w:sz w:val="20"/>
                <w:szCs w:val="20"/>
                <w:lang w:eastAsia="en-AU"/>
              </w:rPr>
              <w:t xml:space="preserve"> </w:t>
            </w:r>
            <w:r w:rsidRPr="00344EA8">
              <w:rPr>
                <w:rFonts w:asciiTheme="minorHAnsi" w:hAnsiTheme="minorHAnsi" w:cstheme="minorHAnsi"/>
              </w:rPr>
              <w:t>for more info.</w:t>
            </w:r>
          </w:p>
          <w:p w14:paraId="42734526" w14:textId="6CFA4BE2" w:rsidR="00720407" w:rsidRDefault="00720407" w:rsidP="00720407">
            <w:pPr>
              <w:shd w:val="clear" w:color="auto" w:fill="FFFFFF"/>
              <w:rPr>
                <w:rFonts w:asciiTheme="minorHAnsi" w:hAnsiTheme="minorHAnsi" w:cstheme="minorHAnsi"/>
              </w:rPr>
            </w:pPr>
          </w:p>
        </w:tc>
        <w:tc>
          <w:tcPr>
            <w:tcW w:w="4947" w:type="dxa"/>
          </w:tcPr>
          <w:p w14:paraId="5B308C4F" w14:textId="1FFAECA8" w:rsidR="00720407" w:rsidRDefault="00720407" w:rsidP="00720407">
            <w:pPr>
              <w:spacing w:before="240"/>
              <w:jc w:val="center"/>
              <w:rPr>
                <w:rFonts w:eastAsia="Times New Roman" w:cs="Arial"/>
                <w:noProof/>
                <w:color w:val="0F1419"/>
                <w:sz w:val="20"/>
                <w:szCs w:val="20"/>
                <w:lang w:eastAsia="en-AU"/>
              </w:rPr>
            </w:pPr>
          </w:p>
          <w:p w14:paraId="7855A32C" w14:textId="4ECF9C0E" w:rsidR="00720407" w:rsidRDefault="00720407" w:rsidP="00720407">
            <w:pPr>
              <w:rPr>
                <w:rFonts w:eastAsia="Times New Roman" w:cs="Arial"/>
                <w:sz w:val="20"/>
                <w:szCs w:val="20"/>
                <w:lang w:eastAsia="en-AU"/>
              </w:rPr>
            </w:pPr>
          </w:p>
          <w:p w14:paraId="0DA2AC91" w14:textId="7CD90EAD" w:rsidR="00720407" w:rsidRDefault="00720407" w:rsidP="00720407">
            <w:pPr>
              <w:jc w:val="center"/>
              <w:rPr>
                <w:rFonts w:eastAsia="Times New Roman" w:cs="Arial"/>
                <w:sz w:val="20"/>
                <w:szCs w:val="20"/>
                <w:lang w:eastAsia="en-AU"/>
              </w:rPr>
            </w:pPr>
            <w:r>
              <w:rPr>
                <w:rFonts w:eastAsia="Times New Roman" w:cs="Arial"/>
                <w:noProof/>
                <w:color w:val="0F1419"/>
                <w:sz w:val="20"/>
                <w:szCs w:val="20"/>
                <w:lang w:eastAsia="en-AU"/>
              </w:rPr>
              <w:drawing>
                <wp:inline distT="0" distB="0" distL="0" distR="0" wp14:anchorId="2E150500" wp14:editId="2C22EDB3">
                  <wp:extent cx="1431109" cy="800100"/>
                  <wp:effectExtent l="0" t="0" r="0" b="0"/>
                  <wp:docPr id="33" name="Picture 33" descr="Disability Gateway phone number 1800 643 787, with image of a call centre operator." title="Disability Gateway Phone 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7044F4.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2582" cy="800924"/>
                          </a:xfrm>
                          <a:prstGeom prst="rect">
                            <a:avLst/>
                          </a:prstGeom>
                        </pic:spPr>
                      </pic:pic>
                    </a:graphicData>
                  </a:graphic>
                </wp:inline>
              </w:drawing>
            </w:r>
          </w:p>
          <w:p w14:paraId="72828657" w14:textId="6FF749D9" w:rsidR="00720407" w:rsidRPr="00FC17B2" w:rsidRDefault="00720407" w:rsidP="00720407">
            <w:pPr>
              <w:tabs>
                <w:tab w:val="left" w:pos="928"/>
              </w:tabs>
              <w:rPr>
                <w:rFonts w:eastAsia="Times New Roman" w:cs="Arial"/>
                <w:sz w:val="20"/>
                <w:szCs w:val="20"/>
                <w:lang w:eastAsia="en-AU"/>
              </w:rPr>
            </w:pPr>
            <w:r>
              <w:rPr>
                <w:rFonts w:eastAsia="Times New Roman" w:cs="Arial"/>
                <w:sz w:val="20"/>
                <w:szCs w:val="20"/>
                <w:lang w:eastAsia="en-AU"/>
              </w:rPr>
              <w:tab/>
            </w:r>
          </w:p>
        </w:tc>
      </w:tr>
    </w:tbl>
    <w:p w14:paraId="62C46E36" w14:textId="77777777" w:rsidR="00B26DF6" w:rsidRDefault="00B26DF6" w:rsidP="00C57CAA">
      <w:bookmarkStart w:id="7" w:name="_Toc46312920"/>
      <w:bookmarkStart w:id="8" w:name="_Toc46313258"/>
    </w:p>
    <w:p w14:paraId="488E0205" w14:textId="52174BD1" w:rsidR="00B635D3" w:rsidRDefault="00B635D3" w:rsidP="00C57CAA">
      <w:pPr>
        <w:rPr>
          <w:rFonts w:eastAsiaTheme="majorEastAsia" w:cstheme="majorBidi"/>
          <w:b/>
          <w:bCs/>
          <w:sz w:val="32"/>
          <w:szCs w:val="28"/>
        </w:rPr>
      </w:pPr>
      <w:r>
        <w:br w:type="page"/>
      </w:r>
    </w:p>
    <w:p w14:paraId="57F80C10" w14:textId="231F401A" w:rsidR="00905B8F" w:rsidRPr="00401E29" w:rsidRDefault="00905B8F" w:rsidP="00C57CAA">
      <w:pPr>
        <w:pStyle w:val="Heading1"/>
        <w:rPr>
          <w:rFonts w:cs="Arial"/>
          <w:szCs w:val="32"/>
        </w:rPr>
      </w:pPr>
      <w:bookmarkStart w:id="9" w:name="_Toc61527100"/>
      <w:r w:rsidRPr="00401E29">
        <w:rPr>
          <w:rFonts w:cs="Arial"/>
          <w:szCs w:val="32"/>
        </w:rPr>
        <w:lastRenderedPageBreak/>
        <w:t>Social media graphics</w:t>
      </w:r>
      <w:bookmarkEnd w:id="9"/>
      <w:r w:rsidR="00B635D3" w:rsidRPr="00401E29">
        <w:rPr>
          <w:rFonts w:cs="Arial"/>
          <w:szCs w:val="32"/>
        </w:rPr>
        <w:br/>
      </w:r>
    </w:p>
    <w:p w14:paraId="263C6AF1" w14:textId="78911E77" w:rsidR="00B635D3" w:rsidRDefault="00B635D3" w:rsidP="00C57CAA">
      <w:r>
        <w:rPr>
          <w:noProof/>
          <w:lang w:eastAsia="en-AU"/>
        </w:rPr>
        <w:drawing>
          <wp:inline distT="0" distB="0" distL="0" distR="0" wp14:anchorId="47F93FDD" wp14:editId="5523808B">
            <wp:extent cx="4357384" cy="917243"/>
            <wp:effectExtent l="152400" t="152400" r="367030" b="359410"/>
            <wp:docPr id="9" name="Picture 9" descr="Locked up Australian Government and Disability Gateway brand logo" title="Disability Gateway locked u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9674" cy="930355"/>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7"/>
    <w:bookmarkEnd w:id="8"/>
    <w:p w14:paraId="79266FEF" w14:textId="00EAF300" w:rsidR="00905B8F" w:rsidRDefault="002E344F" w:rsidP="00C57CAA">
      <w:r>
        <w:rPr>
          <w:noProof/>
          <w:lang w:eastAsia="en-AU"/>
        </w:rPr>
        <w:drawing>
          <wp:anchor distT="0" distB="0" distL="114300" distR="114300" simplePos="0" relativeHeight="251663360" behindDoc="0" locked="0" layoutInCell="1" allowOverlap="1" wp14:anchorId="63112BEC" wp14:editId="4968466A">
            <wp:simplePos x="0" y="0"/>
            <wp:positionH relativeFrom="margin">
              <wp:posOffset>184673</wp:posOffset>
            </wp:positionH>
            <wp:positionV relativeFrom="paragraph">
              <wp:posOffset>166557</wp:posOffset>
            </wp:positionV>
            <wp:extent cx="4386580" cy="2715260"/>
            <wp:effectExtent l="152400" t="152400" r="356870" b="370840"/>
            <wp:wrapSquare wrapText="bothSides"/>
            <wp:docPr id="7" name="Picture 7" descr="Collection of Disability Gateway Areas of Life images including Income and Finance, Employment, Aids and equipment, Housing, Transport, Health and wellbeing, Everyday living, Education, Leisure and Legal." title="Disability Gateway Area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86580" cy="2715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corative"/>
      </w:tblPr>
      <w:tblGrid>
        <w:gridCol w:w="4440"/>
        <w:gridCol w:w="4467"/>
      </w:tblGrid>
      <w:tr w:rsidR="003E46B4" w14:paraId="4625090E" w14:textId="77777777" w:rsidTr="000523AF">
        <w:trPr>
          <w:tblHeader/>
        </w:trPr>
        <w:tc>
          <w:tcPr>
            <w:tcW w:w="4884" w:type="dxa"/>
          </w:tcPr>
          <w:p w14:paraId="7994BA6A" w14:textId="77777777" w:rsidR="00BA361A" w:rsidRDefault="00BA361A" w:rsidP="00C57CAA">
            <w:pPr>
              <w:jc w:val="center"/>
            </w:pPr>
            <w:r>
              <w:rPr>
                <w:noProof/>
                <w:lang w:eastAsia="en-AU"/>
              </w:rPr>
              <w:drawing>
                <wp:inline distT="0" distB="0" distL="0" distR="0" wp14:anchorId="7DFFC8D7" wp14:editId="3B4462F3">
                  <wp:extent cx="2900478" cy="2085927"/>
                  <wp:effectExtent l="0" t="0" r="0" b="0"/>
                  <wp:docPr id="3" name="Picture 3" descr="Two people talking"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0 891551 GettyImages-1149085059 - new generic hero 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3168" cy="2095054"/>
                          </a:xfrm>
                          <a:prstGeom prst="rect">
                            <a:avLst/>
                          </a:prstGeom>
                        </pic:spPr>
                      </pic:pic>
                    </a:graphicData>
                  </a:graphic>
                </wp:inline>
              </w:drawing>
            </w:r>
          </w:p>
        </w:tc>
        <w:tc>
          <w:tcPr>
            <w:tcW w:w="4852" w:type="dxa"/>
          </w:tcPr>
          <w:p w14:paraId="59C06D11" w14:textId="77777777" w:rsidR="00BA361A" w:rsidRDefault="00BA361A" w:rsidP="00C57CAA">
            <w:pPr>
              <w:jc w:val="center"/>
            </w:pPr>
            <w:r>
              <w:rPr>
                <w:noProof/>
                <w:lang w:eastAsia="en-AU"/>
              </w:rPr>
              <w:drawing>
                <wp:inline distT="0" distB="0" distL="0" distR="0" wp14:anchorId="2AC2A5EF" wp14:editId="69C0A9D1">
                  <wp:extent cx="2946687" cy="1964055"/>
                  <wp:effectExtent l="0" t="0" r="6350" b="0"/>
                  <wp:docPr id="13" name="Picture 13" descr="A person typing on a laptop" titl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S+ADL-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0510" cy="1973269"/>
                          </a:xfrm>
                          <a:prstGeom prst="rect">
                            <a:avLst/>
                          </a:prstGeom>
                        </pic:spPr>
                      </pic:pic>
                    </a:graphicData>
                  </a:graphic>
                </wp:inline>
              </w:drawing>
            </w:r>
          </w:p>
        </w:tc>
      </w:tr>
      <w:tr w:rsidR="003E46B4" w14:paraId="3722012C" w14:textId="77777777" w:rsidTr="00451336">
        <w:tc>
          <w:tcPr>
            <w:tcW w:w="4884" w:type="dxa"/>
          </w:tcPr>
          <w:p w14:paraId="15D93CCC" w14:textId="77777777" w:rsidR="00BA361A" w:rsidRDefault="00BA361A" w:rsidP="00C57CAA"/>
          <w:p w14:paraId="49FE285D" w14:textId="77777777" w:rsidR="00BA361A" w:rsidRDefault="00BA361A" w:rsidP="00C57CAA">
            <w:r>
              <w:rPr>
                <w:noProof/>
                <w:lang w:eastAsia="en-AU"/>
              </w:rPr>
              <w:lastRenderedPageBreak/>
              <w:drawing>
                <wp:inline distT="0" distB="0" distL="0" distR="0" wp14:anchorId="14C350CE" wp14:editId="05F1F0F2">
                  <wp:extent cx="2922679" cy="1948953"/>
                  <wp:effectExtent l="0" t="0" r="0" b="0"/>
                  <wp:docPr id="14" name="Picture 14" descr="A person using adaptive technology." title="Imag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S+BRIS-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30708" cy="1954307"/>
                          </a:xfrm>
                          <a:prstGeom prst="rect">
                            <a:avLst/>
                          </a:prstGeom>
                        </pic:spPr>
                      </pic:pic>
                    </a:graphicData>
                  </a:graphic>
                </wp:inline>
              </w:drawing>
            </w:r>
          </w:p>
        </w:tc>
        <w:tc>
          <w:tcPr>
            <w:tcW w:w="4852" w:type="dxa"/>
          </w:tcPr>
          <w:p w14:paraId="365F51DA" w14:textId="77777777" w:rsidR="00BA361A" w:rsidRDefault="00BA361A" w:rsidP="00C57CAA"/>
          <w:p w14:paraId="01D3D86A" w14:textId="77777777" w:rsidR="00BA361A" w:rsidRDefault="00BA361A" w:rsidP="00C57CAA">
            <w:r>
              <w:rPr>
                <w:noProof/>
                <w:lang w:eastAsia="en-AU"/>
              </w:rPr>
              <w:lastRenderedPageBreak/>
              <w:drawing>
                <wp:inline distT="0" distB="0" distL="0" distR="0" wp14:anchorId="244CE2D8" wp14:editId="5C0D2110">
                  <wp:extent cx="2875142" cy="1916368"/>
                  <wp:effectExtent l="0" t="0" r="1905" b="8255"/>
                  <wp:docPr id="15" name="Picture 15" descr="A person sitting at a computer work station." titl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S+CBR-3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7972" cy="1918255"/>
                          </a:xfrm>
                          <a:prstGeom prst="rect">
                            <a:avLst/>
                          </a:prstGeom>
                        </pic:spPr>
                      </pic:pic>
                    </a:graphicData>
                  </a:graphic>
                </wp:inline>
              </w:drawing>
            </w:r>
          </w:p>
        </w:tc>
      </w:tr>
      <w:tr w:rsidR="003E46B4" w14:paraId="7FA5748C" w14:textId="77777777" w:rsidTr="00451336">
        <w:tc>
          <w:tcPr>
            <w:tcW w:w="4884" w:type="dxa"/>
          </w:tcPr>
          <w:p w14:paraId="2E93C456" w14:textId="77777777" w:rsidR="00BA361A" w:rsidRDefault="00BA361A" w:rsidP="00C57CAA"/>
          <w:p w14:paraId="75DFEF6E" w14:textId="77777777" w:rsidR="00BA361A" w:rsidRDefault="00BA361A" w:rsidP="00C57CAA">
            <w:r>
              <w:rPr>
                <w:noProof/>
                <w:lang w:eastAsia="en-AU"/>
              </w:rPr>
              <w:drawing>
                <wp:inline distT="0" distB="0" distL="0" distR="0" wp14:anchorId="0F41B294" wp14:editId="12C38528">
                  <wp:extent cx="2942377" cy="1962088"/>
                  <wp:effectExtent l="0" t="0" r="0" b="635"/>
                  <wp:docPr id="16" name="Picture 16" descr="Two people talking" titl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S+GEL-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4544" cy="1970201"/>
                          </a:xfrm>
                          <a:prstGeom prst="rect">
                            <a:avLst/>
                          </a:prstGeom>
                        </pic:spPr>
                      </pic:pic>
                    </a:graphicData>
                  </a:graphic>
                </wp:inline>
              </w:drawing>
            </w:r>
          </w:p>
        </w:tc>
        <w:tc>
          <w:tcPr>
            <w:tcW w:w="4852" w:type="dxa"/>
          </w:tcPr>
          <w:p w14:paraId="2AF14726" w14:textId="77777777" w:rsidR="00BA361A" w:rsidRDefault="00BA361A" w:rsidP="00C57CAA"/>
          <w:p w14:paraId="05433DC5" w14:textId="77777777" w:rsidR="00BA361A" w:rsidRDefault="00BA361A" w:rsidP="00C57CAA">
            <w:r>
              <w:rPr>
                <w:noProof/>
                <w:lang w:eastAsia="en-AU"/>
              </w:rPr>
              <w:drawing>
                <wp:inline distT="0" distB="0" distL="0" distR="0" wp14:anchorId="6BA28CA7" wp14:editId="5C892F52">
                  <wp:extent cx="2961854" cy="1975076"/>
                  <wp:effectExtent l="0" t="0" r="0" b="6350"/>
                  <wp:docPr id="17" name="Picture 17" descr="Person using electronic braille display technology" titl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S+GEL-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1854" cy="1975076"/>
                          </a:xfrm>
                          <a:prstGeom prst="rect">
                            <a:avLst/>
                          </a:prstGeom>
                        </pic:spPr>
                      </pic:pic>
                    </a:graphicData>
                  </a:graphic>
                </wp:inline>
              </w:drawing>
            </w:r>
          </w:p>
        </w:tc>
      </w:tr>
      <w:tr w:rsidR="003E46B4" w14:paraId="49E8AB48" w14:textId="77777777" w:rsidTr="00451336">
        <w:tc>
          <w:tcPr>
            <w:tcW w:w="4884" w:type="dxa"/>
          </w:tcPr>
          <w:p w14:paraId="097511BA" w14:textId="77777777" w:rsidR="00BA361A" w:rsidRDefault="00BA361A" w:rsidP="00C57CAA"/>
          <w:p w14:paraId="6B35D194" w14:textId="77777777" w:rsidR="00BA361A" w:rsidRDefault="00BA361A" w:rsidP="00C57CAA">
            <w:r>
              <w:rPr>
                <w:noProof/>
                <w:lang w:eastAsia="en-AU"/>
              </w:rPr>
              <w:drawing>
                <wp:inline distT="0" distB="0" distL="0" distR="0" wp14:anchorId="11F01897" wp14:editId="2ED83419">
                  <wp:extent cx="2982212" cy="1987733"/>
                  <wp:effectExtent l="0" t="0" r="8890" b="0"/>
                  <wp:docPr id="18" name="Picture 18" descr="Three people sitting at a table." titl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S+SY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1425" cy="1993874"/>
                          </a:xfrm>
                          <a:prstGeom prst="rect">
                            <a:avLst/>
                          </a:prstGeom>
                        </pic:spPr>
                      </pic:pic>
                    </a:graphicData>
                  </a:graphic>
                </wp:inline>
              </w:drawing>
            </w:r>
          </w:p>
        </w:tc>
        <w:tc>
          <w:tcPr>
            <w:tcW w:w="4852" w:type="dxa"/>
          </w:tcPr>
          <w:p w14:paraId="0AB5FFC6" w14:textId="77777777" w:rsidR="00BA361A" w:rsidRDefault="00BA361A" w:rsidP="00C57CAA"/>
          <w:p w14:paraId="0321FCB7" w14:textId="29A8E366" w:rsidR="00BA361A" w:rsidRDefault="00BA361A" w:rsidP="00C57CAA">
            <w:r>
              <w:rPr>
                <w:noProof/>
                <w:lang w:eastAsia="en-AU"/>
              </w:rPr>
              <w:drawing>
                <wp:inline distT="0" distB="0" distL="0" distR="0" wp14:anchorId="76DDF0D0" wp14:editId="5654C3CD">
                  <wp:extent cx="3006417" cy="2005409"/>
                  <wp:effectExtent l="0" t="0" r="3810" b="0"/>
                  <wp:docPr id="19" name="Picture 19" descr="Person using a white cane." titl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S+SYD+DAY2-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0887" cy="2008391"/>
                          </a:xfrm>
                          <a:prstGeom prst="rect">
                            <a:avLst/>
                          </a:prstGeom>
                        </pic:spPr>
                      </pic:pic>
                    </a:graphicData>
                  </a:graphic>
                </wp:inline>
              </w:drawing>
            </w:r>
          </w:p>
        </w:tc>
      </w:tr>
    </w:tbl>
    <w:p w14:paraId="52A11DCF" w14:textId="77777777" w:rsidR="00905B8F" w:rsidRDefault="00905B8F" w:rsidP="00C57CAA"/>
    <w:p w14:paraId="435667A7" w14:textId="173000FB" w:rsidR="00401E29" w:rsidRPr="00401E29" w:rsidRDefault="00B635D3" w:rsidP="00C57CAA">
      <w:pPr>
        <w:pStyle w:val="Heading1"/>
        <w:rPr>
          <w:rFonts w:cs="Arial"/>
          <w:szCs w:val="32"/>
        </w:rPr>
      </w:pPr>
      <w:r>
        <w:rPr>
          <w:rStyle w:val="Heading3Char"/>
          <w:b/>
          <w:bCs/>
        </w:rPr>
        <w:br w:type="page"/>
      </w:r>
      <w:bookmarkStart w:id="10" w:name="_Toc61527101"/>
      <w:r w:rsidR="008A6899" w:rsidRPr="00401E29">
        <w:rPr>
          <w:rFonts w:cs="Arial"/>
          <w:szCs w:val="32"/>
        </w:rPr>
        <w:lastRenderedPageBreak/>
        <w:t>Key</w:t>
      </w:r>
      <w:r w:rsidR="004B7D5E" w:rsidRPr="00401E29">
        <w:rPr>
          <w:rFonts w:cs="Arial"/>
          <w:szCs w:val="32"/>
        </w:rPr>
        <w:t xml:space="preserve"> </w:t>
      </w:r>
      <w:r w:rsidR="008A6899" w:rsidRPr="00401E29">
        <w:rPr>
          <w:rFonts w:cs="Arial"/>
          <w:szCs w:val="32"/>
        </w:rPr>
        <w:t>messages</w:t>
      </w:r>
      <w:bookmarkEnd w:id="10"/>
      <w:r w:rsidRPr="00401E29">
        <w:rPr>
          <w:rFonts w:cs="Arial"/>
          <w:szCs w:val="32"/>
        </w:rPr>
        <w:br/>
      </w:r>
    </w:p>
    <w:p w14:paraId="4FD40786" w14:textId="2F4FB543" w:rsidR="00190468" w:rsidRPr="004B7D5E" w:rsidRDefault="00190468" w:rsidP="00480E9F">
      <w:pPr>
        <w:pStyle w:val="ListBullet"/>
        <w:numPr>
          <w:ilvl w:val="0"/>
          <w:numId w:val="13"/>
        </w:numPr>
        <w:tabs>
          <w:tab w:val="clear" w:pos="170"/>
          <w:tab w:val="center" w:pos="4873"/>
        </w:tabs>
        <w:spacing w:before="0" w:after="200" w:line="276" w:lineRule="auto"/>
        <w:rPr>
          <w:rFonts w:cs="Arial"/>
          <w:sz w:val="22"/>
          <w:szCs w:val="22"/>
        </w:rPr>
      </w:pPr>
      <w:r>
        <w:rPr>
          <w:rFonts w:cs="Arial"/>
          <w:sz w:val="22"/>
          <w:szCs w:val="22"/>
        </w:rPr>
        <w:t xml:space="preserve">During the 2019 election campaign, </w:t>
      </w:r>
      <w:r w:rsidR="006D2962">
        <w:rPr>
          <w:rFonts w:cs="Arial"/>
          <w:sz w:val="22"/>
          <w:szCs w:val="22"/>
        </w:rPr>
        <w:t>the Australian Government</w:t>
      </w:r>
      <w:r>
        <w:rPr>
          <w:rFonts w:cs="Arial"/>
          <w:sz w:val="22"/>
          <w:szCs w:val="22"/>
        </w:rPr>
        <w:t xml:space="preserve"> </w:t>
      </w:r>
      <w:r w:rsidRPr="004B7D5E">
        <w:rPr>
          <w:rFonts w:cs="Arial"/>
          <w:sz w:val="22"/>
          <w:szCs w:val="22"/>
        </w:rPr>
        <w:t xml:space="preserve">committed </w:t>
      </w:r>
      <w:r>
        <w:rPr>
          <w:rFonts w:cs="Arial"/>
          <w:sz w:val="22"/>
          <w:szCs w:val="22"/>
        </w:rPr>
        <w:t>to develop</w:t>
      </w:r>
      <w:r w:rsidRPr="004B7D5E">
        <w:rPr>
          <w:rFonts w:cs="Arial"/>
          <w:sz w:val="22"/>
          <w:szCs w:val="22"/>
        </w:rPr>
        <w:t xml:space="preserve"> the National Disability Information Gatew</w:t>
      </w:r>
      <w:r w:rsidR="006D2962">
        <w:rPr>
          <w:rFonts w:cs="Arial"/>
          <w:sz w:val="22"/>
          <w:szCs w:val="22"/>
        </w:rPr>
        <w:t>ay (the Disability Gateway), to </w:t>
      </w:r>
      <w:r w:rsidRPr="004B7D5E">
        <w:rPr>
          <w:rFonts w:cs="Arial"/>
          <w:sz w:val="22"/>
          <w:szCs w:val="22"/>
        </w:rPr>
        <w:t>help improve the lives of people with disability, their families and carers.</w:t>
      </w:r>
    </w:p>
    <w:p w14:paraId="49935C04" w14:textId="0EFADE2D" w:rsidR="00190468" w:rsidRPr="00FA767E" w:rsidRDefault="005A3707" w:rsidP="00FA767E">
      <w:pPr>
        <w:pStyle w:val="ListBullet"/>
        <w:numPr>
          <w:ilvl w:val="0"/>
          <w:numId w:val="13"/>
        </w:numPr>
        <w:tabs>
          <w:tab w:val="clear" w:pos="170"/>
          <w:tab w:val="center" w:pos="4873"/>
        </w:tabs>
        <w:spacing w:before="0" w:after="200" w:line="276" w:lineRule="auto"/>
        <w:rPr>
          <w:rFonts w:cs="Arial"/>
          <w:sz w:val="22"/>
          <w:szCs w:val="22"/>
        </w:rPr>
      </w:pPr>
      <w:r w:rsidRPr="00FA767E">
        <w:rPr>
          <w:rFonts w:cs="Arial"/>
          <w:sz w:val="22"/>
          <w:szCs w:val="22"/>
        </w:rPr>
        <w:t>T</w:t>
      </w:r>
      <w:r w:rsidR="00190468" w:rsidRPr="00FA767E">
        <w:rPr>
          <w:rFonts w:cs="Arial"/>
          <w:sz w:val="22"/>
          <w:szCs w:val="22"/>
        </w:rPr>
        <w:t>he Disability Gateway includes a website, a dedicated 1800-phone number and social media channels, to assist people with disability</w:t>
      </w:r>
      <w:r w:rsidR="006D2962" w:rsidRPr="00FA767E">
        <w:rPr>
          <w:rFonts w:cs="Arial"/>
          <w:sz w:val="22"/>
          <w:szCs w:val="22"/>
        </w:rPr>
        <w:t>, their families and carers, to </w:t>
      </w:r>
      <w:r w:rsidR="00190468" w:rsidRPr="00FA767E">
        <w:rPr>
          <w:rFonts w:cs="Arial"/>
          <w:sz w:val="22"/>
          <w:szCs w:val="22"/>
        </w:rPr>
        <w:t>find and access trusted information and services.</w:t>
      </w:r>
    </w:p>
    <w:p w14:paraId="492A29E2" w14:textId="0D44C41A" w:rsidR="00FA767E" w:rsidRPr="00B57581" w:rsidRDefault="00FA767E" w:rsidP="00FA767E">
      <w:pPr>
        <w:pStyle w:val="ListBullet"/>
        <w:numPr>
          <w:ilvl w:val="0"/>
          <w:numId w:val="13"/>
        </w:numPr>
        <w:tabs>
          <w:tab w:val="clear" w:pos="170"/>
          <w:tab w:val="center" w:pos="4873"/>
        </w:tabs>
        <w:spacing w:before="0" w:after="200" w:line="276" w:lineRule="auto"/>
        <w:rPr>
          <w:rFonts w:cs="Arial"/>
          <w:sz w:val="22"/>
          <w:szCs w:val="22"/>
        </w:rPr>
      </w:pPr>
      <w:r w:rsidRPr="00B57581">
        <w:rPr>
          <w:rFonts w:cs="Arial"/>
          <w:sz w:val="22"/>
          <w:szCs w:val="22"/>
        </w:rPr>
        <w:t>The Disability Gateway is for all Australians with disability, whether they are a National Disability Insurance Scheme (NDIS) participant or not.</w:t>
      </w:r>
    </w:p>
    <w:p w14:paraId="36BED015" w14:textId="66360AE9" w:rsidR="004B7D5E" w:rsidRPr="00B57581" w:rsidRDefault="00C77110" w:rsidP="00B57581">
      <w:pPr>
        <w:pStyle w:val="ListBullet"/>
        <w:numPr>
          <w:ilvl w:val="0"/>
          <w:numId w:val="13"/>
        </w:numPr>
        <w:tabs>
          <w:tab w:val="clear" w:pos="170"/>
          <w:tab w:val="center" w:pos="4873"/>
        </w:tabs>
        <w:spacing w:before="0" w:after="200" w:line="276" w:lineRule="auto"/>
        <w:rPr>
          <w:rFonts w:cs="Arial"/>
          <w:sz w:val="22"/>
          <w:szCs w:val="22"/>
        </w:rPr>
      </w:pPr>
      <w:r w:rsidRPr="00B57581">
        <w:rPr>
          <w:rFonts w:cs="Arial"/>
          <w:sz w:val="22"/>
          <w:szCs w:val="22"/>
        </w:rPr>
        <w:t xml:space="preserve">The Disability Gateway is available </w:t>
      </w:r>
      <w:r w:rsidR="004F6BAA" w:rsidRPr="00B57581">
        <w:rPr>
          <w:rFonts w:cs="Arial"/>
          <w:sz w:val="22"/>
          <w:szCs w:val="22"/>
        </w:rPr>
        <w:t>at</w:t>
      </w:r>
      <w:r w:rsidRPr="00B57581">
        <w:rPr>
          <w:rFonts w:cs="Arial"/>
          <w:sz w:val="22"/>
          <w:szCs w:val="22"/>
        </w:rPr>
        <w:t xml:space="preserve"> www.disabilitygateway.gov.au </w:t>
      </w:r>
      <w:r w:rsidR="005A3707" w:rsidRPr="00B57581">
        <w:rPr>
          <w:rFonts w:cs="Arial"/>
          <w:sz w:val="22"/>
          <w:szCs w:val="22"/>
        </w:rPr>
        <w:t xml:space="preserve">and the </w:t>
      </w:r>
      <w:r w:rsidR="00196A4D" w:rsidRPr="00B57581">
        <w:rPr>
          <w:rFonts w:cs="Arial"/>
          <w:sz w:val="22"/>
          <w:szCs w:val="22"/>
        </w:rPr>
        <w:t xml:space="preserve">dedicated </w:t>
      </w:r>
      <w:r w:rsidR="005A3707" w:rsidRPr="00B57581">
        <w:rPr>
          <w:rFonts w:cs="Arial"/>
          <w:sz w:val="22"/>
          <w:szCs w:val="22"/>
        </w:rPr>
        <w:t xml:space="preserve">Disability </w:t>
      </w:r>
      <w:r w:rsidR="00196A4D" w:rsidRPr="00B57581">
        <w:rPr>
          <w:rFonts w:cs="Arial"/>
          <w:sz w:val="22"/>
          <w:szCs w:val="22"/>
        </w:rPr>
        <w:t>Gateway</w:t>
      </w:r>
      <w:r w:rsidR="005A3707" w:rsidRPr="00B57581">
        <w:rPr>
          <w:rFonts w:cs="Arial"/>
          <w:sz w:val="22"/>
          <w:szCs w:val="22"/>
        </w:rPr>
        <w:t xml:space="preserve"> </w:t>
      </w:r>
      <w:r w:rsidR="00196A4D" w:rsidRPr="00B57581">
        <w:rPr>
          <w:rFonts w:cs="Arial"/>
          <w:sz w:val="22"/>
          <w:szCs w:val="22"/>
        </w:rPr>
        <w:t xml:space="preserve">phone line </w:t>
      </w:r>
      <w:r w:rsidR="005A3707" w:rsidRPr="00B57581">
        <w:rPr>
          <w:rFonts w:cs="Arial"/>
          <w:sz w:val="22"/>
          <w:szCs w:val="22"/>
        </w:rPr>
        <w:t xml:space="preserve">is 1800 643 787. </w:t>
      </w:r>
    </w:p>
    <w:p w14:paraId="569A72B7" w14:textId="0604F18B" w:rsidR="00C86D16" w:rsidRPr="00B57581" w:rsidRDefault="004B7D5E" w:rsidP="00C86D16">
      <w:pPr>
        <w:pStyle w:val="Heading1"/>
        <w:rPr>
          <w:rFonts w:cs="Arial"/>
          <w:szCs w:val="32"/>
        </w:rPr>
      </w:pPr>
      <w:bookmarkStart w:id="11" w:name="_Toc61527102"/>
      <w:r w:rsidRPr="00B57581">
        <w:rPr>
          <w:rFonts w:cs="Arial"/>
          <w:szCs w:val="32"/>
        </w:rPr>
        <w:t>Q&amp;As</w:t>
      </w:r>
      <w:bookmarkEnd w:id="11"/>
    </w:p>
    <w:p w14:paraId="74F68D25" w14:textId="77777777" w:rsidR="00401E29" w:rsidRPr="00B57581" w:rsidRDefault="00401E29" w:rsidP="00C57CAA"/>
    <w:p w14:paraId="48B3BDDD" w14:textId="0D1836AF" w:rsidR="004B7D5E" w:rsidRPr="00B57581" w:rsidRDefault="004B7D5E" w:rsidP="00B26DF6">
      <w:pPr>
        <w:spacing w:line="240" w:lineRule="auto"/>
        <w:rPr>
          <w:rFonts w:cs="Arial"/>
          <w:b/>
        </w:rPr>
      </w:pPr>
      <w:r w:rsidRPr="00B57581">
        <w:rPr>
          <w:rFonts w:cs="Arial"/>
          <w:b/>
        </w:rPr>
        <w:t>W</w:t>
      </w:r>
      <w:r w:rsidR="00943740" w:rsidRPr="00B57581">
        <w:rPr>
          <w:rFonts w:cs="Arial"/>
          <w:b/>
        </w:rPr>
        <w:t xml:space="preserve">ho is eligible to call the 1800-phone </w:t>
      </w:r>
      <w:r w:rsidRPr="00B57581">
        <w:rPr>
          <w:rFonts w:cs="Arial"/>
          <w:b/>
        </w:rPr>
        <w:t>number?</w:t>
      </w:r>
    </w:p>
    <w:p w14:paraId="27B0989D" w14:textId="4EC7FE5F" w:rsidR="00B57581" w:rsidRDefault="00ED39AB" w:rsidP="00FA767E">
      <w:pPr>
        <w:rPr>
          <w:rFonts w:cs="Arial"/>
          <w:lang w:val="en-US"/>
        </w:rPr>
      </w:pPr>
      <w:r w:rsidRPr="00B57581">
        <w:rPr>
          <w:rFonts w:cs="Arial"/>
        </w:rPr>
        <w:t xml:space="preserve">Anyone can call the Disability Gateway. </w:t>
      </w:r>
      <w:r w:rsidR="004B7D5E" w:rsidRPr="00B57581">
        <w:rPr>
          <w:rFonts w:cs="Arial"/>
        </w:rPr>
        <w:t xml:space="preserve">The Disability Gateway service </w:t>
      </w:r>
      <w:proofErr w:type="gramStart"/>
      <w:r w:rsidR="004B7D5E" w:rsidRPr="00B57581">
        <w:rPr>
          <w:rFonts w:cs="Arial"/>
        </w:rPr>
        <w:t>has been created</w:t>
      </w:r>
      <w:proofErr w:type="gramEnd"/>
      <w:r w:rsidR="004B7D5E" w:rsidRPr="00B57581">
        <w:rPr>
          <w:rFonts w:cs="Arial"/>
        </w:rPr>
        <w:t xml:space="preserve"> for people with disability, their families and carers to use to have direct access to</w:t>
      </w:r>
      <w:r w:rsidRPr="00B57581">
        <w:rPr>
          <w:rFonts w:cs="Arial"/>
        </w:rPr>
        <w:t xml:space="preserve"> information</w:t>
      </w:r>
      <w:r w:rsidR="004B7D5E" w:rsidRPr="00B57581">
        <w:rPr>
          <w:rFonts w:cs="Arial"/>
        </w:rPr>
        <w:t xml:space="preserve"> and other services.</w:t>
      </w:r>
      <w:r w:rsidRPr="00B57581">
        <w:rPr>
          <w:rFonts w:cs="Arial"/>
        </w:rPr>
        <w:t xml:space="preserve"> </w:t>
      </w:r>
      <w:r w:rsidR="00FA767E" w:rsidRPr="00B57581">
        <w:rPr>
          <w:rFonts w:cs="Arial"/>
          <w:lang w:val="en-US"/>
        </w:rPr>
        <w:t>The Disability Gateway is for all Australians with disability, whether they are a National Disability Insurance Scheme (NDIS) participant or not.</w:t>
      </w:r>
    </w:p>
    <w:p w14:paraId="3EF741C2" w14:textId="77777777" w:rsidR="003A06AB" w:rsidRPr="003A06AB" w:rsidRDefault="003A06AB" w:rsidP="003A06AB">
      <w:pPr>
        <w:spacing w:after="0" w:line="240" w:lineRule="auto"/>
        <w:rPr>
          <w:rFonts w:cs="Arial"/>
        </w:rPr>
      </w:pPr>
      <w:r w:rsidRPr="003A06AB">
        <w:rPr>
          <w:rFonts w:cs="Arial"/>
        </w:rPr>
        <w:t xml:space="preserve">If you need information in a language other than English, you can call the Translating and Interpreting Service on 131 450. If you are deaf, or have a hearing or speech impairment, you can call the National Relay Service on 133 677. </w:t>
      </w:r>
    </w:p>
    <w:p w14:paraId="69765BAD" w14:textId="77777777" w:rsidR="003A06AB" w:rsidRDefault="003A06AB" w:rsidP="00FA767E">
      <w:pPr>
        <w:rPr>
          <w:rFonts w:cs="Arial"/>
          <w:lang w:val="en-US"/>
        </w:rPr>
      </w:pPr>
    </w:p>
    <w:p w14:paraId="16FE08A8" w14:textId="524A11F4" w:rsidR="004B7D5E" w:rsidRPr="004B7D5E" w:rsidRDefault="004B7D5E" w:rsidP="00480E9F">
      <w:pPr>
        <w:spacing w:line="240" w:lineRule="auto"/>
        <w:rPr>
          <w:rFonts w:cs="Arial"/>
          <w:b/>
        </w:rPr>
      </w:pPr>
      <w:r w:rsidRPr="00B57581">
        <w:rPr>
          <w:rFonts w:cs="Arial"/>
          <w:b/>
        </w:rPr>
        <w:t>Why should people use this website?</w:t>
      </w:r>
    </w:p>
    <w:p w14:paraId="2A9EC523" w14:textId="4EC795B9" w:rsidR="00ED39AB" w:rsidRPr="00B56F35" w:rsidRDefault="00ED39AB" w:rsidP="00480E9F">
      <w:pPr>
        <w:spacing w:line="240" w:lineRule="auto"/>
        <w:rPr>
          <w:rFonts w:cs="Arial"/>
        </w:rPr>
      </w:pPr>
      <w:r w:rsidRPr="00B56F35">
        <w:rPr>
          <w:rFonts w:cs="Arial"/>
        </w:rPr>
        <w:t xml:space="preserve">The Disability Gateway seeks to improve access to information about disability services </w:t>
      </w:r>
      <w:r w:rsidR="003B6E70" w:rsidRPr="00B56F35">
        <w:rPr>
          <w:rFonts w:cs="Arial"/>
        </w:rPr>
        <w:t xml:space="preserve">and supports </w:t>
      </w:r>
      <w:r w:rsidRPr="00B56F35">
        <w:rPr>
          <w:rFonts w:cs="Arial"/>
        </w:rPr>
        <w:t>that is currently difficult to navigate</w:t>
      </w:r>
      <w:r w:rsidR="00B635D3" w:rsidRPr="00B56F35">
        <w:rPr>
          <w:rFonts w:cs="Arial"/>
        </w:rPr>
        <w:t xml:space="preserve"> using </w:t>
      </w:r>
      <w:r w:rsidR="00196A4D" w:rsidRPr="00B56F35">
        <w:rPr>
          <w:rFonts w:cs="Arial"/>
        </w:rPr>
        <w:t>several</w:t>
      </w:r>
      <w:r w:rsidR="00B635D3" w:rsidRPr="00B56F35">
        <w:rPr>
          <w:rFonts w:cs="Arial"/>
        </w:rPr>
        <w:t xml:space="preserve"> search methods</w:t>
      </w:r>
      <w:r w:rsidRPr="00B56F35">
        <w:rPr>
          <w:rFonts w:cs="Arial"/>
        </w:rPr>
        <w:t>. For example, the Disability Gateway will assist people with disability to find a local advocacy service, disability related events and disability service providers.</w:t>
      </w:r>
    </w:p>
    <w:p w14:paraId="27FD9AB8" w14:textId="77777777" w:rsidR="004B7D5E" w:rsidRPr="004B7D5E" w:rsidRDefault="004B7D5E" w:rsidP="00480E9F">
      <w:pPr>
        <w:spacing w:line="240" w:lineRule="auto"/>
        <w:rPr>
          <w:rFonts w:cs="Arial"/>
          <w:b/>
        </w:rPr>
      </w:pPr>
      <w:r w:rsidRPr="004B7D5E">
        <w:rPr>
          <w:rFonts w:cs="Arial"/>
          <w:b/>
        </w:rPr>
        <w:t>Who was involved in the consulting process?</w:t>
      </w:r>
    </w:p>
    <w:p w14:paraId="472557DD" w14:textId="680D38CD" w:rsidR="004B7D5E" w:rsidRPr="00B56F35" w:rsidRDefault="004B7D5E" w:rsidP="00480E9F">
      <w:pPr>
        <w:spacing w:line="240" w:lineRule="auto"/>
        <w:rPr>
          <w:rFonts w:cs="Arial"/>
        </w:rPr>
      </w:pPr>
      <w:r w:rsidRPr="00B56F35">
        <w:rPr>
          <w:rFonts w:cs="Arial"/>
        </w:rPr>
        <w:t xml:space="preserve">The Department of Social Services has and will continue to consult with people with lived experience of disability and the broader disability sector, to ensure their needs and expectations </w:t>
      </w:r>
      <w:proofErr w:type="gramStart"/>
      <w:r w:rsidRPr="00B56F35">
        <w:rPr>
          <w:rFonts w:cs="Arial"/>
        </w:rPr>
        <w:t>are considered</w:t>
      </w:r>
      <w:proofErr w:type="gramEnd"/>
      <w:r w:rsidRPr="00B56F35">
        <w:rPr>
          <w:rFonts w:cs="Arial"/>
        </w:rPr>
        <w:t xml:space="preserve"> in the design of the Disability Gateway.</w:t>
      </w:r>
    </w:p>
    <w:p w14:paraId="259C733A" w14:textId="77777777" w:rsidR="004B7D5E" w:rsidRPr="00B56F35" w:rsidRDefault="004B7D5E" w:rsidP="00480E9F">
      <w:pPr>
        <w:spacing w:line="240" w:lineRule="auto"/>
        <w:rPr>
          <w:rFonts w:cs="Arial"/>
          <w:b/>
        </w:rPr>
      </w:pPr>
      <w:r w:rsidRPr="00B56F35">
        <w:rPr>
          <w:rFonts w:cs="Arial"/>
          <w:b/>
        </w:rPr>
        <w:t>How will the Government ensure that the Disability Gateway services are accessible and appropriate?</w:t>
      </w:r>
    </w:p>
    <w:p w14:paraId="792835BA" w14:textId="70D23583" w:rsidR="004B7D5E" w:rsidRPr="00B56F35" w:rsidRDefault="004B7D5E" w:rsidP="00480E9F">
      <w:pPr>
        <w:spacing w:line="240" w:lineRule="auto"/>
        <w:rPr>
          <w:rFonts w:cs="Arial"/>
        </w:rPr>
      </w:pPr>
      <w:r w:rsidRPr="00B56F35">
        <w:rPr>
          <w:rFonts w:cs="Arial"/>
        </w:rPr>
        <w:t xml:space="preserve">The Department of Social Services has consulted with </w:t>
      </w:r>
      <w:r w:rsidR="006D2962">
        <w:rPr>
          <w:rFonts w:cs="Arial"/>
        </w:rPr>
        <w:t>people with lived experience of </w:t>
      </w:r>
      <w:r w:rsidRPr="00B56F35">
        <w:rPr>
          <w:rFonts w:cs="Arial"/>
        </w:rPr>
        <w:t xml:space="preserve">disability and the broader disability sector, to ensure their accessibility needs and expectations </w:t>
      </w:r>
      <w:proofErr w:type="gramStart"/>
      <w:r w:rsidRPr="00B56F35">
        <w:rPr>
          <w:rFonts w:cs="Arial"/>
        </w:rPr>
        <w:t>were considered</w:t>
      </w:r>
      <w:proofErr w:type="gramEnd"/>
      <w:r w:rsidRPr="00B56F35">
        <w:rPr>
          <w:rFonts w:cs="Arial"/>
        </w:rPr>
        <w:t xml:space="preserve"> in the design of the Disability Gateway.</w:t>
      </w:r>
    </w:p>
    <w:p w14:paraId="6EF0481C" w14:textId="194A8C9C" w:rsidR="00C7616C" w:rsidRPr="00B56F35" w:rsidRDefault="004B7D5E" w:rsidP="00480E9F">
      <w:pPr>
        <w:spacing w:line="240" w:lineRule="auto"/>
        <w:rPr>
          <w:rFonts w:cs="Arial"/>
        </w:rPr>
      </w:pPr>
      <w:r w:rsidRPr="00B56F35">
        <w:rPr>
          <w:rFonts w:cs="Arial"/>
        </w:rPr>
        <w:lastRenderedPageBreak/>
        <w:t xml:space="preserve">Experts in Web Content Accessibility Guidelines (WCAG) and user experience </w:t>
      </w:r>
      <w:proofErr w:type="gramStart"/>
      <w:r w:rsidRPr="00B56F35">
        <w:rPr>
          <w:rFonts w:cs="Arial"/>
        </w:rPr>
        <w:t xml:space="preserve">were </w:t>
      </w:r>
      <w:r w:rsidR="00E1431F" w:rsidRPr="00B56F35">
        <w:rPr>
          <w:rFonts w:cs="Arial"/>
        </w:rPr>
        <w:t xml:space="preserve">also </w:t>
      </w:r>
      <w:r w:rsidRPr="00B56F35">
        <w:rPr>
          <w:rFonts w:cs="Arial"/>
        </w:rPr>
        <w:t>engaged</w:t>
      </w:r>
      <w:proofErr w:type="gramEnd"/>
      <w:r w:rsidR="00E1431F" w:rsidRPr="00B56F35">
        <w:rPr>
          <w:rFonts w:cs="Arial"/>
        </w:rPr>
        <w:t xml:space="preserve"> d</w:t>
      </w:r>
      <w:r w:rsidRPr="00B56F35">
        <w:rPr>
          <w:rFonts w:cs="Arial"/>
        </w:rPr>
        <w:t xml:space="preserve">uring the website design process, to ensure the site is accessible and fit for purpose and to ensure that </w:t>
      </w:r>
      <w:r w:rsidR="00ED39AB" w:rsidRPr="00B56F35">
        <w:rPr>
          <w:rFonts w:cs="Arial"/>
        </w:rPr>
        <w:t xml:space="preserve">the </w:t>
      </w:r>
      <w:r w:rsidRPr="00B56F35">
        <w:rPr>
          <w:rFonts w:cs="Arial"/>
        </w:rPr>
        <w:t xml:space="preserve">website complies with Digital Transformation Agency guidelines. </w:t>
      </w:r>
    </w:p>
    <w:p w14:paraId="5C00FD55" w14:textId="5A98B8DD" w:rsidR="002B5D51" w:rsidRPr="00B56F35" w:rsidRDefault="002B5D51" w:rsidP="00480E9F">
      <w:pPr>
        <w:spacing w:line="240" w:lineRule="auto"/>
        <w:rPr>
          <w:rFonts w:cs="Arial"/>
          <w:b/>
        </w:rPr>
      </w:pPr>
      <w:r w:rsidRPr="00B56F35">
        <w:rPr>
          <w:rFonts w:cs="Arial"/>
          <w:b/>
        </w:rPr>
        <w:t>Is the Disability Gateway website finished?</w:t>
      </w:r>
    </w:p>
    <w:p w14:paraId="1AFFF968" w14:textId="2D46D397" w:rsidR="002B5D51" w:rsidRPr="00B56F35" w:rsidRDefault="00373F9C" w:rsidP="00480E9F">
      <w:pPr>
        <w:spacing w:line="240" w:lineRule="auto"/>
        <w:rPr>
          <w:rFonts w:cs="Arial"/>
        </w:rPr>
      </w:pPr>
      <w:r w:rsidRPr="00B56F35">
        <w:rPr>
          <w:rFonts w:cs="Arial"/>
        </w:rPr>
        <w:t>The Disability Gateway site</w:t>
      </w:r>
      <w:r w:rsidR="002B5D51" w:rsidRPr="00B56F35">
        <w:rPr>
          <w:rFonts w:cs="Arial"/>
        </w:rPr>
        <w:t xml:space="preserve"> is still being developed and refined ahead of the Ministeria</w:t>
      </w:r>
      <w:r w:rsidR="00304FEC" w:rsidRPr="00B56F35">
        <w:rPr>
          <w:rFonts w:cs="Arial"/>
        </w:rPr>
        <w:t>l launch scheduled for May 2021 when a national television and press campaign will also commence.</w:t>
      </w:r>
    </w:p>
    <w:sectPr w:rsidR="002B5D51" w:rsidRPr="00B56F35" w:rsidSect="00C57CAA">
      <w:headerReference w:type="even" r:id="rId42"/>
      <w:headerReference w:type="default" r:id="rId43"/>
      <w:footerReference w:type="even" r:id="rId44"/>
      <w:footerReference w:type="default" r:id="rId45"/>
      <w:headerReference w:type="first" r:id="rId46"/>
      <w:footerReference w:type="first" r:id="rId47"/>
      <w:pgSz w:w="11906" w:h="16838"/>
      <w:pgMar w:top="1440" w:right="1559"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E887F" w14:textId="77777777" w:rsidR="00A07650" w:rsidRDefault="00A07650" w:rsidP="00B04ED8">
      <w:pPr>
        <w:spacing w:after="0" w:line="240" w:lineRule="auto"/>
      </w:pPr>
      <w:r>
        <w:separator/>
      </w:r>
    </w:p>
  </w:endnote>
  <w:endnote w:type="continuationSeparator" w:id="0">
    <w:p w14:paraId="00955965" w14:textId="77777777" w:rsidR="00A07650" w:rsidRDefault="00A07650"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379978"/>
      <w:docPartObj>
        <w:docPartGallery w:val="Page Numbers (Bottom of Page)"/>
        <w:docPartUnique/>
      </w:docPartObj>
    </w:sdtPr>
    <w:sdtEndPr>
      <w:rPr>
        <w:noProof/>
      </w:rPr>
    </w:sdtEndPr>
    <w:sdtContent>
      <w:p w14:paraId="42D9280E" w14:textId="73E8736F" w:rsidR="003422A9" w:rsidRDefault="003422A9">
        <w:pPr>
          <w:pStyle w:val="Footer"/>
          <w:jc w:val="center"/>
        </w:pPr>
        <w:r>
          <w:fldChar w:fldCharType="begin"/>
        </w:r>
        <w:r>
          <w:instrText xml:space="preserve"> PAGE   \* MERGEFORMAT </w:instrText>
        </w:r>
        <w:r>
          <w:fldChar w:fldCharType="separate"/>
        </w:r>
        <w:r w:rsidR="00055C74">
          <w:rPr>
            <w:noProof/>
          </w:rPr>
          <w:t>2</w:t>
        </w:r>
        <w:r>
          <w:rPr>
            <w:noProof/>
          </w:rPr>
          <w:fldChar w:fldCharType="end"/>
        </w:r>
      </w:p>
    </w:sdtContent>
  </w:sdt>
  <w:p w14:paraId="1FE269C5" w14:textId="77777777" w:rsidR="003422A9" w:rsidRDefault="00342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5DAF" w14:textId="16133C75" w:rsidR="003422A9" w:rsidRDefault="00F57A63" w:rsidP="00B10EB1">
    <w:pPr>
      <w:pStyle w:val="Footer"/>
      <w:ind w:left="-1417"/>
    </w:pPr>
    <w:r>
      <w:rPr>
        <w:noProof/>
        <w:lang w:eastAsia="en-AU"/>
      </w:rPr>
      <w:drawing>
        <wp:anchor distT="0" distB="0" distL="114300" distR="114300" simplePos="0" relativeHeight="251659264" behindDoc="0" locked="0" layoutInCell="1" allowOverlap="1" wp14:anchorId="1BC67293" wp14:editId="4B16989E">
          <wp:simplePos x="0" y="0"/>
          <wp:positionH relativeFrom="column">
            <wp:posOffset>-881848</wp:posOffset>
          </wp:positionH>
          <wp:positionV relativeFrom="paragraph">
            <wp:posOffset>-697230</wp:posOffset>
          </wp:positionV>
          <wp:extent cx="7524750" cy="863600"/>
          <wp:effectExtent l="0" t="0" r="0" b="0"/>
          <wp:wrapNone/>
          <wp:docPr id="6" name="Picture 6" descr="Organic triangle footer with indigenous design" title="Organic Triangle footer"/>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24750" cy="863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49065"/>
      <w:docPartObj>
        <w:docPartGallery w:val="Page Numbers (Bottom of Page)"/>
        <w:docPartUnique/>
      </w:docPartObj>
    </w:sdtPr>
    <w:sdtEndPr>
      <w:rPr>
        <w:noProof/>
      </w:rPr>
    </w:sdtEndPr>
    <w:sdtContent>
      <w:p w14:paraId="30467887" w14:textId="77777777" w:rsidR="003422A9" w:rsidRDefault="003422A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A8AB128" w14:textId="77777777" w:rsidR="003422A9" w:rsidRDefault="003422A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6F68" w14:textId="77777777" w:rsidR="00B04ED8" w:rsidRDefault="00B04E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3036A" w14:textId="4EADF101" w:rsidR="00FF1FE3" w:rsidRDefault="00C36939" w:rsidP="00F57A63">
    <w:pPr>
      <w:pStyle w:val="Footer"/>
      <w:tabs>
        <w:tab w:val="clear" w:pos="9026"/>
        <w:tab w:val="left" w:pos="3045"/>
      </w:tabs>
      <w:ind w:hanging="1418"/>
      <w:jc w:val="both"/>
    </w:pPr>
    <w:r>
      <w:rPr>
        <w:noProof/>
        <w:lang w:eastAsia="en-AU"/>
      </w:rPr>
      <w:drawing>
        <wp:anchor distT="0" distB="0" distL="114300" distR="114300" simplePos="0" relativeHeight="251658240" behindDoc="0" locked="0" layoutInCell="1" allowOverlap="1" wp14:anchorId="6B8888B0" wp14:editId="65B8B106">
          <wp:simplePos x="0" y="0"/>
          <wp:positionH relativeFrom="page">
            <wp:posOffset>16042</wp:posOffset>
          </wp:positionH>
          <wp:positionV relativeFrom="paragraph">
            <wp:posOffset>-266065</wp:posOffset>
          </wp:positionV>
          <wp:extent cx="7543800" cy="838200"/>
          <wp:effectExtent l="0" t="0" r="0" b="0"/>
          <wp:wrapNone/>
          <wp:docPr id="46" name="Picture 46" descr="Organic triangle footer with indigenous design" title="Organic triangle footer"/>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800" cy="838200"/>
                  </a:xfrm>
                  <a:prstGeom prst="rect">
                    <a:avLst/>
                  </a:prstGeom>
                </pic:spPr>
              </pic:pic>
            </a:graphicData>
          </a:graphic>
          <wp14:sizeRelH relativeFrom="page">
            <wp14:pctWidth>0</wp14:pctWidth>
          </wp14:sizeRelH>
          <wp14:sizeRelV relativeFrom="page">
            <wp14:pctHeight>0</wp14:pctHeight>
          </wp14:sizeRelV>
        </wp:anchor>
      </w:drawing>
    </w:r>
    <w:r w:rsidR="00F57A63">
      <w:rPr>
        <w:noProof/>
        <w:lang w:eastAsia="en-AU"/>
      </w:rPr>
      <w:ptab w:relativeTo="indent" w:alignment="center" w:leader="none"/>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553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1B64C" w14:textId="77777777" w:rsidR="00A07650" w:rsidRDefault="00A07650" w:rsidP="00B04ED8">
      <w:pPr>
        <w:spacing w:after="0" w:line="240" w:lineRule="auto"/>
      </w:pPr>
      <w:r>
        <w:separator/>
      </w:r>
    </w:p>
  </w:footnote>
  <w:footnote w:type="continuationSeparator" w:id="0">
    <w:p w14:paraId="41A45240" w14:textId="77777777" w:rsidR="00A07650" w:rsidRDefault="00A07650"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50FE" w14:textId="77777777" w:rsidR="003422A9" w:rsidRDefault="003422A9" w:rsidP="00F30908">
    <w:pPr>
      <w:ind w:left="-964"/>
    </w:pPr>
    <w:r>
      <w:rPr>
        <w:noProof/>
        <w:lang w:eastAsia="en-AU"/>
      </w:rPr>
      <w:drawing>
        <wp:inline distT="0" distB="0" distL="0" distR="0" wp14:anchorId="71EDBC51" wp14:editId="485E6DFB">
          <wp:extent cx="3236400" cy="936000"/>
          <wp:effectExtent l="0" t="0" r="2540" b="0"/>
          <wp:docPr id="5" name="Picture 5"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B604" w14:textId="77777777" w:rsidR="003422A9" w:rsidRPr="0084227C" w:rsidRDefault="003422A9" w:rsidP="0084227C"/>
  <w:p w14:paraId="21EDB675" w14:textId="77777777" w:rsidR="003422A9" w:rsidRDefault="003422A9"/>
  <w:p w14:paraId="377D7BD9" w14:textId="77777777" w:rsidR="003422A9" w:rsidRDefault="003422A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B817" w14:textId="77777777" w:rsidR="00B04ED8" w:rsidRDefault="00B04E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553D" w14:textId="77777777" w:rsidR="00B04ED8" w:rsidRDefault="00B04E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5AE9" w14:textId="77777777" w:rsidR="00B04ED8" w:rsidRDefault="00B04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245B"/>
    <w:multiLevelType w:val="hybridMultilevel"/>
    <w:tmpl w:val="11484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8D6412"/>
    <w:multiLevelType w:val="hybridMultilevel"/>
    <w:tmpl w:val="90D6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F6504F"/>
    <w:multiLevelType w:val="hybridMultilevel"/>
    <w:tmpl w:val="7CB8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BE478E"/>
    <w:multiLevelType w:val="hybridMultilevel"/>
    <w:tmpl w:val="CB32C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24B1553"/>
    <w:multiLevelType w:val="hybridMultilevel"/>
    <w:tmpl w:val="F30CD12A"/>
    <w:lvl w:ilvl="0" w:tplc="C12415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C2467F"/>
    <w:multiLevelType w:val="hybridMultilevel"/>
    <w:tmpl w:val="6EA89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107262"/>
    <w:multiLevelType w:val="hybridMultilevel"/>
    <w:tmpl w:val="BC42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40623E"/>
    <w:multiLevelType w:val="hybridMultilevel"/>
    <w:tmpl w:val="7654E276"/>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316D39"/>
    <w:multiLevelType w:val="hybridMultilevel"/>
    <w:tmpl w:val="E156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C05789"/>
    <w:multiLevelType w:val="hybridMultilevel"/>
    <w:tmpl w:val="D808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971D68"/>
    <w:multiLevelType w:val="hybridMultilevel"/>
    <w:tmpl w:val="B39CF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402D6F"/>
    <w:multiLevelType w:val="hybridMultilevel"/>
    <w:tmpl w:val="8832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C03023"/>
    <w:multiLevelType w:val="hybridMultilevel"/>
    <w:tmpl w:val="DC1E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12"/>
  </w:num>
  <w:num w:numId="5">
    <w:abstractNumId w:val="1"/>
  </w:num>
  <w:num w:numId="6">
    <w:abstractNumId w:val="3"/>
  </w:num>
  <w:num w:numId="7">
    <w:abstractNumId w:val="5"/>
  </w:num>
  <w:num w:numId="8">
    <w:abstractNumId w:val="14"/>
  </w:num>
  <w:num w:numId="9">
    <w:abstractNumId w:val="7"/>
  </w:num>
  <w:num w:numId="10">
    <w:abstractNumId w:val="10"/>
  </w:num>
  <w:num w:numId="11">
    <w:abstractNumId w:val="9"/>
  </w:num>
  <w:num w:numId="12">
    <w:abstractNumId w:val="13"/>
  </w:num>
  <w:num w:numId="13">
    <w:abstractNumId w:val="0"/>
  </w:num>
  <w:num w:numId="14">
    <w:abstractNumId w:val="8"/>
  </w:num>
  <w:num w:numId="15">
    <w:abstractNumId w:val="2"/>
  </w:num>
  <w:num w:numId="16">
    <w:abstractNumId w:val="2"/>
  </w:num>
  <w:num w:numId="17">
    <w:abstractNumId w:val="2"/>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A9"/>
    <w:rsid w:val="00005633"/>
    <w:rsid w:val="000523AF"/>
    <w:rsid w:val="00052725"/>
    <w:rsid w:val="00055C74"/>
    <w:rsid w:val="00067077"/>
    <w:rsid w:val="00077367"/>
    <w:rsid w:val="00087EB3"/>
    <w:rsid w:val="000B6049"/>
    <w:rsid w:val="000C46B8"/>
    <w:rsid w:val="00160660"/>
    <w:rsid w:val="00190468"/>
    <w:rsid w:val="00196A4D"/>
    <w:rsid w:val="001C2048"/>
    <w:rsid w:val="001D4F82"/>
    <w:rsid w:val="001E630D"/>
    <w:rsid w:val="00201191"/>
    <w:rsid w:val="002544F3"/>
    <w:rsid w:val="00284DC9"/>
    <w:rsid w:val="002B0CC6"/>
    <w:rsid w:val="002B5D51"/>
    <w:rsid w:val="002E344F"/>
    <w:rsid w:val="00304FEC"/>
    <w:rsid w:val="00325749"/>
    <w:rsid w:val="003422A9"/>
    <w:rsid w:val="00344EA8"/>
    <w:rsid w:val="00373F9C"/>
    <w:rsid w:val="003740AE"/>
    <w:rsid w:val="00385B85"/>
    <w:rsid w:val="003A06AB"/>
    <w:rsid w:val="003B1111"/>
    <w:rsid w:val="003B2BB8"/>
    <w:rsid w:val="003B6E70"/>
    <w:rsid w:val="003C0BE0"/>
    <w:rsid w:val="003D34FF"/>
    <w:rsid w:val="003E3E2C"/>
    <w:rsid w:val="003E46B4"/>
    <w:rsid w:val="00401E29"/>
    <w:rsid w:val="00402C34"/>
    <w:rsid w:val="0041052C"/>
    <w:rsid w:val="00430DB6"/>
    <w:rsid w:val="00480E9F"/>
    <w:rsid w:val="004B54CA"/>
    <w:rsid w:val="004B7D5E"/>
    <w:rsid w:val="004E5CBF"/>
    <w:rsid w:val="004F6BAA"/>
    <w:rsid w:val="00517D2D"/>
    <w:rsid w:val="0052780C"/>
    <w:rsid w:val="005736A5"/>
    <w:rsid w:val="00583A7E"/>
    <w:rsid w:val="00595AF9"/>
    <w:rsid w:val="005A3707"/>
    <w:rsid w:val="005C3AA9"/>
    <w:rsid w:val="005C6753"/>
    <w:rsid w:val="00602C4C"/>
    <w:rsid w:val="00620719"/>
    <w:rsid w:val="00621FC5"/>
    <w:rsid w:val="00637B02"/>
    <w:rsid w:val="006548ED"/>
    <w:rsid w:val="00676441"/>
    <w:rsid w:val="00683A84"/>
    <w:rsid w:val="0069774C"/>
    <w:rsid w:val="006A273E"/>
    <w:rsid w:val="006A4CE7"/>
    <w:rsid w:val="006C1120"/>
    <w:rsid w:val="006D2962"/>
    <w:rsid w:val="006E140C"/>
    <w:rsid w:val="006F0EC8"/>
    <w:rsid w:val="00720407"/>
    <w:rsid w:val="00737058"/>
    <w:rsid w:val="007470C2"/>
    <w:rsid w:val="00761B59"/>
    <w:rsid w:val="00785261"/>
    <w:rsid w:val="007B0256"/>
    <w:rsid w:val="007E39E2"/>
    <w:rsid w:val="00804237"/>
    <w:rsid w:val="008208A5"/>
    <w:rsid w:val="00820C02"/>
    <w:rsid w:val="008255FE"/>
    <w:rsid w:val="0083177B"/>
    <w:rsid w:val="00857C45"/>
    <w:rsid w:val="008A590B"/>
    <w:rsid w:val="008A6899"/>
    <w:rsid w:val="008C3073"/>
    <w:rsid w:val="008E0E86"/>
    <w:rsid w:val="008F53EA"/>
    <w:rsid w:val="00905B8F"/>
    <w:rsid w:val="009225F0"/>
    <w:rsid w:val="0093462C"/>
    <w:rsid w:val="00943740"/>
    <w:rsid w:val="00953795"/>
    <w:rsid w:val="00960232"/>
    <w:rsid w:val="00962E66"/>
    <w:rsid w:val="00974189"/>
    <w:rsid w:val="009842D5"/>
    <w:rsid w:val="009A3D5C"/>
    <w:rsid w:val="009A7A5A"/>
    <w:rsid w:val="009B1FE0"/>
    <w:rsid w:val="00A01E26"/>
    <w:rsid w:val="00A07650"/>
    <w:rsid w:val="00A54540"/>
    <w:rsid w:val="00A673DC"/>
    <w:rsid w:val="00A724C2"/>
    <w:rsid w:val="00A81CF7"/>
    <w:rsid w:val="00A938F6"/>
    <w:rsid w:val="00AB6AD4"/>
    <w:rsid w:val="00AE1DF5"/>
    <w:rsid w:val="00B04ED8"/>
    <w:rsid w:val="00B2076A"/>
    <w:rsid w:val="00B26DF6"/>
    <w:rsid w:val="00B350ED"/>
    <w:rsid w:val="00B56F35"/>
    <w:rsid w:val="00B57581"/>
    <w:rsid w:val="00B635D3"/>
    <w:rsid w:val="00B8334F"/>
    <w:rsid w:val="00B91E3E"/>
    <w:rsid w:val="00BA2DB9"/>
    <w:rsid w:val="00BA361A"/>
    <w:rsid w:val="00BD396A"/>
    <w:rsid w:val="00BE57F5"/>
    <w:rsid w:val="00BE7148"/>
    <w:rsid w:val="00BF6D0A"/>
    <w:rsid w:val="00C04085"/>
    <w:rsid w:val="00C21232"/>
    <w:rsid w:val="00C313E2"/>
    <w:rsid w:val="00C36032"/>
    <w:rsid w:val="00C36939"/>
    <w:rsid w:val="00C57CAA"/>
    <w:rsid w:val="00C71FD3"/>
    <w:rsid w:val="00C7616C"/>
    <w:rsid w:val="00C77110"/>
    <w:rsid w:val="00C84DD7"/>
    <w:rsid w:val="00C86D16"/>
    <w:rsid w:val="00CA43C6"/>
    <w:rsid w:val="00CB5863"/>
    <w:rsid w:val="00CC5C84"/>
    <w:rsid w:val="00CE019C"/>
    <w:rsid w:val="00CF2B95"/>
    <w:rsid w:val="00D21035"/>
    <w:rsid w:val="00D35989"/>
    <w:rsid w:val="00D4607F"/>
    <w:rsid w:val="00D558E2"/>
    <w:rsid w:val="00D7185A"/>
    <w:rsid w:val="00DA243A"/>
    <w:rsid w:val="00DE0C26"/>
    <w:rsid w:val="00DF1F7A"/>
    <w:rsid w:val="00E02A13"/>
    <w:rsid w:val="00E14138"/>
    <w:rsid w:val="00E1431F"/>
    <w:rsid w:val="00E16E7A"/>
    <w:rsid w:val="00E273E4"/>
    <w:rsid w:val="00ED39AB"/>
    <w:rsid w:val="00EF7BE8"/>
    <w:rsid w:val="00F03B37"/>
    <w:rsid w:val="00F17563"/>
    <w:rsid w:val="00F30AFE"/>
    <w:rsid w:val="00F371BF"/>
    <w:rsid w:val="00F57A63"/>
    <w:rsid w:val="00FA767E"/>
    <w:rsid w:val="00FC17B2"/>
    <w:rsid w:val="00FF1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D7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Number,#List Paragraph,List Bullet Cab,Bullet point,Bullets,NAST Quote,CV text,Table text,F5 List Paragraph,Dot pt,List Paragraph111,Medium Grid 1 - Accent 21,Numbered Paragraph,FooterTex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qFormat/>
    <w:rsid w:val="003422A9"/>
    <w:pPr>
      <w:numPr>
        <w:numId w:val="1"/>
      </w:numPr>
      <w:tabs>
        <w:tab w:val="left" w:pos="170"/>
      </w:tabs>
      <w:spacing w:before="60" w:after="120" w:line="280" w:lineRule="atLeast"/>
    </w:pPr>
    <w:rPr>
      <w:rFonts w:eastAsia="Times New Roman" w:cs="Times New Roman"/>
      <w:spacing w:val="4"/>
      <w:sz w:val="24"/>
      <w:szCs w:val="24"/>
      <w:lang w:eastAsia="en-AU"/>
    </w:rPr>
  </w:style>
  <w:style w:type="character" w:styleId="Hyperlink">
    <w:name w:val="Hyperlink"/>
    <w:basedOn w:val="DefaultParagraphFont"/>
    <w:uiPriority w:val="99"/>
    <w:rsid w:val="003422A9"/>
    <w:rPr>
      <w:rFonts w:ascii="Arial" w:hAnsi="Arial"/>
      <w:b w:val="0"/>
      <w:color w:val="0000FF"/>
      <w:sz w:val="22"/>
      <w:u w:val="single"/>
    </w:rPr>
  </w:style>
  <w:style w:type="paragraph" w:styleId="TOC1">
    <w:name w:val="toc 1"/>
    <w:basedOn w:val="Normal"/>
    <w:next w:val="Normal"/>
    <w:autoRedefine/>
    <w:uiPriority w:val="39"/>
    <w:unhideWhenUsed/>
    <w:rsid w:val="003422A9"/>
    <w:pPr>
      <w:spacing w:before="120" w:after="100" w:line="280" w:lineRule="atLeast"/>
    </w:pPr>
    <w:rPr>
      <w:rFonts w:eastAsia="Times New Roman" w:cs="Times New Roman"/>
      <w:spacing w:val="4"/>
      <w:sz w:val="24"/>
      <w:szCs w:val="24"/>
      <w:lang w:eastAsia="en-AU"/>
    </w:rPr>
  </w:style>
  <w:style w:type="table" w:styleId="TableGrid">
    <w:name w:val="Table Grid"/>
    <w:aliases w:val="Default Table,Grid Header"/>
    <w:basedOn w:val="TableNormal"/>
    <w:uiPriority w:val="59"/>
    <w:rsid w:val="0034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422A9"/>
    <w:pPr>
      <w:spacing w:after="120" w:line="240" w:lineRule="auto"/>
    </w:pPr>
    <w:rPr>
      <w:rFonts w:ascii="Cambria" w:eastAsia="Cambria" w:hAnsi="Cambria" w:cs="Times New Roman"/>
    </w:rPr>
  </w:style>
  <w:style w:type="character" w:customStyle="1" w:styleId="BodyTextChar">
    <w:name w:val="Body Text Char"/>
    <w:basedOn w:val="DefaultParagraphFont"/>
    <w:link w:val="BodyText"/>
    <w:rsid w:val="003422A9"/>
    <w:rPr>
      <w:rFonts w:ascii="Cambria" w:eastAsia="Cambria" w:hAnsi="Cambria" w:cs="Times New Roman"/>
    </w:rPr>
  </w:style>
  <w:style w:type="character" w:customStyle="1" w:styleId="ListParagraphChar">
    <w:name w:val="List Paragraph Char"/>
    <w:aliases w:val="Recommendation Char,List Paragraph1 Char,List Paragraph11 Char,L Char,Number Char,#List Paragraph Char,List Bullet Cab Char,Bullet point Char,Bullets Char,NAST Quote Char,CV text Char,Table text Char,F5 List Paragraph Char"/>
    <w:link w:val="ListParagraph"/>
    <w:qFormat/>
    <w:rsid w:val="003422A9"/>
    <w:rPr>
      <w:rFonts w:ascii="Arial" w:hAnsi="Arial"/>
    </w:rPr>
  </w:style>
  <w:style w:type="paragraph" w:styleId="FootnoteText">
    <w:name w:val="footnote text"/>
    <w:basedOn w:val="Normal"/>
    <w:link w:val="FootnoteTextChar"/>
    <w:uiPriority w:val="99"/>
    <w:semiHidden/>
    <w:unhideWhenUsed/>
    <w:rsid w:val="003422A9"/>
    <w:pPr>
      <w:spacing w:after="0" w:line="240" w:lineRule="auto"/>
    </w:pPr>
    <w:rPr>
      <w:rFonts w:eastAsia="Times New Roman" w:cs="Times New Roman"/>
      <w:spacing w:val="4"/>
      <w:sz w:val="20"/>
      <w:szCs w:val="20"/>
      <w:lang w:eastAsia="en-AU"/>
    </w:rPr>
  </w:style>
  <w:style w:type="character" w:customStyle="1" w:styleId="FootnoteTextChar">
    <w:name w:val="Footnote Text Char"/>
    <w:basedOn w:val="DefaultParagraphFont"/>
    <w:link w:val="FootnoteText"/>
    <w:uiPriority w:val="99"/>
    <w:semiHidden/>
    <w:rsid w:val="003422A9"/>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3422A9"/>
    <w:rPr>
      <w:vertAlign w:val="superscript"/>
    </w:rPr>
  </w:style>
  <w:style w:type="paragraph" w:customStyle="1" w:styleId="Questions">
    <w:name w:val="Questions"/>
    <w:basedOn w:val="ListNumber"/>
    <w:link w:val="QuestionsChar"/>
    <w:qFormat/>
    <w:rsid w:val="004B7D5E"/>
    <w:pPr>
      <w:numPr>
        <w:numId w:val="0"/>
      </w:numPr>
      <w:spacing w:after="0" w:line="240" w:lineRule="auto"/>
      <w:ind w:right="-425"/>
      <w:contextualSpacing w:val="0"/>
    </w:pPr>
    <w:rPr>
      <w:rFonts w:eastAsia="Times New Roman" w:cs="Arial"/>
      <w:b/>
      <w:sz w:val="28"/>
      <w:szCs w:val="20"/>
    </w:rPr>
  </w:style>
  <w:style w:type="character" w:customStyle="1" w:styleId="QuestionsChar">
    <w:name w:val="Questions Char"/>
    <w:basedOn w:val="DefaultParagraphFont"/>
    <w:link w:val="Questions"/>
    <w:rsid w:val="004B7D5E"/>
    <w:rPr>
      <w:rFonts w:ascii="Arial" w:eastAsia="Times New Roman" w:hAnsi="Arial" w:cs="Arial"/>
      <w:b/>
      <w:sz w:val="28"/>
      <w:szCs w:val="20"/>
    </w:rPr>
  </w:style>
  <w:style w:type="paragraph" w:customStyle="1" w:styleId="Default">
    <w:name w:val="Default"/>
    <w:rsid w:val="004B7D5E"/>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Normal"/>
    <w:uiPriority w:val="99"/>
    <w:semiHidden/>
    <w:unhideWhenUsed/>
    <w:rsid w:val="004B7D5E"/>
    <w:pPr>
      <w:numPr>
        <w:numId w:val="14"/>
      </w:numPr>
      <w:contextualSpacing/>
    </w:pPr>
  </w:style>
  <w:style w:type="paragraph" w:styleId="TOC2">
    <w:name w:val="toc 2"/>
    <w:basedOn w:val="Normal"/>
    <w:next w:val="Normal"/>
    <w:autoRedefine/>
    <w:uiPriority w:val="39"/>
    <w:unhideWhenUsed/>
    <w:rsid w:val="0041052C"/>
    <w:pPr>
      <w:spacing w:after="100"/>
      <w:ind w:left="220"/>
    </w:pPr>
  </w:style>
  <w:style w:type="paragraph" w:styleId="BalloonText">
    <w:name w:val="Balloon Text"/>
    <w:basedOn w:val="Normal"/>
    <w:link w:val="BalloonTextChar"/>
    <w:uiPriority w:val="99"/>
    <w:semiHidden/>
    <w:unhideWhenUsed/>
    <w:rsid w:val="00737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58"/>
    <w:rPr>
      <w:rFonts w:ascii="Segoe UI" w:hAnsi="Segoe UI" w:cs="Segoe UI"/>
      <w:sz w:val="18"/>
      <w:szCs w:val="18"/>
    </w:rPr>
  </w:style>
  <w:style w:type="character" w:styleId="CommentReference">
    <w:name w:val="annotation reference"/>
    <w:basedOn w:val="DefaultParagraphFont"/>
    <w:uiPriority w:val="99"/>
    <w:semiHidden/>
    <w:unhideWhenUsed/>
    <w:rsid w:val="00737058"/>
    <w:rPr>
      <w:sz w:val="16"/>
      <w:szCs w:val="16"/>
    </w:rPr>
  </w:style>
  <w:style w:type="paragraph" w:styleId="CommentText">
    <w:name w:val="annotation text"/>
    <w:basedOn w:val="Normal"/>
    <w:link w:val="CommentTextChar"/>
    <w:uiPriority w:val="99"/>
    <w:semiHidden/>
    <w:unhideWhenUsed/>
    <w:rsid w:val="00737058"/>
    <w:pPr>
      <w:spacing w:line="240" w:lineRule="auto"/>
    </w:pPr>
    <w:rPr>
      <w:sz w:val="20"/>
      <w:szCs w:val="20"/>
    </w:rPr>
  </w:style>
  <w:style w:type="character" w:customStyle="1" w:styleId="CommentTextChar">
    <w:name w:val="Comment Text Char"/>
    <w:basedOn w:val="DefaultParagraphFont"/>
    <w:link w:val="CommentText"/>
    <w:uiPriority w:val="99"/>
    <w:semiHidden/>
    <w:rsid w:val="007370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7058"/>
    <w:rPr>
      <w:b/>
      <w:bCs/>
    </w:rPr>
  </w:style>
  <w:style w:type="character" w:customStyle="1" w:styleId="CommentSubjectChar">
    <w:name w:val="Comment Subject Char"/>
    <w:basedOn w:val="CommentTextChar"/>
    <w:link w:val="CommentSubject"/>
    <w:uiPriority w:val="99"/>
    <w:semiHidden/>
    <w:rsid w:val="0073705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77324">
      <w:bodyDiv w:val="1"/>
      <w:marLeft w:val="0"/>
      <w:marRight w:val="0"/>
      <w:marTop w:val="0"/>
      <w:marBottom w:val="0"/>
      <w:divBdr>
        <w:top w:val="none" w:sz="0" w:space="0" w:color="auto"/>
        <w:left w:val="none" w:sz="0" w:space="0" w:color="auto"/>
        <w:bottom w:val="none" w:sz="0" w:space="0" w:color="auto"/>
        <w:right w:val="none" w:sz="0" w:space="0" w:color="auto"/>
      </w:divBdr>
    </w:div>
    <w:div w:id="1235622802">
      <w:bodyDiv w:val="1"/>
      <w:marLeft w:val="0"/>
      <w:marRight w:val="0"/>
      <w:marTop w:val="0"/>
      <w:marBottom w:val="0"/>
      <w:divBdr>
        <w:top w:val="none" w:sz="0" w:space="0" w:color="auto"/>
        <w:left w:val="none" w:sz="0" w:space="0" w:color="auto"/>
        <w:bottom w:val="none" w:sz="0" w:space="0" w:color="auto"/>
        <w:right w:val="none" w:sz="0" w:space="0" w:color="auto"/>
      </w:divBdr>
    </w:div>
    <w:div w:id="1299335991">
      <w:bodyDiv w:val="1"/>
      <w:marLeft w:val="0"/>
      <w:marRight w:val="0"/>
      <w:marTop w:val="0"/>
      <w:marBottom w:val="0"/>
      <w:divBdr>
        <w:top w:val="none" w:sz="0" w:space="0" w:color="auto"/>
        <w:left w:val="none" w:sz="0" w:space="0" w:color="auto"/>
        <w:bottom w:val="none" w:sz="0" w:space="0" w:color="auto"/>
        <w:right w:val="none" w:sz="0" w:space="0" w:color="auto"/>
      </w:divBdr>
    </w:div>
    <w:div w:id="1302878542">
      <w:bodyDiv w:val="1"/>
      <w:marLeft w:val="0"/>
      <w:marRight w:val="0"/>
      <w:marTop w:val="0"/>
      <w:marBottom w:val="0"/>
      <w:divBdr>
        <w:top w:val="none" w:sz="0" w:space="0" w:color="auto"/>
        <w:left w:val="none" w:sz="0" w:space="0" w:color="auto"/>
        <w:bottom w:val="none" w:sz="0" w:space="0" w:color="auto"/>
        <w:right w:val="none" w:sz="0" w:space="0" w:color="auto"/>
      </w:divBdr>
    </w:div>
    <w:div w:id="136455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isabilitygateway.gov.au" TargetMode="External"/><Relationship Id="rId26" Type="http://schemas.openxmlformats.org/officeDocument/2006/relationships/hyperlink" Target="http://www.disabilitygateway.gov.au"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disabilitygateway.gov.au" TargetMode="External"/><Relationship Id="rId34" Type="http://schemas.openxmlformats.org/officeDocument/2006/relationships/image" Target="media/image16.jpeg"/><Relationship Id="rId42" Type="http://schemas.openxmlformats.org/officeDocument/2006/relationships/header" Target="header3.xml"/><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disabilitygateway.gov.au" TargetMode="External"/><Relationship Id="rId20" Type="http://schemas.openxmlformats.org/officeDocument/2006/relationships/hyperlink" Target="http://www.disabilitygateway.gov.au" TargetMode="Externa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isabilitygateway.gov.au" TargetMode="External"/><Relationship Id="rId28" Type="http://schemas.openxmlformats.org/officeDocument/2006/relationships/hyperlink" Target="http://www.disabilitygateway.gov.au" TargetMode="External"/><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isabilitygateway.gov.au"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5EBD1-5072-4A8D-BB6D-372F6E0FE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2021-02-18T04:00:00Z</dcterms:created>
  <dcterms:modified xsi:type="dcterms:W3CDTF">2021-02-18T04:20:00Z</dcterms:modified>
</cp:coreProperties>
</file>