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B3BD1" w14:textId="77777777" w:rsidR="00706B95" w:rsidRPr="00F86888" w:rsidRDefault="00706B95">
      <w:pPr>
        <w:rPr>
          <w:rFonts w:ascii="Dubai" w:hAnsi="Dubai" w:cs="Dubai"/>
        </w:rPr>
      </w:pPr>
      <w:bookmarkStart w:id="0" w:name="_Hlk120133816"/>
      <w:bookmarkEnd w:id="0"/>
    </w:p>
    <w:p w14:paraId="45429DD6" w14:textId="77777777" w:rsidR="00706B95" w:rsidRPr="00F86888" w:rsidRDefault="00706B95">
      <w:pPr>
        <w:rPr>
          <w:rFonts w:ascii="Dubai" w:hAnsi="Dubai" w:cs="Dubai"/>
        </w:rPr>
      </w:pPr>
    </w:p>
    <w:p w14:paraId="27ADFD93" w14:textId="77777777" w:rsidR="00706B95" w:rsidRPr="00F86888" w:rsidRDefault="00706B95">
      <w:pPr>
        <w:rPr>
          <w:rFonts w:ascii="Dubai" w:hAnsi="Dubai" w:cs="Dubai"/>
        </w:rPr>
      </w:pPr>
    </w:p>
    <w:p w14:paraId="58E5BA48" w14:textId="77777777" w:rsidR="00706B95" w:rsidRPr="00F86888" w:rsidRDefault="00706B95">
      <w:pPr>
        <w:rPr>
          <w:rFonts w:ascii="Dubai" w:hAnsi="Dubai" w:cs="Dubai"/>
        </w:rPr>
      </w:pPr>
    </w:p>
    <w:p w14:paraId="002839BF" w14:textId="77777777" w:rsidR="00706B95" w:rsidRPr="00F86888" w:rsidRDefault="004B58D6">
      <w:pPr>
        <w:bidi/>
        <w:rPr>
          <w:rFonts w:ascii="Dubai" w:hAnsi="Dubai" w:cs="Dubai"/>
        </w:rPr>
      </w:pPr>
      <w:r w:rsidRPr="00F86888">
        <w:rPr>
          <w:rFonts w:ascii="Dubai" w:hAnsi="Dubai" w:cs="Dubai"/>
          <w:rtl/>
        </w:rPr>
        <w:t>تقرير خطط العمل المستهدفة</w:t>
      </w:r>
    </w:p>
    <w:p w14:paraId="223C02D8" w14:textId="77777777" w:rsidR="00706B95" w:rsidRPr="00F86888" w:rsidRDefault="004B58D6">
      <w:pPr>
        <w:bidi/>
        <w:rPr>
          <w:rFonts w:ascii="Dubai" w:hAnsi="Dubai" w:cs="Dubai"/>
        </w:rPr>
      </w:pPr>
      <w:r w:rsidRPr="00F86888">
        <w:rPr>
          <w:rFonts w:ascii="Dubai" w:hAnsi="Dubai" w:cs="Dubai"/>
          <w:rtl/>
        </w:rPr>
        <w:t>في الفترة من ٣ ديسمبر/كانون الأول ٢٠٢١ إلى ٣٠ يونيو/حزيران ٢٠٢٢</w:t>
      </w:r>
    </w:p>
    <w:p w14:paraId="7345E39F" w14:textId="430144C3" w:rsidR="00706B95" w:rsidRPr="00F86888" w:rsidRDefault="004B58D6">
      <w:pPr>
        <w:bidi/>
        <w:rPr>
          <w:rFonts w:ascii="Dubai" w:hAnsi="Dubai" w:cs="Dubai"/>
          <w:i/>
          <w:iCs/>
        </w:rPr>
      </w:pPr>
      <w:r w:rsidRPr="00F86888">
        <w:rPr>
          <w:rFonts w:asciiTheme="minorBidi" w:hAnsiTheme="minorBidi"/>
          <w:i/>
          <w:iCs/>
          <w:rtl/>
        </w:rPr>
        <w:t>2031 - 2021 Aust</w:t>
      </w:r>
      <w:r>
        <w:rPr>
          <w:rFonts w:asciiTheme="minorBidi" w:hAnsiTheme="minorBidi" w:hint="cs"/>
          <w:i/>
          <w:iCs/>
          <w:rtl/>
        </w:rPr>
        <w:t>r</w:t>
      </w:r>
      <w:r w:rsidRPr="00F86888">
        <w:rPr>
          <w:rFonts w:asciiTheme="minorBidi" w:hAnsiTheme="minorBidi"/>
          <w:i/>
          <w:iCs/>
          <w:rtl/>
        </w:rPr>
        <w:t>alia's Disability Strategy</w:t>
      </w:r>
      <w:r w:rsidRPr="00F86888">
        <w:rPr>
          <w:rFonts w:ascii="Dubai" w:hAnsi="Dubai" w:cs="Dubai"/>
          <w:i/>
          <w:iCs/>
          <w:rtl/>
        </w:rPr>
        <w:t xml:space="preserve"> (استراتيجية الإعاقة الخاصة بأستراليا ٢٠٢١ - ٢٠٣١)</w:t>
      </w:r>
    </w:p>
    <w:p w14:paraId="5B3A3A1B" w14:textId="77777777" w:rsidR="00706B95" w:rsidRPr="00F86888" w:rsidRDefault="00706B95">
      <w:pPr>
        <w:rPr>
          <w:rFonts w:ascii="Dubai" w:hAnsi="Dubai" w:cs="Dubai"/>
        </w:rPr>
      </w:pPr>
    </w:p>
    <w:p w14:paraId="63D3F4A6" w14:textId="77777777" w:rsidR="00706B95" w:rsidRPr="00F86888" w:rsidRDefault="00706B95">
      <w:pPr>
        <w:rPr>
          <w:rFonts w:ascii="Dubai" w:hAnsi="Dubai" w:cs="Dubai"/>
        </w:rPr>
      </w:pPr>
    </w:p>
    <w:p w14:paraId="555D7226" w14:textId="77777777" w:rsidR="00706B95" w:rsidRPr="00F86888" w:rsidRDefault="00706B95">
      <w:pPr>
        <w:rPr>
          <w:rFonts w:ascii="Dubai" w:hAnsi="Dubai" w:cs="Dubai"/>
        </w:rPr>
      </w:pPr>
    </w:p>
    <w:p w14:paraId="7CF10094" w14:textId="77777777" w:rsidR="00706B95" w:rsidRPr="00F86888" w:rsidRDefault="00706B95">
      <w:pPr>
        <w:rPr>
          <w:rFonts w:ascii="Dubai" w:hAnsi="Dubai" w:cs="Dubai"/>
        </w:rPr>
      </w:pPr>
    </w:p>
    <w:p w14:paraId="44B039BB" w14:textId="77777777" w:rsidR="00706B95" w:rsidRPr="00F86888" w:rsidRDefault="00706B95">
      <w:pPr>
        <w:rPr>
          <w:rFonts w:ascii="Dubai" w:hAnsi="Dubai" w:cs="Dubai"/>
        </w:rPr>
      </w:pPr>
    </w:p>
    <w:p w14:paraId="37A3A076" w14:textId="77777777" w:rsidR="00706B95" w:rsidRPr="00F86888" w:rsidRDefault="00706B95">
      <w:pPr>
        <w:rPr>
          <w:rFonts w:ascii="Dubai" w:hAnsi="Dubai" w:cs="Dubai"/>
        </w:rPr>
      </w:pPr>
    </w:p>
    <w:p w14:paraId="1B4FAD6E" w14:textId="77777777" w:rsidR="00706B95" w:rsidRPr="00F86888" w:rsidRDefault="00706B95">
      <w:pPr>
        <w:rPr>
          <w:rFonts w:ascii="Dubai" w:hAnsi="Dubai" w:cs="Dubai"/>
        </w:rPr>
      </w:pPr>
    </w:p>
    <w:p w14:paraId="5ABD1147" w14:textId="77777777" w:rsidR="00706B95" w:rsidRPr="00F86888" w:rsidRDefault="00706B95">
      <w:pPr>
        <w:rPr>
          <w:rFonts w:ascii="Dubai" w:hAnsi="Dubai" w:cs="Dubai"/>
        </w:rPr>
      </w:pPr>
    </w:p>
    <w:p w14:paraId="224CB31A" w14:textId="77777777" w:rsidR="00706B95" w:rsidRPr="00F86888" w:rsidRDefault="00706B95">
      <w:pPr>
        <w:rPr>
          <w:rFonts w:ascii="Dubai" w:hAnsi="Dubai" w:cs="Dubai"/>
        </w:rPr>
      </w:pPr>
    </w:p>
    <w:p w14:paraId="737FABE8" w14:textId="77777777" w:rsidR="00706B95" w:rsidRPr="00F86888" w:rsidRDefault="00706B95">
      <w:pPr>
        <w:rPr>
          <w:rFonts w:ascii="Dubai" w:hAnsi="Dubai" w:cs="Dubai"/>
        </w:rPr>
      </w:pPr>
    </w:p>
    <w:p w14:paraId="03F2DDB8" w14:textId="77777777" w:rsidR="00706B95" w:rsidRPr="00F86888" w:rsidRDefault="00706B95">
      <w:pPr>
        <w:rPr>
          <w:rFonts w:ascii="Dubai" w:hAnsi="Dubai" w:cs="Dubai"/>
        </w:rPr>
      </w:pPr>
    </w:p>
    <w:p w14:paraId="173087D4" w14:textId="77777777" w:rsidR="00706B95" w:rsidRPr="00F86888" w:rsidRDefault="004B58D6">
      <w:pPr>
        <w:rPr>
          <w:rFonts w:ascii="Dubai" w:hAnsi="Dubai" w:cs="Dubai"/>
        </w:rPr>
      </w:pPr>
      <w:r w:rsidRPr="00F86888">
        <w:rPr>
          <w:rFonts w:ascii="Dubai" w:hAnsi="Dubai" w:cs="Dubai"/>
        </w:rPr>
        <w:br w:type="page"/>
      </w:r>
    </w:p>
    <w:p w14:paraId="3BD79B65" w14:textId="77777777" w:rsidR="0094581C" w:rsidRPr="00A64C45" w:rsidRDefault="0094581C" w:rsidP="00771696">
      <w:pPr>
        <w:pStyle w:val="06Bodycopy"/>
        <w:spacing w:after="0" w:line="240" w:lineRule="auto"/>
        <w:rPr>
          <w:rFonts w:asciiTheme="minorBidi" w:hAnsiTheme="minorBidi" w:cstheme="minorBidi"/>
        </w:rPr>
      </w:pPr>
    </w:p>
    <w:p w14:paraId="59714130"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 xml:space="preserve">This document, Summary Targeted Action Plans Report, </w:t>
      </w:r>
      <w:r w:rsidRPr="00A64C45">
        <w:rPr>
          <w:rFonts w:asciiTheme="minorBidi" w:hAnsiTheme="minorBidi"/>
        </w:rPr>
        <w:t>is licensed under the Creative Commons Attribution 4.0 International License, with the exception of:</w:t>
      </w:r>
    </w:p>
    <w:p w14:paraId="68DEC3EC" w14:textId="77777777" w:rsidR="00771696" w:rsidRPr="00A64C45" w:rsidRDefault="00771696" w:rsidP="00771696">
      <w:pPr>
        <w:autoSpaceDE w:val="0"/>
        <w:autoSpaceDN w:val="0"/>
        <w:adjustRightInd w:val="0"/>
        <w:spacing w:after="0" w:line="240" w:lineRule="auto"/>
        <w:rPr>
          <w:rFonts w:asciiTheme="minorBidi" w:hAnsiTheme="minorBidi"/>
        </w:rPr>
      </w:pPr>
    </w:p>
    <w:p w14:paraId="450F2DBE"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 The Australia’s Disability Strategy 2021-2031 logo and branding</w:t>
      </w:r>
    </w:p>
    <w:p w14:paraId="725AB946"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 Any third-party material</w:t>
      </w:r>
    </w:p>
    <w:p w14:paraId="1D8297CF"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 All images and/or photographs.</w:t>
      </w:r>
    </w:p>
    <w:p w14:paraId="3606B0E6" w14:textId="77777777" w:rsidR="00771696" w:rsidRPr="00A64C45" w:rsidRDefault="00771696" w:rsidP="00771696">
      <w:pPr>
        <w:autoSpaceDE w:val="0"/>
        <w:autoSpaceDN w:val="0"/>
        <w:adjustRightInd w:val="0"/>
        <w:spacing w:after="0" w:line="240" w:lineRule="auto"/>
        <w:rPr>
          <w:rFonts w:asciiTheme="minorBidi" w:hAnsiTheme="minorBidi"/>
        </w:rPr>
      </w:pPr>
    </w:p>
    <w:p w14:paraId="305C23B0" w14:textId="77777777" w:rsidR="00A64C45" w:rsidRPr="00A64C45" w:rsidRDefault="00A64C45" w:rsidP="00A64C45">
      <w:pPr>
        <w:autoSpaceDE w:val="0"/>
        <w:autoSpaceDN w:val="0"/>
        <w:adjustRightInd w:val="0"/>
        <w:spacing w:after="0" w:line="240" w:lineRule="auto"/>
        <w:rPr>
          <w:rFonts w:asciiTheme="minorBidi" w:hAnsiTheme="minorBidi"/>
          <w:color w:val="282827"/>
        </w:rPr>
      </w:pPr>
      <w:r w:rsidRPr="00A64C45">
        <w:rPr>
          <w:rFonts w:asciiTheme="minorBidi" w:hAnsiTheme="minorBidi"/>
          <w:color w:val="282827"/>
        </w:rPr>
        <w:t>More information on this CC By license is set out at the Creative Commons</w:t>
      </w:r>
    </w:p>
    <w:p w14:paraId="59D1D9B3" w14:textId="4F3F952C" w:rsidR="00A64C45" w:rsidRPr="00A64C45" w:rsidRDefault="00A64C45" w:rsidP="00A64C45">
      <w:pPr>
        <w:autoSpaceDE w:val="0"/>
        <w:autoSpaceDN w:val="0"/>
        <w:adjustRightInd w:val="0"/>
        <w:spacing w:after="0" w:line="240" w:lineRule="auto"/>
        <w:rPr>
          <w:rFonts w:asciiTheme="minorBidi" w:hAnsiTheme="minorBidi"/>
          <w:color w:val="3261A1"/>
        </w:rPr>
      </w:pPr>
      <w:r w:rsidRPr="00A64C45">
        <w:rPr>
          <w:rFonts w:asciiTheme="minorBidi" w:hAnsiTheme="minorBidi"/>
          <w:color w:val="282827"/>
        </w:rPr>
        <w:t xml:space="preserve">website: </w:t>
      </w:r>
      <w:hyperlink r:id="rId12" w:history="1">
        <w:r w:rsidR="00D752F1" w:rsidRPr="00F304C5">
          <w:rPr>
            <w:rStyle w:val="Hyperlink"/>
            <w:rFonts w:cs="Arial"/>
          </w:rPr>
          <w:t>https://creativecommons.org/licenses/by/4.0/legalcode</w:t>
        </w:r>
      </w:hyperlink>
    </w:p>
    <w:p w14:paraId="6186750E" w14:textId="77777777" w:rsidR="00771696" w:rsidRPr="00A64C45" w:rsidRDefault="00771696" w:rsidP="00771696">
      <w:pPr>
        <w:autoSpaceDE w:val="0"/>
        <w:autoSpaceDN w:val="0"/>
        <w:adjustRightInd w:val="0"/>
        <w:spacing w:after="0" w:line="240" w:lineRule="auto"/>
        <w:rPr>
          <w:rFonts w:asciiTheme="minorBidi" w:hAnsiTheme="minorBidi"/>
        </w:rPr>
      </w:pPr>
    </w:p>
    <w:p w14:paraId="7E4593D7" w14:textId="77777777" w:rsidR="00771696" w:rsidRPr="00A64C45" w:rsidRDefault="004B58D6" w:rsidP="00771696">
      <w:pPr>
        <w:pStyle w:val="06Bodycopy"/>
        <w:spacing w:after="0" w:line="240" w:lineRule="auto"/>
        <w:rPr>
          <w:rFonts w:asciiTheme="minorBidi" w:hAnsiTheme="minorBidi" w:cstheme="minorBidi"/>
        </w:rPr>
      </w:pPr>
      <w:r w:rsidRPr="00A64C45">
        <w:rPr>
          <w:rFonts w:asciiTheme="minorBidi" w:hAnsiTheme="minorBidi" w:cstheme="minorBidi"/>
          <w:noProof/>
          <w:lang w:val="en-AU" w:eastAsia="en-AU"/>
        </w:rPr>
        <w:drawing>
          <wp:inline distT="0" distB="0" distL="0" distR="0" wp14:anchorId="10492968" wp14:editId="3D8323FC">
            <wp:extent cx="829310" cy="292735"/>
            <wp:effectExtent l="0" t="0" r="8890" b="0"/>
            <wp:docPr id="6" name="Picture 6" descr="شعار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شعار Creative Commons"/>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29310" cy="292735"/>
                    </a:xfrm>
                    <a:prstGeom prst="rect">
                      <a:avLst/>
                    </a:prstGeom>
                    <a:noFill/>
                  </pic:spPr>
                </pic:pic>
              </a:graphicData>
            </a:graphic>
          </wp:inline>
        </w:drawing>
      </w:r>
    </w:p>
    <w:p w14:paraId="4E45A5AD" w14:textId="77777777" w:rsidR="00771696" w:rsidRPr="00A64C45" w:rsidRDefault="00771696" w:rsidP="00771696">
      <w:pPr>
        <w:autoSpaceDE w:val="0"/>
        <w:autoSpaceDN w:val="0"/>
        <w:adjustRightInd w:val="0"/>
        <w:spacing w:after="0" w:line="240" w:lineRule="auto"/>
        <w:rPr>
          <w:rFonts w:asciiTheme="minorBidi" w:hAnsiTheme="minorBidi"/>
        </w:rPr>
      </w:pPr>
    </w:p>
    <w:p w14:paraId="60F1C060"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Attribution</w:t>
      </w:r>
    </w:p>
    <w:p w14:paraId="356E1D9C"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 xml:space="preserve">Use of all or part of this document must include the </w:t>
      </w:r>
      <w:r w:rsidRPr="00A64C45">
        <w:rPr>
          <w:rFonts w:asciiTheme="minorBidi" w:hAnsiTheme="minorBidi"/>
        </w:rPr>
        <w:t>following attribution:</w:t>
      </w:r>
    </w:p>
    <w:p w14:paraId="5C72B160"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 Commonwealth of Australia (Department of Social Services) 2022</w:t>
      </w:r>
    </w:p>
    <w:p w14:paraId="370BA98F" w14:textId="77777777" w:rsidR="00771696" w:rsidRPr="00A64C45" w:rsidRDefault="00771696" w:rsidP="00771696">
      <w:pPr>
        <w:autoSpaceDE w:val="0"/>
        <w:autoSpaceDN w:val="0"/>
        <w:adjustRightInd w:val="0"/>
        <w:spacing w:after="0" w:line="240" w:lineRule="auto"/>
        <w:rPr>
          <w:rFonts w:asciiTheme="minorBidi" w:hAnsiTheme="minorBidi"/>
        </w:rPr>
      </w:pPr>
    </w:p>
    <w:p w14:paraId="5574AC30"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Enquiries about copyright arrangements and any use of this information can be sent to the Department of Social Services:</w:t>
      </w:r>
    </w:p>
    <w:p w14:paraId="77FE9416" w14:textId="77777777" w:rsidR="00771696" w:rsidRPr="00A64C45" w:rsidRDefault="00771696" w:rsidP="00771696">
      <w:pPr>
        <w:autoSpaceDE w:val="0"/>
        <w:autoSpaceDN w:val="0"/>
        <w:adjustRightInd w:val="0"/>
        <w:spacing w:after="0" w:line="240" w:lineRule="auto"/>
        <w:rPr>
          <w:rFonts w:asciiTheme="minorBidi" w:hAnsiTheme="minorBidi"/>
        </w:rPr>
      </w:pPr>
    </w:p>
    <w:p w14:paraId="7C840A59" w14:textId="31416553"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 xml:space="preserve">By email: </w:t>
      </w:r>
      <w:r w:rsidR="00A64C45" w:rsidRPr="00F304C5">
        <w:rPr>
          <w:rFonts w:cs="Arial"/>
          <w:color w:val="3261A1"/>
        </w:rPr>
        <w:t>copyright@dss.gov.au</w:t>
      </w:r>
    </w:p>
    <w:p w14:paraId="708DE9FF" w14:textId="77777777" w:rsidR="00771696" w:rsidRPr="00A64C45" w:rsidRDefault="00771696" w:rsidP="00771696">
      <w:pPr>
        <w:autoSpaceDE w:val="0"/>
        <w:autoSpaceDN w:val="0"/>
        <w:adjustRightInd w:val="0"/>
        <w:spacing w:after="0" w:line="240" w:lineRule="auto"/>
        <w:rPr>
          <w:rFonts w:asciiTheme="minorBidi" w:hAnsiTheme="minorBidi"/>
        </w:rPr>
      </w:pPr>
    </w:p>
    <w:p w14:paraId="0F56CA9C"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By post:</w:t>
      </w:r>
    </w:p>
    <w:p w14:paraId="0FA7769A"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Comm</w:t>
      </w:r>
      <w:r w:rsidRPr="00A64C45">
        <w:rPr>
          <w:rFonts w:asciiTheme="minorBidi" w:hAnsiTheme="minorBidi"/>
        </w:rPr>
        <w:t>unications and Media</w:t>
      </w:r>
    </w:p>
    <w:p w14:paraId="267DA0B4" w14:textId="77777777" w:rsidR="00771696" w:rsidRPr="00A64C45" w:rsidRDefault="004B58D6" w:rsidP="00771696">
      <w:pPr>
        <w:autoSpaceDE w:val="0"/>
        <w:autoSpaceDN w:val="0"/>
        <w:adjustRightInd w:val="0"/>
        <w:spacing w:after="0" w:line="240" w:lineRule="auto"/>
        <w:rPr>
          <w:rFonts w:asciiTheme="minorBidi" w:hAnsiTheme="minorBidi"/>
        </w:rPr>
      </w:pPr>
      <w:r w:rsidRPr="00A64C45">
        <w:rPr>
          <w:rFonts w:asciiTheme="minorBidi" w:hAnsiTheme="minorBidi"/>
        </w:rPr>
        <w:t>Department of Social Services, GPO Box 9820, Canberra ACT 2601</w:t>
      </w:r>
    </w:p>
    <w:p w14:paraId="3C8ADA0E" w14:textId="77777777" w:rsidR="00771696" w:rsidRPr="00A64C45" w:rsidRDefault="00771696" w:rsidP="00771696">
      <w:pPr>
        <w:autoSpaceDE w:val="0"/>
        <w:autoSpaceDN w:val="0"/>
        <w:adjustRightInd w:val="0"/>
        <w:spacing w:after="0" w:line="240" w:lineRule="auto"/>
        <w:rPr>
          <w:rFonts w:asciiTheme="minorBidi" w:hAnsiTheme="minorBidi"/>
        </w:rPr>
      </w:pPr>
    </w:p>
    <w:p w14:paraId="35DC1B8F" w14:textId="77777777" w:rsidR="00771696" w:rsidRPr="00A64C45" w:rsidRDefault="00771696" w:rsidP="00771696">
      <w:pPr>
        <w:pStyle w:val="06Bodycopy"/>
        <w:spacing w:after="0" w:line="240" w:lineRule="auto"/>
        <w:rPr>
          <w:rFonts w:asciiTheme="minorBidi" w:hAnsiTheme="minorBidi" w:cstheme="minorBidi"/>
          <w:sz w:val="22"/>
          <w:szCs w:val="22"/>
        </w:rPr>
      </w:pPr>
    </w:p>
    <w:p w14:paraId="581A19EF" w14:textId="77777777" w:rsidR="00771696" w:rsidRPr="00A64C45" w:rsidRDefault="004B58D6" w:rsidP="00771696">
      <w:pPr>
        <w:pStyle w:val="06Bodycopy"/>
        <w:spacing w:after="0" w:line="240" w:lineRule="auto"/>
        <w:rPr>
          <w:rFonts w:asciiTheme="minorBidi" w:hAnsiTheme="minorBidi" w:cstheme="minorBidi"/>
          <w:sz w:val="22"/>
          <w:szCs w:val="22"/>
        </w:rPr>
      </w:pPr>
      <w:r w:rsidRPr="00A64C45">
        <w:rPr>
          <w:rFonts w:asciiTheme="minorBidi" w:hAnsiTheme="minorBidi" w:cstheme="minorBidi"/>
          <w:sz w:val="22"/>
          <w:szCs w:val="22"/>
        </w:rPr>
        <w:t>Design: Dreamtime Creative</w:t>
      </w:r>
    </w:p>
    <w:p w14:paraId="7C61CF9F" w14:textId="77777777" w:rsidR="00771696" w:rsidRPr="00A64C45" w:rsidRDefault="00771696" w:rsidP="00771696">
      <w:pPr>
        <w:pStyle w:val="06Bodycopy"/>
        <w:spacing w:after="0" w:line="240" w:lineRule="auto"/>
        <w:rPr>
          <w:rFonts w:asciiTheme="minorBidi" w:hAnsiTheme="minorBidi" w:cstheme="minorBidi"/>
        </w:rPr>
      </w:pPr>
    </w:p>
    <w:p w14:paraId="4F66F2E2" w14:textId="77777777" w:rsidR="00B73C37" w:rsidRPr="00F86888" w:rsidRDefault="004B58D6" w:rsidP="00B73C37">
      <w:pPr>
        <w:rPr>
          <w:rFonts w:ascii="Dubai" w:hAnsi="Dubai" w:cs="Dubai"/>
        </w:rPr>
      </w:pPr>
      <w:r w:rsidRPr="00F86888">
        <w:rPr>
          <w:rFonts w:ascii="Dubai" w:hAnsi="Dubai" w:cs="Dubai"/>
        </w:rPr>
        <w:br w:type="page"/>
      </w:r>
    </w:p>
    <w:sdt>
      <w:sdtPr>
        <w:rPr>
          <w:rFonts w:ascii="Dubai" w:eastAsiaTheme="minorHAnsi" w:hAnsi="Dubai" w:cs="Dubai"/>
          <w:b w:val="0"/>
          <w:bCs w:val="0"/>
          <w:sz w:val="22"/>
          <w:szCs w:val="22"/>
          <w:rtl/>
          <w:lang w:bidi="ar-SA"/>
        </w:rPr>
        <w:id w:val="-1854862237"/>
        <w:docPartObj>
          <w:docPartGallery w:val="Table of Contents"/>
          <w:docPartUnique/>
        </w:docPartObj>
      </w:sdtPr>
      <w:sdtEndPr>
        <w:rPr>
          <w:rtl w:val="0"/>
        </w:rPr>
      </w:sdtEndPr>
      <w:sdtContent>
        <w:p w14:paraId="3B80A623" w14:textId="77777777" w:rsidR="00D868B5" w:rsidRPr="00F86888" w:rsidRDefault="004B58D6">
          <w:pPr>
            <w:pStyle w:val="TOCHeading"/>
            <w:bidi/>
            <w:rPr>
              <w:rFonts w:ascii="Dubai" w:hAnsi="Dubai" w:cs="Dubai"/>
            </w:rPr>
          </w:pPr>
          <w:r w:rsidRPr="00F86888">
            <w:rPr>
              <w:rFonts w:ascii="Dubai" w:hAnsi="Dubai" w:cs="Dubai"/>
              <w:rtl/>
            </w:rPr>
            <w:t>المحتويات</w:t>
          </w:r>
        </w:p>
        <w:p w14:paraId="517264FB" w14:textId="01DF2EA2" w:rsidR="009B5DC0" w:rsidRPr="00B25585" w:rsidRDefault="004B58D6" w:rsidP="00B25585">
          <w:pPr>
            <w:pStyle w:val="TOC1"/>
            <w:rPr>
              <w:rFonts w:ascii="Dubai" w:hAnsi="Dubai" w:cs="Dubai"/>
              <w:noProof/>
            </w:rPr>
          </w:pPr>
          <w:r w:rsidRPr="00F86888">
            <w:fldChar w:fldCharType="begin"/>
          </w:r>
          <w:r w:rsidRPr="00F86888">
            <w:instrText xml:space="preserve"> TOC \o "1-3" \h \z \u </w:instrText>
          </w:r>
          <w:r w:rsidRPr="00F86888">
            <w:fldChar w:fldCharType="separate"/>
          </w:r>
          <w:hyperlink w:anchor="_Toc256000000" w:history="1">
            <w:r w:rsidRPr="00B25585">
              <w:rPr>
                <w:rFonts w:ascii="Dubai" w:hAnsi="Dubai" w:cs="Dubai"/>
                <w:noProof/>
                <w:rtl/>
              </w:rPr>
              <w:t>المقدمة</w:t>
            </w:r>
            <w:r w:rsidRPr="00B25585">
              <w:rPr>
                <w:rFonts w:ascii="Dubai" w:hAnsi="Dubai" w:cs="Dubai"/>
                <w:noProof/>
              </w:rPr>
              <w:tab/>
            </w:r>
            <w:r w:rsidRPr="00B25585">
              <w:rPr>
                <w:rFonts w:asciiTheme="minorBidi" w:hAnsiTheme="minorBidi"/>
                <w:noProof/>
              </w:rPr>
              <w:fldChar w:fldCharType="begin"/>
            </w:r>
            <w:r w:rsidRPr="00B25585">
              <w:rPr>
                <w:rFonts w:asciiTheme="minorBidi" w:hAnsiTheme="minorBidi"/>
                <w:noProof/>
              </w:rPr>
              <w:instrText xml:space="preserve"> PAGEREF _Toc256000000 \h </w:instrText>
            </w:r>
            <w:r w:rsidRPr="00B25585">
              <w:rPr>
                <w:rFonts w:asciiTheme="minorBidi" w:hAnsiTheme="minorBidi"/>
                <w:noProof/>
              </w:rPr>
            </w:r>
            <w:r w:rsidRPr="00B25585">
              <w:rPr>
                <w:rFonts w:asciiTheme="minorBidi" w:hAnsiTheme="minorBidi"/>
                <w:noProof/>
              </w:rPr>
              <w:fldChar w:fldCharType="separate"/>
            </w:r>
            <w:r w:rsidR="00FB2AE5">
              <w:rPr>
                <w:rFonts w:asciiTheme="minorBidi" w:hAnsiTheme="minorBidi"/>
                <w:noProof/>
                <w:rtl/>
              </w:rPr>
              <w:t>4</w:t>
            </w:r>
            <w:r w:rsidRPr="00B25585">
              <w:rPr>
                <w:rFonts w:asciiTheme="minorBidi" w:hAnsiTheme="minorBidi"/>
                <w:noProof/>
              </w:rPr>
              <w:fldChar w:fldCharType="end"/>
            </w:r>
          </w:hyperlink>
        </w:p>
        <w:p w14:paraId="2C98C9FA" w14:textId="5E3EB213" w:rsidR="009B5DC0" w:rsidRPr="00B25585" w:rsidRDefault="004B58D6" w:rsidP="00B25585">
          <w:pPr>
            <w:pStyle w:val="TOC1"/>
            <w:rPr>
              <w:rFonts w:ascii="Dubai" w:hAnsi="Dubai" w:cs="Dubai"/>
              <w:noProof/>
            </w:rPr>
          </w:pPr>
          <w:hyperlink w:anchor="_Toc256000001" w:history="1">
            <w:r w:rsidRPr="00B25585">
              <w:rPr>
                <w:rFonts w:ascii="Dubai" w:hAnsi="Dubai" w:cs="Dubai"/>
                <w:noProof/>
                <w:rtl/>
              </w:rPr>
              <w:t>التقدم الوطني</w:t>
            </w:r>
            <w:r w:rsidRPr="00B25585">
              <w:rPr>
                <w:rFonts w:ascii="Dubai" w:hAnsi="Dubai" w:cs="Dubai"/>
                <w:noProof/>
              </w:rPr>
              <w:tab/>
            </w:r>
            <w:r w:rsidRPr="00B25585">
              <w:rPr>
                <w:rFonts w:asciiTheme="minorBidi" w:hAnsiTheme="minorBidi"/>
                <w:noProof/>
              </w:rPr>
              <w:fldChar w:fldCharType="begin"/>
            </w:r>
            <w:r w:rsidRPr="00B25585">
              <w:rPr>
                <w:rFonts w:asciiTheme="minorBidi" w:hAnsiTheme="minorBidi"/>
                <w:noProof/>
              </w:rPr>
              <w:instrText xml:space="preserve"> PAGEREF _Toc256000001 \h </w:instrText>
            </w:r>
            <w:r w:rsidRPr="00B25585">
              <w:rPr>
                <w:rFonts w:asciiTheme="minorBidi" w:hAnsiTheme="minorBidi"/>
                <w:noProof/>
              </w:rPr>
            </w:r>
            <w:r w:rsidRPr="00B25585">
              <w:rPr>
                <w:rFonts w:asciiTheme="minorBidi" w:hAnsiTheme="minorBidi"/>
                <w:noProof/>
              </w:rPr>
              <w:fldChar w:fldCharType="separate"/>
            </w:r>
            <w:r w:rsidR="00FB2AE5">
              <w:rPr>
                <w:rFonts w:asciiTheme="minorBidi" w:hAnsiTheme="minorBidi"/>
                <w:noProof/>
                <w:rtl/>
              </w:rPr>
              <w:t>5</w:t>
            </w:r>
            <w:r w:rsidRPr="00B25585">
              <w:rPr>
                <w:rFonts w:asciiTheme="minorBidi" w:hAnsiTheme="minorBidi"/>
                <w:noProof/>
              </w:rPr>
              <w:fldChar w:fldCharType="end"/>
            </w:r>
          </w:hyperlink>
        </w:p>
        <w:p w14:paraId="7C8938A9" w14:textId="36AA2235" w:rsidR="009B5DC0" w:rsidRPr="00B25585" w:rsidRDefault="004B58D6" w:rsidP="00B25585">
          <w:pPr>
            <w:pStyle w:val="TOC1"/>
            <w:rPr>
              <w:rFonts w:ascii="Dubai" w:hAnsi="Dubai" w:cs="Dubai"/>
              <w:noProof/>
            </w:rPr>
          </w:pPr>
          <w:hyperlink w:anchor="_Toc256000002" w:history="1">
            <w:r w:rsidRPr="00B25585">
              <w:rPr>
                <w:rFonts w:ascii="Dubai" w:hAnsi="Dubai" w:cs="Dubai"/>
                <w:noProof/>
                <w:rtl/>
              </w:rPr>
              <w:t>خطة العمل المسته</w:t>
            </w:r>
            <w:r w:rsidRPr="00B25585">
              <w:rPr>
                <w:rFonts w:ascii="Dubai" w:hAnsi="Dubai" w:cs="Dubai"/>
                <w:noProof/>
                <w:rtl/>
              </w:rPr>
              <w:t>دفة للتوظيف</w:t>
            </w:r>
            <w:r w:rsidRPr="00B25585">
              <w:rPr>
                <w:rFonts w:ascii="Dubai" w:hAnsi="Dubai" w:cs="Dubai"/>
                <w:noProof/>
              </w:rPr>
              <w:tab/>
            </w:r>
            <w:r w:rsidRPr="00B25585">
              <w:rPr>
                <w:rFonts w:asciiTheme="minorBidi" w:hAnsiTheme="minorBidi"/>
                <w:noProof/>
              </w:rPr>
              <w:fldChar w:fldCharType="begin"/>
            </w:r>
            <w:r w:rsidRPr="00B25585">
              <w:rPr>
                <w:rFonts w:asciiTheme="minorBidi" w:hAnsiTheme="minorBidi"/>
                <w:noProof/>
              </w:rPr>
              <w:instrText xml:space="preserve"> PAGEREF _Toc256000002 \h </w:instrText>
            </w:r>
            <w:r w:rsidRPr="00B25585">
              <w:rPr>
                <w:rFonts w:asciiTheme="minorBidi" w:hAnsiTheme="minorBidi"/>
                <w:noProof/>
              </w:rPr>
            </w:r>
            <w:r w:rsidRPr="00B25585">
              <w:rPr>
                <w:rFonts w:asciiTheme="minorBidi" w:hAnsiTheme="minorBidi"/>
                <w:noProof/>
              </w:rPr>
              <w:fldChar w:fldCharType="separate"/>
            </w:r>
            <w:r w:rsidR="00FB2AE5">
              <w:rPr>
                <w:rFonts w:asciiTheme="minorBidi" w:hAnsiTheme="minorBidi"/>
                <w:noProof/>
                <w:rtl/>
              </w:rPr>
              <w:t>8</w:t>
            </w:r>
            <w:r w:rsidRPr="00B25585">
              <w:rPr>
                <w:rFonts w:asciiTheme="minorBidi" w:hAnsiTheme="minorBidi"/>
                <w:noProof/>
              </w:rPr>
              <w:fldChar w:fldCharType="end"/>
            </w:r>
          </w:hyperlink>
        </w:p>
        <w:p w14:paraId="374F981E" w14:textId="43AE02C8" w:rsidR="009B5DC0" w:rsidRPr="00B25585" w:rsidRDefault="004B58D6" w:rsidP="00B25585">
          <w:pPr>
            <w:pStyle w:val="TOC1"/>
            <w:rPr>
              <w:rFonts w:ascii="Dubai" w:hAnsi="Dubai" w:cs="Dubai"/>
              <w:noProof/>
            </w:rPr>
          </w:pPr>
          <w:hyperlink w:anchor="_Toc256000003" w:history="1">
            <w:r w:rsidRPr="00B25585">
              <w:rPr>
                <w:rFonts w:ascii="Dubai" w:hAnsi="Dubai" w:cs="Dubai"/>
                <w:noProof/>
                <w:rtl/>
              </w:rPr>
              <w:t>خطة العمل المستهدفة لمواقف المجتمع</w:t>
            </w:r>
            <w:r w:rsidRPr="00B25585">
              <w:rPr>
                <w:rFonts w:ascii="Dubai" w:hAnsi="Dubai" w:cs="Dubai"/>
                <w:noProof/>
              </w:rPr>
              <w:tab/>
            </w:r>
            <w:r w:rsidRPr="00B25585">
              <w:rPr>
                <w:rFonts w:asciiTheme="minorBidi" w:hAnsiTheme="minorBidi"/>
                <w:noProof/>
              </w:rPr>
              <w:fldChar w:fldCharType="begin"/>
            </w:r>
            <w:r w:rsidRPr="00B25585">
              <w:rPr>
                <w:rFonts w:asciiTheme="minorBidi" w:hAnsiTheme="minorBidi"/>
                <w:noProof/>
              </w:rPr>
              <w:instrText xml:space="preserve"> PAGEREF _Toc256000003 \h </w:instrText>
            </w:r>
            <w:r w:rsidRPr="00B25585">
              <w:rPr>
                <w:rFonts w:asciiTheme="minorBidi" w:hAnsiTheme="minorBidi"/>
                <w:noProof/>
              </w:rPr>
            </w:r>
            <w:r w:rsidRPr="00B25585">
              <w:rPr>
                <w:rFonts w:asciiTheme="minorBidi" w:hAnsiTheme="minorBidi"/>
                <w:noProof/>
              </w:rPr>
              <w:fldChar w:fldCharType="separate"/>
            </w:r>
            <w:r w:rsidR="00FB2AE5">
              <w:rPr>
                <w:rFonts w:asciiTheme="minorBidi" w:hAnsiTheme="minorBidi"/>
                <w:noProof/>
                <w:rtl/>
              </w:rPr>
              <w:t>11</w:t>
            </w:r>
            <w:r w:rsidRPr="00B25585">
              <w:rPr>
                <w:rFonts w:asciiTheme="minorBidi" w:hAnsiTheme="minorBidi"/>
                <w:noProof/>
              </w:rPr>
              <w:fldChar w:fldCharType="end"/>
            </w:r>
          </w:hyperlink>
        </w:p>
        <w:p w14:paraId="038B7FF5" w14:textId="69D11B85" w:rsidR="009B5DC0" w:rsidRPr="00B25585" w:rsidRDefault="004B58D6" w:rsidP="00B25585">
          <w:pPr>
            <w:pStyle w:val="TOC1"/>
            <w:rPr>
              <w:rFonts w:ascii="Dubai" w:hAnsi="Dubai" w:cs="Dubai"/>
              <w:noProof/>
            </w:rPr>
          </w:pPr>
          <w:hyperlink w:anchor="_Toc256000004" w:history="1">
            <w:r w:rsidRPr="00B25585">
              <w:rPr>
                <w:rFonts w:ascii="Dubai" w:hAnsi="Dubai" w:cs="Dubai"/>
                <w:noProof/>
                <w:rtl/>
              </w:rPr>
              <w:t>خطة العمل المستهدفة لمرحلة الطفولة المبكرة</w:t>
            </w:r>
            <w:r w:rsidRPr="00B25585">
              <w:rPr>
                <w:rFonts w:ascii="Dubai" w:hAnsi="Dubai" w:cs="Dubai"/>
                <w:noProof/>
              </w:rPr>
              <w:tab/>
            </w:r>
            <w:r w:rsidRPr="00B25585">
              <w:rPr>
                <w:rFonts w:asciiTheme="minorBidi" w:hAnsiTheme="minorBidi"/>
                <w:noProof/>
              </w:rPr>
              <w:fldChar w:fldCharType="begin"/>
            </w:r>
            <w:r w:rsidRPr="00B25585">
              <w:rPr>
                <w:rFonts w:asciiTheme="minorBidi" w:hAnsiTheme="minorBidi"/>
                <w:noProof/>
              </w:rPr>
              <w:instrText xml:space="preserve"> PAGEREF _Toc256000004 \h </w:instrText>
            </w:r>
            <w:r w:rsidRPr="00B25585">
              <w:rPr>
                <w:rFonts w:asciiTheme="minorBidi" w:hAnsiTheme="minorBidi"/>
                <w:noProof/>
              </w:rPr>
            </w:r>
            <w:r w:rsidRPr="00B25585">
              <w:rPr>
                <w:rFonts w:asciiTheme="minorBidi" w:hAnsiTheme="minorBidi"/>
                <w:noProof/>
              </w:rPr>
              <w:fldChar w:fldCharType="separate"/>
            </w:r>
            <w:r w:rsidR="00FB2AE5">
              <w:rPr>
                <w:rFonts w:asciiTheme="minorBidi" w:hAnsiTheme="minorBidi"/>
                <w:noProof/>
                <w:rtl/>
              </w:rPr>
              <w:t>13</w:t>
            </w:r>
            <w:r w:rsidRPr="00B25585">
              <w:rPr>
                <w:rFonts w:asciiTheme="minorBidi" w:hAnsiTheme="minorBidi"/>
                <w:noProof/>
              </w:rPr>
              <w:fldChar w:fldCharType="end"/>
            </w:r>
          </w:hyperlink>
        </w:p>
        <w:p w14:paraId="19B8914E" w14:textId="4D2688A8" w:rsidR="009B5DC0" w:rsidRPr="00B25585" w:rsidRDefault="004B58D6" w:rsidP="00B25585">
          <w:pPr>
            <w:pStyle w:val="TOC1"/>
            <w:rPr>
              <w:rFonts w:ascii="Dubai" w:hAnsi="Dubai" w:cs="Dubai"/>
              <w:noProof/>
            </w:rPr>
          </w:pPr>
          <w:hyperlink w:anchor="_Toc256000005" w:history="1">
            <w:r w:rsidRPr="00B25585">
              <w:rPr>
                <w:rFonts w:ascii="Dubai" w:hAnsi="Dubai" w:cs="Dubai"/>
                <w:noProof/>
                <w:rtl/>
              </w:rPr>
              <w:t>خطة العمل المستهدفة للسلامة</w:t>
            </w:r>
            <w:r w:rsidRPr="00B25585">
              <w:rPr>
                <w:rFonts w:ascii="Dubai" w:hAnsi="Dubai" w:cs="Dubai"/>
                <w:noProof/>
              </w:rPr>
              <w:tab/>
            </w:r>
            <w:r w:rsidRPr="00B25585">
              <w:rPr>
                <w:rFonts w:asciiTheme="minorBidi" w:hAnsiTheme="minorBidi"/>
                <w:noProof/>
              </w:rPr>
              <w:fldChar w:fldCharType="begin"/>
            </w:r>
            <w:r w:rsidRPr="00B25585">
              <w:rPr>
                <w:rFonts w:asciiTheme="minorBidi" w:hAnsiTheme="minorBidi"/>
                <w:noProof/>
              </w:rPr>
              <w:instrText xml:space="preserve"> PAGEREF _Toc256000005 \h </w:instrText>
            </w:r>
            <w:r w:rsidRPr="00B25585">
              <w:rPr>
                <w:rFonts w:asciiTheme="minorBidi" w:hAnsiTheme="minorBidi"/>
                <w:noProof/>
              </w:rPr>
            </w:r>
            <w:r w:rsidRPr="00B25585">
              <w:rPr>
                <w:rFonts w:asciiTheme="minorBidi" w:hAnsiTheme="minorBidi"/>
                <w:noProof/>
              </w:rPr>
              <w:fldChar w:fldCharType="separate"/>
            </w:r>
            <w:r w:rsidR="00FB2AE5">
              <w:rPr>
                <w:rFonts w:asciiTheme="minorBidi" w:hAnsiTheme="minorBidi"/>
                <w:noProof/>
                <w:rtl/>
              </w:rPr>
              <w:t>15</w:t>
            </w:r>
            <w:r w:rsidRPr="00B25585">
              <w:rPr>
                <w:rFonts w:asciiTheme="minorBidi" w:hAnsiTheme="minorBidi"/>
                <w:noProof/>
              </w:rPr>
              <w:fldChar w:fldCharType="end"/>
            </w:r>
          </w:hyperlink>
        </w:p>
        <w:p w14:paraId="58AB12C2" w14:textId="4AB1FFF7" w:rsidR="009B5DC0" w:rsidRPr="00B25585" w:rsidRDefault="004B58D6" w:rsidP="00B25585">
          <w:pPr>
            <w:pStyle w:val="TOC1"/>
            <w:rPr>
              <w:rFonts w:ascii="Dubai" w:hAnsi="Dubai" w:cs="Dubai"/>
              <w:noProof/>
            </w:rPr>
          </w:pPr>
          <w:hyperlink w:anchor="_Toc256000006" w:history="1">
            <w:r w:rsidRPr="00B25585">
              <w:rPr>
                <w:rFonts w:ascii="Dubai" w:hAnsi="Dubai" w:cs="Dubai"/>
                <w:noProof/>
                <w:rtl/>
              </w:rPr>
              <w:t>خطة العمل المستهدفة لإدارة الطوارئ</w:t>
            </w:r>
            <w:r w:rsidRPr="00B25585">
              <w:rPr>
                <w:rFonts w:ascii="Dubai" w:hAnsi="Dubai" w:cs="Dubai"/>
                <w:noProof/>
              </w:rPr>
              <w:tab/>
            </w:r>
            <w:r w:rsidRPr="00B25585">
              <w:rPr>
                <w:rFonts w:asciiTheme="minorBidi" w:hAnsiTheme="minorBidi"/>
                <w:noProof/>
              </w:rPr>
              <w:fldChar w:fldCharType="begin"/>
            </w:r>
            <w:r w:rsidRPr="00B25585">
              <w:rPr>
                <w:rFonts w:asciiTheme="minorBidi" w:hAnsiTheme="minorBidi"/>
                <w:noProof/>
              </w:rPr>
              <w:instrText xml:space="preserve"> PAGEREF _Toc256000006 \h </w:instrText>
            </w:r>
            <w:r w:rsidRPr="00B25585">
              <w:rPr>
                <w:rFonts w:asciiTheme="minorBidi" w:hAnsiTheme="minorBidi"/>
                <w:noProof/>
              </w:rPr>
            </w:r>
            <w:r w:rsidRPr="00B25585">
              <w:rPr>
                <w:rFonts w:asciiTheme="minorBidi" w:hAnsiTheme="minorBidi"/>
                <w:noProof/>
              </w:rPr>
              <w:fldChar w:fldCharType="separate"/>
            </w:r>
            <w:r w:rsidR="00FB2AE5">
              <w:rPr>
                <w:rFonts w:asciiTheme="minorBidi" w:hAnsiTheme="minorBidi"/>
                <w:noProof/>
                <w:rtl/>
              </w:rPr>
              <w:t>17</w:t>
            </w:r>
            <w:r w:rsidRPr="00B25585">
              <w:rPr>
                <w:rFonts w:asciiTheme="minorBidi" w:hAnsiTheme="minorBidi"/>
                <w:noProof/>
              </w:rPr>
              <w:fldChar w:fldCharType="end"/>
            </w:r>
          </w:hyperlink>
        </w:p>
        <w:p w14:paraId="35FB89DF" w14:textId="0B6F7B02" w:rsidR="009B5DC0" w:rsidRPr="00B25585" w:rsidRDefault="004B58D6" w:rsidP="00B25585">
          <w:pPr>
            <w:pStyle w:val="TOC1"/>
            <w:rPr>
              <w:rFonts w:ascii="Dubai" w:hAnsi="Dubai" w:cs="Dubai"/>
              <w:noProof/>
            </w:rPr>
          </w:pPr>
          <w:hyperlink w:anchor="_Toc256000007" w:history="1">
            <w:r w:rsidRPr="00B25585">
              <w:rPr>
                <w:rFonts w:ascii="Dubai" w:hAnsi="Dubai" w:cs="Dubai"/>
                <w:noProof/>
                <w:rtl/>
              </w:rPr>
              <w:t>الإجراءات قيد الممارسة</w:t>
            </w:r>
            <w:r w:rsidRPr="00B25585">
              <w:rPr>
                <w:rFonts w:ascii="Dubai" w:hAnsi="Dubai" w:cs="Dubai"/>
                <w:noProof/>
              </w:rPr>
              <w:tab/>
            </w:r>
            <w:r w:rsidRPr="00B25585">
              <w:rPr>
                <w:rFonts w:asciiTheme="minorBidi" w:hAnsiTheme="minorBidi"/>
                <w:noProof/>
              </w:rPr>
              <w:fldChar w:fldCharType="begin"/>
            </w:r>
            <w:r w:rsidRPr="00B25585">
              <w:rPr>
                <w:rFonts w:asciiTheme="minorBidi" w:hAnsiTheme="minorBidi"/>
                <w:noProof/>
              </w:rPr>
              <w:instrText xml:space="preserve"> PAGEREF _Toc256000007 \h </w:instrText>
            </w:r>
            <w:r w:rsidRPr="00B25585">
              <w:rPr>
                <w:rFonts w:asciiTheme="minorBidi" w:hAnsiTheme="minorBidi"/>
                <w:noProof/>
              </w:rPr>
            </w:r>
            <w:r w:rsidRPr="00B25585">
              <w:rPr>
                <w:rFonts w:asciiTheme="minorBidi" w:hAnsiTheme="minorBidi"/>
                <w:noProof/>
              </w:rPr>
              <w:fldChar w:fldCharType="separate"/>
            </w:r>
            <w:r w:rsidR="00FB2AE5">
              <w:rPr>
                <w:rFonts w:asciiTheme="minorBidi" w:hAnsiTheme="minorBidi"/>
                <w:noProof/>
                <w:rtl/>
              </w:rPr>
              <w:t>19</w:t>
            </w:r>
            <w:r w:rsidRPr="00B25585">
              <w:rPr>
                <w:rFonts w:asciiTheme="minorBidi" w:hAnsiTheme="minorBidi"/>
                <w:noProof/>
              </w:rPr>
              <w:fldChar w:fldCharType="end"/>
            </w:r>
          </w:hyperlink>
        </w:p>
        <w:p w14:paraId="0DE51159" w14:textId="77777777" w:rsidR="00D868B5" w:rsidRPr="00F86888" w:rsidRDefault="004B58D6">
          <w:pPr>
            <w:rPr>
              <w:rFonts w:ascii="Dubai" w:hAnsi="Dubai" w:cs="Dubai"/>
            </w:rPr>
          </w:pPr>
          <w:r w:rsidRPr="00F86888">
            <w:rPr>
              <w:rFonts w:ascii="Dubai" w:hAnsi="Dubai" w:cs="Dubai"/>
            </w:rPr>
            <w:fldChar w:fldCharType="end"/>
          </w:r>
        </w:p>
      </w:sdtContent>
    </w:sdt>
    <w:p w14:paraId="27D734F0" w14:textId="77777777" w:rsidR="00D868B5" w:rsidRPr="00F86888" w:rsidRDefault="004B58D6">
      <w:pPr>
        <w:rPr>
          <w:rFonts w:ascii="Dubai" w:hAnsi="Dubai" w:cs="Dubai"/>
        </w:rPr>
      </w:pPr>
      <w:r w:rsidRPr="00F86888">
        <w:rPr>
          <w:rFonts w:ascii="Dubai" w:hAnsi="Dubai" w:cs="Dubai"/>
        </w:rPr>
        <w:br w:type="page"/>
      </w:r>
    </w:p>
    <w:p w14:paraId="0616981C" w14:textId="77777777" w:rsidR="00B73C37" w:rsidRPr="00F86888" w:rsidRDefault="004B58D6" w:rsidP="00F47BAA">
      <w:pPr>
        <w:pStyle w:val="Heading1"/>
        <w:bidi/>
        <w:rPr>
          <w:rFonts w:ascii="Dubai" w:hAnsi="Dubai" w:cs="Dubai"/>
        </w:rPr>
      </w:pPr>
      <w:bookmarkStart w:id="1" w:name="_Toc256000000"/>
      <w:r w:rsidRPr="00F86888">
        <w:rPr>
          <w:rFonts w:ascii="Dubai" w:hAnsi="Dubai" w:cs="Dubai"/>
          <w:rtl/>
        </w:rPr>
        <w:lastRenderedPageBreak/>
        <w:t>المقدمة</w:t>
      </w:r>
      <w:bookmarkEnd w:id="1"/>
    </w:p>
    <w:p w14:paraId="2BD61123" w14:textId="77777777" w:rsidR="00B73C37" w:rsidRPr="00F86888" w:rsidRDefault="00B73C37" w:rsidP="00A75BCD">
      <w:pPr>
        <w:spacing w:before="60" w:after="120" w:line="240" w:lineRule="auto"/>
        <w:rPr>
          <w:rFonts w:ascii="Dubai" w:hAnsi="Dubai" w:cs="Dubai"/>
        </w:rPr>
      </w:pPr>
    </w:p>
    <w:p w14:paraId="4E5C3093" w14:textId="7E8528BE" w:rsidR="00A766C4" w:rsidRPr="00F86888" w:rsidRDefault="004B58D6" w:rsidP="00A766C4">
      <w:pPr>
        <w:bidi/>
        <w:spacing w:before="60" w:after="120" w:line="240" w:lineRule="auto"/>
        <w:rPr>
          <w:rFonts w:ascii="Dubai" w:hAnsi="Dubai" w:cs="Dubai"/>
        </w:rPr>
      </w:pPr>
      <w:r w:rsidRPr="00F86888">
        <w:rPr>
          <w:rFonts w:ascii="Dubai" w:hAnsi="Dubai" w:cs="Dubai"/>
          <w:rtl/>
        </w:rPr>
        <w:t xml:space="preserve">تضع </w:t>
      </w:r>
      <w:r w:rsidRPr="00A21461">
        <w:rPr>
          <w:rFonts w:asciiTheme="minorBidi" w:hAnsiTheme="minorBidi"/>
          <w:i/>
          <w:iCs/>
          <w:rtl/>
        </w:rPr>
        <w:t>Aust</w:t>
      </w:r>
      <w:r>
        <w:rPr>
          <w:rFonts w:asciiTheme="minorBidi" w:hAnsiTheme="minorBidi" w:hint="cs"/>
          <w:i/>
          <w:iCs/>
          <w:rtl/>
        </w:rPr>
        <w:t>r</w:t>
      </w:r>
      <w:bookmarkStart w:id="2" w:name="_GoBack"/>
      <w:bookmarkEnd w:id="2"/>
      <w:r w:rsidRPr="00A21461">
        <w:rPr>
          <w:rFonts w:asciiTheme="minorBidi" w:hAnsiTheme="minorBidi"/>
          <w:i/>
          <w:iCs/>
          <w:rtl/>
        </w:rPr>
        <w:t>alia's Disability Strategy</w:t>
      </w:r>
      <w:r w:rsidRPr="00A21461">
        <w:rPr>
          <w:rFonts w:ascii="Dubai" w:hAnsi="Dubai" w:cs="Dubai"/>
          <w:i/>
          <w:iCs/>
          <w:rtl/>
        </w:rPr>
        <w:t xml:space="preserve"> (استراتيجية الإعاقة الخاصة بأستراليا) ٢٠٢١ - ٢٠٢٣</w:t>
      </w:r>
      <w:r w:rsidRPr="00F86888">
        <w:rPr>
          <w:rFonts w:ascii="Dubai" w:hAnsi="Dubai" w:cs="Dubai"/>
          <w:rtl/>
        </w:rPr>
        <w:t xml:space="preserve"> (الإستراتيجية) خطة لتغيير حياة الأشخاص ذوي الإعاقة على مدى ١٠ سنوات. </w:t>
      </w:r>
    </w:p>
    <w:p w14:paraId="41C04E78" w14:textId="77777777" w:rsidR="00A766C4" w:rsidRPr="00F86888" w:rsidRDefault="004B58D6" w:rsidP="00A766C4">
      <w:pPr>
        <w:bidi/>
        <w:spacing w:before="60" w:after="120" w:line="240" w:lineRule="auto"/>
        <w:rPr>
          <w:rFonts w:ascii="Dubai" w:hAnsi="Dubai" w:cs="Dubai"/>
        </w:rPr>
      </w:pPr>
      <w:r w:rsidRPr="00F86888">
        <w:rPr>
          <w:rFonts w:ascii="Dubai" w:hAnsi="Dubai" w:cs="Dubai"/>
          <w:rtl/>
        </w:rPr>
        <w:t>بموجب الاستراتيجية،</w:t>
      </w:r>
      <w:r w:rsidRPr="00F86888">
        <w:rPr>
          <w:rFonts w:ascii="Dubai" w:hAnsi="Dubai" w:cs="Dubai"/>
          <w:rtl/>
        </w:rPr>
        <w:t xml:space="preserve"> تضع خطط العمل المستهدفة (</w:t>
      </w:r>
      <w:r w:rsidRPr="00B25585">
        <w:rPr>
          <w:rFonts w:asciiTheme="minorBidi" w:hAnsiTheme="minorBidi"/>
          <w:rtl/>
        </w:rPr>
        <w:t>TAPs</w:t>
      </w:r>
      <w:r w:rsidRPr="00F86888">
        <w:rPr>
          <w:rFonts w:ascii="Dubai" w:hAnsi="Dubai" w:cs="Dubai"/>
          <w:rtl/>
        </w:rPr>
        <w:t>) تركيزًا مكثفًا على مدى سنة إلى ثلاث سنوات لتحقيق نتائج محددة من شأنها تحسين النتائج للأشخاص ذوي الإعاقة.</w:t>
      </w:r>
    </w:p>
    <w:p w14:paraId="098F2DFC" w14:textId="77777777" w:rsidR="00B93ECD" w:rsidRPr="00F86888" w:rsidRDefault="004B58D6" w:rsidP="00A766C4">
      <w:pPr>
        <w:bidi/>
        <w:spacing w:before="60" w:after="120" w:line="240" w:lineRule="auto"/>
        <w:rPr>
          <w:rFonts w:ascii="Dubai" w:hAnsi="Dubai" w:cs="Dubai"/>
        </w:rPr>
      </w:pPr>
      <w:r w:rsidRPr="00F86888">
        <w:rPr>
          <w:rFonts w:ascii="Dubai" w:hAnsi="Dubai" w:cs="Dubai"/>
          <w:rtl/>
        </w:rPr>
        <w:t xml:space="preserve">يتم تفويض كل خطة عمل مستهدفة والموافقة عليها من قبل جميع الوزراء الأستراليين في مجال الإعاقة وتتضمن سلسلة من الإجراءات </w:t>
      </w:r>
      <w:r w:rsidRPr="00F86888">
        <w:rPr>
          <w:rFonts w:ascii="Dubai" w:hAnsi="Dubai" w:cs="Dubai"/>
          <w:rtl/>
        </w:rPr>
        <w:t>المستهدفة والمنسقة من الحكومات. تستند الإجراءات إلى الأدلة المتاحة ويشارك الأشخاص ذوو الإعاقة في تنفيذ الإجراءات.</w:t>
      </w:r>
    </w:p>
    <w:p w14:paraId="54E3CE99" w14:textId="77777777" w:rsidR="00A766C4" w:rsidRPr="00F86888" w:rsidRDefault="004B58D6" w:rsidP="00A766C4">
      <w:pPr>
        <w:bidi/>
        <w:spacing w:before="60" w:after="120" w:line="240" w:lineRule="auto"/>
        <w:rPr>
          <w:rFonts w:ascii="Dubai" w:hAnsi="Dubai" w:cs="Dubai"/>
        </w:rPr>
      </w:pPr>
      <w:r w:rsidRPr="00F86888">
        <w:rPr>
          <w:rFonts w:ascii="Dubai" w:hAnsi="Dubai" w:cs="Dubai"/>
          <w:rtl/>
        </w:rPr>
        <w:t>خطط العمل المستهدفة الخمس التي تم إصدارها مع الاستراتيجية، في ٣ ديسمبر/كانون الأول ٢٠٢١، هي:</w:t>
      </w:r>
    </w:p>
    <w:p w14:paraId="4279AA4F" w14:textId="77777777" w:rsidR="00A766C4" w:rsidRPr="003F607B" w:rsidRDefault="004B58D6" w:rsidP="00A766C4">
      <w:pPr>
        <w:pStyle w:val="ListParagraph"/>
        <w:numPr>
          <w:ilvl w:val="0"/>
          <w:numId w:val="8"/>
        </w:numPr>
        <w:bidi/>
        <w:spacing w:before="60" w:after="120" w:line="240" w:lineRule="auto"/>
        <w:rPr>
          <w:rStyle w:val="Hyperlink"/>
          <w:rFonts w:ascii="Dubai" w:hAnsi="Dubai" w:cs="Dubai"/>
        </w:rPr>
      </w:pPr>
      <w:hyperlink r:id="rId14" w:history="1">
        <w:r w:rsidRPr="003F607B">
          <w:rPr>
            <w:rStyle w:val="Hyperlink"/>
            <w:rFonts w:ascii="Dubai" w:hAnsi="Dubai" w:cs="Dubai"/>
            <w:rtl/>
          </w:rPr>
          <w:t>خطة العمل المستهدفة للتوظيف</w:t>
        </w:r>
      </w:hyperlink>
    </w:p>
    <w:p w14:paraId="508773A9" w14:textId="77777777" w:rsidR="00A766C4" w:rsidRPr="003F607B" w:rsidRDefault="004B58D6" w:rsidP="00A766C4">
      <w:pPr>
        <w:pStyle w:val="ListParagraph"/>
        <w:numPr>
          <w:ilvl w:val="0"/>
          <w:numId w:val="8"/>
        </w:numPr>
        <w:bidi/>
        <w:spacing w:before="60" w:after="120" w:line="240" w:lineRule="auto"/>
        <w:rPr>
          <w:rStyle w:val="Hyperlink"/>
          <w:rFonts w:ascii="Dubai" w:hAnsi="Dubai" w:cs="Dubai"/>
        </w:rPr>
      </w:pPr>
      <w:hyperlink r:id="rId15" w:history="1">
        <w:r w:rsidRPr="003F607B">
          <w:rPr>
            <w:rStyle w:val="Hyperlink"/>
            <w:rFonts w:ascii="Dubai" w:hAnsi="Dubai" w:cs="Dubai"/>
            <w:rtl/>
          </w:rPr>
          <w:t>خطة العمل المستهدفة لمواقف المجتمع</w:t>
        </w:r>
      </w:hyperlink>
    </w:p>
    <w:p w14:paraId="776D07DD" w14:textId="77777777" w:rsidR="00A766C4" w:rsidRPr="003F607B" w:rsidRDefault="004B58D6" w:rsidP="00A766C4">
      <w:pPr>
        <w:pStyle w:val="ListParagraph"/>
        <w:numPr>
          <w:ilvl w:val="0"/>
          <w:numId w:val="8"/>
        </w:numPr>
        <w:bidi/>
        <w:spacing w:before="60" w:after="120" w:line="240" w:lineRule="auto"/>
        <w:rPr>
          <w:rStyle w:val="Hyperlink"/>
          <w:rFonts w:ascii="Dubai" w:hAnsi="Dubai" w:cs="Dubai"/>
        </w:rPr>
      </w:pPr>
      <w:hyperlink r:id="rId16" w:history="1">
        <w:r w:rsidRPr="003F607B">
          <w:rPr>
            <w:rStyle w:val="Hyperlink"/>
            <w:rFonts w:ascii="Dubai" w:hAnsi="Dubai" w:cs="Dubai"/>
            <w:rtl/>
          </w:rPr>
          <w:t>خطة العمل المستهدفة لمرحلة الطفولة المبكر</w:t>
        </w:r>
        <w:r w:rsidRPr="003F607B">
          <w:rPr>
            <w:rStyle w:val="Hyperlink"/>
            <w:rFonts w:ascii="Dubai" w:hAnsi="Dubai" w:cs="Dubai"/>
            <w:rtl/>
          </w:rPr>
          <w:t>ة</w:t>
        </w:r>
      </w:hyperlink>
    </w:p>
    <w:p w14:paraId="2CD39196" w14:textId="77777777" w:rsidR="00A766C4" w:rsidRPr="003F607B" w:rsidRDefault="004B58D6" w:rsidP="00A766C4">
      <w:pPr>
        <w:pStyle w:val="ListParagraph"/>
        <w:numPr>
          <w:ilvl w:val="0"/>
          <w:numId w:val="8"/>
        </w:numPr>
        <w:bidi/>
        <w:spacing w:before="60" w:after="120" w:line="240" w:lineRule="auto"/>
        <w:rPr>
          <w:rStyle w:val="Hyperlink"/>
          <w:rFonts w:ascii="Dubai" w:hAnsi="Dubai" w:cs="Dubai"/>
        </w:rPr>
      </w:pPr>
      <w:hyperlink r:id="rId17" w:history="1">
        <w:r w:rsidRPr="003F607B">
          <w:rPr>
            <w:rStyle w:val="Hyperlink"/>
            <w:rFonts w:ascii="Dubai" w:hAnsi="Dubai" w:cs="Dubai"/>
            <w:rtl/>
          </w:rPr>
          <w:t>خطة العمل المستهدفة للسلامة</w:t>
        </w:r>
      </w:hyperlink>
    </w:p>
    <w:p w14:paraId="4B84FB56" w14:textId="77777777" w:rsidR="00A766C4" w:rsidRPr="003F607B" w:rsidRDefault="004B58D6" w:rsidP="00A766C4">
      <w:pPr>
        <w:pStyle w:val="ListParagraph"/>
        <w:numPr>
          <w:ilvl w:val="0"/>
          <w:numId w:val="8"/>
        </w:numPr>
        <w:bidi/>
        <w:spacing w:before="60" w:after="120" w:line="240" w:lineRule="auto"/>
        <w:rPr>
          <w:rStyle w:val="Hyperlink"/>
          <w:rFonts w:ascii="Dubai" w:hAnsi="Dubai" w:cs="Dubai"/>
        </w:rPr>
      </w:pPr>
      <w:hyperlink r:id="rId18" w:history="1">
        <w:r w:rsidRPr="003F607B">
          <w:rPr>
            <w:rStyle w:val="Hyperlink"/>
            <w:rFonts w:ascii="Dubai" w:hAnsi="Dubai" w:cs="Dubai"/>
            <w:rtl/>
          </w:rPr>
          <w:t>خطة العمل المستهدفة لإدارة الطوارئ</w:t>
        </w:r>
      </w:hyperlink>
    </w:p>
    <w:p w14:paraId="47AAF5E6" w14:textId="77777777" w:rsidR="00A766C4" w:rsidRPr="00F86888" w:rsidRDefault="004B58D6" w:rsidP="00A766C4">
      <w:pPr>
        <w:bidi/>
        <w:spacing w:before="60" w:after="120" w:line="240" w:lineRule="auto"/>
        <w:rPr>
          <w:rFonts w:ascii="Dubai" w:hAnsi="Dubai" w:cs="Dubai"/>
        </w:rPr>
      </w:pPr>
      <w:r w:rsidRPr="00F86888">
        <w:rPr>
          <w:rFonts w:ascii="Dubai" w:hAnsi="Dubai" w:cs="Dubai"/>
          <w:rtl/>
        </w:rPr>
        <w:t xml:space="preserve">تحدد هذه الخطط الخمس </w:t>
      </w:r>
      <w:r w:rsidRPr="00B25585">
        <w:rPr>
          <w:rFonts w:asciiTheme="minorBidi" w:hAnsiTheme="minorBidi"/>
          <w:rtl/>
        </w:rPr>
        <w:t>TAPs</w:t>
      </w:r>
      <w:r w:rsidRPr="00F86888">
        <w:rPr>
          <w:rFonts w:ascii="Dubai" w:hAnsi="Dubai" w:cs="Dubai"/>
          <w:rtl/>
        </w:rPr>
        <w:t xml:space="preserve"> إجراءات محددة التزمت الحكومات بالقيام بها في الفترة من ٣ ديسمبر/كانون الأول ٢٠٢١ إلى ٣٠ يونيو/حزيران ٢٠٢٤. على مدار فترة الاستراتيجية، سيتم وضع خطط عمل مستهدفة جديدة. سيتم التوعية بما تركز عليه خطط العمل المستهدفة من خلال العمل مع الأشخاص ذوي الإعاقة. سيت</w:t>
      </w:r>
      <w:r w:rsidRPr="00F86888">
        <w:rPr>
          <w:rFonts w:ascii="Dubai" w:hAnsi="Dubai" w:cs="Dubai"/>
          <w:rtl/>
        </w:rPr>
        <w:t>م نشر جميع خطط العمل المستهدفة على الموقع الإلكتروني للإستراتيجية.</w:t>
      </w:r>
    </w:p>
    <w:p w14:paraId="04A8425D" w14:textId="77777777" w:rsidR="00B93ECD" w:rsidRPr="00F86888" w:rsidRDefault="004B58D6" w:rsidP="00A766C4">
      <w:pPr>
        <w:bidi/>
        <w:spacing w:before="60" w:after="120" w:line="240" w:lineRule="auto"/>
        <w:rPr>
          <w:rFonts w:ascii="Dubai" w:hAnsi="Dubai" w:cs="Dubai"/>
        </w:rPr>
      </w:pPr>
      <w:r w:rsidRPr="00F86888">
        <w:rPr>
          <w:rFonts w:ascii="Dubai" w:hAnsi="Dubai" w:cs="Dubai"/>
          <w:rtl/>
        </w:rPr>
        <w:t xml:space="preserve">هذا هو التقرير السنوي الأول عن خطط العمل المستهدفة ويتناول الفترة من ٣ ديسمبر/كانون الأول ٢٠٢١ إلى ٣٠ يونيو/حزيران ٢٠٢٢. </w:t>
      </w:r>
    </w:p>
    <w:p w14:paraId="46069A0A" w14:textId="77777777" w:rsidR="00D45450" w:rsidRPr="00F86888" w:rsidRDefault="004B58D6" w:rsidP="00823006">
      <w:pPr>
        <w:bidi/>
        <w:spacing w:before="60" w:after="120" w:line="240" w:lineRule="auto"/>
        <w:rPr>
          <w:rFonts w:ascii="Dubai" w:hAnsi="Dubai" w:cs="Dubai"/>
        </w:rPr>
      </w:pPr>
      <w:r w:rsidRPr="00F86888">
        <w:rPr>
          <w:rFonts w:ascii="Dubai" w:hAnsi="Dubai" w:cs="Dubai"/>
          <w:rtl/>
        </w:rPr>
        <w:t xml:space="preserve">ويقدم نظرة عامة على التقدم المحرز في كل إجراء من الإجراءات الـ ٤١٧ </w:t>
      </w:r>
      <w:r w:rsidRPr="00F86888">
        <w:rPr>
          <w:rFonts w:ascii="Dubai" w:hAnsi="Dubai" w:cs="Dubai"/>
          <w:rtl/>
        </w:rPr>
        <w:t xml:space="preserve">على مدار خطط العمل المستهدفة الخمس. </w:t>
      </w:r>
    </w:p>
    <w:p w14:paraId="06504A94" w14:textId="77777777" w:rsidR="00823006" w:rsidRPr="00F86888" w:rsidRDefault="004B58D6" w:rsidP="00823006">
      <w:pPr>
        <w:bidi/>
        <w:spacing w:before="60" w:after="120" w:line="240" w:lineRule="auto"/>
        <w:rPr>
          <w:rFonts w:ascii="Dubai" w:hAnsi="Dubai" w:cs="Dubai"/>
        </w:rPr>
      </w:pPr>
      <w:r w:rsidRPr="00F86888">
        <w:rPr>
          <w:rFonts w:ascii="Dubai" w:hAnsi="Dubai" w:cs="Dubai"/>
          <w:rtl/>
        </w:rPr>
        <w:t>يتضمن هذا التقرير ملحقًا يقدم تفاصيل موجزة عن التقدم المحرز خلال الفترة المتناولة في التقرير لكل من الإجراءات الـ ٤١٧. كما يتضمن أيضًا التقدم المُبلغ عنه مقابل كل إجراء حالة عامة:</w:t>
      </w:r>
    </w:p>
    <w:p w14:paraId="5149B42E" w14:textId="7145C13A" w:rsidR="00823006" w:rsidRPr="00F86888" w:rsidRDefault="004B58D6" w:rsidP="00823006">
      <w:pPr>
        <w:pStyle w:val="ListParagraph"/>
        <w:numPr>
          <w:ilvl w:val="0"/>
          <w:numId w:val="5"/>
        </w:numPr>
        <w:bidi/>
        <w:spacing w:before="60" w:after="120" w:line="240" w:lineRule="auto"/>
        <w:rPr>
          <w:rFonts w:ascii="Dubai" w:hAnsi="Dubai" w:cs="Dubai"/>
        </w:rPr>
      </w:pPr>
      <w:r w:rsidRPr="00F86888">
        <w:rPr>
          <w:rFonts w:ascii="Dubai" w:hAnsi="Dubai" w:cs="Dubai"/>
          <w:rtl/>
        </w:rPr>
        <w:t>تم</w:t>
      </w:r>
      <w:r w:rsidR="00B25585">
        <w:rPr>
          <w:rFonts w:ascii="Dubai" w:hAnsi="Dubai" w:cs="Dubai"/>
        </w:rPr>
        <w:tab/>
      </w:r>
      <w:r w:rsidR="00B25585">
        <w:rPr>
          <w:rFonts w:ascii="Dubai" w:hAnsi="Dubai" w:cs="Dubai"/>
        </w:rPr>
        <w:tab/>
      </w:r>
      <w:r w:rsidRPr="00F86888">
        <w:rPr>
          <w:rFonts w:ascii="Dubai" w:hAnsi="Dubai" w:cs="Dubai"/>
          <w:rtl/>
        </w:rPr>
        <w:tab/>
        <w:t xml:space="preserve">تم الانتهاء من هذا الإجراء بحلول </w:t>
      </w:r>
      <w:r w:rsidRPr="00F86888">
        <w:rPr>
          <w:rFonts w:ascii="Dubai" w:hAnsi="Dubai" w:cs="Dubai"/>
          <w:rtl/>
        </w:rPr>
        <w:t>٣٠ يونيو/حزيران ٢٠٢٢.</w:t>
      </w:r>
    </w:p>
    <w:p w14:paraId="13922D31" w14:textId="77777777" w:rsidR="00823006" w:rsidRPr="00F86888" w:rsidRDefault="004B58D6" w:rsidP="00823006">
      <w:pPr>
        <w:pStyle w:val="ListParagraph"/>
        <w:numPr>
          <w:ilvl w:val="0"/>
          <w:numId w:val="5"/>
        </w:numPr>
        <w:bidi/>
        <w:spacing w:before="60" w:after="120" w:line="240" w:lineRule="auto"/>
        <w:rPr>
          <w:rFonts w:ascii="Dubai" w:hAnsi="Dubai" w:cs="Dubai"/>
        </w:rPr>
      </w:pPr>
      <w:r w:rsidRPr="00F86888">
        <w:rPr>
          <w:rFonts w:ascii="Dubai" w:hAnsi="Dubai" w:cs="Dubai"/>
          <w:rtl/>
        </w:rPr>
        <w:t>يسير وفقاً للجدول الزمني</w:t>
      </w:r>
      <w:r w:rsidRPr="00F86888">
        <w:rPr>
          <w:rFonts w:ascii="Dubai" w:hAnsi="Dubai" w:cs="Dubai"/>
          <w:rtl/>
        </w:rPr>
        <w:tab/>
        <w:t>هذا الإجراء يسير وفقاً للخطط.</w:t>
      </w:r>
    </w:p>
    <w:p w14:paraId="69DC7A87" w14:textId="1C12CA14" w:rsidR="00823006" w:rsidRPr="00F86888" w:rsidRDefault="004B58D6" w:rsidP="00823006">
      <w:pPr>
        <w:pStyle w:val="ListParagraph"/>
        <w:numPr>
          <w:ilvl w:val="0"/>
          <w:numId w:val="5"/>
        </w:numPr>
        <w:bidi/>
        <w:spacing w:before="60" w:after="120" w:line="240" w:lineRule="auto"/>
        <w:rPr>
          <w:rFonts w:ascii="Dubai" w:hAnsi="Dubai" w:cs="Dubai"/>
        </w:rPr>
      </w:pPr>
      <w:r w:rsidRPr="00F86888">
        <w:rPr>
          <w:rFonts w:ascii="Dubai" w:hAnsi="Dubai" w:cs="Dubai"/>
          <w:rtl/>
        </w:rPr>
        <w:t>بعض التأخيرات</w:t>
      </w:r>
      <w:r w:rsidRPr="00F86888">
        <w:rPr>
          <w:rFonts w:ascii="Dubai" w:hAnsi="Dubai" w:cs="Dubai"/>
          <w:rtl/>
        </w:rPr>
        <w:tab/>
      </w:r>
      <w:r w:rsidR="00B25585">
        <w:rPr>
          <w:rFonts w:ascii="Dubai" w:hAnsi="Dubai" w:cs="Dubai"/>
        </w:rPr>
        <w:tab/>
      </w:r>
      <w:r w:rsidRPr="00F86888">
        <w:rPr>
          <w:rFonts w:ascii="Dubai" w:hAnsi="Dubai" w:cs="Dubai"/>
          <w:rtl/>
        </w:rPr>
        <w:t>بينما الإجراء جارياً، إلا إنه متأخر عن الجدول الزمني الأصلي.</w:t>
      </w:r>
    </w:p>
    <w:p w14:paraId="4A55830E" w14:textId="17DF2C6C" w:rsidR="00823006" w:rsidRPr="00F86888" w:rsidRDefault="004B58D6" w:rsidP="00823006">
      <w:pPr>
        <w:pStyle w:val="ListParagraph"/>
        <w:numPr>
          <w:ilvl w:val="0"/>
          <w:numId w:val="5"/>
        </w:numPr>
        <w:bidi/>
        <w:spacing w:before="60" w:after="120" w:line="240" w:lineRule="auto"/>
        <w:ind w:left="709"/>
        <w:rPr>
          <w:rFonts w:ascii="Dubai" w:hAnsi="Dubai" w:cs="Dubai"/>
        </w:rPr>
      </w:pPr>
      <w:r w:rsidRPr="00F86888">
        <w:rPr>
          <w:rFonts w:ascii="Dubai" w:hAnsi="Dubai" w:cs="Dubai"/>
          <w:rtl/>
        </w:rPr>
        <w:t>متوقف مؤقتًا</w:t>
      </w:r>
      <w:r w:rsidRPr="00F86888">
        <w:rPr>
          <w:rFonts w:ascii="Dubai" w:hAnsi="Dubai" w:cs="Dubai"/>
          <w:rtl/>
        </w:rPr>
        <w:tab/>
      </w:r>
      <w:r w:rsidR="00B25585">
        <w:rPr>
          <w:rFonts w:ascii="Dubai" w:hAnsi="Dubai" w:cs="Dubai"/>
        </w:rPr>
        <w:tab/>
      </w:r>
      <w:r w:rsidRPr="00F86888">
        <w:rPr>
          <w:rFonts w:ascii="Dubai" w:hAnsi="Dubai" w:cs="Dubai"/>
          <w:rtl/>
        </w:rPr>
        <w:t>إما أن الإجراء قد بدأ أو كان من المقرر أن يبدأ، ولكن تم إيقافه مؤقتًا.</w:t>
      </w:r>
    </w:p>
    <w:p w14:paraId="4D918D25" w14:textId="7F7C4756" w:rsidR="00823006" w:rsidRPr="00F86888" w:rsidRDefault="004B58D6" w:rsidP="00823006">
      <w:pPr>
        <w:pStyle w:val="ListParagraph"/>
        <w:numPr>
          <w:ilvl w:val="0"/>
          <w:numId w:val="5"/>
        </w:numPr>
        <w:bidi/>
        <w:spacing w:before="60" w:after="120" w:line="240" w:lineRule="auto"/>
        <w:rPr>
          <w:rFonts w:ascii="Dubai" w:hAnsi="Dubai" w:cs="Dubai"/>
        </w:rPr>
      </w:pPr>
      <w:r w:rsidRPr="00F86888">
        <w:rPr>
          <w:rFonts w:ascii="Dubai" w:hAnsi="Dubai" w:cs="Dubai"/>
          <w:rtl/>
        </w:rPr>
        <w:t>البدء في المستقبل</w:t>
      </w:r>
      <w:r w:rsidR="00B25585">
        <w:rPr>
          <w:rFonts w:ascii="Dubai" w:hAnsi="Dubai" w:cs="Dubai"/>
        </w:rPr>
        <w:tab/>
      </w:r>
      <w:r w:rsidR="00B25585">
        <w:rPr>
          <w:rFonts w:ascii="Dubai" w:hAnsi="Dubai" w:cs="Dubai"/>
        </w:rPr>
        <w:tab/>
      </w:r>
      <w:r w:rsidRPr="00F86888">
        <w:rPr>
          <w:rFonts w:ascii="Dubai" w:hAnsi="Dubai" w:cs="Dubai"/>
          <w:rtl/>
        </w:rPr>
        <w:t xml:space="preserve">كان من المقرر أن تبدأ الإجراءات بعد ٣٠ يونيو/حزيران ٢٠٢٢.  </w:t>
      </w:r>
    </w:p>
    <w:p w14:paraId="63E0B535" w14:textId="77777777" w:rsidR="00A766C4" w:rsidRPr="00F86888" w:rsidRDefault="004B58D6" w:rsidP="00A766C4">
      <w:pPr>
        <w:bidi/>
        <w:spacing w:before="60" w:after="120" w:line="240" w:lineRule="auto"/>
        <w:rPr>
          <w:rFonts w:ascii="Dubai" w:hAnsi="Dubai" w:cs="Dubai"/>
        </w:rPr>
      </w:pPr>
      <w:r w:rsidRPr="00F86888">
        <w:rPr>
          <w:rFonts w:ascii="Dubai" w:hAnsi="Dubai" w:cs="Dubai"/>
          <w:rtl/>
        </w:rPr>
        <w:t>ساهمت الحكومات الأسترالية وحكومات الولايات والأقاليم في وضع تقرير خطط العمل المستهدفة.</w:t>
      </w:r>
    </w:p>
    <w:p w14:paraId="3E949A41" w14:textId="0464CEEE" w:rsidR="00B73C37" w:rsidRPr="00F86888" w:rsidRDefault="004B58D6" w:rsidP="00A766C4">
      <w:pPr>
        <w:bidi/>
        <w:spacing w:before="60" w:after="120" w:line="240" w:lineRule="auto"/>
        <w:rPr>
          <w:rFonts w:ascii="Dubai" w:hAnsi="Dubai" w:cs="Dubai"/>
        </w:rPr>
      </w:pPr>
      <w:r w:rsidRPr="00F86888">
        <w:rPr>
          <w:rFonts w:ascii="Dubai" w:hAnsi="Dubai" w:cs="Dubai"/>
          <w:rtl/>
        </w:rPr>
        <w:t xml:space="preserve">يتوفر المزيد من المعلومات حول الاستراتيجية، بما في ذلك خطط العمل المستهدفة، على الرابط </w:t>
      </w:r>
      <w:hyperlink r:id="rId19" w:history="1">
        <w:r w:rsidR="00B25585" w:rsidRPr="00F304C5">
          <w:rPr>
            <w:rStyle w:val="Hyperlink"/>
            <w:rFonts w:cs="Arial"/>
          </w:rPr>
          <w:t>www.disabilitygateway.gov.au/ads</w:t>
        </w:r>
      </w:hyperlink>
    </w:p>
    <w:p w14:paraId="65EE8DF2" w14:textId="77777777" w:rsidR="00A75BCD" w:rsidRPr="00F86888" w:rsidRDefault="004B58D6">
      <w:pPr>
        <w:rPr>
          <w:rFonts w:ascii="Dubai" w:hAnsi="Dubai" w:cs="Dubai"/>
        </w:rPr>
      </w:pPr>
      <w:r w:rsidRPr="00F86888">
        <w:rPr>
          <w:rFonts w:ascii="Dubai" w:hAnsi="Dubai" w:cs="Dubai"/>
        </w:rPr>
        <w:br w:type="page"/>
      </w:r>
    </w:p>
    <w:p w14:paraId="0BC8710E" w14:textId="77777777" w:rsidR="00B73C37" w:rsidRPr="00F86888" w:rsidRDefault="004B58D6" w:rsidP="00D868B5">
      <w:pPr>
        <w:pStyle w:val="Heading1"/>
        <w:bidi/>
        <w:rPr>
          <w:rFonts w:ascii="Dubai" w:hAnsi="Dubai" w:cs="Dubai"/>
        </w:rPr>
      </w:pPr>
      <w:bookmarkStart w:id="3" w:name="_Toc256000001"/>
      <w:r w:rsidRPr="00F86888">
        <w:rPr>
          <w:rFonts w:ascii="Dubai" w:hAnsi="Dubai" w:cs="Dubai"/>
          <w:rtl/>
        </w:rPr>
        <w:lastRenderedPageBreak/>
        <w:t>التقدم الوطني</w:t>
      </w:r>
      <w:bookmarkEnd w:id="3"/>
    </w:p>
    <w:p w14:paraId="23A5EE65" w14:textId="77777777" w:rsidR="00B73C37" w:rsidRPr="00F86888" w:rsidRDefault="00B73C37" w:rsidP="00A75BCD">
      <w:pPr>
        <w:spacing w:before="60" w:after="120" w:line="240" w:lineRule="auto"/>
        <w:rPr>
          <w:rFonts w:ascii="Dubai" w:hAnsi="Dubai" w:cs="Dubai"/>
        </w:rPr>
      </w:pPr>
    </w:p>
    <w:p w14:paraId="2FB75708" w14:textId="77777777" w:rsidR="000C1AB5" w:rsidRPr="00F86888" w:rsidRDefault="004B58D6" w:rsidP="00A75BCD">
      <w:pPr>
        <w:bidi/>
        <w:spacing w:before="60" w:after="120" w:line="240" w:lineRule="auto"/>
        <w:rPr>
          <w:rFonts w:ascii="Dubai" w:hAnsi="Dubai" w:cs="Dubai"/>
        </w:rPr>
      </w:pPr>
      <w:r w:rsidRPr="00F86888">
        <w:rPr>
          <w:rFonts w:ascii="Dubai" w:hAnsi="Dubai" w:cs="Dubai"/>
          <w:rtl/>
        </w:rPr>
        <w:t>أحرزت الأنشطة مقابل إجراءات خطط العمل المستهدفة تقدمًا جيدًا خلال فترة التقرير التي بلغت السبعة أشهر.</w:t>
      </w:r>
    </w:p>
    <w:p w14:paraId="2792AC8B" w14:textId="77777777" w:rsidR="000C1AB5" w:rsidRPr="00F86888" w:rsidRDefault="004B58D6" w:rsidP="00A75BCD">
      <w:pPr>
        <w:bidi/>
        <w:spacing w:before="60" w:after="120" w:line="240" w:lineRule="auto"/>
        <w:rPr>
          <w:rFonts w:ascii="Dubai" w:hAnsi="Dubai" w:cs="Dubai"/>
        </w:rPr>
      </w:pPr>
      <w:r w:rsidRPr="00F86888">
        <w:rPr>
          <w:rFonts w:ascii="Dubai" w:hAnsi="Dubai" w:cs="Dubai"/>
          <w:rtl/>
        </w:rPr>
        <w:t>إجمالياً، تحتوي خطط العمل المستهدفة الخمس على ٤١٧ إجراءً عبر الحكومات</w:t>
      </w:r>
      <w:r w:rsidRPr="00F86888">
        <w:rPr>
          <w:rFonts w:ascii="Dubai" w:hAnsi="Dubai" w:cs="Dubai"/>
          <w:rtl/>
        </w:rPr>
        <w:t xml:space="preserve"> الأسترالية وحكومات الولايات والأقاليم. في جميع خطط العمل المستهدفة الخمس، تم تحديد معظم الإجراءات على أنها تبدأ خلال الفترة المشمولة بالتقرير، حيث:</w:t>
      </w:r>
    </w:p>
    <w:p w14:paraId="40F213C8" w14:textId="77777777" w:rsidR="000C1AB5" w:rsidRPr="00F86888" w:rsidRDefault="004B58D6" w:rsidP="000C1AB5">
      <w:pPr>
        <w:pStyle w:val="ListParagraph"/>
        <w:numPr>
          <w:ilvl w:val="0"/>
          <w:numId w:val="7"/>
        </w:numPr>
        <w:bidi/>
        <w:spacing w:before="60" w:after="120" w:line="240" w:lineRule="auto"/>
        <w:rPr>
          <w:rFonts w:ascii="Dubai" w:hAnsi="Dubai" w:cs="Dubai"/>
        </w:rPr>
      </w:pPr>
      <w:r w:rsidRPr="00F86888">
        <w:rPr>
          <w:rFonts w:ascii="Dubai" w:hAnsi="Dubai" w:cs="Dubai"/>
          <w:rtl/>
        </w:rPr>
        <w:t>تم الإبلاغ عن ٣٥٠ (٨٤ ٪) على أنها تامة أو تسير وفقاً للجدول الزمني</w:t>
      </w:r>
    </w:p>
    <w:p w14:paraId="21EDBDD8" w14:textId="77777777" w:rsidR="000C1AB5" w:rsidRPr="00F86888" w:rsidRDefault="004B58D6" w:rsidP="000C1AB5">
      <w:pPr>
        <w:pStyle w:val="ListParagraph"/>
        <w:numPr>
          <w:ilvl w:val="0"/>
          <w:numId w:val="7"/>
        </w:numPr>
        <w:bidi/>
        <w:spacing w:before="60" w:after="120" w:line="240" w:lineRule="auto"/>
        <w:rPr>
          <w:rFonts w:ascii="Dubai" w:hAnsi="Dubai" w:cs="Dubai"/>
        </w:rPr>
      </w:pPr>
      <w:r w:rsidRPr="00F86888">
        <w:rPr>
          <w:rFonts w:ascii="Dubai" w:hAnsi="Dubai" w:cs="Dubai"/>
          <w:rtl/>
        </w:rPr>
        <w:t>٥٨ (١٤٪) أتمت بعض المهام لكنها واجهت بعض</w:t>
      </w:r>
      <w:r w:rsidRPr="00F86888">
        <w:rPr>
          <w:rFonts w:ascii="Dubai" w:hAnsi="Dubai" w:cs="Dubai"/>
          <w:rtl/>
        </w:rPr>
        <w:t xml:space="preserve"> التأخير أو توقفت مؤقتًا</w:t>
      </w:r>
    </w:p>
    <w:p w14:paraId="3898C74F" w14:textId="33D142DF" w:rsidR="000C1AB5" w:rsidRPr="00F86888" w:rsidRDefault="004B58D6" w:rsidP="000C1AB5">
      <w:pPr>
        <w:pStyle w:val="ListParagraph"/>
        <w:numPr>
          <w:ilvl w:val="0"/>
          <w:numId w:val="7"/>
        </w:numPr>
        <w:bidi/>
        <w:spacing w:before="60" w:after="120" w:line="240" w:lineRule="auto"/>
        <w:rPr>
          <w:rFonts w:ascii="Dubai" w:hAnsi="Dubai" w:cs="Dubai"/>
        </w:rPr>
      </w:pPr>
      <w:r w:rsidRPr="00F86888">
        <w:rPr>
          <w:rFonts w:ascii="Dubai" w:hAnsi="Dubai" w:cs="Dubai"/>
          <w:rtl/>
        </w:rPr>
        <w:t>٩ (٢</w:t>
      </w:r>
      <w:r w:rsidR="00D06794">
        <w:rPr>
          <w:rFonts w:ascii="Dubai" w:hAnsi="Dubai" w:cs="Dubai"/>
        </w:rPr>
        <w:t xml:space="preserve"> </w:t>
      </w:r>
      <w:r w:rsidRPr="00F86888">
        <w:rPr>
          <w:rFonts w:ascii="Dubai" w:hAnsi="Dubai" w:cs="Dubai"/>
          <w:rtl/>
        </w:rPr>
        <w:t>٪) لها تاريخ بدء بعد فترة التقرير</w:t>
      </w:r>
    </w:p>
    <w:p w14:paraId="5822F23F" w14:textId="77777777" w:rsidR="008F795E" w:rsidRPr="00F86888" w:rsidRDefault="004B58D6" w:rsidP="00A75BCD">
      <w:pPr>
        <w:bidi/>
        <w:spacing w:before="60" w:after="120" w:line="240" w:lineRule="auto"/>
        <w:rPr>
          <w:rFonts w:ascii="Dubai" w:hAnsi="Dubai" w:cs="Dubai"/>
        </w:rPr>
      </w:pPr>
      <w:r w:rsidRPr="00F86888">
        <w:rPr>
          <w:rFonts w:ascii="Dubai" w:hAnsi="Dubai" w:cs="Dubai"/>
          <w:rtl/>
        </w:rPr>
        <w:t>تباينت أسباب إجراءات خطط العمل المستهدفة التي عانت من بعض التأخيرات أو الإيقاف المؤقت، إلا أن بعض الإجراءات تأثرت بالمهام داخل الحكومات أو عبرها:</w:t>
      </w:r>
    </w:p>
    <w:p w14:paraId="4FB43ED7" w14:textId="77777777" w:rsidR="008F795E" w:rsidRPr="00F86888" w:rsidRDefault="004B58D6" w:rsidP="008F795E">
      <w:pPr>
        <w:pStyle w:val="ListParagraph"/>
        <w:numPr>
          <w:ilvl w:val="0"/>
          <w:numId w:val="10"/>
        </w:numPr>
        <w:bidi/>
        <w:spacing w:before="60" w:after="120" w:line="240" w:lineRule="auto"/>
        <w:rPr>
          <w:rFonts w:ascii="Dubai" w:hAnsi="Dubai" w:cs="Dubai"/>
        </w:rPr>
      </w:pPr>
      <w:r w:rsidRPr="00F86888">
        <w:rPr>
          <w:rFonts w:ascii="Dubai" w:hAnsi="Dubai" w:cs="Dubai"/>
          <w:rtl/>
        </w:rPr>
        <w:t>ثلاث خطط متعلقة بتنسيق العمل عبر الحكومات</w:t>
      </w:r>
    </w:p>
    <w:p w14:paraId="50DBA3C8" w14:textId="77777777" w:rsidR="008F795E" w:rsidRPr="00F86888" w:rsidRDefault="004B58D6" w:rsidP="008F795E">
      <w:pPr>
        <w:pStyle w:val="ListParagraph"/>
        <w:numPr>
          <w:ilvl w:val="0"/>
          <w:numId w:val="10"/>
        </w:numPr>
        <w:bidi/>
        <w:spacing w:before="60" w:after="120" w:line="240" w:lineRule="auto"/>
        <w:rPr>
          <w:rFonts w:ascii="Dubai" w:hAnsi="Dubai" w:cs="Dubai"/>
        </w:rPr>
      </w:pPr>
      <w:r w:rsidRPr="00F86888">
        <w:rPr>
          <w:rFonts w:ascii="Dubai" w:hAnsi="Dubai" w:cs="Dubai"/>
          <w:rtl/>
        </w:rPr>
        <w:t xml:space="preserve">سبع </w:t>
      </w:r>
      <w:r w:rsidRPr="00F86888">
        <w:rPr>
          <w:rFonts w:ascii="Dubai" w:hAnsi="Dubai" w:cs="Dubai"/>
          <w:rtl/>
        </w:rPr>
        <w:t>خطط كانت تعتمد على نشاط أو قرار داخل حكومتها أو داخل حكومة أخرى</w:t>
      </w:r>
    </w:p>
    <w:p w14:paraId="15271C28" w14:textId="33D757A8" w:rsidR="000C1AB5" w:rsidRPr="00F86888" w:rsidRDefault="004B58D6" w:rsidP="00A75BCD">
      <w:pPr>
        <w:bidi/>
        <w:spacing w:before="60" w:after="120" w:line="240" w:lineRule="auto"/>
        <w:rPr>
          <w:rFonts w:ascii="Dubai" w:hAnsi="Dubai" w:cs="Dubai"/>
        </w:rPr>
      </w:pPr>
      <w:r w:rsidRPr="00F86888">
        <w:rPr>
          <w:rFonts w:ascii="Dubai" w:hAnsi="Dubai" w:cs="Dubai"/>
          <w:rtl/>
        </w:rPr>
        <w:t>بالإضافة إلى ذلك، بينما أثر كوفيد-١٩، ولا يزال، يؤثر على عملنا وحياتنا، إلا أن ١٥ (٤</w:t>
      </w:r>
      <w:r w:rsidR="00D06794">
        <w:rPr>
          <w:rFonts w:ascii="Dubai" w:hAnsi="Dubai" w:cs="Dubai"/>
        </w:rPr>
        <w:t xml:space="preserve"> </w:t>
      </w:r>
      <w:r w:rsidRPr="00F86888">
        <w:rPr>
          <w:rFonts w:ascii="Dubai" w:hAnsi="Dubai" w:cs="Dubai"/>
          <w:rtl/>
        </w:rPr>
        <w:t xml:space="preserve">٪) فقط من الإجراءات أخبرت تحديداً أن كوفيد-١٩ قد أثر على تقدمها، إما بالتأخير أو بالتأثير على تركيز </w:t>
      </w:r>
      <w:r w:rsidRPr="00F86888">
        <w:rPr>
          <w:rFonts w:ascii="Dubai" w:hAnsi="Dubai" w:cs="Dubai"/>
          <w:rtl/>
        </w:rPr>
        <w:t>الإجراء. تم إيقاف إجراء واحد (٠,٢</w:t>
      </w:r>
      <w:r w:rsidR="00D06794">
        <w:rPr>
          <w:rFonts w:ascii="Dubai" w:hAnsi="Dubai" w:cs="Dubai"/>
        </w:rPr>
        <w:t xml:space="preserve"> </w:t>
      </w:r>
      <w:r w:rsidRPr="00F86888">
        <w:rPr>
          <w:rFonts w:ascii="Dubai" w:hAnsi="Dubai" w:cs="Dubai"/>
          <w:rtl/>
        </w:rPr>
        <w:t>٪) في نيو ساوث ويلز مؤقتًا بسبب مهام الاستجابة للفيضانات.</w:t>
      </w:r>
    </w:p>
    <w:p w14:paraId="16BBC35E" w14:textId="40BCA9AA" w:rsidR="000C1AB5" w:rsidRPr="00F86888" w:rsidRDefault="004B58D6" w:rsidP="00A75BCD">
      <w:pPr>
        <w:bidi/>
        <w:spacing w:before="60" w:after="120" w:line="240" w:lineRule="auto"/>
        <w:rPr>
          <w:rFonts w:ascii="Dubai" w:hAnsi="Dubai" w:cs="Dubai"/>
        </w:rPr>
      </w:pPr>
      <w:r w:rsidRPr="00F86888">
        <w:rPr>
          <w:rFonts w:ascii="Dubai" w:hAnsi="Dubai" w:cs="Dubai"/>
          <w:rtl/>
        </w:rPr>
        <w:t>تم الإبلاغ عن أكثر من ٩٠</w:t>
      </w:r>
      <w:r w:rsidR="00D06794">
        <w:rPr>
          <w:rFonts w:ascii="Dubai" w:hAnsi="Dubai" w:cs="Dubai"/>
        </w:rPr>
        <w:t xml:space="preserve"> </w:t>
      </w:r>
      <w:r w:rsidRPr="00F86888">
        <w:rPr>
          <w:rFonts w:ascii="Dubai" w:hAnsi="Dubai" w:cs="Dubai"/>
          <w:rtl/>
        </w:rPr>
        <w:t>٪ من مهام كل خطة عمل مستهدفة بأنها تامة أو تسير وفقاً للجدول الزمني أو لديها بعض التأخيرات. حققت خطة العمل المستهدفة لإدارة الطوارئ أعلى نس</w:t>
      </w:r>
      <w:r w:rsidRPr="00F86888">
        <w:rPr>
          <w:rFonts w:ascii="Dubai" w:hAnsi="Dubai" w:cs="Dubai"/>
          <w:rtl/>
        </w:rPr>
        <w:t>بة من المهام المنجزة والتي تسير وفقاً للجدول الزمني (٩٥</w:t>
      </w:r>
      <w:r w:rsidR="00D06794">
        <w:rPr>
          <w:rFonts w:ascii="Dubai" w:hAnsi="Dubai" w:cs="Dubai"/>
        </w:rPr>
        <w:t xml:space="preserve"> </w:t>
      </w:r>
      <w:r w:rsidRPr="00F86888">
        <w:rPr>
          <w:rFonts w:ascii="Dubai" w:hAnsi="Dubai" w:cs="Dubai"/>
          <w:rtl/>
        </w:rPr>
        <w:t>٪) للفترة المشمولة بالتقرير. بينما تحتوي خطة العمل المستهدفة للسلامة على أكبر عدد من الإجراءات المتممة (١٥)، فإنها تحتوي أيضًا على أكبر عدد من الإجراءات التي بها بعض التأخير أو تم إيقافها مؤقتًا (٢٤).</w:t>
      </w:r>
      <w:r w:rsidRPr="00F86888">
        <w:rPr>
          <w:rFonts w:ascii="Dubai" w:hAnsi="Dubai" w:cs="Dubai"/>
          <w:rtl/>
        </w:rPr>
        <w:t xml:space="preserve"> </w:t>
      </w:r>
    </w:p>
    <w:p w14:paraId="3C42A592" w14:textId="77777777" w:rsidR="00FF48F2" w:rsidRPr="00F86888" w:rsidRDefault="00FF48F2" w:rsidP="00A75BCD">
      <w:pPr>
        <w:spacing w:before="60" w:after="120" w:line="240" w:lineRule="auto"/>
        <w:rPr>
          <w:rFonts w:ascii="Dubai" w:hAnsi="Dubai" w:cs="Dubai"/>
        </w:rPr>
      </w:pPr>
    </w:p>
    <w:p w14:paraId="63D6A342" w14:textId="77777777" w:rsidR="007D4E3A" w:rsidRPr="00F86888" w:rsidRDefault="004B58D6" w:rsidP="00A75BCD">
      <w:pPr>
        <w:bidi/>
        <w:spacing w:before="60" w:after="120" w:line="240" w:lineRule="auto"/>
        <w:rPr>
          <w:rFonts w:ascii="Dubai" w:hAnsi="Dubai" w:cs="Dubai"/>
        </w:rPr>
      </w:pPr>
      <w:r w:rsidRPr="00F86888">
        <w:rPr>
          <w:rFonts w:ascii="Dubai" w:hAnsi="Dubai" w:cs="Dubai"/>
          <w:rtl/>
        </w:rPr>
        <w:t>الجدول ١: سير عمل إجراءات خطط العمل المستهدفة بحسب خطة العمل المستهدفة والوضع</w:t>
      </w:r>
    </w:p>
    <w:tbl>
      <w:tblPr>
        <w:bidiVisual/>
        <w:tblW w:w="9736" w:type="dxa"/>
        <w:tblLayout w:type="fixed"/>
        <w:tblLook w:val="04A0" w:firstRow="1" w:lastRow="0" w:firstColumn="1" w:lastColumn="0" w:noHBand="0" w:noVBand="1"/>
      </w:tblPr>
      <w:tblGrid>
        <w:gridCol w:w="2035"/>
        <w:gridCol w:w="1283"/>
        <w:gridCol w:w="1284"/>
        <w:gridCol w:w="1283"/>
        <w:gridCol w:w="1284"/>
        <w:gridCol w:w="1283"/>
        <w:gridCol w:w="1284"/>
      </w:tblGrid>
      <w:tr w:rsidR="009B5DC0" w:rsidRPr="00F86888" w14:paraId="67907A2D" w14:textId="77777777" w:rsidTr="0049225C">
        <w:trPr>
          <w:trHeight w:val="900"/>
        </w:trPr>
        <w:tc>
          <w:tcPr>
            <w:tcW w:w="203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C421748" w14:textId="77777777" w:rsidR="00385F3B" w:rsidRPr="000F21E6" w:rsidRDefault="004B58D6" w:rsidP="00385F3B">
            <w:pPr>
              <w:bidi/>
              <w:spacing w:after="0" w:line="240" w:lineRule="auto"/>
              <w:rPr>
                <w:rFonts w:ascii="Dubai" w:hAnsi="Dubai" w:cs="Dubai"/>
                <w:b/>
                <w:bCs/>
              </w:rPr>
            </w:pPr>
            <w:r w:rsidRPr="000F21E6">
              <w:rPr>
                <w:rFonts w:ascii="Dubai" w:hAnsi="Dubai" w:cs="Dubai"/>
                <w:b/>
                <w:bCs/>
                <w:rtl/>
              </w:rPr>
              <w:t> TAP</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4E840C1B" w14:textId="77777777" w:rsidR="00385F3B" w:rsidRPr="000F21E6" w:rsidRDefault="004B58D6" w:rsidP="00385F3B">
            <w:pPr>
              <w:bidi/>
              <w:spacing w:after="0" w:line="240" w:lineRule="auto"/>
              <w:jc w:val="center"/>
              <w:rPr>
                <w:rFonts w:ascii="Dubai" w:hAnsi="Dubai" w:cs="Dubai"/>
                <w:b/>
                <w:bCs/>
              </w:rPr>
            </w:pPr>
            <w:r w:rsidRPr="000F21E6">
              <w:rPr>
                <w:rFonts w:ascii="Dubai" w:hAnsi="Dubai" w:cs="Dubai"/>
                <w:b/>
                <w:bCs/>
                <w:rtl/>
              </w:rPr>
              <w:t>تم</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3AD157AD" w14:textId="77777777" w:rsidR="00385F3B" w:rsidRPr="000F21E6" w:rsidRDefault="004B58D6" w:rsidP="00385F3B">
            <w:pPr>
              <w:bidi/>
              <w:spacing w:after="0" w:line="240" w:lineRule="auto"/>
              <w:jc w:val="center"/>
              <w:rPr>
                <w:rFonts w:ascii="Dubai" w:hAnsi="Dubai" w:cs="Dubai"/>
                <w:b/>
                <w:bCs/>
              </w:rPr>
            </w:pPr>
            <w:r w:rsidRPr="000F21E6">
              <w:rPr>
                <w:rFonts w:ascii="Dubai" w:hAnsi="Dubai" w:cs="Dubai"/>
                <w:b/>
                <w:bCs/>
                <w:rtl/>
              </w:rPr>
              <w:t>يسير وفقاً للجدول الزمني</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0C1D68F5" w14:textId="77777777" w:rsidR="00385F3B" w:rsidRPr="000F21E6" w:rsidRDefault="004B58D6" w:rsidP="00385F3B">
            <w:pPr>
              <w:bidi/>
              <w:spacing w:after="0" w:line="240" w:lineRule="auto"/>
              <w:jc w:val="center"/>
              <w:rPr>
                <w:rFonts w:ascii="Dubai" w:hAnsi="Dubai" w:cs="Dubai"/>
                <w:b/>
                <w:bCs/>
              </w:rPr>
            </w:pPr>
            <w:r w:rsidRPr="000F21E6">
              <w:rPr>
                <w:rFonts w:ascii="Dubai" w:hAnsi="Dubai" w:cs="Dubai"/>
                <w:b/>
                <w:bCs/>
                <w:rtl/>
              </w:rPr>
              <w:t>بعض التأخيرات</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5F504210" w14:textId="77777777" w:rsidR="00385F3B" w:rsidRPr="000F21E6" w:rsidRDefault="004B58D6" w:rsidP="00385F3B">
            <w:pPr>
              <w:bidi/>
              <w:spacing w:after="0" w:line="240" w:lineRule="auto"/>
              <w:jc w:val="center"/>
              <w:rPr>
                <w:rFonts w:ascii="Dubai" w:hAnsi="Dubai" w:cs="Dubai"/>
                <w:b/>
                <w:bCs/>
              </w:rPr>
            </w:pPr>
            <w:r w:rsidRPr="000F21E6">
              <w:rPr>
                <w:rFonts w:ascii="Dubai" w:hAnsi="Dubai" w:cs="Dubai"/>
                <w:b/>
                <w:bCs/>
                <w:rtl/>
              </w:rPr>
              <w:t>متوقف مؤقتًا</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25034F75" w14:textId="77777777" w:rsidR="00385F3B" w:rsidRPr="000F21E6" w:rsidRDefault="004B58D6" w:rsidP="00385F3B">
            <w:pPr>
              <w:bidi/>
              <w:spacing w:after="0" w:line="240" w:lineRule="auto"/>
              <w:jc w:val="center"/>
              <w:rPr>
                <w:rFonts w:ascii="Dubai" w:hAnsi="Dubai" w:cs="Dubai"/>
                <w:b/>
                <w:bCs/>
              </w:rPr>
            </w:pPr>
            <w:r w:rsidRPr="000F21E6">
              <w:rPr>
                <w:rFonts w:ascii="Dubai" w:hAnsi="Dubai" w:cs="Dubai"/>
                <w:b/>
                <w:bCs/>
                <w:rtl/>
              </w:rPr>
              <w:t>البدء في المستقبل</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0B0C07B6" w14:textId="77777777" w:rsidR="00385F3B" w:rsidRPr="000F21E6" w:rsidRDefault="004B58D6" w:rsidP="00385F3B">
            <w:pPr>
              <w:bidi/>
              <w:spacing w:after="0" w:line="240" w:lineRule="auto"/>
              <w:jc w:val="center"/>
              <w:rPr>
                <w:rFonts w:ascii="Dubai" w:hAnsi="Dubai" w:cs="Dubai"/>
                <w:b/>
                <w:bCs/>
              </w:rPr>
            </w:pPr>
            <w:r w:rsidRPr="000F21E6">
              <w:rPr>
                <w:rFonts w:ascii="Dubai" w:hAnsi="Dubai" w:cs="Dubai"/>
                <w:b/>
                <w:bCs/>
                <w:rtl/>
              </w:rPr>
              <w:t>الإجمالي</w:t>
            </w:r>
          </w:p>
        </w:tc>
      </w:tr>
      <w:tr w:rsidR="009B5DC0" w:rsidRPr="00F86888" w14:paraId="4635A21F" w14:textId="77777777" w:rsidTr="0049225C">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2CABFEDE" w14:textId="77777777" w:rsidR="00385F3B" w:rsidRPr="00A21461" w:rsidRDefault="004B58D6" w:rsidP="00385F3B">
            <w:pPr>
              <w:bidi/>
              <w:spacing w:after="0" w:line="240" w:lineRule="auto"/>
              <w:rPr>
                <w:rFonts w:ascii="Dubai" w:hAnsi="Dubai" w:cs="Dubai"/>
                <w:b/>
                <w:bCs/>
              </w:rPr>
            </w:pPr>
            <w:r w:rsidRPr="00A21461">
              <w:rPr>
                <w:rFonts w:ascii="Dubai" w:hAnsi="Dubai" w:cs="Dubai"/>
                <w:b/>
                <w:bCs/>
                <w:rtl/>
              </w:rPr>
              <w:t>التوظيف</w:t>
            </w:r>
          </w:p>
        </w:tc>
        <w:tc>
          <w:tcPr>
            <w:tcW w:w="1283" w:type="dxa"/>
            <w:tcBorders>
              <w:top w:val="nil"/>
              <w:left w:val="nil"/>
              <w:bottom w:val="single" w:sz="4" w:space="0" w:color="auto"/>
              <w:right w:val="single" w:sz="4" w:space="0" w:color="auto"/>
            </w:tcBorders>
            <w:shd w:val="clear" w:color="auto" w:fill="auto"/>
            <w:noWrap/>
            <w:vAlign w:val="bottom"/>
            <w:hideMark/>
          </w:tcPr>
          <w:p w14:paraId="5D5D616A"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١٠</w:t>
            </w:r>
          </w:p>
        </w:tc>
        <w:tc>
          <w:tcPr>
            <w:tcW w:w="1284" w:type="dxa"/>
            <w:tcBorders>
              <w:top w:val="nil"/>
              <w:left w:val="nil"/>
              <w:bottom w:val="single" w:sz="4" w:space="0" w:color="auto"/>
              <w:right w:val="single" w:sz="4" w:space="0" w:color="auto"/>
            </w:tcBorders>
            <w:shd w:val="clear" w:color="auto" w:fill="auto"/>
            <w:noWrap/>
            <w:vAlign w:val="bottom"/>
            <w:hideMark/>
          </w:tcPr>
          <w:p w14:paraId="626F0662"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٦٢</w:t>
            </w:r>
          </w:p>
        </w:tc>
        <w:tc>
          <w:tcPr>
            <w:tcW w:w="1283" w:type="dxa"/>
            <w:tcBorders>
              <w:top w:val="nil"/>
              <w:left w:val="nil"/>
              <w:bottom w:val="single" w:sz="4" w:space="0" w:color="auto"/>
              <w:right w:val="single" w:sz="4" w:space="0" w:color="auto"/>
            </w:tcBorders>
            <w:shd w:val="clear" w:color="auto" w:fill="auto"/>
            <w:noWrap/>
            <w:vAlign w:val="bottom"/>
            <w:hideMark/>
          </w:tcPr>
          <w:p w14:paraId="5854C680"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٩</w:t>
            </w:r>
          </w:p>
        </w:tc>
        <w:tc>
          <w:tcPr>
            <w:tcW w:w="1284" w:type="dxa"/>
            <w:tcBorders>
              <w:top w:val="nil"/>
              <w:left w:val="nil"/>
              <w:bottom w:val="single" w:sz="4" w:space="0" w:color="auto"/>
              <w:right w:val="single" w:sz="4" w:space="0" w:color="auto"/>
            </w:tcBorders>
            <w:shd w:val="clear" w:color="auto" w:fill="auto"/>
            <w:noWrap/>
            <w:vAlign w:val="bottom"/>
            <w:hideMark/>
          </w:tcPr>
          <w:p w14:paraId="475001BA"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w:t>
            </w:r>
          </w:p>
        </w:tc>
        <w:tc>
          <w:tcPr>
            <w:tcW w:w="1283" w:type="dxa"/>
            <w:tcBorders>
              <w:top w:val="nil"/>
              <w:left w:val="nil"/>
              <w:bottom w:val="single" w:sz="4" w:space="0" w:color="auto"/>
              <w:right w:val="single" w:sz="4" w:space="0" w:color="auto"/>
            </w:tcBorders>
            <w:shd w:val="clear" w:color="auto" w:fill="auto"/>
            <w:noWrap/>
            <w:vAlign w:val="bottom"/>
            <w:hideMark/>
          </w:tcPr>
          <w:p w14:paraId="635F259E"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w:t>
            </w:r>
          </w:p>
        </w:tc>
        <w:tc>
          <w:tcPr>
            <w:tcW w:w="1284" w:type="dxa"/>
            <w:tcBorders>
              <w:top w:val="nil"/>
              <w:left w:val="nil"/>
              <w:bottom w:val="single" w:sz="4" w:space="0" w:color="auto"/>
              <w:right w:val="single" w:sz="4" w:space="0" w:color="auto"/>
            </w:tcBorders>
            <w:shd w:val="clear" w:color="auto" w:fill="auto"/>
            <w:noWrap/>
            <w:vAlign w:val="bottom"/>
            <w:hideMark/>
          </w:tcPr>
          <w:p w14:paraId="54331190"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٨٣</w:t>
            </w:r>
          </w:p>
        </w:tc>
      </w:tr>
      <w:tr w:rsidR="009B5DC0" w:rsidRPr="00F86888" w14:paraId="53F8BB39" w14:textId="77777777" w:rsidTr="0049225C">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12994CD1" w14:textId="77777777" w:rsidR="00385F3B" w:rsidRPr="00A21461" w:rsidRDefault="004B58D6" w:rsidP="00385F3B">
            <w:pPr>
              <w:bidi/>
              <w:spacing w:after="0" w:line="240" w:lineRule="auto"/>
              <w:rPr>
                <w:rFonts w:ascii="Dubai" w:hAnsi="Dubai" w:cs="Dubai"/>
                <w:b/>
                <w:bCs/>
              </w:rPr>
            </w:pPr>
            <w:r w:rsidRPr="00A21461">
              <w:rPr>
                <w:rFonts w:ascii="Dubai" w:hAnsi="Dubai" w:cs="Dubai"/>
                <w:b/>
                <w:bCs/>
                <w:rtl/>
              </w:rPr>
              <w:t>مواقف المجتمع</w:t>
            </w:r>
          </w:p>
        </w:tc>
        <w:tc>
          <w:tcPr>
            <w:tcW w:w="1283" w:type="dxa"/>
            <w:tcBorders>
              <w:top w:val="nil"/>
              <w:left w:val="nil"/>
              <w:bottom w:val="single" w:sz="4" w:space="0" w:color="auto"/>
              <w:right w:val="single" w:sz="4" w:space="0" w:color="auto"/>
            </w:tcBorders>
            <w:shd w:val="clear" w:color="auto" w:fill="auto"/>
            <w:noWrap/>
            <w:vAlign w:val="bottom"/>
            <w:hideMark/>
          </w:tcPr>
          <w:p w14:paraId="1E24A154"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٥</w:t>
            </w:r>
          </w:p>
        </w:tc>
        <w:tc>
          <w:tcPr>
            <w:tcW w:w="1284" w:type="dxa"/>
            <w:tcBorders>
              <w:top w:val="nil"/>
              <w:left w:val="nil"/>
              <w:bottom w:val="single" w:sz="4" w:space="0" w:color="auto"/>
              <w:right w:val="single" w:sz="4" w:space="0" w:color="auto"/>
            </w:tcBorders>
            <w:shd w:val="clear" w:color="auto" w:fill="auto"/>
            <w:noWrap/>
            <w:vAlign w:val="bottom"/>
            <w:hideMark/>
          </w:tcPr>
          <w:p w14:paraId="7E4DDE37"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٥٤</w:t>
            </w:r>
          </w:p>
        </w:tc>
        <w:tc>
          <w:tcPr>
            <w:tcW w:w="1283" w:type="dxa"/>
            <w:tcBorders>
              <w:top w:val="nil"/>
              <w:left w:val="nil"/>
              <w:bottom w:val="single" w:sz="4" w:space="0" w:color="auto"/>
              <w:right w:val="single" w:sz="4" w:space="0" w:color="auto"/>
            </w:tcBorders>
            <w:shd w:val="clear" w:color="auto" w:fill="auto"/>
            <w:noWrap/>
            <w:vAlign w:val="bottom"/>
            <w:hideMark/>
          </w:tcPr>
          <w:p w14:paraId="0C52E7DC"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٦</w:t>
            </w:r>
          </w:p>
        </w:tc>
        <w:tc>
          <w:tcPr>
            <w:tcW w:w="1284" w:type="dxa"/>
            <w:tcBorders>
              <w:top w:val="nil"/>
              <w:left w:val="nil"/>
              <w:bottom w:val="single" w:sz="4" w:space="0" w:color="auto"/>
              <w:right w:val="single" w:sz="4" w:space="0" w:color="auto"/>
            </w:tcBorders>
            <w:shd w:val="clear" w:color="auto" w:fill="auto"/>
            <w:noWrap/>
            <w:vAlign w:val="bottom"/>
            <w:hideMark/>
          </w:tcPr>
          <w:p w14:paraId="63958A68"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٣</w:t>
            </w:r>
          </w:p>
        </w:tc>
        <w:tc>
          <w:tcPr>
            <w:tcW w:w="1283" w:type="dxa"/>
            <w:tcBorders>
              <w:top w:val="nil"/>
              <w:left w:val="nil"/>
              <w:bottom w:val="single" w:sz="4" w:space="0" w:color="auto"/>
              <w:right w:val="single" w:sz="4" w:space="0" w:color="auto"/>
            </w:tcBorders>
            <w:shd w:val="clear" w:color="auto" w:fill="auto"/>
            <w:noWrap/>
            <w:vAlign w:val="bottom"/>
            <w:hideMark/>
          </w:tcPr>
          <w:p w14:paraId="7AEBAD6A"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٠</w:t>
            </w:r>
          </w:p>
        </w:tc>
        <w:tc>
          <w:tcPr>
            <w:tcW w:w="1284" w:type="dxa"/>
            <w:tcBorders>
              <w:top w:val="nil"/>
              <w:left w:val="nil"/>
              <w:bottom w:val="single" w:sz="4" w:space="0" w:color="auto"/>
              <w:right w:val="single" w:sz="4" w:space="0" w:color="auto"/>
            </w:tcBorders>
            <w:shd w:val="clear" w:color="auto" w:fill="auto"/>
            <w:noWrap/>
            <w:vAlign w:val="bottom"/>
            <w:hideMark/>
          </w:tcPr>
          <w:p w14:paraId="3E68C274"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٦٨</w:t>
            </w:r>
          </w:p>
        </w:tc>
      </w:tr>
      <w:tr w:rsidR="009B5DC0" w:rsidRPr="00F86888" w14:paraId="6CF72554" w14:textId="77777777" w:rsidTr="0049225C">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083366CE" w14:textId="77777777" w:rsidR="00385F3B" w:rsidRPr="00A21461" w:rsidRDefault="004B58D6" w:rsidP="00385F3B">
            <w:pPr>
              <w:bidi/>
              <w:spacing w:after="0" w:line="240" w:lineRule="auto"/>
              <w:rPr>
                <w:rFonts w:ascii="Dubai" w:hAnsi="Dubai" w:cs="Dubai"/>
                <w:b/>
                <w:bCs/>
              </w:rPr>
            </w:pPr>
            <w:r w:rsidRPr="00A21461">
              <w:rPr>
                <w:rFonts w:ascii="Dubai" w:hAnsi="Dubai" w:cs="Dubai"/>
                <w:b/>
                <w:bCs/>
                <w:rtl/>
              </w:rPr>
              <w:t>الطفولة المبكرة</w:t>
            </w:r>
          </w:p>
        </w:tc>
        <w:tc>
          <w:tcPr>
            <w:tcW w:w="1283" w:type="dxa"/>
            <w:tcBorders>
              <w:top w:val="nil"/>
              <w:left w:val="nil"/>
              <w:bottom w:val="single" w:sz="4" w:space="0" w:color="auto"/>
              <w:right w:val="single" w:sz="4" w:space="0" w:color="auto"/>
            </w:tcBorders>
            <w:shd w:val="clear" w:color="auto" w:fill="auto"/>
            <w:noWrap/>
            <w:vAlign w:val="bottom"/>
            <w:hideMark/>
          </w:tcPr>
          <w:p w14:paraId="36FBB24C"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٢</w:t>
            </w:r>
          </w:p>
        </w:tc>
        <w:tc>
          <w:tcPr>
            <w:tcW w:w="1284" w:type="dxa"/>
            <w:tcBorders>
              <w:top w:val="nil"/>
              <w:left w:val="nil"/>
              <w:bottom w:val="single" w:sz="4" w:space="0" w:color="auto"/>
              <w:right w:val="single" w:sz="4" w:space="0" w:color="auto"/>
            </w:tcBorders>
            <w:shd w:val="clear" w:color="auto" w:fill="auto"/>
            <w:noWrap/>
            <w:vAlign w:val="bottom"/>
            <w:hideMark/>
          </w:tcPr>
          <w:p w14:paraId="70F3CFB2"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٥٩</w:t>
            </w:r>
          </w:p>
        </w:tc>
        <w:tc>
          <w:tcPr>
            <w:tcW w:w="1283" w:type="dxa"/>
            <w:tcBorders>
              <w:top w:val="nil"/>
              <w:left w:val="nil"/>
              <w:bottom w:val="single" w:sz="4" w:space="0" w:color="auto"/>
              <w:right w:val="single" w:sz="4" w:space="0" w:color="auto"/>
            </w:tcBorders>
            <w:shd w:val="clear" w:color="auto" w:fill="auto"/>
            <w:noWrap/>
            <w:vAlign w:val="bottom"/>
            <w:hideMark/>
          </w:tcPr>
          <w:p w14:paraId="5473C172"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١٠</w:t>
            </w:r>
          </w:p>
        </w:tc>
        <w:tc>
          <w:tcPr>
            <w:tcW w:w="1284" w:type="dxa"/>
            <w:tcBorders>
              <w:top w:val="nil"/>
              <w:left w:val="nil"/>
              <w:bottom w:val="single" w:sz="4" w:space="0" w:color="auto"/>
              <w:right w:val="single" w:sz="4" w:space="0" w:color="auto"/>
            </w:tcBorders>
            <w:shd w:val="clear" w:color="auto" w:fill="auto"/>
            <w:noWrap/>
            <w:vAlign w:val="bottom"/>
            <w:hideMark/>
          </w:tcPr>
          <w:p w14:paraId="77D10DE6"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٢</w:t>
            </w:r>
          </w:p>
        </w:tc>
        <w:tc>
          <w:tcPr>
            <w:tcW w:w="1283" w:type="dxa"/>
            <w:tcBorders>
              <w:top w:val="nil"/>
              <w:left w:val="nil"/>
              <w:bottom w:val="single" w:sz="4" w:space="0" w:color="auto"/>
              <w:right w:val="single" w:sz="4" w:space="0" w:color="auto"/>
            </w:tcBorders>
            <w:shd w:val="clear" w:color="auto" w:fill="auto"/>
            <w:noWrap/>
            <w:vAlign w:val="bottom"/>
            <w:hideMark/>
          </w:tcPr>
          <w:p w14:paraId="2A0F2871"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٣</w:t>
            </w:r>
          </w:p>
        </w:tc>
        <w:tc>
          <w:tcPr>
            <w:tcW w:w="1284" w:type="dxa"/>
            <w:tcBorders>
              <w:top w:val="nil"/>
              <w:left w:val="nil"/>
              <w:bottom w:val="single" w:sz="4" w:space="0" w:color="auto"/>
              <w:right w:val="single" w:sz="4" w:space="0" w:color="auto"/>
            </w:tcBorders>
            <w:shd w:val="clear" w:color="auto" w:fill="auto"/>
            <w:noWrap/>
            <w:vAlign w:val="bottom"/>
            <w:hideMark/>
          </w:tcPr>
          <w:p w14:paraId="228F4281"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٧٦</w:t>
            </w:r>
          </w:p>
        </w:tc>
      </w:tr>
      <w:tr w:rsidR="009B5DC0" w:rsidRPr="00F86888" w14:paraId="2873E916" w14:textId="77777777" w:rsidTr="0049225C">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605FF8E1" w14:textId="77777777" w:rsidR="00385F3B" w:rsidRPr="00A21461" w:rsidRDefault="004B58D6" w:rsidP="00385F3B">
            <w:pPr>
              <w:bidi/>
              <w:spacing w:after="0" w:line="240" w:lineRule="auto"/>
              <w:rPr>
                <w:rFonts w:ascii="Dubai" w:hAnsi="Dubai" w:cs="Dubai"/>
                <w:b/>
                <w:bCs/>
              </w:rPr>
            </w:pPr>
            <w:r w:rsidRPr="00A21461">
              <w:rPr>
                <w:rFonts w:ascii="Dubai" w:hAnsi="Dubai" w:cs="Dubai"/>
                <w:b/>
                <w:bCs/>
                <w:rtl/>
              </w:rPr>
              <w:t>السلامة</w:t>
            </w:r>
          </w:p>
        </w:tc>
        <w:tc>
          <w:tcPr>
            <w:tcW w:w="1283" w:type="dxa"/>
            <w:tcBorders>
              <w:top w:val="nil"/>
              <w:left w:val="nil"/>
              <w:bottom w:val="single" w:sz="4" w:space="0" w:color="auto"/>
              <w:right w:val="single" w:sz="4" w:space="0" w:color="auto"/>
            </w:tcBorders>
            <w:shd w:val="clear" w:color="auto" w:fill="auto"/>
            <w:noWrap/>
            <w:vAlign w:val="bottom"/>
            <w:hideMark/>
          </w:tcPr>
          <w:p w14:paraId="5CDBC932"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١٥</w:t>
            </w:r>
          </w:p>
        </w:tc>
        <w:tc>
          <w:tcPr>
            <w:tcW w:w="1284" w:type="dxa"/>
            <w:tcBorders>
              <w:top w:val="nil"/>
              <w:left w:val="nil"/>
              <w:bottom w:val="single" w:sz="4" w:space="0" w:color="auto"/>
              <w:right w:val="single" w:sz="4" w:space="0" w:color="auto"/>
            </w:tcBorders>
            <w:shd w:val="clear" w:color="auto" w:fill="auto"/>
            <w:noWrap/>
            <w:vAlign w:val="bottom"/>
            <w:hideMark/>
          </w:tcPr>
          <w:p w14:paraId="76C26DDC"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٨٨</w:t>
            </w:r>
          </w:p>
        </w:tc>
        <w:tc>
          <w:tcPr>
            <w:tcW w:w="1283" w:type="dxa"/>
            <w:tcBorders>
              <w:top w:val="nil"/>
              <w:left w:val="nil"/>
              <w:bottom w:val="single" w:sz="4" w:space="0" w:color="auto"/>
              <w:right w:val="single" w:sz="4" w:space="0" w:color="auto"/>
            </w:tcBorders>
            <w:shd w:val="clear" w:color="auto" w:fill="auto"/>
            <w:noWrap/>
            <w:vAlign w:val="bottom"/>
            <w:hideMark/>
          </w:tcPr>
          <w:p w14:paraId="1BFD83F0"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٢١</w:t>
            </w:r>
          </w:p>
        </w:tc>
        <w:tc>
          <w:tcPr>
            <w:tcW w:w="1284" w:type="dxa"/>
            <w:tcBorders>
              <w:top w:val="nil"/>
              <w:left w:val="nil"/>
              <w:bottom w:val="single" w:sz="4" w:space="0" w:color="auto"/>
              <w:right w:val="single" w:sz="4" w:space="0" w:color="auto"/>
            </w:tcBorders>
            <w:shd w:val="clear" w:color="auto" w:fill="auto"/>
            <w:noWrap/>
            <w:vAlign w:val="bottom"/>
            <w:hideMark/>
          </w:tcPr>
          <w:p w14:paraId="67BB6122"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٣</w:t>
            </w:r>
          </w:p>
        </w:tc>
        <w:tc>
          <w:tcPr>
            <w:tcW w:w="1283" w:type="dxa"/>
            <w:tcBorders>
              <w:top w:val="nil"/>
              <w:left w:val="nil"/>
              <w:bottom w:val="single" w:sz="4" w:space="0" w:color="auto"/>
              <w:right w:val="single" w:sz="4" w:space="0" w:color="auto"/>
            </w:tcBorders>
            <w:shd w:val="clear" w:color="auto" w:fill="auto"/>
            <w:noWrap/>
            <w:vAlign w:val="bottom"/>
            <w:hideMark/>
          </w:tcPr>
          <w:p w14:paraId="1A8A321E"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٥</w:t>
            </w:r>
          </w:p>
        </w:tc>
        <w:tc>
          <w:tcPr>
            <w:tcW w:w="1284" w:type="dxa"/>
            <w:tcBorders>
              <w:top w:val="nil"/>
              <w:left w:val="nil"/>
              <w:bottom w:val="single" w:sz="4" w:space="0" w:color="auto"/>
              <w:right w:val="single" w:sz="4" w:space="0" w:color="auto"/>
            </w:tcBorders>
            <w:shd w:val="clear" w:color="auto" w:fill="auto"/>
            <w:noWrap/>
            <w:vAlign w:val="bottom"/>
            <w:hideMark/>
          </w:tcPr>
          <w:p w14:paraId="42B1576E"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١٣٢</w:t>
            </w:r>
          </w:p>
        </w:tc>
      </w:tr>
      <w:tr w:rsidR="009B5DC0" w:rsidRPr="00F86888" w14:paraId="65354EA9" w14:textId="77777777" w:rsidTr="0049225C">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01C1A778" w14:textId="77777777" w:rsidR="00385F3B" w:rsidRPr="00A21461" w:rsidRDefault="004B58D6" w:rsidP="00385F3B">
            <w:pPr>
              <w:bidi/>
              <w:spacing w:after="0" w:line="240" w:lineRule="auto"/>
              <w:rPr>
                <w:rFonts w:ascii="Dubai" w:hAnsi="Dubai" w:cs="Dubai"/>
                <w:b/>
                <w:bCs/>
              </w:rPr>
            </w:pPr>
            <w:r w:rsidRPr="00A21461">
              <w:rPr>
                <w:rFonts w:ascii="Dubai" w:hAnsi="Dubai" w:cs="Dubai"/>
                <w:b/>
                <w:bCs/>
                <w:rtl/>
              </w:rPr>
              <w:t>إدارة الطوارئ</w:t>
            </w:r>
          </w:p>
        </w:tc>
        <w:tc>
          <w:tcPr>
            <w:tcW w:w="1283" w:type="dxa"/>
            <w:tcBorders>
              <w:top w:val="nil"/>
              <w:left w:val="nil"/>
              <w:bottom w:val="single" w:sz="4" w:space="0" w:color="auto"/>
              <w:right w:val="single" w:sz="4" w:space="0" w:color="auto"/>
            </w:tcBorders>
            <w:shd w:val="clear" w:color="auto" w:fill="auto"/>
            <w:noWrap/>
            <w:vAlign w:val="bottom"/>
            <w:hideMark/>
          </w:tcPr>
          <w:p w14:paraId="7D425C17"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١١</w:t>
            </w:r>
          </w:p>
        </w:tc>
        <w:tc>
          <w:tcPr>
            <w:tcW w:w="1284" w:type="dxa"/>
            <w:tcBorders>
              <w:top w:val="nil"/>
              <w:left w:val="nil"/>
              <w:bottom w:val="single" w:sz="4" w:space="0" w:color="auto"/>
              <w:right w:val="single" w:sz="4" w:space="0" w:color="auto"/>
            </w:tcBorders>
            <w:shd w:val="clear" w:color="auto" w:fill="auto"/>
            <w:noWrap/>
            <w:vAlign w:val="bottom"/>
            <w:hideMark/>
          </w:tcPr>
          <w:p w14:paraId="75D3D2B8"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٤٤</w:t>
            </w:r>
          </w:p>
        </w:tc>
        <w:tc>
          <w:tcPr>
            <w:tcW w:w="1283" w:type="dxa"/>
            <w:tcBorders>
              <w:top w:val="nil"/>
              <w:left w:val="nil"/>
              <w:bottom w:val="single" w:sz="4" w:space="0" w:color="auto"/>
              <w:right w:val="single" w:sz="4" w:space="0" w:color="auto"/>
            </w:tcBorders>
            <w:shd w:val="clear" w:color="auto" w:fill="auto"/>
            <w:noWrap/>
            <w:vAlign w:val="bottom"/>
            <w:hideMark/>
          </w:tcPr>
          <w:p w14:paraId="5A47D10E"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٢</w:t>
            </w:r>
          </w:p>
        </w:tc>
        <w:tc>
          <w:tcPr>
            <w:tcW w:w="1284" w:type="dxa"/>
            <w:tcBorders>
              <w:top w:val="nil"/>
              <w:left w:val="nil"/>
              <w:bottom w:val="single" w:sz="4" w:space="0" w:color="auto"/>
              <w:right w:val="single" w:sz="4" w:space="0" w:color="auto"/>
            </w:tcBorders>
            <w:shd w:val="clear" w:color="auto" w:fill="auto"/>
            <w:noWrap/>
            <w:vAlign w:val="bottom"/>
            <w:hideMark/>
          </w:tcPr>
          <w:p w14:paraId="102BFBCD"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w:t>
            </w:r>
          </w:p>
        </w:tc>
        <w:tc>
          <w:tcPr>
            <w:tcW w:w="1283" w:type="dxa"/>
            <w:tcBorders>
              <w:top w:val="nil"/>
              <w:left w:val="nil"/>
              <w:bottom w:val="single" w:sz="4" w:space="0" w:color="auto"/>
              <w:right w:val="single" w:sz="4" w:space="0" w:color="auto"/>
            </w:tcBorders>
            <w:shd w:val="clear" w:color="auto" w:fill="auto"/>
            <w:noWrap/>
            <w:vAlign w:val="bottom"/>
            <w:hideMark/>
          </w:tcPr>
          <w:p w14:paraId="0267A8AA"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٠</w:t>
            </w:r>
          </w:p>
        </w:tc>
        <w:tc>
          <w:tcPr>
            <w:tcW w:w="1284" w:type="dxa"/>
            <w:tcBorders>
              <w:top w:val="nil"/>
              <w:left w:val="nil"/>
              <w:bottom w:val="single" w:sz="4" w:space="0" w:color="auto"/>
              <w:right w:val="single" w:sz="4" w:space="0" w:color="auto"/>
            </w:tcBorders>
            <w:shd w:val="clear" w:color="auto" w:fill="auto"/>
            <w:noWrap/>
            <w:vAlign w:val="bottom"/>
            <w:hideMark/>
          </w:tcPr>
          <w:p w14:paraId="5DBE3648"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٥٨</w:t>
            </w:r>
          </w:p>
        </w:tc>
      </w:tr>
      <w:tr w:rsidR="009B5DC0" w:rsidRPr="00F86888" w14:paraId="6FFF8105" w14:textId="77777777" w:rsidTr="0049225C">
        <w:trPr>
          <w:trHeight w:val="300"/>
        </w:trPr>
        <w:tc>
          <w:tcPr>
            <w:tcW w:w="2035" w:type="dxa"/>
            <w:tcBorders>
              <w:top w:val="nil"/>
              <w:left w:val="single" w:sz="4" w:space="0" w:color="auto"/>
              <w:bottom w:val="single" w:sz="4" w:space="0" w:color="auto"/>
              <w:right w:val="single" w:sz="4" w:space="0" w:color="auto"/>
            </w:tcBorders>
            <w:shd w:val="clear" w:color="000000" w:fill="DDEBF7"/>
            <w:noWrap/>
            <w:vAlign w:val="bottom"/>
            <w:hideMark/>
          </w:tcPr>
          <w:p w14:paraId="49178675" w14:textId="77777777" w:rsidR="00385F3B" w:rsidRPr="00A21461" w:rsidRDefault="004B58D6" w:rsidP="00385F3B">
            <w:pPr>
              <w:bidi/>
              <w:spacing w:after="0" w:line="240" w:lineRule="auto"/>
              <w:rPr>
                <w:rFonts w:ascii="Dubai" w:hAnsi="Dubai" w:cs="Dubai"/>
                <w:b/>
                <w:bCs/>
              </w:rPr>
            </w:pPr>
            <w:r w:rsidRPr="00A21461">
              <w:rPr>
                <w:rFonts w:ascii="Dubai" w:hAnsi="Dubai" w:cs="Dubai"/>
                <w:b/>
                <w:bCs/>
                <w:rtl/>
              </w:rPr>
              <w:t>الإجمالي</w:t>
            </w:r>
          </w:p>
        </w:tc>
        <w:tc>
          <w:tcPr>
            <w:tcW w:w="1283" w:type="dxa"/>
            <w:tcBorders>
              <w:top w:val="nil"/>
              <w:left w:val="nil"/>
              <w:bottom w:val="single" w:sz="4" w:space="0" w:color="auto"/>
              <w:right w:val="single" w:sz="4" w:space="0" w:color="auto"/>
            </w:tcBorders>
            <w:shd w:val="clear" w:color="000000" w:fill="DDEBF7"/>
            <w:noWrap/>
            <w:vAlign w:val="bottom"/>
            <w:hideMark/>
          </w:tcPr>
          <w:p w14:paraId="268E00E9"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٤٣</w:t>
            </w:r>
          </w:p>
        </w:tc>
        <w:tc>
          <w:tcPr>
            <w:tcW w:w="1284" w:type="dxa"/>
            <w:tcBorders>
              <w:top w:val="nil"/>
              <w:left w:val="nil"/>
              <w:bottom w:val="single" w:sz="4" w:space="0" w:color="auto"/>
              <w:right w:val="single" w:sz="4" w:space="0" w:color="auto"/>
            </w:tcBorders>
            <w:shd w:val="clear" w:color="000000" w:fill="DDEBF7"/>
            <w:noWrap/>
            <w:vAlign w:val="bottom"/>
            <w:hideMark/>
          </w:tcPr>
          <w:p w14:paraId="30C5AC48"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٣٠٧</w:t>
            </w:r>
          </w:p>
        </w:tc>
        <w:tc>
          <w:tcPr>
            <w:tcW w:w="1283" w:type="dxa"/>
            <w:tcBorders>
              <w:top w:val="nil"/>
              <w:left w:val="nil"/>
              <w:bottom w:val="single" w:sz="4" w:space="0" w:color="auto"/>
              <w:right w:val="single" w:sz="4" w:space="0" w:color="auto"/>
            </w:tcBorders>
            <w:shd w:val="clear" w:color="000000" w:fill="DDEBF7"/>
            <w:noWrap/>
            <w:vAlign w:val="bottom"/>
            <w:hideMark/>
          </w:tcPr>
          <w:p w14:paraId="2A6F247E"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٤٨</w:t>
            </w:r>
          </w:p>
        </w:tc>
        <w:tc>
          <w:tcPr>
            <w:tcW w:w="1284" w:type="dxa"/>
            <w:tcBorders>
              <w:top w:val="nil"/>
              <w:left w:val="nil"/>
              <w:bottom w:val="single" w:sz="4" w:space="0" w:color="auto"/>
              <w:right w:val="single" w:sz="4" w:space="0" w:color="auto"/>
            </w:tcBorders>
            <w:shd w:val="clear" w:color="000000" w:fill="DDEBF7"/>
            <w:noWrap/>
            <w:vAlign w:val="bottom"/>
            <w:hideMark/>
          </w:tcPr>
          <w:p w14:paraId="04D7C38E"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١٠</w:t>
            </w:r>
          </w:p>
        </w:tc>
        <w:tc>
          <w:tcPr>
            <w:tcW w:w="1283" w:type="dxa"/>
            <w:tcBorders>
              <w:top w:val="nil"/>
              <w:left w:val="nil"/>
              <w:bottom w:val="single" w:sz="4" w:space="0" w:color="auto"/>
              <w:right w:val="single" w:sz="4" w:space="0" w:color="auto"/>
            </w:tcBorders>
            <w:shd w:val="clear" w:color="000000" w:fill="DDEBF7"/>
            <w:noWrap/>
            <w:vAlign w:val="bottom"/>
            <w:hideMark/>
          </w:tcPr>
          <w:p w14:paraId="6475C087"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٩</w:t>
            </w:r>
          </w:p>
        </w:tc>
        <w:tc>
          <w:tcPr>
            <w:tcW w:w="1284" w:type="dxa"/>
            <w:tcBorders>
              <w:top w:val="nil"/>
              <w:left w:val="nil"/>
              <w:bottom w:val="single" w:sz="4" w:space="0" w:color="auto"/>
              <w:right w:val="single" w:sz="4" w:space="0" w:color="auto"/>
            </w:tcBorders>
            <w:shd w:val="clear" w:color="000000" w:fill="DDEBF7"/>
            <w:noWrap/>
            <w:vAlign w:val="bottom"/>
            <w:hideMark/>
          </w:tcPr>
          <w:p w14:paraId="1467DFC0" w14:textId="77777777" w:rsidR="00385F3B" w:rsidRPr="00F86888" w:rsidRDefault="004B58D6" w:rsidP="00385F3B">
            <w:pPr>
              <w:bidi/>
              <w:spacing w:after="0" w:line="240" w:lineRule="auto"/>
              <w:jc w:val="right"/>
              <w:rPr>
                <w:rFonts w:ascii="Dubai" w:hAnsi="Dubai" w:cs="Dubai"/>
              </w:rPr>
            </w:pPr>
            <w:r w:rsidRPr="00F86888">
              <w:rPr>
                <w:rFonts w:ascii="Dubai" w:hAnsi="Dubai" w:cs="Dubai"/>
                <w:rtl/>
              </w:rPr>
              <w:t>٤١٧</w:t>
            </w:r>
          </w:p>
        </w:tc>
      </w:tr>
      <w:tr w:rsidR="009B5DC0" w:rsidRPr="00F86888" w14:paraId="3218A825" w14:textId="77777777" w:rsidTr="0049225C">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38058677" w14:textId="77777777" w:rsidR="00385F3B" w:rsidRPr="00A21461" w:rsidRDefault="004B58D6" w:rsidP="00385F3B">
            <w:pPr>
              <w:bidi/>
              <w:spacing w:after="0" w:line="240" w:lineRule="auto"/>
              <w:rPr>
                <w:rFonts w:ascii="Dubai" w:hAnsi="Dubai" w:cs="Dubai"/>
                <w:b/>
                <w:bCs/>
              </w:rPr>
            </w:pPr>
            <w:r w:rsidRPr="00A21461">
              <w:rPr>
                <w:rFonts w:ascii="Dubai" w:hAnsi="Dubai" w:cs="Dubai"/>
                <w:b/>
                <w:bCs/>
                <w:rtl/>
              </w:rPr>
              <w:t>نسبة مئوية</w:t>
            </w:r>
          </w:p>
        </w:tc>
        <w:tc>
          <w:tcPr>
            <w:tcW w:w="1283" w:type="dxa"/>
            <w:tcBorders>
              <w:top w:val="nil"/>
              <w:left w:val="nil"/>
              <w:bottom w:val="single" w:sz="4" w:space="0" w:color="auto"/>
              <w:right w:val="single" w:sz="4" w:space="0" w:color="auto"/>
            </w:tcBorders>
            <w:shd w:val="clear" w:color="auto" w:fill="auto"/>
            <w:noWrap/>
            <w:vAlign w:val="bottom"/>
            <w:hideMark/>
          </w:tcPr>
          <w:p w14:paraId="47046191" w14:textId="15144CA9" w:rsidR="00385F3B" w:rsidRPr="00F86888" w:rsidRDefault="004B58D6" w:rsidP="00385F3B">
            <w:pPr>
              <w:bidi/>
              <w:spacing w:after="0" w:line="240" w:lineRule="auto"/>
              <w:jc w:val="right"/>
              <w:rPr>
                <w:rFonts w:ascii="Dubai" w:hAnsi="Dubai" w:cs="Dubai"/>
              </w:rPr>
            </w:pPr>
            <w:r w:rsidRPr="00F86888">
              <w:rPr>
                <w:rFonts w:ascii="Dubai" w:hAnsi="Dubai" w:cs="Dubai"/>
                <w:rtl/>
              </w:rPr>
              <w:t>١٠</w:t>
            </w:r>
            <w:r w:rsidR="00D06794">
              <w:rPr>
                <w:rFonts w:ascii="Dubai" w:hAnsi="Dubai" w:cs="Dubai"/>
              </w:rPr>
              <w:t xml:space="preserve"> </w:t>
            </w:r>
            <w:r w:rsidRPr="00F86888">
              <w:rPr>
                <w:rFonts w:ascii="Dubai" w:hAnsi="Dubai" w:cs="Dubai"/>
                <w:rtl/>
              </w:rPr>
              <w:t>٪</w:t>
            </w:r>
          </w:p>
        </w:tc>
        <w:tc>
          <w:tcPr>
            <w:tcW w:w="1284" w:type="dxa"/>
            <w:tcBorders>
              <w:top w:val="nil"/>
              <w:left w:val="nil"/>
              <w:bottom w:val="single" w:sz="4" w:space="0" w:color="auto"/>
              <w:right w:val="single" w:sz="4" w:space="0" w:color="auto"/>
            </w:tcBorders>
            <w:shd w:val="clear" w:color="auto" w:fill="auto"/>
            <w:noWrap/>
            <w:vAlign w:val="bottom"/>
            <w:hideMark/>
          </w:tcPr>
          <w:p w14:paraId="0E1FC574" w14:textId="46CDA75E" w:rsidR="00385F3B" w:rsidRPr="00F86888" w:rsidRDefault="004B58D6" w:rsidP="00385F3B">
            <w:pPr>
              <w:bidi/>
              <w:spacing w:after="0" w:line="240" w:lineRule="auto"/>
              <w:jc w:val="right"/>
              <w:rPr>
                <w:rFonts w:ascii="Dubai" w:hAnsi="Dubai" w:cs="Dubai"/>
              </w:rPr>
            </w:pPr>
            <w:r w:rsidRPr="00F86888">
              <w:rPr>
                <w:rFonts w:ascii="Dubai" w:hAnsi="Dubai" w:cs="Dubai"/>
                <w:rtl/>
              </w:rPr>
              <w:t>٧٤</w:t>
            </w:r>
            <w:r w:rsidR="00D06794">
              <w:rPr>
                <w:rFonts w:ascii="Dubai" w:hAnsi="Dubai" w:cs="Dubai"/>
              </w:rPr>
              <w:t xml:space="preserve"> </w:t>
            </w:r>
            <w:r w:rsidRPr="00F86888">
              <w:rPr>
                <w:rFonts w:ascii="Dubai" w:hAnsi="Dubai" w:cs="Dubai"/>
                <w:rtl/>
              </w:rPr>
              <w:t>٪</w:t>
            </w:r>
          </w:p>
        </w:tc>
        <w:tc>
          <w:tcPr>
            <w:tcW w:w="1283" w:type="dxa"/>
            <w:tcBorders>
              <w:top w:val="nil"/>
              <w:left w:val="nil"/>
              <w:bottom w:val="single" w:sz="4" w:space="0" w:color="auto"/>
              <w:right w:val="single" w:sz="4" w:space="0" w:color="auto"/>
            </w:tcBorders>
            <w:shd w:val="clear" w:color="auto" w:fill="auto"/>
            <w:noWrap/>
            <w:vAlign w:val="bottom"/>
            <w:hideMark/>
          </w:tcPr>
          <w:p w14:paraId="73E6BB72" w14:textId="5A9A8EEC" w:rsidR="00385F3B" w:rsidRPr="00F86888" w:rsidRDefault="004B58D6" w:rsidP="00385F3B">
            <w:pPr>
              <w:bidi/>
              <w:spacing w:after="0" w:line="240" w:lineRule="auto"/>
              <w:jc w:val="right"/>
              <w:rPr>
                <w:rFonts w:ascii="Dubai" w:hAnsi="Dubai" w:cs="Dubai"/>
              </w:rPr>
            </w:pPr>
            <w:r w:rsidRPr="00F86888">
              <w:rPr>
                <w:rFonts w:ascii="Dubai" w:hAnsi="Dubai" w:cs="Dubai"/>
                <w:rtl/>
              </w:rPr>
              <w:t>١٢</w:t>
            </w:r>
            <w:r w:rsidR="00D06794">
              <w:rPr>
                <w:rFonts w:ascii="Dubai" w:hAnsi="Dubai" w:cs="Dubai"/>
              </w:rPr>
              <w:t xml:space="preserve"> </w:t>
            </w:r>
            <w:r w:rsidRPr="00F86888">
              <w:rPr>
                <w:rFonts w:ascii="Dubai" w:hAnsi="Dubai" w:cs="Dubai"/>
                <w:rtl/>
              </w:rPr>
              <w:t>٪</w:t>
            </w:r>
          </w:p>
        </w:tc>
        <w:tc>
          <w:tcPr>
            <w:tcW w:w="1284" w:type="dxa"/>
            <w:tcBorders>
              <w:top w:val="nil"/>
              <w:left w:val="nil"/>
              <w:bottom w:val="single" w:sz="4" w:space="0" w:color="auto"/>
              <w:right w:val="single" w:sz="4" w:space="0" w:color="auto"/>
            </w:tcBorders>
            <w:shd w:val="clear" w:color="auto" w:fill="auto"/>
            <w:noWrap/>
            <w:vAlign w:val="bottom"/>
            <w:hideMark/>
          </w:tcPr>
          <w:p w14:paraId="75B1E91D" w14:textId="4B252A62" w:rsidR="00385F3B" w:rsidRPr="00F86888" w:rsidRDefault="004B58D6" w:rsidP="00385F3B">
            <w:pPr>
              <w:bidi/>
              <w:spacing w:after="0" w:line="240" w:lineRule="auto"/>
              <w:jc w:val="right"/>
              <w:rPr>
                <w:rFonts w:ascii="Dubai" w:hAnsi="Dubai" w:cs="Dubai"/>
              </w:rPr>
            </w:pPr>
            <w:r w:rsidRPr="00F86888">
              <w:rPr>
                <w:rFonts w:ascii="Dubai" w:hAnsi="Dubai" w:cs="Dubai"/>
                <w:rtl/>
              </w:rPr>
              <w:t>٢</w:t>
            </w:r>
            <w:r w:rsidR="00D06794">
              <w:rPr>
                <w:rFonts w:ascii="Dubai" w:hAnsi="Dubai" w:cs="Dubai"/>
              </w:rPr>
              <w:t xml:space="preserve"> </w:t>
            </w:r>
            <w:r w:rsidRPr="00F86888">
              <w:rPr>
                <w:rFonts w:ascii="Dubai" w:hAnsi="Dubai" w:cs="Dubai"/>
                <w:rtl/>
              </w:rPr>
              <w:t>٪</w:t>
            </w:r>
          </w:p>
        </w:tc>
        <w:tc>
          <w:tcPr>
            <w:tcW w:w="1283" w:type="dxa"/>
            <w:tcBorders>
              <w:top w:val="nil"/>
              <w:left w:val="nil"/>
              <w:bottom w:val="single" w:sz="4" w:space="0" w:color="auto"/>
              <w:right w:val="single" w:sz="4" w:space="0" w:color="auto"/>
            </w:tcBorders>
            <w:shd w:val="clear" w:color="auto" w:fill="auto"/>
            <w:noWrap/>
            <w:vAlign w:val="bottom"/>
            <w:hideMark/>
          </w:tcPr>
          <w:p w14:paraId="45490288" w14:textId="6BD7E045" w:rsidR="00385F3B" w:rsidRPr="00F86888" w:rsidRDefault="004B58D6" w:rsidP="00385F3B">
            <w:pPr>
              <w:bidi/>
              <w:spacing w:after="0" w:line="240" w:lineRule="auto"/>
              <w:jc w:val="right"/>
              <w:rPr>
                <w:rFonts w:ascii="Dubai" w:hAnsi="Dubai" w:cs="Dubai"/>
              </w:rPr>
            </w:pPr>
            <w:r w:rsidRPr="00F86888">
              <w:rPr>
                <w:rFonts w:ascii="Dubai" w:hAnsi="Dubai" w:cs="Dubai"/>
                <w:rtl/>
              </w:rPr>
              <w:t>٢</w:t>
            </w:r>
            <w:r w:rsidR="00D06794">
              <w:rPr>
                <w:rFonts w:ascii="Dubai" w:hAnsi="Dubai" w:cs="Dubai"/>
              </w:rPr>
              <w:t xml:space="preserve"> </w:t>
            </w:r>
            <w:r w:rsidRPr="00F86888">
              <w:rPr>
                <w:rFonts w:ascii="Dubai" w:hAnsi="Dubai" w:cs="Dubai"/>
                <w:rtl/>
              </w:rPr>
              <w:t>٪</w:t>
            </w:r>
          </w:p>
        </w:tc>
        <w:tc>
          <w:tcPr>
            <w:tcW w:w="1284" w:type="dxa"/>
            <w:tcBorders>
              <w:top w:val="nil"/>
              <w:left w:val="nil"/>
              <w:bottom w:val="single" w:sz="4" w:space="0" w:color="auto"/>
              <w:right w:val="single" w:sz="4" w:space="0" w:color="auto"/>
            </w:tcBorders>
            <w:shd w:val="clear" w:color="auto" w:fill="auto"/>
            <w:noWrap/>
            <w:vAlign w:val="bottom"/>
            <w:hideMark/>
          </w:tcPr>
          <w:p w14:paraId="1CF30522" w14:textId="77777777" w:rsidR="00385F3B" w:rsidRPr="00F86888" w:rsidRDefault="004B58D6" w:rsidP="00385F3B">
            <w:pPr>
              <w:spacing w:after="0" w:line="240" w:lineRule="auto"/>
              <w:rPr>
                <w:rFonts w:ascii="Dubai" w:hAnsi="Dubai" w:cs="Dubai"/>
              </w:rPr>
            </w:pPr>
            <w:r w:rsidRPr="00F86888">
              <w:rPr>
                <w:rFonts w:ascii="Dubai" w:hAnsi="Dubai" w:cs="Dubai"/>
              </w:rPr>
              <w:t> </w:t>
            </w:r>
          </w:p>
        </w:tc>
      </w:tr>
    </w:tbl>
    <w:p w14:paraId="05996BFF" w14:textId="77777777" w:rsidR="00FB2AE5" w:rsidRDefault="00FB2AE5" w:rsidP="00A75BCD">
      <w:pPr>
        <w:bidi/>
        <w:spacing w:before="60" w:after="120" w:line="240" w:lineRule="auto"/>
        <w:rPr>
          <w:rFonts w:ascii="Dubai" w:hAnsi="Dubai" w:cs="Dubai"/>
          <w:rtl/>
        </w:rPr>
      </w:pPr>
    </w:p>
    <w:p w14:paraId="077E6935" w14:textId="77777777" w:rsidR="00FB2AE5" w:rsidRDefault="00FB2AE5">
      <w:pPr>
        <w:rPr>
          <w:rFonts w:ascii="Dubai" w:hAnsi="Dubai" w:cs="Dubai"/>
          <w:rtl/>
        </w:rPr>
      </w:pPr>
      <w:r>
        <w:rPr>
          <w:rFonts w:ascii="Dubai" w:hAnsi="Dubai" w:cs="Dubai"/>
          <w:rtl/>
        </w:rPr>
        <w:br w:type="page"/>
      </w:r>
    </w:p>
    <w:p w14:paraId="3AE4AC7F" w14:textId="69D0BA0D" w:rsidR="007D4E3A" w:rsidRPr="00F86888" w:rsidRDefault="004B58D6" w:rsidP="00A75BCD">
      <w:pPr>
        <w:bidi/>
        <w:spacing w:before="60" w:after="120" w:line="240" w:lineRule="auto"/>
        <w:rPr>
          <w:rFonts w:ascii="Dubai" w:hAnsi="Dubai" w:cs="Dubai"/>
        </w:rPr>
      </w:pPr>
      <w:r w:rsidRPr="00F86888">
        <w:rPr>
          <w:rFonts w:ascii="Dubai" w:hAnsi="Dubai" w:cs="Dubai"/>
          <w:rtl/>
        </w:rPr>
        <w:lastRenderedPageBreak/>
        <w:t>الرسم البياني ١: سير عمل إجراءات خطط العمل المستهدفة بحسب خطة العمل المستهدفة والوضع</w:t>
      </w:r>
    </w:p>
    <w:p w14:paraId="71BA4C24" w14:textId="437BBFBC" w:rsidR="001B279D" w:rsidRPr="00F86888" w:rsidRDefault="00CF2613" w:rsidP="003509AE">
      <w:pPr>
        <w:spacing w:before="60" w:after="120" w:line="240" w:lineRule="auto"/>
        <w:jc w:val="right"/>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673600" behindDoc="0" locked="0" layoutInCell="1" allowOverlap="1" wp14:anchorId="11A63A99" wp14:editId="135BFCBF">
                <wp:simplePos x="0" y="0"/>
                <wp:positionH relativeFrom="column">
                  <wp:posOffset>4589178</wp:posOffset>
                </wp:positionH>
                <wp:positionV relativeFrom="paragraph">
                  <wp:posOffset>3049823</wp:posOffset>
                </wp:positionV>
                <wp:extent cx="461010" cy="644837"/>
                <wp:effectExtent l="0" t="0"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644837"/>
                        </a:xfrm>
                        <a:prstGeom prst="rect">
                          <a:avLst/>
                        </a:prstGeom>
                        <a:solidFill>
                          <a:schemeClr val="bg1"/>
                        </a:solidFill>
                        <a:ln w="9525">
                          <a:noFill/>
                          <a:miter lim="800000"/>
                          <a:headEnd/>
                          <a:tailEnd/>
                        </a:ln>
                      </wps:spPr>
                      <wps:txbx>
                        <w:txbxContent>
                          <w:p w14:paraId="6294B8D6" w14:textId="77777777" w:rsidR="00840A7F" w:rsidRPr="004D63E4" w:rsidRDefault="004B58D6" w:rsidP="00CF2613">
                            <w:pPr>
                              <w:bidi/>
                              <w:spacing w:line="240" w:lineRule="auto"/>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A63A99" id="_x0000_t202" coordsize="21600,21600" o:spt="202" path="m,l,21600r21600,l21600,xe">
                <v:stroke joinstyle="miter"/>
                <v:path gradientshapeok="t" o:connecttype="rect"/>
              </v:shapetype>
              <v:shape id="Text Box 16" o:spid="_x0000_s1026" type="#_x0000_t202" style="position:absolute;left:0;text-align:left;margin-left:361.35pt;margin-top:240.15pt;width:36.3pt;height:5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" fillcolor="white [3212]" stroked="f">
                <v:textbox inset="0,0,0,0">
                  <w:txbxContent>
                    <w:p w14:paraId="6294B8D6" w14:textId="77777777" w:rsidR="00840A7F" w:rsidRPr="004D63E4" w:rsidRDefault="00000000" w:rsidP="00CF2613">
                      <w:pPr>
                        <w:bidi/>
                        <w:spacing w:line="240" w:lineRule="auto"/>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يسير وفقاً للجدول الزمني</w:t>
                      </w:r>
                    </w:p>
                  </w:txbxContent>
                </v:textbox>
              </v:shape>
            </w:pict>
          </mc:Fallback>
        </mc:AlternateContent>
      </w:r>
      <w:r w:rsidR="00FF58C5" w:rsidRPr="00F86888">
        <w:rPr>
          <w:rFonts w:ascii="Dubai" w:hAnsi="Dubai" w:cs="Dubai"/>
          <w:noProof/>
          <w:lang w:eastAsia="en-AU"/>
        </w:rPr>
        <mc:AlternateContent>
          <mc:Choice Requires="wps">
            <w:drawing>
              <wp:anchor distT="45720" distB="45720" distL="114300" distR="114300" simplePos="0" relativeHeight="251677696" behindDoc="0" locked="0" layoutInCell="1" allowOverlap="1" wp14:anchorId="1D793D43" wp14:editId="299DDF1D">
                <wp:simplePos x="0" y="0"/>
                <wp:positionH relativeFrom="margin">
                  <wp:posOffset>2597232</wp:posOffset>
                </wp:positionH>
                <wp:positionV relativeFrom="paragraph">
                  <wp:posOffset>3052445</wp:posOffset>
                </wp:positionV>
                <wp:extent cx="540385" cy="24384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43840"/>
                        </a:xfrm>
                        <a:prstGeom prst="rect">
                          <a:avLst/>
                        </a:prstGeom>
                        <a:solidFill>
                          <a:schemeClr val="bg1"/>
                        </a:solidFill>
                        <a:ln w="9525">
                          <a:noFill/>
                          <a:miter lim="800000"/>
                          <a:headEnd/>
                          <a:tailEnd/>
                        </a:ln>
                      </wps:spPr>
                      <wps:txbx>
                        <w:txbxContent>
                          <w:p w14:paraId="33F38CB9" w14:textId="77777777" w:rsidR="00840A7F" w:rsidRPr="004D63E4" w:rsidRDefault="004B58D6" w:rsidP="00840A7F">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متوقف مؤقتًا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93D43" id="Text Box 19" o:spid="_x0000_s1027" type="#_x0000_t202" style="position:absolute;left:0;text-align:left;margin-left:204.5pt;margin-top:240.35pt;width:42.55pt;height:19.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" fillcolor="white [3212]" stroked="f">
                <v:textbox inset="0,0,0,0">
                  <w:txbxContent>
                    <w:p w14:paraId="33F38CB9" w14:textId="77777777" w:rsidR="00840A7F" w:rsidRPr="004D63E4" w:rsidRDefault="00000000" w:rsidP="00840A7F">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متوقف مؤقتًا</w:t>
                      </w:r>
                    </w:p>
                  </w:txbxContent>
                </v:textbox>
                <w10:wrap anchorx="margin"/>
              </v:shape>
            </w:pict>
          </mc:Fallback>
        </mc:AlternateContent>
      </w:r>
      <w:r w:rsidR="00FF58C5" w:rsidRPr="00F86888">
        <w:rPr>
          <w:rFonts w:ascii="Dubai" w:hAnsi="Dubai" w:cs="Dubai"/>
          <w:noProof/>
          <w:lang w:eastAsia="en-AU"/>
        </w:rPr>
        <mc:AlternateContent>
          <mc:Choice Requires="wps">
            <w:drawing>
              <wp:anchor distT="45720" distB="45720" distL="114300" distR="114300" simplePos="0" relativeHeight="251679744" behindDoc="0" locked="0" layoutInCell="1" allowOverlap="1" wp14:anchorId="3EF0BBF8" wp14:editId="470BC8FE">
                <wp:simplePos x="0" y="0"/>
                <wp:positionH relativeFrom="column">
                  <wp:posOffset>3830402</wp:posOffset>
                </wp:positionH>
                <wp:positionV relativeFrom="paragraph">
                  <wp:posOffset>3060065</wp:posOffset>
                </wp:positionV>
                <wp:extent cx="621665" cy="228600"/>
                <wp:effectExtent l="0" t="0" r="698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28600"/>
                        </a:xfrm>
                        <a:prstGeom prst="rect">
                          <a:avLst/>
                        </a:prstGeom>
                        <a:solidFill>
                          <a:schemeClr val="bg1"/>
                        </a:solidFill>
                        <a:ln w="9525">
                          <a:noFill/>
                          <a:miter lim="800000"/>
                          <a:headEnd/>
                          <a:tailEnd/>
                        </a:ln>
                      </wps:spPr>
                      <wps:txbx>
                        <w:txbxContent>
                          <w:p w14:paraId="2E55BDEF" w14:textId="77777777" w:rsidR="00840A7F" w:rsidRPr="004D63E4" w:rsidRDefault="004B58D6" w:rsidP="00840A7F">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0BBF8" id="Text Box 20" o:spid="_x0000_s1028" type="#_x0000_t202" style="position:absolute;left:0;text-align:left;margin-left:301.6pt;margin-top:240.95pt;width:48.95pt;height: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" fillcolor="white [3212]" stroked="f">
                <v:textbox inset="0,0,0,0">
                  <w:txbxContent>
                    <w:p w14:paraId="2E55BDEF" w14:textId="77777777" w:rsidR="00840A7F" w:rsidRPr="004D63E4" w:rsidRDefault="00000000" w:rsidP="00840A7F">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البدء في المستقبل</w:t>
                      </w:r>
                    </w:p>
                  </w:txbxContent>
                </v:textbox>
              </v:shape>
            </w:pict>
          </mc:Fallback>
        </mc:AlternateContent>
      </w:r>
      <w:r w:rsidR="00FF58C5" w:rsidRPr="00F86888">
        <w:rPr>
          <w:rFonts w:ascii="Dubai" w:hAnsi="Dubai" w:cs="Dubai"/>
          <w:noProof/>
          <w:lang w:eastAsia="en-AU"/>
        </w:rPr>
        <mc:AlternateContent>
          <mc:Choice Requires="wps">
            <w:drawing>
              <wp:anchor distT="45720" distB="45720" distL="114300" distR="114300" simplePos="0" relativeHeight="251671552" behindDoc="0" locked="0" layoutInCell="1" allowOverlap="1" wp14:anchorId="0AA74EA0" wp14:editId="173A3A78">
                <wp:simplePos x="0" y="0"/>
                <wp:positionH relativeFrom="column">
                  <wp:posOffset>5157552</wp:posOffset>
                </wp:positionH>
                <wp:positionV relativeFrom="paragraph">
                  <wp:posOffset>3052445</wp:posOffset>
                </wp:positionV>
                <wp:extent cx="605790" cy="247650"/>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229C3209" w14:textId="77777777" w:rsidR="00840A7F" w:rsidRPr="004D63E4" w:rsidRDefault="004B58D6" w:rsidP="00840A7F">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74EA0" id="Text Box 15" o:spid="_x0000_s1029" type="#_x0000_t202" style="position:absolute;left:0;text-align:left;margin-left:406.1pt;margin-top:240.35pt;width:47.7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" fillcolor="white [3212]" stroked="f">
                <v:textbox inset="0,0,0,0">
                  <w:txbxContent>
                    <w:p w14:paraId="229C3209" w14:textId="77777777" w:rsidR="00840A7F" w:rsidRPr="004D63E4" w:rsidRDefault="00000000" w:rsidP="00840A7F">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تم</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661312" behindDoc="0" locked="0" layoutInCell="1" allowOverlap="1" wp14:anchorId="7C0FCD96" wp14:editId="36960E70">
                <wp:simplePos x="0" y="0"/>
                <wp:positionH relativeFrom="column">
                  <wp:posOffset>5067935</wp:posOffset>
                </wp:positionH>
                <wp:positionV relativeFrom="paragraph">
                  <wp:posOffset>563245</wp:posOffset>
                </wp:positionV>
                <wp:extent cx="1025525" cy="276225"/>
                <wp:effectExtent l="0" t="0" r="317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76225"/>
                        </a:xfrm>
                        <a:prstGeom prst="rect">
                          <a:avLst/>
                        </a:prstGeom>
                        <a:solidFill>
                          <a:schemeClr val="bg1"/>
                        </a:solidFill>
                        <a:ln w="9525">
                          <a:noFill/>
                          <a:miter lim="800000"/>
                          <a:headEnd/>
                          <a:tailEnd/>
                        </a:ln>
                      </wps:spPr>
                      <wps:txbx>
                        <w:txbxContent>
                          <w:p w14:paraId="0B978C82" w14:textId="77777777" w:rsidR="00840A7F" w:rsidRPr="004D63E4" w:rsidRDefault="004B58D6"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التوظيف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FCD96" id="Text Box 2" o:spid="_x0000_s1030" type="#_x0000_t202" style="position:absolute;left:0;text-align:left;margin-left:399.05pt;margin-top:44.35pt;width:80.7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" fillcolor="white [3212]" stroked="f">
                <v:textbox inset="0,0,0,0">
                  <w:txbxContent>
                    <w:p w14:paraId="0B978C82" w14:textId="77777777" w:rsidR="00840A7F" w:rsidRPr="004D63E4" w:rsidRDefault="00000000"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التوظيف</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663360" behindDoc="0" locked="0" layoutInCell="1" allowOverlap="1" wp14:anchorId="130CE28F" wp14:editId="35FC9968">
                <wp:simplePos x="0" y="0"/>
                <wp:positionH relativeFrom="column">
                  <wp:posOffset>5070475</wp:posOffset>
                </wp:positionH>
                <wp:positionV relativeFrom="paragraph">
                  <wp:posOffset>1022985</wp:posOffset>
                </wp:positionV>
                <wp:extent cx="1055370" cy="2762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6225"/>
                        </a:xfrm>
                        <a:prstGeom prst="rect">
                          <a:avLst/>
                        </a:prstGeom>
                        <a:solidFill>
                          <a:schemeClr val="bg1"/>
                        </a:solidFill>
                        <a:ln w="9525">
                          <a:noFill/>
                          <a:miter lim="800000"/>
                          <a:headEnd/>
                          <a:tailEnd/>
                        </a:ln>
                      </wps:spPr>
                      <wps:txbx>
                        <w:txbxContent>
                          <w:p w14:paraId="52FC2864" w14:textId="77777777" w:rsidR="00840A7F" w:rsidRPr="004D63E4" w:rsidRDefault="004B58D6"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مواقف المجتمع</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CE28F" id="Text Box 4" o:spid="_x0000_s1031" type="#_x0000_t202" style="position:absolute;left:0;text-align:left;margin-left:399.25pt;margin-top:80.55pt;width:83.1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" fillcolor="white [3212]" stroked="f">
                <v:textbox inset="0,0,0,0">
                  <w:txbxContent>
                    <w:p w14:paraId="52FC2864" w14:textId="77777777" w:rsidR="00840A7F" w:rsidRPr="004D63E4" w:rsidRDefault="00000000"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مواقف المجتمع</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665408" behindDoc="0" locked="0" layoutInCell="1" allowOverlap="1" wp14:anchorId="03423B66" wp14:editId="189562D1">
                <wp:simplePos x="0" y="0"/>
                <wp:positionH relativeFrom="margin">
                  <wp:posOffset>5066665</wp:posOffset>
                </wp:positionH>
                <wp:positionV relativeFrom="paragraph">
                  <wp:posOffset>1555115</wp:posOffset>
                </wp:positionV>
                <wp:extent cx="1014095" cy="2762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solidFill>
                          <a:schemeClr val="bg1"/>
                        </a:solidFill>
                        <a:ln w="9525">
                          <a:noFill/>
                          <a:miter lim="800000"/>
                          <a:headEnd/>
                          <a:tailEnd/>
                        </a:ln>
                      </wps:spPr>
                      <wps:txbx>
                        <w:txbxContent>
                          <w:p w14:paraId="47193264" w14:textId="77777777" w:rsidR="00840A7F" w:rsidRPr="004D63E4" w:rsidRDefault="004B58D6"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الطفولة المبكرة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23B66" id="Text Box 5" o:spid="_x0000_s1032" type="#_x0000_t202" style="position:absolute;left:0;text-align:left;margin-left:398.95pt;margin-top:122.45pt;width:79.85pt;height:2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" fillcolor="white [3212]" stroked="f">
                <v:textbox inset="0,0,0,0">
                  <w:txbxContent>
                    <w:p w14:paraId="47193264" w14:textId="77777777" w:rsidR="00840A7F" w:rsidRPr="004D63E4" w:rsidRDefault="00000000"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الطفولة المبكرة</w:t>
                      </w:r>
                    </w:p>
                  </w:txbxContent>
                </v:textbox>
                <w10:wrap anchorx="margin"/>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667456" behindDoc="0" locked="0" layoutInCell="1" allowOverlap="1" wp14:anchorId="31E6E377" wp14:editId="78596570">
                <wp:simplePos x="0" y="0"/>
                <wp:positionH relativeFrom="column">
                  <wp:posOffset>5049520</wp:posOffset>
                </wp:positionH>
                <wp:positionV relativeFrom="paragraph">
                  <wp:posOffset>2011045</wp:posOffset>
                </wp:positionV>
                <wp:extent cx="781685" cy="2762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76225"/>
                        </a:xfrm>
                        <a:prstGeom prst="rect">
                          <a:avLst/>
                        </a:prstGeom>
                        <a:solidFill>
                          <a:schemeClr val="bg1"/>
                        </a:solidFill>
                        <a:ln w="9525">
                          <a:noFill/>
                          <a:miter lim="800000"/>
                          <a:headEnd/>
                          <a:tailEnd/>
                        </a:ln>
                      </wps:spPr>
                      <wps:txbx>
                        <w:txbxContent>
                          <w:p w14:paraId="5299820B" w14:textId="77777777" w:rsidR="00840A7F" w:rsidRPr="004D63E4" w:rsidRDefault="004B58D6"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السلامة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6E377" id="Text Box 7" o:spid="_x0000_s1033" type="#_x0000_t202" style="position:absolute;left:0;text-align:left;margin-left:397.6pt;margin-top:158.35pt;width:61.5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" fillcolor="white [3212]" stroked="f">
                <v:textbox inset="0,0,0,0">
                  <w:txbxContent>
                    <w:p w14:paraId="5299820B" w14:textId="77777777" w:rsidR="00840A7F" w:rsidRPr="004D63E4" w:rsidRDefault="00000000"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السلامة</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669504" behindDoc="0" locked="0" layoutInCell="1" allowOverlap="1" wp14:anchorId="197E8C2B" wp14:editId="561E10E8">
                <wp:simplePos x="0" y="0"/>
                <wp:positionH relativeFrom="margin">
                  <wp:posOffset>5052060</wp:posOffset>
                </wp:positionH>
                <wp:positionV relativeFrom="paragraph">
                  <wp:posOffset>2476500</wp:posOffset>
                </wp:positionV>
                <wp:extent cx="1056005" cy="3333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33375"/>
                        </a:xfrm>
                        <a:prstGeom prst="rect">
                          <a:avLst/>
                        </a:prstGeom>
                        <a:solidFill>
                          <a:schemeClr val="bg1"/>
                        </a:solidFill>
                        <a:ln w="9525">
                          <a:noFill/>
                          <a:miter lim="800000"/>
                          <a:headEnd/>
                          <a:tailEnd/>
                        </a:ln>
                      </wps:spPr>
                      <wps:txbx>
                        <w:txbxContent>
                          <w:p w14:paraId="2514A1B3" w14:textId="77777777" w:rsidR="00840A7F" w:rsidRPr="004D63E4" w:rsidRDefault="004B58D6"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إدارة الطوارئ</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E8C2B" id="Text Box 14" o:spid="_x0000_s1034" type="#_x0000_t202" style="position:absolute;left:0;text-align:left;margin-left:397.8pt;margin-top:195pt;width:83.15pt;height:26.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" fillcolor="white [3212]" stroked="f">
                <v:textbox inset="0,0,0,0">
                  <w:txbxContent>
                    <w:p w14:paraId="2514A1B3" w14:textId="77777777" w:rsidR="00840A7F" w:rsidRPr="004D63E4" w:rsidRDefault="00000000" w:rsidP="00840A7F">
                      <w:pPr>
                        <w:bidi/>
                        <w:jc w:val="right"/>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إدارة الطوارئ</w:t>
                      </w:r>
                    </w:p>
                  </w:txbxContent>
                </v:textbox>
                <w10:wrap anchorx="margin"/>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675648" behindDoc="0" locked="0" layoutInCell="1" allowOverlap="1" wp14:anchorId="7FBA7E39" wp14:editId="0EAFEE10">
                <wp:simplePos x="0" y="0"/>
                <wp:positionH relativeFrom="column">
                  <wp:posOffset>3256915</wp:posOffset>
                </wp:positionH>
                <wp:positionV relativeFrom="paragraph">
                  <wp:posOffset>3051810</wp:posOffset>
                </wp:positionV>
                <wp:extent cx="424815" cy="2914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91465"/>
                        </a:xfrm>
                        <a:prstGeom prst="rect">
                          <a:avLst/>
                        </a:prstGeom>
                        <a:solidFill>
                          <a:schemeClr val="bg1"/>
                        </a:solidFill>
                        <a:ln w="9525">
                          <a:noFill/>
                          <a:miter lim="800000"/>
                          <a:headEnd/>
                          <a:tailEnd/>
                        </a:ln>
                      </wps:spPr>
                      <wps:txbx>
                        <w:txbxContent>
                          <w:p w14:paraId="556FF751" w14:textId="77777777" w:rsidR="00840A7F" w:rsidRPr="004D63E4" w:rsidRDefault="004B58D6" w:rsidP="004D63E4">
                            <w:pPr>
                              <w:bidi/>
                              <w:spacing w:line="240" w:lineRule="auto"/>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بعض التأخيرات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A7E39" id="Text Box 18" o:spid="_x0000_s1035" type="#_x0000_t202" style="position:absolute;left:0;text-align:left;margin-left:256.45pt;margin-top:240.3pt;width:33.45pt;height:22.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" fillcolor="white [3212]" stroked="f">
                <v:textbox inset="0,0,0,0">
                  <w:txbxContent>
                    <w:p w14:paraId="556FF751" w14:textId="77777777" w:rsidR="00840A7F" w:rsidRPr="004D63E4" w:rsidRDefault="00000000" w:rsidP="004D63E4">
                      <w:pPr>
                        <w:bidi/>
                        <w:spacing w:line="240" w:lineRule="auto"/>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بعض التأخيرات</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658240" behindDoc="0" locked="0" layoutInCell="1" allowOverlap="1" wp14:anchorId="1BBCE927" wp14:editId="7F847227">
                <wp:simplePos x="0" y="0"/>
                <wp:positionH relativeFrom="column">
                  <wp:posOffset>1882140</wp:posOffset>
                </wp:positionH>
                <wp:positionV relativeFrom="paragraph">
                  <wp:posOffset>54610</wp:posOffset>
                </wp:positionV>
                <wp:extent cx="3032760" cy="3130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13055"/>
                        </a:xfrm>
                        <a:prstGeom prst="rect">
                          <a:avLst/>
                        </a:prstGeom>
                        <a:solidFill>
                          <a:schemeClr val="bg1"/>
                        </a:solidFill>
                        <a:ln w="9525">
                          <a:noFill/>
                          <a:miter lim="800000"/>
                          <a:headEnd/>
                          <a:tailEnd/>
                        </a:ln>
                      </wps:spPr>
                      <wps:txbx>
                        <w:txbxContent>
                          <w:p w14:paraId="29BCF63B" w14:textId="77777777" w:rsidR="004D63E4" w:rsidRPr="004D63E4" w:rsidRDefault="004D63E4" w:rsidP="004D63E4">
                            <w:pPr>
                              <w:bidi/>
                              <w:spacing w:before="60" w:after="120" w:line="240" w:lineRule="auto"/>
                              <w:rPr>
                                <w:rFonts w:ascii="Dubai" w:hAnsi="Dubai" w:cs="Dubai"/>
                                <w:color w:val="595959" w:themeColor="text1" w:themeTint="A6"/>
                              </w:rPr>
                            </w:pPr>
                            <w:r w:rsidRPr="004D63E4">
                              <w:rPr>
                                <w:rFonts w:ascii="Dubai" w:hAnsi="Dubai" w:cs="Dubai"/>
                                <w:color w:val="595959" w:themeColor="text1" w:themeTint="A6"/>
                                <w:rtl/>
                              </w:rPr>
                              <w:t>سير عمل إجراءات خطط العمل المستهدفة بحسب خطة العمل المستهدفة والوضع</w:t>
                            </w:r>
                          </w:p>
                          <w:p w14:paraId="432BFE9E" w14:textId="216E90FD" w:rsidR="00DE014D" w:rsidRPr="004D63E4" w:rsidRDefault="00DE014D">
                            <w:pPr>
                              <w:bidi/>
                              <w:rPr>
                                <w:color w:val="595959" w:themeColor="text1" w:themeTint="A6"/>
                                <w:sz w:val="21"/>
                                <w:szCs w:val="2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BCE927" id="_x0000_s1036" type="#_x0000_t202" style="position:absolute;left:0;text-align:left;margin-left:148.2pt;margin-top:4.3pt;width:238.8pt;height:24.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" fillcolor="white [3212]" stroked="f">
                <v:textbox inset="0,0,0,0">
                  <w:txbxContent>
                    <w:p w14:paraId="29BCF63B" w14:textId="77777777" w:rsidR="004D63E4" w:rsidRPr="004D63E4" w:rsidRDefault="004D63E4" w:rsidP="004D63E4">
                      <w:pPr>
                        <w:bidi/>
                        <w:spacing w:before="60" w:after="120" w:line="240" w:lineRule="auto"/>
                        <w:rPr>
                          <w:rFonts w:ascii="Dubai" w:hAnsi="Dubai" w:cs="Dubai"/>
                          <w:color w:val="595959" w:themeColor="text1" w:themeTint="A6"/>
                        </w:rPr>
                      </w:pPr>
                      <w:r w:rsidRPr="004D63E4">
                        <w:rPr>
                          <w:rFonts w:ascii="Dubai" w:hAnsi="Dubai" w:cs="Dubai"/>
                          <w:color w:val="595959" w:themeColor="text1" w:themeTint="A6"/>
                          <w:rtl/>
                        </w:rPr>
                        <w:t>سير عمل إجراءات خطط العمل المستهدفة بحسب خطة العمل المستهدفة والوضع</w:t>
                      </w:r>
                    </w:p>
                    <w:p w14:paraId="432BFE9E" w14:textId="216E90FD" w:rsidR="00DE014D" w:rsidRPr="004D63E4" w:rsidRDefault="00DE014D">
                      <w:pPr>
                        <w:bidi/>
                        <w:rPr>
                          <w:color w:val="595959" w:themeColor="text1" w:themeTint="A6"/>
                          <w:sz w:val="21"/>
                          <w:szCs w:val="21"/>
                        </w:rPr>
                      </w:pP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972608" behindDoc="0" locked="0" layoutInCell="1" allowOverlap="1" wp14:anchorId="4389943E" wp14:editId="63F9C196">
                <wp:simplePos x="0" y="0"/>
                <wp:positionH relativeFrom="column">
                  <wp:posOffset>548005</wp:posOffset>
                </wp:positionH>
                <wp:positionV relativeFrom="paragraph">
                  <wp:posOffset>2908935</wp:posOffset>
                </wp:positionV>
                <wp:extent cx="200025" cy="113665"/>
                <wp:effectExtent l="0" t="0" r="9525"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13665"/>
                        </a:xfrm>
                        <a:prstGeom prst="rect">
                          <a:avLst/>
                        </a:prstGeom>
                        <a:solidFill>
                          <a:schemeClr val="bg1"/>
                        </a:solidFill>
                        <a:ln w="9525">
                          <a:noFill/>
                          <a:miter lim="800000"/>
                          <a:headEnd/>
                          <a:tailEnd/>
                        </a:ln>
                      </wps:spPr>
                      <wps:txbx>
                        <w:txbxContent>
                          <w:p w14:paraId="480768BF" w14:textId="7FFCAB21"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١٤٠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9943E" id="Text Box 54" o:spid="_x0000_s1037" type="#_x0000_t202" style="position:absolute;left:0;text-align:left;margin-left:43.15pt;margin-top:229.05pt;width:15.75pt;height:8.9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" fillcolor="white [3212]" stroked="f">
                <v:textbox inset="0,0,0,0">
                  <w:txbxContent>
                    <w:p w14:paraId="480768BF" w14:textId="7FFCAB21"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١٤٠</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970560" behindDoc="0" locked="0" layoutInCell="1" allowOverlap="1" wp14:anchorId="1B4A6003" wp14:editId="66519CD0">
                <wp:simplePos x="0" y="0"/>
                <wp:positionH relativeFrom="column">
                  <wp:posOffset>1195070</wp:posOffset>
                </wp:positionH>
                <wp:positionV relativeFrom="paragraph">
                  <wp:posOffset>2901950</wp:posOffset>
                </wp:positionV>
                <wp:extent cx="179705" cy="130810"/>
                <wp:effectExtent l="0" t="0" r="0" b="25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30810"/>
                        </a:xfrm>
                        <a:prstGeom prst="rect">
                          <a:avLst/>
                        </a:prstGeom>
                        <a:solidFill>
                          <a:schemeClr val="bg1"/>
                        </a:solidFill>
                        <a:ln w="9525">
                          <a:noFill/>
                          <a:miter lim="800000"/>
                          <a:headEnd/>
                          <a:tailEnd/>
                        </a:ln>
                      </wps:spPr>
                      <wps:txbx>
                        <w:txbxContent>
                          <w:p w14:paraId="39F82B86" w14:textId="4EB8C8BE"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١٢٠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4A6003" id="Text Box 53" o:spid="_x0000_s1038" type="#_x0000_t202" style="position:absolute;left:0;text-align:left;margin-left:94.1pt;margin-top:228.5pt;width:14.15pt;height:10.3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" fillcolor="white [3212]" stroked="f">
                <v:textbox inset="0,0,0,0">
                  <w:txbxContent>
                    <w:p w14:paraId="39F82B86" w14:textId="4EB8C8BE"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١٢٠</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968512" behindDoc="0" locked="0" layoutInCell="1" allowOverlap="1" wp14:anchorId="4C37DF0A" wp14:editId="21376CB2">
                <wp:simplePos x="0" y="0"/>
                <wp:positionH relativeFrom="column">
                  <wp:posOffset>1825625</wp:posOffset>
                </wp:positionH>
                <wp:positionV relativeFrom="paragraph">
                  <wp:posOffset>2905125</wp:posOffset>
                </wp:positionV>
                <wp:extent cx="150495" cy="116840"/>
                <wp:effectExtent l="0" t="0" r="1905"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840"/>
                        </a:xfrm>
                        <a:prstGeom prst="rect">
                          <a:avLst/>
                        </a:prstGeom>
                        <a:solidFill>
                          <a:schemeClr val="bg1"/>
                        </a:solidFill>
                        <a:ln w="9525">
                          <a:noFill/>
                          <a:miter lim="800000"/>
                          <a:headEnd/>
                          <a:tailEnd/>
                        </a:ln>
                      </wps:spPr>
                      <wps:txbx>
                        <w:txbxContent>
                          <w:p w14:paraId="60D6ED36" w14:textId="18DA93E5"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١٠٠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7DF0A" id="Text Box 52" o:spid="_x0000_s1039" type="#_x0000_t202" style="position:absolute;left:0;text-align:left;margin-left:143.75pt;margin-top:228.75pt;width:11.85pt;height:9.2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" fillcolor="white [3212]" stroked="f">
                <v:textbox inset="0,0,0,0">
                  <w:txbxContent>
                    <w:p w14:paraId="60D6ED36" w14:textId="18DA93E5"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١٠٠</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966464" behindDoc="0" locked="0" layoutInCell="1" allowOverlap="1" wp14:anchorId="3C5671E0" wp14:editId="1C73CACA">
                <wp:simplePos x="0" y="0"/>
                <wp:positionH relativeFrom="column">
                  <wp:posOffset>2447925</wp:posOffset>
                </wp:positionH>
                <wp:positionV relativeFrom="paragraph">
                  <wp:posOffset>2908935</wp:posOffset>
                </wp:positionV>
                <wp:extent cx="150495" cy="133985"/>
                <wp:effectExtent l="0" t="0" r="190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33985"/>
                        </a:xfrm>
                        <a:prstGeom prst="rect">
                          <a:avLst/>
                        </a:prstGeom>
                        <a:solidFill>
                          <a:schemeClr val="bg1"/>
                        </a:solidFill>
                        <a:ln w="9525">
                          <a:noFill/>
                          <a:miter lim="800000"/>
                          <a:headEnd/>
                          <a:tailEnd/>
                        </a:ln>
                      </wps:spPr>
                      <wps:txbx>
                        <w:txbxContent>
                          <w:p w14:paraId="141D7CC4" w14:textId="5C09E3B2"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٨٠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671E0" id="Text Box 51" o:spid="_x0000_s1040" type="#_x0000_t202" style="position:absolute;left:0;text-align:left;margin-left:192.75pt;margin-top:229.05pt;width:11.85pt;height:10.5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" fillcolor="white [3212]" stroked="f">
                <v:textbox inset="0,0,0,0">
                  <w:txbxContent>
                    <w:p w14:paraId="141D7CC4" w14:textId="5C09E3B2"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٨٠</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964416" behindDoc="0" locked="0" layoutInCell="1" allowOverlap="1" wp14:anchorId="4632EC61" wp14:editId="1A111588">
                <wp:simplePos x="0" y="0"/>
                <wp:positionH relativeFrom="column">
                  <wp:posOffset>3063875</wp:posOffset>
                </wp:positionH>
                <wp:positionV relativeFrom="paragraph">
                  <wp:posOffset>2916555</wp:posOffset>
                </wp:positionV>
                <wp:extent cx="150495" cy="118745"/>
                <wp:effectExtent l="0" t="0" r="190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8745"/>
                        </a:xfrm>
                        <a:prstGeom prst="rect">
                          <a:avLst/>
                        </a:prstGeom>
                        <a:solidFill>
                          <a:schemeClr val="bg1"/>
                        </a:solidFill>
                        <a:ln w="9525">
                          <a:noFill/>
                          <a:miter lim="800000"/>
                          <a:headEnd/>
                          <a:tailEnd/>
                        </a:ln>
                      </wps:spPr>
                      <wps:txbx>
                        <w:txbxContent>
                          <w:p w14:paraId="1217FA4D" w14:textId="4F0E5CA6"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٦٠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32EC61" id="Text Box 50" o:spid="_x0000_s1041" type="#_x0000_t202" style="position:absolute;left:0;text-align:left;margin-left:241.25pt;margin-top:229.65pt;width:11.85pt;height:9.3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" fillcolor="white [3212]" stroked="f">
                <v:textbox inset="0,0,0,0">
                  <w:txbxContent>
                    <w:p w14:paraId="1217FA4D" w14:textId="4F0E5CA6"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٦٠</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962368" behindDoc="0" locked="0" layoutInCell="1" allowOverlap="1" wp14:anchorId="05A3CFA7" wp14:editId="07D539A5">
                <wp:simplePos x="0" y="0"/>
                <wp:positionH relativeFrom="column">
                  <wp:posOffset>3681095</wp:posOffset>
                </wp:positionH>
                <wp:positionV relativeFrom="paragraph">
                  <wp:posOffset>2915285</wp:posOffset>
                </wp:positionV>
                <wp:extent cx="150495" cy="120015"/>
                <wp:effectExtent l="0" t="0" r="190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0015"/>
                        </a:xfrm>
                        <a:prstGeom prst="rect">
                          <a:avLst/>
                        </a:prstGeom>
                        <a:solidFill>
                          <a:schemeClr val="bg1"/>
                        </a:solidFill>
                        <a:ln w="9525">
                          <a:noFill/>
                          <a:miter lim="800000"/>
                          <a:headEnd/>
                          <a:tailEnd/>
                        </a:ln>
                      </wps:spPr>
                      <wps:txbx>
                        <w:txbxContent>
                          <w:p w14:paraId="5C2CDD31" w14:textId="0A2DB7A6"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٤٠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A3CFA7" id="Text Box 49" o:spid="_x0000_s1042" type="#_x0000_t202" style="position:absolute;left:0;text-align:left;margin-left:289.85pt;margin-top:229.55pt;width:11.85pt;height:9.4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" fillcolor="white [3212]" stroked="f">
                <v:textbox inset="0,0,0,0">
                  <w:txbxContent>
                    <w:p w14:paraId="5C2CDD31" w14:textId="0A2DB7A6"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٤٠</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960320" behindDoc="0" locked="0" layoutInCell="1" allowOverlap="1" wp14:anchorId="762DD072" wp14:editId="19525D62">
                <wp:simplePos x="0" y="0"/>
                <wp:positionH relativeFrom="column">
                  <wp:posOffset>4293235</wp:posOffset>
                </wp:positionH>
                <wp:positionV relativeFrom="paragraph">
                  <wp:posOffset>2916555</wp:posOffset>
                </wp:positionV>
                <wp:extent cx="150495" cy="127635"/>
                <wp:effectExtent l="0" t="0" r="1905"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732465A0" w14:textId="12E6935D"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٢٠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DD072" id="Text Box 42" o:spid="_x0000_s1043" type="#_x0000_t202" style="position:absolute;left:0;text-align:left;margin-left:338.05pt;margin-top:229.65pt;width:11.85pt;height:10.05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" fillcolor="white [3212]" stroked="f">
                <v:textbox inset="0,0,0,0">
                  <w:txbxContent>
                    <w:p w14:paraId="732465A0" w14:textId="12E6935D"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٢٠</w:t>
                      </w:r>
                    </w:p>
                  </w:txbxContent>
                </v:textbox>
              </v:shape>
            </w:pict>
          </mc:Fallback>
        </mc:AlternateContent>
      </w:r>
      <w:r w:rsidR="003509AE" w:rsidRPr="00F86888">
        <w:rPr>
          <w:rFonts w:ascii="Dubai" w:hAnsi="Dubai" w:cs="Dubai"/>
          <w:noProof/>
          <w:lang w:eastAsia="en-AU"/>
        </w:rPr>
        <mc:AlternateContent>
          <mc:Choice Requires="wps">
            <w:drawing>
              <wp:anchor distT="45720" distB="45720" distL="114300" distR="114300" simplePos="0" relativeHeight="251958272" behindDoc="0" locked="0" layoutInCell="1" allowOverlap="1" wp14:anchorId="243B19FC" wp14:editId="60DE32CE">
                <wp:simplePos x="0" y="0"/>
                <wp:positionH relativeFrom="column">
                  <wp:posOffset>4899231</wp:posOffset>
                </wp:positionH>
                <wp:positionV relativeFrom="paragraph">
                  <wp:posOffset>2916555</wp:posOffset>
                </wp:positionV>
                <wp:extent cx="150495" cy="126365"/>
                <wp:effectExtent l="0" t="0" r="1905" b="698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6365"/>
                        </a:xfrm>
                        <a:prstGeom prst="rect">
                          <a:avLst/>
                        </a:prstGeom>
                        <a:solidFill>
                          <a:schemeClr val="bg1"/>
                        </a:solidFill>
                        <a:ln w="9525">
                          <a:noFill/>
                          <a:miter lim="800000"/>
                          <a:headEnd/>
                          <a:tailEnd/>
                        </a:ln>
                      </wps:spPr>
                      <wps:txbx>
                        <w:txbxContent>
                          <w:p w14:paraId="53B3FF61" w14:textId="74BA4C23"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3B19FC" id="Text Box 17" o:spid="_x0000_s1044" type="#_x0000_t202" style="position:absolute;left:0;text-align:left;margin-left:385.75pt;margin-top:229.65pt;width:11.85pt;height:9.9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" fillcolor="white [3212]" stroked="f">
                <v:textbox inset="0,0,0,0">
                  <w:txbxContent>
                    <w:p w14:paraId="53B3FF61" w14:textId="74BA4C23" w:rsidR="004D63E4" w:rsidRPr="004D63E4" w:rsidRDefault="004D63E4" w:rsidP="004D63E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٠</w:t>
                      </w:r>
                    </w:p>
                  </w:txbxContent>
                </v:textbox>
              </v:shape>
            </w:pict>
          </mc:Fallback>
        </mc:AlternateContent>
      </w:r>
      <w:r w:rsidR="00584344" w:rsidRPr="00F86888">
        <w:rPr>
          <w:rFonts w:ascii="Dubai" w:hAnsi="Dubai" w:cs="Dubai"/>
          <w:noProof/>
          <w:lang w:eastAsia="en-AU"/>
        </w:rPr>
        <w:drawing>
          <wp:inline distT="0" distB="0" distL="0" distR="0" wp14:anchorId="4BB8CF20" wp14:editId="0C5BD86A">
            <wp:extent cx="5713171" cy="3363281"/>
            <wp:effectExtent l="0" t="0" r="1905" b="8890"/>
            <wp:docPr id="1" name="Picture 1" descr="رسم بياني شريطي يوضح سير العمل حسب دائرة الاختصاص للتقدم الوطني من الجدول رقم ١ في الصفحة 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رسم بياني شريطي يوضح سير العمل حسب دائرة الاختصاص للتقدم الوطني من الجدول رقم ١ في الصفحة ٥."/>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flipH="1">
                      <a:off x="0" y="0"/>
                      <a:ext cx="5722165" cy="3368576"/>
                    </a:xfrm>
                    <a:prstGeom prst="rect">
                      <a:avLst/>
                    </a:prstGeom>
                    <a:noFill/>
                  </pic:spPr>
                </pic:pic>
              </a:graphicData>
            </a:graphic>
          </wp:inline>
        </w:drawing>
      </w:r>
    </w:p>
    <w:p w14:paraId="1307F046" w14:textId="14E24476" w:rsidR="00385F3B" w:rsidRPr="00F86888" w:rsidRDefault="00385F3B" w:rsidP="00A75BCD">
      <w:pPr>
        <w:spacing w:before="60" w:after="120" w:line="240" w:lineRule="auto"/>
        <w:rPr>
          <w:rFonts w:ascii="Dubai" w:hAnsi="Dubai" w:cs="Dubai"/>
        </w:rPr>
      </w:pPr>
    </w:p>
    <w:p w14:paraId="32997630" w14:textId="44DB1CC4" w:rsidR="003665CA" w:rsidRPr="00F86888" w:rsidRDefault="004B58D6" w:rsidP="003665CA">
      <w:pPr>
        <w:bidi/>
        <w:spacing w:before="60" w:after="120" w:line="240" w:lineRule="auto"/>
        <w:rPr>
          <w:rFonts w:ascii="Dubai" w:hAnsi="Dubai" w:cs="Dubai"/>
        </w:rPr>
      </w:pPr>
      <w:r w:rsidRPr="00F86888">
        <w:rPr>
          <w:rFonts w:ascii="Dubai" w:hAnsi="Dubai" w:cs="Dubai"/>
          <w:rtl/>
        </w:rPr>
        <w:t>لقد تم الإبلاغ</w:t>
      </w:r>
      <w:r w:rsidRPr="00F86888">
        <w:rPr>
          <w:rFonts w:ascii="Dubai" w:hAnsi="Dubai" w:cs="Dubai"/>
          <w:rtl/>
        </w:rPr>
        <w:t xml:space="preserve"> عن أكثر من ٩٠ في المائة من المهام على نطاق الحكومات بإنها تامة، أو تسير وفقاً للجدول الزمني أو تعاني من بعض التأخير. لدى ولاية أستراليا الغربية أعلى نسبة من المهام تسير وفقاً للجدول الزمني بنسبة (١٠٠</w:t>
      </w:r>
      <w:r w:rsidR="00D06794">
        <w:rPr>
          <w:rFonts w:ascii="Dubai" w:hAnsi="Dubai" w:cs="Dubai"/>
        </w:rPr>
        <w:t xml:space="preserve"> </w:t>
      </w:r>
      <w:r w:rsidRPr="00F86888">
        <w:rPr>
          <w:rFonts w:ascii="Dubai" w:hAnsi="Dubai" w:cs="Dubai"/>
          <w:rtl/>
        </w:rPr>
        <w:t>٪) عن الفترة المشمولة بالتقرير. يوجد في جنوب أستراليا أ</w:t>
      </w:r>
      <w:r w:rsidRPr="00F86888">
        <w:rPr>
          <w:rFonts w:ascii="Dubai" w:hAnsi="Dubai" w:cs="Dubai"/>
          <w:rtl/>
        </w:rPr>
        <w:t xml:space="preserve">كبر عدد من المهام التامة (١٥) عن الفترة المشمولة بالتقرير.  </w:t>
      </w:r>
    </w:p>
    <w:p w14:paraId="4457D139" w14:textId="77777777" w:rsidR="00EA3E22" w:rsidRPr="00F86888" w:rsidRDefault="004B58D6" w:rsidP="00EA3E22">
      <w:pPr>
        <w:bidi/>
        <w:spacing w:before="60" w:after="120" w:line="240" w:lineRule="auto"/>
        <w:rPr>
          <w:rFonts w:ascii="Dubai" w:hAnsi="Dubai" w:cs="Dubai"/>
        </w:rPr>
      </w:pPr>
      <w:r w:rsidRPr="00F86888">
        <w:rPr>
          <w:rFonts w:ascii="Dubai" w:hAnsi="Dubai" w:cs="Dubai"/>
          <w:rtl/>
        </w:rPr>
        <w:t>الجدول ٢: سير عمل إجراءات خطط العمل المستهدفة بحسب الحكومة والوضع</w:t>
      </w:r>
    </w:p>
    <w:tbl>
      <w:tblPr>
        <w:bidiVisual/>
        <w:tblW w:w="9736" w:type="dxa"/>
        <w:tblLayout w:type="fixed"/>
        <w:tblLook w:val="04A0" w:firstRow="1" w:lastRow="0" w:firstColumn="1" w:lastColumn="0" w:noHBand="0" w:noVBand="1"/>
      </w:tblPr>
      <w:tblGrid>
        <w:gridCol w:w="1838"/>
        <w:gridCol w:w="1316"/>
        <w:gridCol w:w="1316"/>
        <w:gridCol w:w="1317"/>
        <w:gridCol w:w="1316"/>
        <w:gridCol w:w="1316"/>
        <w:gridCol w:w="1317"/>
      </w:tblGrid>
      <w:tr w:rsidR="009B5DC0" w:rsidRPr="00F86888" w14:paraId="2AA486BD" w14:textId="77777777" w:rsidTr="00A21461">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80263FA" w14:textId="77777777" w:rsidR="00D16E43" w:rsidRPr="00A21461" w:rsidRDefault="004B58D6" w:rsidP="00D16E43">
            <w:pPr>
              <w:bidi/>
              <w:spacing w:after="0" w:line="240" w:lineRule="auto"/>
              <w:rPr>
                <w:rFonts w:ascii="Dubai" w:hAnsi="Dubai" w:cs="Dubai"/>
                <w:b/>
                <w:bCs/>
              </w:rPr>
            </w:pPr>
            <w:r w:rsidRPr="00A21461">
              <w:rPr>
                <w:rFonts w:ascii="Dubai" w:hAnsi="Dubai" w:cs="Dubai"/>
                <w:b/>
                <w:bCs/>
                <w:rtl/>
              </w:rPr>
              <w:t>الحكومة</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0EC259B8" w14:textId="77777777" w:rsidR="00D16E43" w:rsidRPr="00A21461" w:rsidRDefault="004B58D6" w:rsidP="00D16E43">
            <w:pPr>
              <w:bidi/>
              <w:spacing w:after="0" w:line="240" w:lineRule="auto"/>
              <w:jc w:val="center"/>
              <w:rPr>
                <w:rFonts w:ascii="Dubai" w:hAnsi="Dubai" w:cs="Dubai"/>
                <w:b/>
                <w:bCs/>
              </w:rPr>
            </w:pPr>
            <w:r w:rsidRPr="00A21461">
              <w:rPr>
                <w:rFonts w:ascii="Dubai" w:hAnsi="Dubai" w:cs="Dubai"/>
                <w:b/>
                <w:bCs/>
                <w:rtl/>
              </w:rPr>
              <w:t>تم</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50F8B0E6" w14:textId="77777777" w:rsidR="00D16E43" w:rsidRPr="00A21461" w:rsidRDefault="004B58D6" w:rsidP="00D16E43">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317" w:type="dxa"/>
            <w:tcBorders>
              <w:top w:val="single" w:sz="4" w:space="0" w:color="auto"/>
              <w:left w:val="nil"/>
              <w:bottom w:val="single" w:sz="4" w:space="0" w:color="auto"/>
              <w:right w:val="single" w:sz="4" w:space="0" w:color="auto"/>
            </w:tcBorders>
            <w:shd w:val="clear" w:color="000000" w:fill="DDEBF7"/>
            <w:vAlign w:val="bottom"/>
            <w:hideMark/>
          </w:tcPr>
          <w:p w14:paraId="6FA74536" w14:textId="77777777" w:rsidR="00D16E43" w:rsidRPr="00A21461" w:rsidRDefault="004B58D6" w:rsidP="00D16E43">
            <w:pPr>
              <w:bidi/>
              <w:spacing w:after="0" w:line="240" w:lineRule="auto"/>
              <w:jc w:val="center"/>
              <w:rPr>
                <w:rFonts w:ascii="Dubai" w:hAnsi="Dubai" w:cs="Dubai"/>
                <w:b/>
                <w:bCs/>
              </w:rPr>
            </w:pPr>
            <w:r w:rsidRPr="00A21461">
              <w:rPr>
                <w:rFonts w:ascii="Dubai" w:hAnsi="Dubai" w:cs="Dubai"/>
                <w:b/>
                <w:bCs/>
                <w:rtl/>
              </w:rPr>
              <w:t>بعض التأخيرات</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7F172AC4" w14:textId="77777777" w:rsidR="00D16E43" w:rsidRPr="00A21461" w:rsidRDefault="004B58D6" w:rsidP="00D16E43">
            <w:pPr>
              <w:bidi/>
              <w:spacing w:after="0" w:line="240" w:lineRule="auto"/>
              <w:jc w:val="center"/>
              <w:rPr>
                <w:rFonts w:ascii="Dubai" w:hAnsi="Dubai" w:cs="Dubai"/>
                <w:b/>
                <w:bCs/>
              </w:rPr>
            </w:pPr>
            <w:r w:rsidRPr="00A21461">
              <w:rPr>
                <w:rFonts w:ascii="Dubai" w:hAnsi="Dubai" w:cs="Dubai"/>
                <w:b/>
                <w:bCs/>
                <w:rtl/>
              </w:rPr>
              <w:t>متوقف مؤقتًا</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36D08EAD" w14:textId="77777777" w:rsidR="00D16E43" w:rsidRPr="00A21461" w:rsidRDefault="004B58D6" w:rsidP="00D16E43">
            <w:pPr>
              <w:bidi/>
              <w:spacing w:after="0" w:line="240" w:lineRule="auto"/>
              <w:jc w:val="center"/>
              <w:rPr>
                <w:rFonts w:ascii="Dubai" w:hAnsi="Dubai" w:cs="Dubai"/>
                <w:b/>
                <w:bCs/>
              </w:rPr>
            </w:pPr>
            <w:r w:rsidRPr="00A21461">
              <w:rPr>
                <w:rFonts w:ascii="Dubai" w:hAnsi="Dubai" w:cs="Dubai"/>
                <w:b/>
                <w:bCs/>
                <w:rtl/>
              </w:rPr>
              <w:t>البدء في المستقبل</w:t>
            </w:r>
          </w:p>
        </w:tc>
        <w:tc>
          <w:tcPr>
            <w:tcW w:w="1317" w:type="dxa"/>
            <w:tcBorders>
              <w:top w:val="single" w:sz="4" w:space="0" w:color="auto"/>
              <w:left w:val="nil"/>
              <w:bottom w:val="single" w:sz="4" w:space="0" w:color="auto"/>
              <w:right w:val="single" w:sz="4" w:space="0" w:color="auto"/>
            </w:tcBorders>
            <w:shd w:val="clear" w:color="000000" w:fill="DDEBF7"/>
            <w:vAlign w:val="bottom"/>
            <w:hideMark/>
          </w:tcPr>
          <w:p w14:paraId="79FE44DB" w14:textId="77777777" w:rsidR="00D16E43" w:rsidRPr="00A21461" w:rsidRDefault="004B58D6" w:rsidP="00D16E43">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7182EECD"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4D1B9D6" w14:textId="77777777" w:rsidR="00D16E43" w:rsidRPr="00F86888" w:rsidRDefault="004B58D6" w:rsidP="00D16E43">
            <w:pPr>
              <w:bidi/>
              <w:spacing w:after="0" w:line="240" w:lineRule="auto"/>
              <w:rPr>
                <w:rFonts w:ascii="Dubai" w:hAnsi="Dubai" w:cs="Dubai"/>
              </w:rPr>
            </w:pPr>
            <w:r w:rsidRPr="00F86888">
              <w:rPr>
                <w:rFonts w:ascii="Dubai" w:hAnsi="Dubai" w:cs="Dubai"/>
                <w:rtl/>
              </w:rPr>
              <w:t>الحكومة الأسترالية</w:t>
            </w:r>
          </w:p>
        </w:tc>
        <w:tc>
          <w:tcPr>
            <w:tcW w:w="1316" w:type="dxa"/>
            <w:tcBorders>
              <w:top w:val="nil"/>
              <w:left w:val="nil"/>
              <w:bottom w:val="single" w:sz="4" w:space="0" w:color="auto"/>
              <w:right w:val="single" w:sz="4" w:space="0" w:color="auto"/>
            </w:tcBorders>
            <w:shd w:val="clear" w:color="auto" w:fill="auto"/>
            <w:noWrap/>
            <w:vAlign w:val="bottom"/>
            <w:hideMark/>
          </w:tcPr>
          <w:p w14:paraId="7CD2EA8E"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٥</w:t>
            </w:r>
          </w:p>
        </w:tc>
        <w:tc>
          <w:tcPr>
            <w:tcW w:w="1316" w:type="dxa"/>
            <w:tcBorders>
              <w:top w:val="nil"/>
              <w:left w:val="nil"/>
              <w:bottom w:val="single" w:sz="4" w:space="0" w:color="auto"/>
              <w:right w:val="single" w:sz="4" w:space="0" w:color="auto"/>
            </w:tcBorders>
            <w:shd w:val="clear" w:color="auto" w:fill="auto"/>
            <w:noWrap/>
            <w:vAlign w:val="bottom"/>
            <w:hideMark/>
          </w:tcPr>
          <w:p w14:paraId="427D430B"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٣١</w:t>
            </w:r>
          </w:p>
        </w:tc>
        <w:tc>
          <w:tcPr>
            <w:tcW w:w="1317" w:type="dxa"/>
            <w:tcBorders>
              <w:top w:val="nil"/>
              <w:left w:val="nil"/>
              <w:bottom w:val="single" w:sz="4" w:space="0" w:color="auto"/>
              <w:right w:val="single" w:sz="4" w:space="0" w:color="auto"/>
            </w:tcBorders>
            <w:shd w:val="clear" w:color="auto" w:fill="auto"/>
            <w:noWrap/>
            <w:vAlign w:val="bottom"/>
            <w:hideMark/>
          </w:tcPr>
          <w:p w14:paraId="5A81E7C5"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١٦</w:t>
            </w:r>
          </w:p>
        </w:tc>
        <w:tc>
          <w:tcPr>
            <w:tcW w:w="1316" w:type="dxa"/>
            <w:tcBorders>
              <w:top w:val="nil"/>
              <w:left w:val="nil"/>
              <w:bottom w:val="single" w:sz="4" w:space="0" w:color="auto"/>
              <w:right w:val="single" w:sz="4" w:space="0" w:color="auto"/>
            </w:tcBorders>
            <w:shd w:val="clear" w:color="auto" w:fill="auto"/>
            <w:noWrap/>
            <w:vAlign w:val="bottom"/>
            <w:hideMark/>
          </w:tcPr>
          <w:p w14:paraId="44A54430"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١</w:t>
            </w:r>
          </w:p>
        </w:tc>
        <w:tc>
          <w:tcPr>
            <w:tcW w:w="1316" w:type="dxa"/>
            <w:tcBorders>
              <w:top w:val="nil"/>
              <w:left w:val="nil"/>
              <w:bottom w:val="single" w:sz="4" w:space="0" w:color="auto"/>
              <w:right w:val="single" w:sz="4" w:space="0" w:color="auto"/>
            </w:tcBorders>
            <w:shd w:val="clear" w:color="auto" w:fill="auto"/>
            <w:noWrap/>
            <w:vAlign w:val="bottom"/>
            <w:hideMark/>
          </w:tcPr>
          <w:p w14:paraId="1335B431"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٦</w:t>
            </w:r>
          </w:p>
        </w:tc>
        <w:tc>
          <w:tcPr>
            <w:tcW w:w="1317" w:type="dxa"/>
            <w:tcBorders>
              <w:top w:val="nil"/>
              <w:left w:val="nil"/>
              <w:bottom w:val="single" w:sz="4" w:space="0" w:color="auto"/>
              <w:right w:val="single" w:sz="4" w:space="0" w:color="auto"/>
            </w:tcBorders>
            <w:shd w:val="clear" w:color="auto" w:fill="auto"/>
            <w:noWrap/>
            <w:vAlign w:val="bottom"/>
            <w:hideMark/>
          </w:tcPr>
          <w:p w14:paraId="0E4E6B9C"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٥٩</w:t>
            </w:r>
          </w:p>
        </w:tc>
      </w:tr>
      <w:tr w:rsidR="009B5DC0" w:rsidRPr="00F86888" w14:paraId="6BB7AF0C"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71011FA" w14:textId="77777777" w:rsidR="00D16E43" w:rsidRPr="00F86888" w:rsidRDefault="004B58D6" w:rsidP="00D16E43">
            <w:pPr>
              <w:bidi/>
              <w:spacing w:after="0" w:line="240" w:lineRule="auto"/>
              <w:rPr>
                <w:rFonts w:ascii="Dubai" w:hAnsi="Dubai" w:cs="Dubai"/>
              </w:rPr>
            </w:pPr>
            <w:r w:rsidRPr="00F86888">
              <w:rPr>
                <w:rFonts w:ascii="Dubai" w:hAnsi="Dubai" w:cs="Dubai"/>
                <w:rtl/>
              </w:rPr>
              <w:t>نيو</w:t>
            </w:r>
            <w:r w:rsidRPr="00F86888">
              <w:rPr>
                <w:rFonts w:ascii="Dubai" w:hAnsi="Dubai" w:cs="Dubai"/>
                <w:rtl/>
              </w:rPr>
              <w:t xml:space="preserve"> ساوث ويلز</w:t>
            </w:r>
          </w:p>
        </w:tc>
        <w:tc>
          <w:tcPr>
            <w:tcW w:w="1316" w:type="dxa"/>
            <w:tcBorders>
              <w:top w:val="nil"/>
              <w:left w:val="nil"/>
              <w:bottom w:val="single" w:sz="4" w:space="0" w:color="auto"/>
              <w:right w:val="single" w:sz="4" w:space="0" w:color="auto"/>
            </w:tcBorders>
            <w:shd w:val="clear" w:color="auto" w:fill="auto"/>
            <w:noWrap/>
            <w:vAlign w:val="bottom"/>
            <w:hideMark/>
          </w:tcPr>
          <w:p w14:paraId="4E8E860D"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w:t>
            </w:r>
          </w:p>
        </w:tc>
        <w:tc>
          <w:tcPr>
            <w:tcW w:w="1316" w:type="dxa"/>
            <w:tcBorders>
              <w:top w:val="nil"/>
              <w:left w:val="nil"/>
              <w:bottom w:val="single" w:sz="4" w:space="0" w:color="auto"/>
              <w:right w:val="single" w:sz="4" w:space="0" w:color="auto"/>
            </w:tcBorders>
            <w:shd w:val="clear" w:color="auto" w:fill="auto"/>
            <w:noWrap/>
            <w:vAlign w:val="bottom"/>
            <w:hideMark/>
          </w:tcPr>
          <w:p w14:paraId="4CB97F95"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٣١</w:t>
            </w:r>
          </w:p>
        </w:tc>
        <w:tc>
          <w:tcPr>
            <w:tcW w:w="1317" w:type="dxa"/>
            <w:tcBorders>
              <w:top w:val="nil"/>
              <w:left w:val="nil"/>
              <w:bottom w:val="single" w:sz="4" w:space="0" w:color="auto"/>
              <w:right w:val="single" w:sz="4" w:space="0" w:color="auto"/>
            </w:tcBorders>
            <w:shd w:val="clear" w:color="auto" w:fill="auto"/>
            <w:noWrap/>
            <w:vAlign w:val="bottom"/>
            <w:hideMark/>
          </w:tcPr>
          <w:p w14:paraId="03604F53"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٩</w:t>
            </w:r>
          </w:p>
        </w:tc>
        <w:tc>
          <w:tcPr>
            <w:tcW w:w="1316" w:type="dxa"/>
            <w:tcBorders>
              <w:top w:val="nil"/>
              <w:left w:val="nil"/>
              <w:bottom w:val="single" w:sz="4" w:space="0" w:color="auto"/>
              <w:right w:val="single" w:sz="4" w:space="0" w:color="auto"/>
            </w:tcBorders>
            <w:shd w:val="clear" w:color="auto" w:fill="auto"/>
            <w:noWrap/>
            <w:vAlign w:val="bottom"/>
            <w:hideMark/>
          </w:tcPr>
          <w:p w14:paraId="20CFCE9D"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w:t>
            </w:r>
          </w:p>
        </w:tc>
        <w:tc>
          <w:tcPr>
            <w:tcW w:w="1316" w:type="dxa"/>
            <w:tcBorders>
              <w:top w:val="nil"/>
              <w:left w:val="nil"/>
              <w:bottom w:val="single" w:sz="4" w:space="0" w:color="auto"/>
              <w:right w:val="single" w:sz="4" w:space="0" w:color="auto"/>
            </w:tcBorders>
            <w:shd w:val="clear" w:color="auto" w:fill="auto"/>
            <w:noWrap/>
            <w:vAlign w:val="bottom"/>
            <w:hideMark/>
          </w:tcPr>
          <w:p w14:paraId="5F361DFF"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7" w:type="dxa"/>
            <w:tcBorders>
              <w:top w:val="nil"/>
              <w:left w:val="nil"/>
              <w:bottom w:val="single" w:sz="4" w:space="0" w:color="auto"/>
              <w:right w:val="single" w:sz="4" w:space="0" w:color="auto"/>
            </w:tcBorders>
            <w:shd w:val="clear" w:color="auto" w:fill="auto"/>
            <w:noWrap/>
            <w:vAlign w:val="bottom"/>
            <w:hideMark/>
          </w:tcPr>
          <w:p w14:paraId="3A29ABFC"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٤٦</w:t>
            </w:r>
          </w:p>
        </w:tc>
      </w:tr>
      <w:tr w:rsidR="009B5DC0" w:rsidRPr="00F86888" w14:paraId="347FB621"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0C34AA9" w14:textId="77777777" w:rsidR="00D16E43" w:rsidRPr="00F86888" w:rsidRDefault="004B58D6" w:rsidP="00D16E43">
            <w:pPr>
              <w:bidi/>
              <w:spacing w:after="0" w:line="240" w:lineRule="auto"/>
              <w:rPr>
                <w:rFonts w:ascii="Dubai" w:hAnsi="Dubai" w:cs="Dubai"/>
              </w:rPr>
            </w:pPr>
            <w:r w:rsidRPr="00F86888">
              <w:rPr>
                <w:rFonts w:ascii="Dubai" w:hAnsi="Dubai" w:cs="Dubai"/>
                <w:rtl/>
              </w:rPr>
              <w:t>ولاية فيكتوريا</w:t>
            </w:r>
          </w:p>
        </w:tc>
        <w:tc>
          <w:tcPr>
            <w:tcW w:w="1316" w:type="dxa"/>
            <w:tcBorders>
              <w:top w:val="nil"/>
              <w:left w:val="nil"/>
              <w:bottom w:val="single" w:sz="4" w:space="0" w:color="auto"/>
              <w:right w:val="single" w:sz="4" w:space="0" w:color="auto"/>
            </w:tcBorders>
            <w:shd w:val="clear" w:color="auto" w:fill="auto"/>
            <w:noWrap/>
            <w:vAlign w:val="bottom"/>
            <w:hideMark/>
          </w:tcPr>
          <w:p w14:paraId="5F13ED11"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6" w:type="dxa"/>
            <w:tcBorders>
              <w:top w:val="nil"/>
              <w:left w:val="nil"/>
              <w:bottom w:val="single" w:sz="4" w:space="0" w:color="auto"/>
              <w:right w:val="single" w:sz="4" w:space="0" w:color="auto"/>
            </w:tcBorders>
            <w:shd w:val="clear" w:color="auto" w:fill="auto"/>
            <w:noWrap/>
            <w:vAlign w:val="bottom"/>
            <w:hideMark/>
          </w:tcPr>
          <w:p w14:paraId="1A7A7D72"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٤٦</w:t>
            </w:r>
          </w:p>
        </w:tc>
        <w:tc>
          <w:tcPr>
            <w:tcW w:w="1317" w:type="dxa"/>
            <w:tcBorders>
              <w:top w:val="nil"/>
              <w:left w:val="nil"/>
              <w:bottom w:val="single" w:sz="4" w:space="0" w:color="auto"/>
              <w:right w:val="single" w:sz="4" w:space="0" w:color="auto"/>
            </w:tcBorders>
            <w:shd w:val="clear" w:color="auto" w:fill="auto"/>
            <w:noWrap/>
            <w:vAlign w:val="bottom"/>
            <w:hideMark/>
          </w:tcPr>
          <w:p w14:paraId="682B3C4D"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٢</w:t>
            </w:r>
          </w:p>
        </w:tc>
        <w:tc>
          <w:tcPr>
            <w:tcW w:w="1316" w:type="dxa"/>
            <w:tcBorders>
              <w:top w:val="nil"/>
              <w:left w:val="nil"/>
              <w:bottom w:val="single" w:sz="4" w:space="0" w:color="auto"/>
              <w:right w:val="single" w:sz="4" w:space="0" w:color="auto"/>
            </w:tcBorders>
            <w:shd w:val="clear" w:color="auto" w:fill="auto"/>
            <w:noWrap/>
            <w:vAlign w:val="bottom"/>
            <w:hideMark/>
          </w:tcPr>
          <w:p w14:paraId="5DB55786"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٢</w:t>
            </w:r>
          </w:p>
        </w:tc>
        <w:tc>
          <w:tcPr>
            <w:tcW w:w="1316" w:type="dxa"/>
            <w:tcBorders>
              <w:top w:val="nil"/>
              <w:left w:val="nil"/>
              <w:bottom w:val="single" w:sz="4" w:space="0" w:color="auto"/>
              <w:right w:val="single" w:sz="4" w:space="0" w:color="auto"/>
            </w:tcBorders>
            <w:shd w:val="clear" w:color="auto" w:fill="auto"/>
            <w:noWrap/>
            <w:vAlign w:val="bottom"/>
            <w:hideMark/>
          </w:tcPr>
          <w:p w14:paraId="10EB8BB2"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7" w:type="dxa"/>
            <w:tcBorders>
              <w:top w:val="nil"/>
              <w:left w:val="nil"/>
              <w:bottom w:val="single" w:sz="4" w:space="0" w:color="auto"/>
              <w:right w:val="single" w:sz="4" w:space="0" w:color="auto"/>
            </w:tcBorders>
            <w:shd w:val="clear" w:color="auto" w:fill="auto"/>
            <w:noWrap/>
            <w:vAlign w:val="bottom"/>
            <w:hideMark/>
          </w:tcPr>
          <w:p w14:paraId="375AE13D"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٥٠</w:t>
            </w:r>
          </w:p>
        </w:tc>
      </w:tr>
      <w:tr w:rsidR="009B5DC0" w:rsidRPr="00F86888" w14:paraId="122F66CA"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27AE915" w14:textId="77777777" w:rsidR="00D16E43" w:rsidRPr="00F86888" w:rsidRDefault="004B58D6" w:rsidP="00D16E43">
            <w:pPr>
              <w:bidi/>
              <w:spacing w:after="0" w:line="240" w:lineRule="auto"/>
              <w:rPr>
                <w:rFonts w:ascii="Dubai" w:hAnsi="Dubai" w:cs="Dubai"/>
              </w:rPr>
            </w:pPr>
            <w:r w:rsidRPr="00F86888">
              <w:rPr>
                <w:rFonts w:ascii="Dubai" w:hAnsi="Dubai" w:cs="Dubai"/>
                <w:rtl/>
              </w:rPr>
              <w:t>ولاية كوينزلاند</w:t>
            </w:r>
          </w:p>
        </w:tc>
        <w:tc>
          <w:tcPr>
            <w:tcW w:w="1316" w:type="dxa"/>
            <w:tcBorders>
              <w:top w:val="nil"/>
              <w:left w:val="nil"/>
              <w:bottom w:val="single" w:sz="4" w:space="0" w:color="auto"/>
              <w:right w:val="single" w:sz="4" w:space="0" w:color="auto"/>
            </w:tcBorders>
            <w:shd w:val="clear" w:color="auto" w:fill="auto"/>
            <w:noWrap/>
            <w:vAlign w:val="bottom"/>
            <w:hideMark/>
          </w:tcPr>
          <w:p w14:paraId="604C7CFB"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٩</w:t>
            </w:r>
          </w:p>
        </w:tc>
        <w:tc>
          <w:tcPr>
            <w:tcW w:w="1316" w:type="dxa"/>
            <w:tcBorders>
              <w:top w:val="nil"/>
              <w:left w:val="nil"/>
              <w:bottom w:val="single" w:sz="4" w:space="0" w:color="auto"/>
              <w:right w:val="single" w:sz="4" w:space="0" w:color="auto"/>
            </w:tcBorders>
            <w:shd w:val="clear" w:color="auto" w:fill="auto"/>
            <w:noWrap/>
            <w:vAlign w:val="bottom"/>
            <w:hideMark/>
          </w:tcPr>
          <w:p w14:paraId="7163856B"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٣٧</w:t>
            </w:r>
          </w:p>
        </w:tc>
        <w:tc>
          <w:tcPr>
            <w:tcW w:w="1317" w:type="dxa"/>
            <w:tcBorders>
              <w:top w:val="nil"/>
              <w:left w:val="nil"/>
              <w:bottom w:val="single" w:sz="4" w:space="0" w:color="auto"/>
              <w:right w:val="single" w:sz="4" w:space="0" w:color="auto"/>
            </w:tcBorders>
            <w:shd w:val="clear" w:color="auto" w:fill="auto"/>
            <w:noWrap/>
            <w:vAlign w:val="bottom"/>
            <w:hideMark/>
          </w:tcPr>
          <w:p w14:paraId="12024AB7"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٨</w:t>
            </w:r>
          </w:p>
        </w:tc>
        <w:tc>
          <w:tcPr>
            <w:tcW w:w="1316" w:type="dxa"/>
            <w:tcBorders>
              <w:top w:val="nil"/>
              <w:left w:val="nil"/>
              <w:bottom w:val="single" w:sz="4" w:space="0" w:color="auto"/>
              <w:right w:val="single" w:sz="4" w:space="0" w:color="auto"/>
            </w:tcBorders>
            <w:shd w:val="clear" w:color="auto" w:fill="auto"/>
            <w:noWrap/>
            <w:vAlign w:val="bottom"/>
            <w:hideMark/>
          </w:tcPr>
          <w:p w14:paraId="7CF9173C"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6" w:type="dxa"/>
            <w:tcBorders>
              <w:top w:val="nil"/>
              <w:left w:val="nil"/>
              <w:bottom w:val="single" w:sz="4" w:space="0" w:color="auto"/>
              <w:right w:val="single" w:sz="4" w:space="0" w:color="auto"/>
            </w:tcBorders>
            <w:shd w:val="clear" w:color="auto" w:fill="auto"/>
            <w:noWrap/>
            <w:vAlign w:val="bottom"/>
            <w:hideMark/>
          </w:tcPr>
          <w:p w14:paraId="7AFD40F2"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١</w:t>
            </w:r>
          </w:p>
        </w:tc>
        <w:tc>
          <w:tcPr>
            <w:tcW w:w="1317" w:type="dxa"/>
            <w:tcBorders>
              <w:top w:val="nil"/>
              <w:left w:val="nil"/>
              <w:bottom w:val="single" w:sz="4" w:space="0" w:color="auto"/>
              <w:right w:val="single" w:sz="4" w:space="0" w:color="auto"/>
            </w:tcBorders>
            <w:shd w:val="clear" w:color="auto" w:fill="auto"/>
            <w:noWrap/>
            <w:vAlign w:val="bottom"/>
            <w:hideMark/>
          </w:tcPr>
          <w:p w14:paraId="60B17055"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٥٥</w:t>
            </w:r>
          </w:p>
        </w:tc>
      </w:tr>
      <w:tr w:rsidR="009B5DC0" w:rsidRPr="00F86888" w14:paraId="5AB9AF9D"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F871B2A" w14:textId="77777777" w:rsidR="00D16E43" w:rsidRPr="00F86888" w:rsidRDefault="004B58D6" w:rsidP="00D16E43">
            <w:pPr>
              <w:bidi/>
              <w:spacing w:after="0" w:line="240" w:lineRule="auto"/>
              <w:rPr>
                <w:rFonts w:ascii="Dubai" w:hAnsi="Dubai" w:cs="Dubai"/>
              </w:rPr>
            </w:pPr>
            <w:r w:rsidRPr="00F86888">
              <w:rPr>
                <w:rFonts w:ascii="Dubai" w:hAnsi="Dubai" w:cs="Dubai"/>
                <w:rtl/>
              </w:rPr>
              <w:t>ولاية غرب أستراليا</w:t>
            </w:r>
          </w:p>
        </w:tc>
        <w:tc>
          <w:tcPr>
            <w:tcW w:w="1316" w:type="dxa"/>
            <w:tcBorders>
              <w:top w:val="nil"/>
              <w:left w:val="nil"/>
              <w:bottom w:val="single" w:sz="4" w:space="0" w:color="auto"/>
              <w:right w:val="single" w:sz="4" w:space="0" w:color="auto"/>
            </w:tcBorders>
            <w:shd w:val="clear" w:color="auto" w:fill="auto"/>
            <w:noWrap/>
            <w:vAlign w:val="bottom"/>
            <w:hideMark/>
          </w:tcPr>
          <w:p w14:paraId="3D29F48C"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6" w:type="dxa"/>
            <w:tcBorders>
              <w:top w:val="nil"/>
              <w:left w:val="nil"/>
              <w:bottom w:val="single" w:sz="4" w:space="0" w:color="auto"/>
              <w:right w:val="single" w:sz="4" w:space="0" w:color="auto"/>
            </w:tcBorders>
            <w:shd w:val="clear" w:color="auto" w:fill="auto"/>
            <w:noWrap/>
            <w:vAlign w:val="bottom"/>
            <w:hideMark/>
          </w:tcPr>
          <w:p w14:paraId="0D9773FB"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٣١</w:t>
            </w:r>
          </w:p>
        </w:tc>
        <w:tc>
          <w:tcPr>
            <w:tcW w:w="1317" w:type="dxa"/>
            <w:tcBorders>
              <w:top w:val="nil"/>
              <w:left w:val="nil"/>
              <w:bottom w:val="single" w:sz="4" w:space="0" w:color="auto"/>
              <w:right w:val="single" w:sz="4" w:space="0" w:color="auto"/>
            </w:tcBorders>
            <w:shd w:val="clear" w:color="auto" w:fill="auto"/>
            <w:noWrap/>
            <w:vAlign w:val="bottom"/>
            <w:hideMark/>
          </w:tcPr>
          <w:p w14:paraId="064924DA"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6" w:type="dxa"/>
            <w:tcBorders>
              <w:top w:val="nil"/>
              <w:left w:val="nil"/>
              <w:bottom w:val="single" w:sz="4" w:space="0" w:color="auto"/>
              <w:right w:val="single" w:sz="4" w:space="0" w:color="auto"/>
            </w:tcBorders>
            <w:shd w:val="clear" w:color="auto" w:fill="auto"/>
            <w:noWrap/>
            <w:vAlign w:val="bottom"/>
            <w:hideMark/>
          </w:tcPr>
          <w:p w14:paraId="3F17694E"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6" w:type="dxa"/>
            <w:tcBorders>
              <w:top w:val="nil"/>
              <w:left w:val="nil"/>
              <w:bottom w:val="single" w:sz="4" w:space="0" w:color="auto"/>
              <w:right w:val="single" w:sz="4" w:space="0" w:color="auto"/>
            </w:tcBorders>
            <w:shd w:val="clear" w:color="auto" w:fill="auto"/>
            <w:noWrap/>
            <w:vAlign w:val="bottom"/>
            <w:hideMark/>
          </w:tcPr>
          <w:p w14:paraId="002FB253"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7" w:type="dxa"/>
            <w:tcBorders>
              <w:top w:val="nil"/>
              <w:left w:val="nil"/>
              <w:bottom w:val="single" w:sz="4" w:space="0" w:color="auto"/>
              <w:right w:val="single" w:sz="4" w:space="0" w:color="auto"/>
            </w:tcBorders>
            <w:shd w:val="clear" w:color="auto" w:fill="auto"/>
            <w:noWrap/>
            <w:vAlign w:val="bottom"/>
            <w:hideMark/>
          </w:tcPr>
          <w:p w14:paraId="40D8DD97"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٣١</w:t>
            </w:r>
          </w:p>
        </w:tc>
      </w:tr>
      <w:tr w:rsidR="009B5DC0" w:rsidRPr="00F86888" w14:paraId="77ECFAB7"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0930662" w14:textId="77777777" w:rsidR="00D16E43" w:rsidRPr="00F86888" w:rsidRDefault="004B58D6" w:rsidP="00D16E43">
            <w:pPr>
              <w:bidi/>
              <w:spacing w:after="0" w:line="240" w:lineRule="auto"/>
              <w:rPr>
                <w:rFonts w:ascii="Dubai" w:hAnsi="Dubai" w:cs="Dubai"/>
              </w:rPr>
            </w:pPr>
            <w:r w:rsidRPr="00F86888">
              <w:rPr>
                <w:rFonts w:ascii="Dubai" w:hAnsi="Dubai" w:cs="Dubai"/>
                <w:rtl/>
              </w:rPr>
              <w:t>ولاية جنوب أستراليا</w:t>
            </w:r>
          </w:p>
        </w:tc>
        <w:tc>
          <w:tcPr>
            <w:tcW w:w="1316" w:type="dxa"/>
            <w:tcBorders>
              <w:top w:val="nil"/>
              <w:left w:val="nil"/>
              <w:bottom w:val="single" w:sz="4" w:space="0" w:color="auto"/>
              <w:right w:val="single" w:sz="4" w:space="0" w:color="auto"/>
            </w:tcBorders>
            <w:shd w:val="clear" w:color="auto" w:fill="auto"/>
            <w:noWrap/>
            <w:vAlign w:val="bottom"/>
            <w:hideMark/>
          </w:tcPr>
          <w:p w14:paraId="4368AA1A"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١٥</w:t>
            </w:r>
          </w:p>
        </w:tc>
        <w:tc>
          <w:tcPr>
            <w:tcW w:w="1316" w:type="dxa"/>
            <w:tcBorders>
              <w:top w:val="nil"/>
              <w:left w:val="nil"/>
              <w:bottom w:val="single" w:sz="4" w:space="0" w:color="auto"/>
              <w:right w:val="single" w:sz="4" w:space="0" w:color="auto"/>
            </w:tcBorders>
            <w:shd w:val="clear" w:color="auto" w:fill="auto"/>
            <w:noWrap/>
            <w:vAlign w:val="bottom"/>
            <w:hideMark/>
          </w:tcPr>
          <w:p w14:paraId="215292BF"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٤٧</w:t>
            </w:r>
          </w:p>
        </w:tc>
        <w:tc>
          <w:tcPr>
            <w:tcW w:w="1317" w:type="dxa"/>
            <w:tcBorders>
              <w:top w:val="nil"/>
              <w:left w:val="nil"/>
              <w:bottom w:val="single" w:sz="4" w:space="0" w:color="auto"/>
              <w:right w:val="single" w:sz="4" w:space="0" w:color="auto"/>
            </w:tcBorders>
            <w:shd w:val="clear" w:color="auto" w:fill="auto"/>
            <w:noWrap/>
            <w:vAlign w:val="bottom"/>
            <w:hideMark/>
          </w:tcPr>
          <w:p w14:paraId="77D4610E"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w:t>
            </w:r>
          </w:p>
        </w:tc>
        <w:tc>
          <w:tcPr>
            <w:tcW w:w="1316" w:type="dxa"/>
            <w:tcBorders>
              <w:top w:val="nil"/>
              <w:left w:val="nil"/>
              <w:bottom w:val="single" w:sz="4" w:space="0" w:color="auto"/>
              <w:right w:val="single" w:sz="4" w:space="0" w:color="auto"/>
            </w:tcBorders>
            <w:shd w:val="clear" w:color="auto" w:fill="auto"/>
            <w:noWrap/>
            <w:vAlign w:val="bottom"/>
            <w:hideMark/>
          </w:tcPr>
          <w:p w14:paraId="299C54B7"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٢</w:t>
            </w:r>
          </w:p>
        </w:tc>
        <w:tc>
          <w:tcPr>
            <w:tcW w:w="1316" w:type="dxa"/>
            <w:tcBorders>
              <w:top w:val="nil"/>
              <w:left w:val="nil"/>
              <w:bottom w:val="single" w:sz="4" w:space="0" w:color="auto"/>
              <w:right w:val="single" w:sz="4" w:space="0" w:color="auto"/>
            </w:tcBorders>
            <w:shd w:val="clear" w:color="auto" w:fill="auto"/>
            <w:noWrap/>
            <w:vAlign w:val="bottom"/>
            <w:hideMark/>
          </w:tcPr>
          <w:p w14:paraId="6D6AC96B"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٢</w:t>
            </w:r>
          </w:p>
        </w:tc>
        <w:tc>
          <w:tcPr>
            <w:tcW w:w="1317" w:type="dxa"/>
            <w:tcBorders>
              <w:top w:val="nil"/>
              <w:left w:val="nil"/>
              <w:bottom w:val="single" w:sz="4" w:space="0" w:color="auto"/>
              <w:right w:val="single" w:sz="4" w:space="0" w:color="auto"/>
            </w:tcBorders>
            <w:shd w:val="clear" w:color="auto" w:fill="auto"/>
            <w:noWrap/>
            <w:vAlign w:val="bottom"/>
            <w:hideMark/>
          </w:tcPr>
          <w:p w14:paraId="34BDFF04"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٦٩</w:t>
            </w:r>
          </w:p>
        </w:tc>
      </w:tr>
      <w:tr w:rsidR="009B5DC0" w:rsidRPr="00F86888" w14:paraId="2AA73C74"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95B3C82" w14:textId="77777777" w:rsidR="00D16E43" w:rsidRPr="00F86888" w:rsidRDefault="004B58D6" w:rsidP="00D16E43">
            <w:pPr>
              <w:bidi/>
              <w:spacing w:after="0" w:line="240" w:lineRule="auto"/>
              <w:rPr>
                <w:rFonts w:ascii="Dubai" w:hAnsi="Dubai" w:cs="Dubai"/>
              </w:rPr>
            </w:pPr>
            <w:r w:rsidRPr="00F86888">
              <w:rPr>
                <w:rFonts w:ascii="Dubai" w:hAnsi="Dubai" w:cs="Dubai"/>
                <w:rtl/>
              </w:rPr>
              <w:t>تسمانيا</w:t>
            </w:r>
          </w:p>
        </w:tc>
        <w:tc>
          <w:tcPr>
            <w:tcW w:w="1316" w:type="dxa"/>
            <w:tcBorders>
              <w:top w:val="nil"/>
              <w:left w:val="nil"/>
              <w:bottom w:val="single" w:sz="4" w:space="0" w:color="auto"/>
              <w:right w:val="single" w:sz="4" w:space="0" w:color="auto"/>
            </w:tcBorders>
            <w:shd w:val="clear" w:color="auto" w:fill="auto"/>
            <w:noWrap/>
            <w:vAlign w:val="bottom"/>
            <w:hideMark/>
          </w:tcPr>
          <w:p w14:paraId="1C2D3526"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w:t>
            </w:r>
          </w:p>
        </w:tc>
        <w:tc>
          <w:tcPr>
            <w:tcW w:w="1316" w:type="dxa"/>
            <w:tcBorders>
              <w:top w:val="nil"/>
              <w:left w:val="nil"/>
              <w:bottom w:val="single" w:sz="4" w:space="0" w:color="auto"/>
              <w:right w:val="single" w:sz="4" w:space="0" w:color="auto"/>
            </w:tcBorders>
            <w:shd w:val="clear" w:color="auto" w:fill="auto"/>
            <w:noWrap/>
            <w:vAlign w:val="bottom"/>
            <w:hideMark/>
          </w:tcPr>
          <w:p w14:paraId="0D5CB831"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٢١</w:t>
            </w:r>
          </w:p>
        </w:tc>
        <w:tc>
          <w:tcPr>
            <w:tcW w:w="1317" w:type="dxa"/>
            <w:tcBorders>
              <w:top w:val="nil"/>
              <w:left w:val="nil"/>
              <w:bottom w:val="single" w:sz="4" w:space="0" w:color="auto"/>
              <w:right w:val="single" w:sz="4" w:space="0" w:color="auto"/>
            </w:tcBorders>
            <w:shd w:val="clear" w:color="auto" w:fill="auto"/>
            <w:noWrap/>
            <w:vAlign w:val="bottom"/>
            <w:hideMark/>
          </w:tcPr>
          <w:p w14:paraId="3912EAEC"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٥</w:t>
            </w:r>
          </w:p>
        </w:tc>
        <w:tc>
          <w:tcPr>
            <w:tcW w:w="1316" w:type="dxa"/>
            <w:tcBorders>
              <w:top w:val="nil"/>
              <w:left w:val="nil"/>
              <w:bottom w:val="single" w:sz="4" w:space="0" w:color="auto"/>
              <w:right w:val="single" w:sz="4" w:space="0" w:color="auto"/>
            </w:tcBorders>
            <w:shd w:val="clear" w:color="auto" w:fill="auto"/>
            <w:noWrap/>
            <w:vAlign w:val="bottom"/>
            <w:hideMark/>
          </w:tcPr>
          <w:p w14:paraId="25CB1F47"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6" w:type="dxa"/>
            <w:tcBorders>
              <w:top w:val="nil"/>
              <w:left w:val="nil"/>
              <w:bottom w:val="single" w:sz="4" w:space="0" w:color="auto"/>
              <w:right w:val="single" w:sz="4" w:space="0" w:color="auto"/>
            </w:tcBorders>
            <w:shd w:val="clear" w:color="auto" w:fill="auto"/>
            <w:noWrap/>
            <w:vAlign w:val="bottom"/>
            <w:hideMark/>
          </w:tcPr>
          <w:p w14:paraId="7C7B9B77"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7" w:type="dxa"/>
            <w:tcBorders>
              <w:top w:val="nil"/>
              <w:left w:val="nil"/>
              <w:bottom w:val="single" w:sz="4" w:space="0" w:color="auto"/>
              <w:right w:val="single" w:sz="4" w:space="0" w:color="auto"/>
            </w:tcBorders>
            <w:shd w:val="clear" w:color="auto" w:fill="auto"/>
            <w:noWrap/>
            <w:vAlign w:val="bottom"/>
            <w:hideMark/>
          </w:tcPr>
          <w:p w14:paraId="2D0818AC"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٢٩</w:t>
            </w:r>
          </w:p>
        </w:tc>
      </w:tr>
      <w:tr w:rsidR="009B5DC0" w:rsidRPr="00F86888" w14:paraId="1712AED1"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CC6E9EE" w14:textId="77777777" w:rsidR="00D16E43" w:rsidRPr="00F86888" w:rsidRDefault="004B58D6" w:rsidP="00D16E43">
            <w:pPr>
              <w:bidi/>
              <w:spacing w:after="0" w:line="240" w:lineRule="auto"/>
              <w:rPr>
                <w:rFonts w:ascii="Dubai" w:hAnsi="Dubai" w:cs="Dubai"/>
              </w:rPr>
            </w:pPr>
            <w:r w:rsidRPr="00F86888">
              <w:rPr>
                <w:rFonts w:ascii="Dubai" w:hAnsi="Dubai" w:cs="Dubai"/>
                <w:rtl/>
              </w:rPr>
              <w:t>إقليم العاصمة الأسترالية</w:t>
            </w:r>
          </w:p>
        </w:tc>
        <w:tc>
          <w:tcPr>
            <w:tcW w:w="1316" w:type="dxa"/>
            <w:tcBorders>
              <w:top w:val="nil"/>
              <w:left w:val="nil"/>
              <w:bottom w:val="single" w:sz="4" w:space="0" w:color="auto"/>
              <w:right w:val="single" w:sz="4" w:space="0" w:color="auto"/>
            </w:tcBorders>
            <w:shd w:val="clear" w:color="auto" w:fill="auto"/>
            <w:noWrap/>
            <w:vAlign w:val="bottom"/>
            <w:hideMark/>
          </w:tcPr>
          <w:p w14:paraId="26094DB8"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٤</w:t>
            </w:r>
          </w:p>
        </w:tc>
        <w:tc>
          <w:tcPr>
            <w:tcW w:w="1316" w:type="dxa"/>
            <w:tcBorders>
              <w:top w:val="nil"/>
              <w:left w:val="nil"/>
              <w:bottom w:val="single" w:sz="4" w:space="0" w:color="auto"/>
              <w:right w:val="single" w:sz="4" w:space="0" w:color="auto"/>
            </w:tcBorders>
            <w:shd w:val="clear" w:color="auto" w:fill="auto"/>
            <w:noWrap/>
            <w:vAlign w:val="bottom"/>
            <w:hideMark/>
          </w:tcPr>
          <w:p w14:paraId="4DF741DE"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٣٥</w:t>
            </w:r>
          </w:p>
        </w:tc>
        <w:tc>
          <w:tcPr>
            <w:tcW w:w="1317" w:type="dxa"/>
            <w:tcBorders>
              <w:top w:val="nil"/>
              <w:left w:val="nil"/>
              <w:bottom w:val="single" w:sz="4" w:space="0" w:color="auto"/>
              <w:right w:val="single" w:sz="4" w:space="0" w:color="auto"/>
            </w:tcBorders>
            <w:shd w:val="clear" w:color="auto" w:fill="auto"/>
            <w:noWrap/>
            <w:vAlign w:val="bottom"/>
            <w:hideMark/>
          </w:tcPr>
          <w:p w14:paraId="21A6BA11"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١</w:t>
            </w:r>
          </w:p>
        </w:tc>
        <w:tc>
          <w:tcPr>
            <w:tcW w:w="1316" w:type="dxa"/>
            <w:tcBorders>
              <w:top w:val="nil"/>
              <w:left w:val="nil"/>
              <w:bottom w:val="single" w:sz="4" w:space="0" w:color="auto"/>
              <w:right w:val="single" w:sz="4" w:space="0" w:color="auto"/>
            </w:tcBorders>
            <w:shd w:val="clear" w:color="auto" w:fill="auto"/>
            <w:noWrap/>
            <w:vAlign w:val="bottom"/>
            <w:hideMark/>
          </w:tcPr>
          <w:p w14:paraId="143CDE8B"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6" w:type="dxa"/>
            <w:tcBorders>
              <w:top w:val="nil"/>
              <w:left w:val="nil"/>
              <w:bottom w:val="single" w:sz="4" w:space="0" w:color="auto"/>
              <w:right w:val="single" w:sz="4" w:space="0" w:color="auto"/>
            </w:tcBorders>
            <w:shd w:val="clear" w:color="auto" w:fill="auto"/>
            <w:noWrap/>
            <w:vAlign w:val="bottom"/>
            <w:hideMark/>
          </w:tcPr>
          <w:p w14:paraId="7E322F18"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7" w:type="dxa"/>
            <w:tcBorders>
              <w:top w:val="nil"/>
              <w:left w:val="nil"/>
              <w:bottom w:val="single" w:sz="4" w:space="0" w:color="auto"/>
              <w:right w:val="single" w:sz="4" w:space="0" w:color="auto"/>
            </w:tcBorders>
            <w:shd w:val="clear" w:color="auto" w:fill="auto"/>
            <w:noWrap/>
            <w:vAlign w:val="bottom"/>
            <w:hideMark/>
          </w:tcPr>
          <w:p w14:paraId="66459930"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٤٠</w:t>
            </w:r>
          </w:p>
        </w:tc>
      </w:tr>
      <w:tr w:rsidR="009B5DC0" w:rsidRPr="00F86888" w14:paraId="70129DDA" w14:textId="77777777" w:rsidTr="00A2146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2C93C60" w14:textId="77777777" w:rsidR="00D16E43" w:rsidRPr="00F86888" w:rsidRDefault="004B58D6" w:rsidP="00D16E43">
            <w:pPr>
              <w:bidi/>
              <w:spacing w:after="0" w:line="240" w:lineRule="auto"/>
              <w:rPr>
                <w:rFonts w:ascii="Dubai" w:hAnsi="Dubai" w:cs="Dubai"/>
              </w:rPr>
            </w:pPr>
            <w:r w:rsidRPr="00F86888">
              <w:rPr>
                <w:rFonts w:ascii="Dubai" w:hAnsi="Dubai" w:cs="Dubai"/>
                <w:rtl/>
              </w:rPr>
              <w:t>الإقليم الشمالي</w:t>
            </w:r>
          </w:p>
        </w:tc>
        <w:tc>
          <w:tcPr>
            <w:tcW w:w="1316" w:type="dxa"/>
            <w:tcBorders>
              <w:top w:val="nil"/>
              <w:left w:val="nil"/>
              <w:bottom w:val="single" w:sz="4" w:space="0" w:color="auto"/>
              <w:right w:val="single" w:sz="4" w:space="0" w:color="auto"/>
            </w:tcBorders>
            <w:shd w:val="clear" w:color="auto" w:fill="auto"/>
            <w:noWrap/>
            <w:vAlign w:val="bottom"/>
            <w:hideMark/>
          </w:tcPr>
          <w:p w14:paraId="3D1E0E69"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٤</w:t>
            </w:r>
          </w:p>
        </w:tc>
        <w:tc>
          <w:tcPr>
            <w:tcW w:w="1316" w:type="dxa"/>
            <w:tcBorders>
              <w:top w:val="nil"/>
              <w:left w:val="nil"/>
              <w:bottom w:val="single" w:sz="4" w:space="0" w:color="auto"/>
              <w:right w:val="single" w:sz="4" w:space="0" w:color="auto"/>
            </w:tcBorders>
            <w:shd w:val="clear" w:color="auto" w:fill="auto"/>
            <w:noWrap/>
            <w:vAlign w:val="bottom"/>
            <w:hideMark/>
          </w:tcPr>
          <w:p w14:paraId="451B9C53"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٢٨</w:t>
            </w:r>
          </w:p>
        </w:tc>
        <w:tc>
          <w:tcPr>
            <w:tcW w:w="1317" w:type="dxa"/>
            <w:tcBorders>
              <w:top w:val="nil"/>
              <w:left w:val="nil"/>
              <w:bottom w:val="single" w:sz="4" w:space="0" w:color="auto"/>
              <w:right w:val="single" w:sz="4" w:space="0" w:color="auto"/>
            </w:tcBorders>
            <w:shd w:val="clear" w:color="auto" w:fill="auto"/>
            <w:noWrap/>
            <w:vAlign w:val="bottom"/>
            <w:hideMark/>
          </w:tcPr>
          <w:p w14:paraId="4F48EF3F"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٤</w:t>
            </w:r>
          </w:p>
        </w:tc>
        <w:tc>
          <w:tcPr>
            <w:tcW w:w="1316" w:type="dxa"/>
            <w:tcBorders>
              <w:top w:val="nil"/>
              <w:left w:val="nil"/>
              <w:bottom w:val="single" w:sz="4" w:space="0" w:color="auto"/>
              <w:right w:val="single" w:sz="4" w:space="0" w:color="auto"/>
            </w:tcBorders>
            <w:shd w:val="clear" w:color="auto" w:fill="auto"/>
            <w:noWrap/>
            <w:vAlign w:val="bottom"/>
            <w:hideMark/>
          </w:tcPr>
          <w:p w14:paraId="3C0F2E96"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٢</w:t>
            </w:r>
          </w:p>
        </w:tc>
        <w:tc>
          <w:tcPr>
            <w:tcW w:w="1316" w:type="dxa"/>
            <w:tcBorders>
              <w:top w:val="nil"/>
              <w:left w:val="nil"/>
              <w:bottom w:val="single" w:sz="4" w:space="0" w:color="auto"/>
              <w:right w:val="single" w:sz="4" w:space="0" w:color="auto"/>
            </w:tcBorders>
            <w:shd w:val="clear" w:color="auto" w:fill="auto"/>
            <w:noWrap/>
            <w:vAlign w:val="bottom"/>
            <w:hideMark/>
          </w:tcPr>
          <w:p w14:paraId="2D7AFD25"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٠</w:t>
            </w:r>
          </w:p>
        </w:tc>
        <w:tc>
          <w:tcPr>
            <w:tcW w:w="1317" w:type="dxa"/>
            <w:tcBorders>
              <w:top w:val="nil"/>
              <w:left w:val="nil"/>
              <w:bottom w:val="single" w:sz="4" w:space="0" w:color="auto"/>
              <w:right w:val="single" w:sz="4" w:space="0" w:color="auto"/>
            </w:tcBorders>
            <w:shd w:val="clear" w:color="auto" w:fill="auto"/>
            <w:noWrap/>
            <w:vAlign w:val="bottom"/>
            <w:hideMark/>
          </w:tcPr>
          <w:p w14:paraId="624E474F" w14:textId="77777777" w:rsidR="00D16E43" w:rsidRPr="00F86888" w:rsidRDefault="004B58D6" w:rsidP="00D16E43">
            <w:pPr>
              <w:bidi/>
              <w:spacing w:after="0" w:line="240" w:lineRule="auto"/>
              <w:jc w:val="right"/>
              <w:rPr>
                <w:rFonts w:ascii="Dubai" w:hAnsi="Dubai" w:cs="Dubai"/>
              </w:rPr>
            </w:pPr>
            <w:r w:rsidRPr="00F86888">
              <w:rPr>
                <w:rFonts w:ascii="Dubai" w:hAnsi="Dubai" w:cs="Dubai"/>
                <w:rtl/>
              </w:rPr>
              <w:t>٣٨</w:t>
            </w:r>
          </w:p>
        </w:tc>
      </w:tr>
      <w:tr w:rsidR="009B5DC0" w:rsidRPr="00F86888" w14:paraId="411405C5" w14:textId="77777777" w:rsidTr="00A21461">
        <w:trPr>
          <w:trHeight w:val="300"/>
        </w:trPr>
        <w:tc>
          <w:tcPr>
            <w:tcW w:w="1838" w:type="dxa"/>
            <w:tcBorders>
              <w:top w:val="nil"/>
              <w:left w:val="single" w:sz="4" w:space="0" w:color="auto"/>
              <w:bottom w:val="single" w:sz="4" w:space="0" w:color="auto"/>
              <w:right w:val="single" w:sz="4" w:space="0" w:color="auto"/>
            </w:tcBorders>
            <w:shd w:val="clear" w:color="000000" w:fill="DDEBF7"/>
            <w:noWrap/>
            <w:vAlign w:val="bottom"/>
            <w:hideMark/>
          </w:tcPr>
          <w:p w14:paraId="153EB394" w14:textId="77777777" w:rsidR="00D16E43" w:rsidRPr="00A21461" w:rsidRDefault="004B58D6" w:rsidP="00047211">
            <w:pPr>
              <w:bidi/>
              <w:spacing w:after="0" w:line="240" w:lineRule="auto"/>
              <w:rPr>
                <w:rFonts w:ascii="Dubai" w:hAnsi="Dubai" w:cs="Dubai"/>
                <w:b/>
                <w:bCs/>
              </w:rPr>
            </w:pPr>
            <w:r w:rsidRPr="00A21461">
              <w:rPr>
                <w:rFonts w:ascii="Dubai" w:hAnsi="Dubai" w:cs="Dubai"/>
                <w:b/>
                <w:bCs/>
                <w:rtl/>
              </w:rPr>
              <w:t>الإجمالي القومي</w:t>
            </w:r>
          </w:p>
        </w:tc>
        <w:tc>
          <w:tcPr>
            <w:tcW w:w="1316" w:type="dxa"/>
            <w:tcBorders>
              <w:top w:val="nil"/>
              <w:left w:val="nil"/>
              <w:bottom w:val="single" w:sz="4" w:space="0" w:color="auto"/>
              <w:right w:val="single" w:sz="4" w:space="0" w:color="auto"/>
            </w:tcBorders>
            <w:shd w:val="clear" w:color="000000" w:fill="DDEBF7"/>
            <w:noWrap/>
            <w:vAlign w:val="bottom"/>
            <w:hideMark/>
          </w:tcPr>
          <w:p w14:paraId="217BE027" w14:textId="77777777" w:rsidR="00D16E43" w:rsidRPr="00A21461" w:rsidRDefault="004B58D6" w:rsidP="00D16E43">
            <w:pPr>
              <w:bidi/>
              <w:spacing w:after="0" w:line="240" w:lineRule="auto"/>
              <w:jc w:val="right"/>
              <w:rPr>
                <w:rFonts w:ascii="Dubai" w:hAnsi="Dubai" w:cs="Dubai"/>
                <w:b/>
                <w:bCs/>
              </w:rPr>
            </w:pPr>
            <w:r w:rsidRPr="00A21461">
              <w:rPr>
                <w:rFonts w:ascii="Dubai" w:hAnsi="Dubai" w:cs="Dubai"/>
                <w:b/>
                <w:bCs/>
                <w:rtl/>
              </w:rPr>
              <w:t>٤٣</w:t>
            </w:r>
          </w:p>
        </w:tc>
        <w:tc>
          <w:tcPr>
            <w:tcW w:w="1316" w:type="dxa"/>
            <w:tcBorders>
              <w:top w:val="nil"/>
              <w:left w:val="nil"/>
              <w:bottom w:val="single" w:sz="4" w:space="0" w:color="auto"/>
              <w:right w:val="single" w:sz="4" w:space="0" w:color="auto"/>
            </w:tcBorders>
            <w:shd w:val="clear" w:color="000000" w:fill="DDEBF7"/>
            <w:noWrap/>
            <w:vAlign w:val="bottom"/>
            <w:hideMark/>
          </w:tcPr>
          <w:p w14:paraId="2852F22A" w14:textId="77777777" w:rsidR="00D16E43" w:rsidRPr="00A21461" w:rsidRDefault="004B58D6" w:rsidP="00D16E43">
            <w:pPr>
              <w:bidi/>
              <w:spacing w:after="0" w:line="240" w:lineRule="auto"/>
              <w:jc w:val="right"/>
              <w:rPr>
                <w:rFonts w:ascii="Dubai" w:hAnsi="Dubai" w:cs="Dubai"/>
                <w:b/>
                <w:bCs/>
              </w:rPr>
            </w:pPr>
            <w:r w:rsidRPr="00A21461">
              <w:rPr>
                <w:rFonts w:ascii="Dubai" w:hAnsi="Dubai" w:cs="Dubai"/>
                <w:b/>
                <w:bCs/>
                <w:rtl/>
              </w:rPr>
              <w:t>٣٠٧</w:t>
            </w:r>
          </w:p>
        </w:tc>
        <w:tc>
          <w:tcPr>
            <w:tcW w:w="1317" w:type="dxa"/>
            <w:tcBorders>
              <w:top w:val="nil"/>
              <w:left w:val="nil"/>
              <w:bottom w:val="single" w:sz="4" w:space="0" w:color="auto"/>
              <w:right w:val="single" w:sz="4" w:space="0" w:color="auto"/>
            </w:tcBorders>
            <w:shd w:val="clear" w:color="000000" w:fill="DDEBF7"/>
            <w:noWrap/>
            <w:vAlign w:val="bottom"/>
            <w:hideMark/>
          </w:tcPr>
          <w:p w14:paraId="1120FF5D" w14:textId="77777777" w:rsidR="00D16E43" w:rsidRPr="00A21461" w:rsidRDefault="004B58D6" w:rsidP="00D16E43">
            <w:pPr>
              <w:bidi/>
              <w:spacing w:after="0" w:line="240" w:lineRule="auto"/>
              <w:jc w:val="right"/>
              <w:rPr>
                <w:rFonts w:ascii="Dubai" w:hAnsi="Dubai" w:cs="Dubai"/>
                <w:b/>
                <w:bCs/>
              </w:rPr>
            </w:pPr>
            <w:r w:rsidRPr="00A21461">
              <w:rPr>
                <w:rFonts w:ascii="Dubai" w:hAnsi="Dubai" w:cs="Dubai"/>
                <w:b/>
                <w:bCs/>
                <w:rtl/>
              </w:rPr>
              <w:t>٤٨</w:t>
            </w:r>
          </w:p>
        </w:tc>
        <w:tc>
          <w:tcPr>
            <w:tcW w:w="1316" w:type="dxa"/>
            <w:tcBorders>
              <w:top w:val="nil"/>
              <w:left w:val="nil"/>
              <w:bottom w:val="single" w:sz="4" w:space="0" w:color="auto"/>
              <w:right w:val="single" w:sz="4" w:space="0" w:color="auto"/>
            </w:tcBorders>
            <w:shd w:val="clear" w:color="000000" w:fill="DDEBF7"/>
            <w:noWrap/>
            <w:vAlign w:val="bottom"/>
            <w:hideMark/>
          </w:tcPr>
          <w:p w14:paraId="39F15EEA" w14:textId="77777777" w:rsidR="00D16E43" w:rsidRPr="00A21461" w:rsidRDefault="004B58D6" w:rsidP="00D16E43">
            <w:pPr>
              <w:bidi/>
              <w:spacing w:after="0" w:line="240" w:lineRule="auto"/>
              <w:jc w:val="right"/>
              <w:rPr>
                <w:rFonts w:ascii="Dubai" w:hAnsi="Dubai" w:cs="Dubai"/>
                <w:b/>
                <w:bCs/>
              </w:rPr>
            </w:pPr>
            <w:r w:rsidRPr="00A21461">
              <w:rPr>
                <w:rFonts w:ascii="Dubai" w:hAnsi="Dubai" w:cs="Dubai"/>
                <w:b/>
                <w:bCs/>
                <w:rtl/>
              </w:rPr>
              <w:t>١٠</w:t>
            </w:r>
          </w:p>
        </w:tc>
        <w:tc>
          <w:tcPr>
            <w:tcW w:w="1316" w:type="dxa"/>
            <w:tcBorders>
              <w:top w:val="nil"/>
              <w:left w:val="nil"/>
              <w:bottom w:val="single" w:sz="4" w:space="0" w:color="auto"/>
              <w:right w:val="single" w:sz="4" w:space="0" w:color="auto"/>
            </w:tcBorders>
            <w:shd w:val="clear" w:color="000000" w:fill="DDEBF7"/>
            <w:noWrap/>
            <w:vAlign w:val="bottom"/>
            <w:hideMark/>
          </w:tcPr>
          <w:p w14:paraId="7BD2FF76" w14:textId="77777777" w:rsidR="00D16E43" w:rsidRPr="00A21461" w:rsidRDefault="004B58D6" w:rsidP="00D16E43">
            <w:pPr>
              <w:bidi/>
              <w:spacing w:after="0" w:line="240" w:lineRule="auto"/>
              <w:jc w:val="right"/>
              <w:rPr>
                <w:rFonts w:ascii="Dubai" w:hAnsi="Dubai" w:cs="Dubai"/>
                <w:b/>
                <w:bCs/>
              </w:rPr>
            </w:pPr>
            <w:r w:rsidRPr="00A21461">
              <w:rPr>
                <w:rFonts w:ascii="Dubai" w:hAnsi="Dubai" w:cs="Dubai"/>
                <w:b/>
                <w:bCs/>
                <w:rtl/>
              </w:rPr>
              <w:t>٩</w:t>
            </w:r>
          </w:p>
        </w:tc>
        <w:tc>
          <w:tcPr>
            <w:tcW w:w="1317" w:type="dxa"/>
            <w:tcBorders>
              <w:top w:val="nil"/>
              <w:left w:val="nil"/>
              <w:bottom w:val="single" w:sz="4" w:space="0" w:color="auto"/>
              <w:right w:val="single" w:sz="4" w:space="0" w:color="auto"/>
            </w:tcBorders>
            <w:shd w:val="clear" w:color="000000" w:fill="DDEBF7"/>
            <w:noWrap/>
            <w:vAlign w:val="bottom"/>
            <w:hideMark/>
          </w:tcPr>
          <w:p w14:paraId="689F4481" w14:textId="77777777" w:rsidR="00D16E43" w:rsidRPr="00A21461" w:rsidRDefault="004B58D6" w:rsidP="00D16E43">
            <w:pPr>
              <w:bidi/>
              <w:spacing w:after="0" w:line="240" w:lineRule="auto"/>
              <w:jc w:val="right"/>
              <w:rPr>
                <w:rFonts w:ascii="Dubai" w:hAnsi="Dubai" w:cs="Dubai"/>
                <w:b/>
                <w:bCs/>
              </w:rPr>
            </w:pPr>
            <w:r w:rsidRPr="00A21461">
              <w:rPr>
                <w:rFonts w:ascii="Dubai" w:hAnsi="Dubai" w:cs="Dubai"/>
                <w:b/>
                <w:bCs/>
                <w:rtl/>
              </w:rPr>
              <w:t>٤١٧</w:t>
            </w:r>
          </w:p>
        </w:tc>
      </w:tr>
    </w:tbl>
    <w:p w14:paraId="382E288A" w14:textId="77777777" w:rsidR="00D16E43" w:rsidRPr="00F86888" w:rsidRDefault="00D16E43" w:rsidP="00EA3E22">
      <w:pPr>
        <w:spacing w:before="60" w:after="120" w:line="240" w:lineRule="auto"/>
        <w:rPr>
          <w:rFonts w:ascii="Dubai" w:hAnsi="Dubai" w:cs="Dubai"/>
        </w:rPr>
      </w:pPr>
    </w:p>
    <w:p w14:paraId="5DD60508" w14:textId="77777777" w:rsidR="003665CA" w:rsidRPr="00F86888" w:rsidRDefault="004B58D6" w:rsidP="00EA3E22">
      <w:pPr>
        <w:bidi/>
        <w:spacing w:before="60" w:after="120" w:line="240" w:lineRule="auto"/>
        <w:rPr>
          <w:rFonts w:ascii="Dubai" w:hAnsi="Dubai" w:cs="Dubai"/>
        </w:rPr>
      </w:pPr>
      <w:r w:rsidRPr="00F86888">
        <w:rPr>
          <w:rFonts w:ascii="Dubai" w:hAnsi="Dubai" w:cs="Dubai"/>
          <w:rtl/>
        </w:rPr>
        <w:lastRenderedPageBreak/>
        <w:t>الرسم البياني ٢: سير عمل إجراءات خطط العمل المستهدفة بحسب الحكومة والوضع</w:t>
      </w:r>
    </w:p>
    <w:p w14:paraId="768BE802" w14:textId="48809629" w:rsidR="003665CA" w:rsidRPr="00F86888" w:rsidRDefault="00CF2613" w:rsidP="00FF58C5">
      <w:pPr>
        <w:spacing w:before="60" w:after="120" w:line="240" w:lineRule="auto"/>
        <w:jc w:val="right"/>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976704" behindDoc="0" locked="0" layoutInCell="1" allowOverlap="1" wp14:anchorId="77112831" wp14:editId="5B564C5C">
                <wp:simplePos x="0" y="0"/>
                <wp:positionH relativeFrom="column">
                  <wp:posOffset>2235200</wp:posOffset>
                </wp:positionH>
                <wp:positionV relativeFrom="paragraph">
                  <wp:posOffset>3426626</wp:posOffset>
                </wp:positionV>
                <wp:extent cx="424815" cy="29146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91465"/>
                        </a:xfrm>
                        <a:prstGeom prst="rect">
                          <a:avLst/>
                        </a:prstGeom>
                        <a:solidFill>
                          <a:schemeClr val="bg1"/>
                        </a:solidFill>
                        <a:ln w="9525">
                          <a:noFill/>
                          <a:miter lim="800000"/>
                          <a:headEnd/>
                          <a:tailEnd/>
                        </a:ln>
                      </wps:spPr>
                      <wps:txbx>
                        <w:txbxContent>
                          <w:p w14:paraId="3C7D7D8D" w14:textId="77777777" w:rsidR="00FF58C5" w:rsidRPr="004D63E4" w:rsidRDefault="00FF58C5" w:rsidP="00FF58C5">
                            <w:pPr>
                              <w:bidi/>
                              <w:spacing w:line="240" w:lineRule="auto"/>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بعض التأخيرات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112831" id="Text Box 57" o:spid="_x0000_s1045" type="#_x0000_t202" style="position:absolute;left:0;text-align:left;margin-left:176pt;margin-top:269.8pt;width:33.45pt;height:22.9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" fillcolor="white [3212]" stroked="f">
                <v:textbox inset="0,0,0,0">
                  <w:txbxContent>
                    <w:p w14:paraId="3C7D7D8D" w14:textId="77777777" w:rsidR="00FF58C5" w:rsidRPr="004D63E4" w:rsidRDefault="00FF58C5" w:rsidP="00FF58C5">
                      <w:pPr>
                        <w:bidi/>
                        <w:spacing w:line="240" w:lineRule="auto"/>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بعض التأخيرات</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75680" behindDoc="0" locked="0" layoutInCell="1" allowOverlap="1" wp14:anchorId="14C4D00F" wp14:editId="36D6FF1E">
                <wp:simplePos x="0" y="0"/>
                <wp:positionH relativeFrom="column">
                  <wp:posOffset>3625770</wp:posOffset>
                </wp:positionH>
                <wp:positionV relativeFrom="paragraph">
                  <wp:posOffset>3426837</wp:posOffset>
                </wp:positionV>
                <wp:extent cx="461010" cy="1556795"/>
                <wp:effectExtent l="0" t="0" r="0" b="57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556795"/>
                        </a:xfrm>
                        <a:prstGeom prst="rect">
                          <a:avLst/>
                        </a:prstGeom>
                        <a:solidFill>
                          <a:schemeClr val="bg1"/>
                        </a:solidFill>
                        <a:ln w="9525">
                          <a:noFill/>
                          <a:miter lim="800000"/>
                          <a:headEnd/>
                          <a:tailEnd/>
                        </a:ln>
                      </wps:spPr>
                      <wps:txbx>
                        <w:txbxContent>
                          <w:p w14:paraId="693BF6F1" w14:textId="77777777" w:rsidR="00FF58C5" w:rsidRPr="004D63E4" w:rsidRDefault="00FF58C5" w:rsidP="00CF2613">
                            <w:pPr>
                              <w:bidi/>
                              <w:spacing w:line="240" w:lineRule="auto"/>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C4D00F" id="Text Box 56" o:spid="_x0000_s1046" type="#_x0000_t202" style="position:absolute;left:0;text-align:left;margin-left:285.5pt;margin-top:269.85pt;width:36.3pt;height:122.6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" fillcolor="white [3212]" stroked="f">
                <v:textbox inset="0,0,0,0">
                  <w:txbxContent>
                    <w:p w14:paraId="693BF6F1" w14:textId="77777777" w:rsidR="00FF58C5" w:rsidRPr="004D63E4" w:rsidRDefault="00FF58C5" w:rsidP="00CF2613">
                      <w:pPr>
                        <w:bidi/>
                        <w:spacing w:line="240" w:lineRule="auto"/>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يسير وفقاً للجدول الزمني</w:t>
                      </w:r>
                    </w:p>
                  </w:txbxContent>
                </v:textbox>
              </v:shape>
            </w:pict>
          </mc:Fallback>
        </mc:AlternateContent>
      </w:r>
      <w:r w:rsidR="007F1280" w:rsidRPr="00F86888">
        <w:rPr>
          <w:rFonts w:ascii="Dubai" w:hAnsi="Dubai" w:cs="Dubai"/>
          <w:noProof/>
          <w:lang w:eastAsia="en-AU"/>
        </w:rPr>
        <mc:AlternateContent>
          <mc:Choice Requires="wps">
            <w:drawing>
              <wp:anchor distT="45720" distB="45720" distL="114300" distR="114300" simplePos="0" relativeHeight="251982848" behindDoc="0" locked="0" layoutInCell="1" allowOverlap="1" wp14:anchorId="12E64A02" wp14:editId="61921AD7">
                <wp:simplePos x="0" y="0"/>
                <wp:positionH relativeFrom="column">
                  <wp:posOffset>1626260</wp:posOffset>
                </wp:positionH>
                <wp:positionV relativeFrom="paragraph">
                  <wp:posOffset>3284220</wp:posOffset>
                </wp:positionV>
                <wp:extent cx="150495" cy="118745"/>
                <wp:effectExtent l="0" t="0" r="190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8745"/>
                        </a:xfrm>
                        <a:prstGeom prst="rect">
                          <a:avLst/>
                        </a:prstGeom>
                        <a:solidFill>
                          <a:schemeClr val="bg1"/>
                        </a:solidFill>
                        <a:ln w="9525">
                          <a:noFill/>
                          <a:miter lim="800000"/>
                          <a:headEnd/>
                          <a:tailEnd/>
                        </a:ln>
                      </wps:spPr>
                      <wps:txbx>
                        <w:txbxContent>
                          <w:p w14:paraId="1ECAEF38"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٦٠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64A02" id="Text Box 63" o:spid="_x0000_s1047" type="#_x0000_t202" style="position:absolute;left:0;text-align:left;margin-left:128.05pt;margin-top:258.6pt;width:11.85pt;height:9.3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" fillcolor="white [3212]" stroked="f">
                <v:textbox inset="0,0,0,0">
                  <w:txbxContent>
                    <w:p w14:paraId="1ECAEF38"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٦٠</w:t>
                      </w:r>
                    </w:p>
                  </w:txbxContent>
                </v:textbox>
              </v:shape>
            </w:pict>
          </mc:Fallback>
        </mc:AlternateContent>
      </w:r>
      <w:r w:rsidR="007F1280" w:rsidRPr="00F86888">
        <w:rPr>
          <w:rFonts w:ascii="Dubai" w:hAnsi="Dubai" w:cs="Dubai"/>
          <w:noProof/>
          <w:lang w:eastAsia="en-AU"/>
        </w:rPr>
        <mc:AlternateContent>
          <mc:Choice Requires="wps">
            <w:drawing>
              <wp:anchor distT="45720" distB="45720" distL="114300" distR="114300" simplePos="0" relativeHeight="251987968" behindDoc="0" locked="0" layoutInCell="1" allowOverlap="1" wp14:anchorId="17F94D23" wp14:editId="2D7F7987">
                <wp:simplePos x="0" y="0"/>
                <wp:positionH relativeFrom="column">
                  <wp:posOffset>3350260</wp:posOffset>
                </wp:positionH>
                <wp:positionV relativeFrom="paragraph">
                  <wp:posOffset>3288640</wp:posOffset>
                </wp:positionV>
                <wp:extent cx="150495" cy="127635"/>
                <wp:effectExtent l="0" t="0" r="1905" b="571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516B1ED8" w14:textId="7C4B0C9F" w:rsidR="007F1280" w:rsidRPr="004D63E4" w:rsidRDefault="007F1280" w:rsidP="007F1280">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٣٠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94D23" id="Text Box 310" o:spid="_x0000_s1048" type="#_x0000_t202" style="position:absolute;left:0;text-align:left;margin-left:263.8pt;margin-top:258.95pt;width:11.85pt;height:10.0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" fillcolor="white [3212]" stroked="f">
                <v:textbox inset="0,0,0,0">
                  <w:txbxContent>
                    <w:p w14:paraId="516B1ED8" w14:textId="7C4B0C9F" w:rsidR="007F1280" w:rsidRPr="004D63E4" w:rsidRDefault="007F1280" w:rsidP="007F1280">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٣٠</w:t>
                      </w:r>
                    </w:p>
                  </w:txbxContent>
                </v:textbox>
              </v:shape>
            </w:pict>
          </mc:Fallback>
        </mc:AlternateContent>
      </w:r>
      <w:r w:rsidR="007F1280" w:rsidRPr="00F86888">
        <w:rPr>
          <w:rFonts w:ascii="Dubai" w:hAnsi="Dubai" w:cs="Dubai"/>
          <w:noProof/>
          <w:lang w:eastAsia="en-AU"/>
        </w:rPr>
        <mc:AlternateContent>
          <mc:Choice Requires="wps">
            <w:drawing>
              <wp:anchor distT="45720" distB="45720" distL="114300" distR="114300" simplePos="0" relativeHeight="251985920" behindDoc="0" locked="0" layoutInCell="1" allowOverlap="1" wp14:anchorId="2B840E3D" wp14:editId="7A000490">
                <wp:simplePos x="0" y="0"/>
                <wp:positionH relativeFrom="column">
                  <wp:posOffset>4492600</wp:posOffset>
                </wp:positionH>
                <wp:positionV relativeFrom="paragraph">
                  <wp:posOffset>3279140</wp:posOffset>
                </wp:positionV>
                <wp:extent cx="150495" cy="127635"/>
                <wp:effectExtent l="0" t="0" r="1905" b="571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59991B66" w14:textId="7761D9CF" w:rsidR="007F1280" w:rsidRPr="004D63E4" w:rsidRDefault="007F1280" w:rsidP="007F1280">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40E3D" id="Text Box 309" o:spid="_x0000_s1049" type="#_x0000_t202" style="position:absolute;left:0;text-align:left;margin-left:353.75pt;margin-top:258.2pt;width:11.85pt;height:10.0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" fillcolor="white [3212]" stroked="f">
                <v:textbox inset="0,0,0,0">
                  <w:txbxContent>
                    <w:p w14:paraId="59991B66" w14:textId="7761D9CF" w:rsidR="007F1280" w:rsidRPr="004D63E4" w:rsidRDefault="007F1280" w:rsidP="007F1280">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١٠</w:t>
                      </w:r>
                    </w:p>
                  </w:txbxContent>
                </v:textbox>
              </v:shape>
            </w:pict>
          </mc:Fallback>
        </mc:AlternateContent>
      </w:r>
      <w:r w:rsidR="007F1280" w:rsidRPr="00F86888">
        <w:rPr>
          <w:rFonts w:ascii="Dubai" w:hAnsi="Dubai" w:cs="Dubai"/>
          <w:noProof/>
          <w:lang w:eastAsia="en-AU"/>
        </w:rPr>
        <mc:AlternateContent>
          <mc:Choice Requires="wps">
            <w:drawing>
              <wp:anchor distT="45720" distB="45720" distL="114300" distR="114300" simplePos="0" relativeHeight="251992064" behindDoc="0" locked="0" layoutInCell="1" allowOverlap="1" wp14:anchorId="32EA56D2" wp14:editId="54332481">
                <wp:simplePos x="0" y="0"/>
                <wp:positionH relativeFrom="column">
                  <wp:posOffset>1043915</wp:posOffset>
                </wp:positionH>
                <wp:positionV relativeFrom="paragraph">
                  <wp:posOffset>3267710</wp:posOffset>
                </wp:positionV>
                <wp:extent cx="168374" cy="159308"/>
                <wp:effectExtent l="0" t="0" r="3175"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74" cy="159308"/>
                        </a:xfrm>
                        <a:prstGeom prst="rect">
                          <a:avLst/>
                        </a:prstGeom>
                        <a:solidFill>
                          <a:schemeClr val="bg1"/>
                        </a:solidFill>
                        <a:ln w="9525">
                          <a:noFill/>
                          <a:miter lim="800000"/>
                          <a:headEnd/>
                          <a:tailEnd/>
                        </a:ln>
                      </wps:spPr>
                      <wps:txbx>
                        <w:txbxContent>
                          <w:p w14:paraId="4614D302" w14:textId="0B6BBC2A" w:rsidR="007F1280" w:rsidRPr="004D63E4" w:rsidRDefault="007F1280" w:rsidP="007F1280">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٧٠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EA56D2" id="Text Box 312" o:spid="_x0000_s1050" type="#_x0000_t202" style="position:absolute;left:0;text-align:left;margin-left:82.2pt;margin-top:257.3pt;width:13.25pt;height:12.5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" fillcolor="white [3212]" stroked="f">
                <v:textbox inset="0,0,0,0">
                  <w:txbxContent>
                    <w:p w14:paraId="4614D302" w14:textId="0B6BBC2A" w:rsidR="007F1280" w:rsidRPr="004D63E4" w:rsidRDefault="007F1280" w:rsidP="007F1280">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٧٠</w:t>
                      </w:r>
                    </w:p>
                  </w:txbxContent>
                </v:textbox>
              </v:shape>
            </w:pict>
          </mc:Fallback>
        </mc:AlternateContent>
      </w:r>
      <w:r w:rsidR="007F1280" w:rsidRPr="00F86888">
        <w:rPr>
          <w:rFonts w:ascii="Dubai" w:hAnsi="Dubai" w:cs="Dubai"/>
          <w:noProof/>
          <w:lang w:eastAsia="en-AU"/>
        </w:rPr>
        <mc:AlternateContent>
          <mc:Choice Requires="wps">
            <w:drawing>
              <wp:anchor distT="45720" distB="45720" distL="114300" distR="114300" simplePos="0" relativeHeight="251990016" behindDoc="0" locked="0" layoutInCell="1" allowOverlap="1" wp14:anchorId="6050AFE7" wp14:editId="5EF4DF2C">
                <wp:simplePos x="0" y="0"/>
                <wp:positionH relativeFrom="column">
                  <wp:posOffset>2196146</wp:posOffset>
                </wp:positionH>
                <wp:positionV relativeFrom="paragraph">
                  <wp:posOffset>3281687</wp:posOffset>
                </wp:positionV>
                <wp:extent cx="150495" cy="127635"/>
                <wp:effectExtent l="0" t="0" r="1905" b="571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07A3FC42" w14:textId="62F1B9C9" w:rsidR="007F1280" w:rsidRPr="004D63E4" w:rsidRDefault="007F1280" w:rsidP="007F1280">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٥٠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0AFE7" id="Text Box 311" o:spid="_x0000_s1051" type="#_x0000_t202" style="position:absolute;left:0;text-align:left;margin-left:172.9pt;margin-top:258.4pt;width:11.85pt;height:10.0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" fillcolor="white [3212]" stroked="f">
                <v:textbox inset="0,0,0,0">
                  <w:txbxContent>
                    <w:p w14:paraId="07A3FC42" w14:textId="62F1B9C9" w:rsidR="007F1280" w:rsidRPr="004D63E4" w:rsidRDefault="007F1280" w:rsidP="007F1280">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٥٠</w:t>
                      </w:r>
                    </w:p>
                  </w:txbxContent>
                </v:textbox>
              </v:shape>
            </w:pict>
          </mc:Fallback>
        </mc:AlternateContent>
      </w:r>
      <w:r w:rsidR="007F1280" w:rsidRPr="00F86888">
        <w:rPr>
          <w:rFonts w:ascii="Dubai" w:hAnsi="Dubai" w:cs="Dubai"/>
          <w:noProof/>
          <w:lang w:eastAsia="en-AU"/>
        </w:rPr>
        <mc:AlternateContent>
          <mc:Choice Requires="wps">
            <w:drawing>
              <wp:anchor distT="45720" distB="45720" distL="114300" distR="114300" simplePos="0" relativeHeight="251977728" behindDoc="0" locked="0" layoutInCell="1" allowOverlap="1" wp14:anchorId="762DD059" wp14:editId="080D8188">
                <wp:simplePos x="0" y="0"/>
                <wp:positionH relativeFrom="margin">
                  <wp:posOffset>1460134</wp:posOffset>
                </wp:positionH>
                <wp:positionV relativeFrom="paragraph">
                  <wp:posOffset>3433027</wp:posOffset>
                </wp:positionV>
                <wp:extent cx="638168" cy="243840"/>
                <wp:effectExtent l="0" t="0" r="0" b="381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68" cy="243840"/>
                        </a:xfrm>
                        <a:prstGeom prst="rect">
                          <a:avLst/>
                        </a:prstGeom>
                        <a:solidFill>
                          <a:schemeClr val="bg1"/>
                        </a:solidFill>
                        <a:ln w="9525">
                          <a:noFill/>
                          <a:miter lim="800000"/>
                          <a:headEnd/>
                          <a:tailEnd/>
                        </a:ln>
                      </wps:spPr>
                      <wps:txbx>
                        <w:txbxContent>
                          <w:p w14:paraId="354669AF" w14:textId="77777777" w:rsidR="00FF58C5" w:rsidRPr="004D63E4" w:rsidRDefault="00FF58C5" w:rsidP="00FF58C5">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متوقف مؤقتًا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DD059" id="Text Box 58" o:spid="_x0000_s1052" type="#_x0000_t202" style="position:absolute;left:0;text-align:left;margin-left:114.95pt;margin-top:270.3pt;width:50.25pt;height:19.2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" fillcolor="white [3212]" stroked="f">
                <v:textbox inset="0,0,0,0">
                  <w:txbxContent>
                    <w:p w14:paraId="354669AF" w14:textId="77777777" w:rsidR="00FF58C5" w:rsidRPr="004D63E4" w:rsidRDefault="00FF58C5" w:rsidP="00FF58C5">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متوقف مؤقتًا</w:t>
                      </w:r>
                    </w:p>
                  </w:txbxContent>
                </v:textbox>
                <w10:wrap anchorx="margin"/>
              </v:shape>
            </w:pict>
          </mc:Fallback>
        </mc:AlternateContent>
      </w:r>
      <w:r w:rsidR="007F1280" w:rsidRPr="00F86888">
        <w:rPr>
          <w:rFonts w:ascii="Dubai" w:hAnsi="Dubai" w:cs="Dubai"/>
          <w:noProof/>
          <w:lang w:eastAsia="en-AU"/>
        </w:rPr>
        <mc:AlternateContent>
          <mc:Choice Requires="wps">
            <w:drawing>
              <wp:anchor distT="45720" distB="45720" distL="114300" distR="114300" simplePos="0" relativeHeight="251978752" behindDoc="0" locked="0" layoutInCell="1" allowOverlap="1" wp14:anchorId="276999D4" wp14:editId="6FE142D5">
                <wp:simplePos x="0" y="0"/>
                <wp:positionH relativeFrom="column">
                  <wp:posOffset>2844165</wp:posOffset>
                </wp:positionH>
                <wp:positionV relativeFrom="paragraph">
                  <wp:posOffset>3435453</wp:posOffset>
                </wp:positionV>
                <wp:extent cx="621665" cy="228600"/>
                <wp:effectExtent l="0" t="0" r="698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28600"/>
                        </a:xfrm>
                        <a:prstGeom prst="rect">
                          <a:avLst/>
                        </a:prstGeom>
                        <a:solidFill>
                          <a:schemeClr val="bg1"/>
                        </a:solidFill>
                        <a:ln w="9525">
                          <a:noFill/>
                          <a:miter lim="800000"/>
                          <a:headEnd/>
                          <a:tailEnd/>
                        </a:ln>
                      </wps:spPr>
                      <wps:txbx>
                        <w:txbxContent>
                          <w:p w14:paraId="695121C8" w14:textId="77777777" w:rsidR="00FF58C5" w:rsidRPr="004D63E4" w:rsidRDefault="00FF58C5" w:rsidP="00FF58C5">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999D4" id="Text Box 59" o:spid="_x0000_s1053" type="#_x0000_t202" style="position:absolute;left:0;text-align:left;margin-left:223.95pt;margin-top:270.5pt;width:48.95pt;height:18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" fillcolor="white [3212]" stroked="f">
                <v:textbox inset="0,0,0,0">
                  <w:txbxContent>
                    <w:p w14:paraId="695121C8" w14:textId="77777777" w:rsidR="00FF58C5" w:rsidRPr="004D63E4" w:rsidRDefault="00FF58C5" w:rsidP="00FF58C5">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البدء في المستقبل</w:t>
                      </w:r>
                    </w:p>
                  </w:txbxContent>
                </v:textbox>
              </v:shape>
            </w:pict>
          </mc:Fallback>
        </mc:AlternateContent>
      </w:r>
      <w:r w:rsidR="007F1280" w:rsidRPr="00F86888">
        <w:rPr>
          <w:rFonts w:ascii="Dubai" w:hAnsi="Dubai" w:cs="Dubai"/>
          <w:noProof/>
          <w:lang w:eastAsia="en-AU"/>
        </w:rPr>
        <mc:AlternateContent>
          <mc:Choice Requires="wps">
            <w:drawing>
              <wp:anchor distT="45720" distB="45720" distL="114300" distR="114300" simplePos="0" relativeHeight="251974656" behindDoc="0" locked="0" layoutInCell="1" allowOverlap="1" wp14:anchorId="3D6FE6A9" wp14:editId="2CFBC174">
                <wp:simplePos x="0" y="0"/>
                <wp:positionH relativeFrom="column">
                  <wp:posOffset>4213328</wp:posOffset>
                </wp:positionH>
                <wp:positionV relativeFrom="paragraph">
                  <wp:posOffset>3437890</wp:posOffset>
                </wp:positionV>
                <wp:extent cx="605790" cy="226060"/>
                <wp:effectExtent l="0" t="0" r="3810"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6060"/>
                        </a:xfrm>
                        <a:prstGeom prst="rect">
                          <a:avLst/>
                        </a:prstGeom>
                        <a:solidFill>
                          <a:schemeClr val="bg1"/>
                        </a:solidFill>
                        <a:ln w="9525">
                          <a:noFill/>
                          <a:miter lim="800000"/>
                          <a:headEnd/>
                          <a:tailEnd/>
                        </a:ln>
                      </wps:spPr>
                      <wps:txbx>
                        <w:txbxContent>
                          <w:p w14:paraId="7692650F" w14:textId="77777777" w:rsidR="00FF58C5" w:rsidRPr="004D63E4" w:rsidRDefault="00FF58C5" w:rsidP="00FF58C5">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تم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FE6A9" id="Text Box 55" o:spid="_x0000_s1054" type="#_x0000_t202" style="position:absolute;left:0;text-align:left;margin-left:331.75pt;margin-top:270.7pt;width:47.7pt;height:17.8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" fillcolor="white [3212]" stroked="f">
                <v:textbox inset="0,0,0,0">
                  <w:txbxContent>
                    <w:p w14:paraId="7692650F" w14:textId="77777777" w:rsidR="00FF58C5" w:rsidRPr="004D63E4" w:rsidRDefault="00FF58C5" w:rsidP="00FF58C5">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تم</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710464" behindDoc="0" locked="0" layoutInCell="1" allowOverlap="1" wp14:anchorId="64671192" wp14:editId="5F25D1D2">
                <wp:simplePos x="0" y="0"/>
                <wp:positionH relativeFrom="column">
                  <wp:posOffset>5233945</wp:posOffset>
                </wp:positionH>
                <wp:positionV relativeFrom="paragraph">
                  <wp:posOffset>2988006</wp:posOffset>
                </wp:positionV>
                <wp:extent cx="909651" cy="247650"/>
                <wp:effectExtent l="0" t="0" r="508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651" cy="247650"/>
                        </a:xfrm>
                        <a:prstGeom prst="rect">
                          <a:avLst/>
                        </a:prstGeom>
                        <a:solidFill>
                          <a:schemeClr val="bg1"/>
                        </a:solidFill>
                        <a:ln w="9525">
                          <a:noFill/>
                          <a:miter lim="800000"/>
                          <a:headEnd/>
                          <a:tailEnd/>
                        </a:ln>
                      </wps:spPr>
                      <wps:txbx>
                        <w:txbxContent>
                          <w:p w14:paraId="7A94F5EF"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الإقليم الشمالي</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71192" id="Text Box 39" o:spid="_x0000_s1055" type="#_x0000_t202" style="position:absolute;left:0;text-align:left;margin-left:412.1pt;margin-top:235.3pt;width:71.65pt;height:1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" fillcolor="white [3212]" stroked="f">
                <v:textbox inset="0,0,0,0">
                  <w:txbxContent>
                    <w:p w14:paraId="7A94F5EF"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الإقليم الشمالي</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708416" behindDoc="0" locked="0" layoutInCell="1" allowOverlap="1" wp14:anchorId="3F84737D" wp14:editId="513670E0">
                <wp:simplePos x="0" y="0"/>
                <wp:positionH relativeFrom="column">
                  <wp:posOffset>5241897</wp:posOffset>
                </wp:positionH>
                <wp:positionV relativeFrom="paragraph">
                  <wp:posOffset>2681881</wp:posOffset>
                </wp:positionV>
                <wp:extent cx="902170" cy="2476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170" cy="247650"/>
                        </a:xfrm>
                        <a:prstGeom prst="rect">
                          <a:avLst/>
                        </a:prstGeom>
                        <a:solidFill>
                          <a:schemeClr val="bg1"/>
                        </a:solidFill>
                        <a:ln w="9525">
                          <a:noFill/>
                          <a:miter lim="800000"/>
                          <a:headEnd/>
                          <a:tailEnd/>
                        </a:ln>
                      </wps:spPr>
                      <wps:txbx>
                        <w:txbxContent>
                          <w:p w14:paraId="3F5A14A2"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 xml:space="preserve">إقليم </w:t>
                            </w:r>
                            <w:r w:rsidRPr="00FF58C5">
                              <w:rPr>
                                <w:rFonts w:ascii="Dubai" w:hAnsi="Dubai" w:cs="Dubai"/>
                                <w:color w:val="595959" w:themeColor="text1" w:themeTint="A6"/>
                                <w:sz w:val="16"/>
                                <w:szCs w:val="16"/>
                                <w:rtl/>
                                <w:lang w:val="ar"/>
                              </w:rPr>
                              <w:t>العاصمة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4737D" id="Text Box 38" o:spid="_x0000_s1056" type="#_x0000_t202" style="position:absolute;left:0;text-align:left;margin-left:412.75pt;margin-top:211.15pt;width:71.05pt;height: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" fillcolor="white [3212]" stroked="f">
                <v:textbox inset="0,0,0,0">
                  <w:txbxContent>
                    <w:p w14:paraId="3F5A14A2"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إقليم العاصمة الأسترالية</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706368" behindDoc="0" locked="0" layoutInCell="1" allowOverlap="1" wp14:anchorId="1AEED0C9" wp14:editId="5DAD6A56">
                <wp:simplePos x="0" y="0"/>
                <wp:positionH relativeFrom="column">
                  <wp:posOffset>5241896</wp:posOffset>
                </wp:positionH>
                <wp:positionV relativeFrom="paragraph">
                  <wp:posOffset>2367805</wp:posOffset>
                </wp:positionV>
                <wp:extent cx="771277" cy="2476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7" cy="247650"/>
                        </a:xfrm>
                        <a:prstGeom prst="rect">
                          <a:avLst/>
                        </a:prstGeom>
                        <a:solidFill>
                          <a:schemeClr val="bg1"/>
                        </a:solidFill>
                        <a:ln w="9525">
                          <a:noFill/>
                          <a:miter lim="800000"/>
                          <a:headEnd/>
                          <a:tailEnd/>
                        </a:ln>
                      </wps:spPr>
                      <wps:txbx>
                        <w:txbxContent>
                          <w:p w14:paraId="23F8D673"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تسمانيا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EED0C9" id="Text Box 37" o:spid="_x0000_s1057" type="#_x0000_t202" style="position:absolute;left:0;text-align:left;margin-left:412.75pt;margin-top:186.45pt;width:60.75pt;height:1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" fillcolor="white [3212]" stroked="f">
                <v:textbox inset="0,0,0,0">
                  <w:txbxContent>
                    <w:p w14:paraId="23F8D673"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تسمانيا</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704320" behindDoc="0" locked="0" layoutInCell="1" allowOverlap="1" wp14:anchorId="7D160F56" wp14:editId="7DBF7B3D">
                <wp:simplePos x="0" y="0"/>
                <wp:positionH relativeFrom="column">
                  <wp:posOffset>5229970</wp:posOffset>
                </wp:positionH>
                <wp:positionV relativeFrom="paragraph">
                  <wp:posOffset>2049752</wp:posOffset>
                </wp:positionV>
                <wp:extent cx="889470" cy="247650"/>
                <wp:effectExtent l="0" t="0" r="635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470" cy="247650"/>
                        </a:xfrm>
                        <a:prstGeom prst="rect">
                          <a:avLst/>
                        </a:prstGeom>
                        <a:solidFill>
                          <a:schemeClr val="bg1"/>
                        </a:solidFill>
                        <a:ln w="9525">
                          <a:noFill/>
                          <a:miter lim="800000"/>
                          <a:headEnd/>
                          <a:tailEnd/>
                        </a:ln>
                      </wps:spPr>
                      <wps:txbx>
                        <w:txbxContent>
                          <w:p w14:paraId="08C7FA82"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ولاية جنوب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60F56" id="Text Box 36" o:spid="_x0000_s1058" type="#_x0000_t202" style="position:absolute;left:0;text-align:left;margin-left:411.8pt;margin-top:161.4pt;width:70.05pt;height:1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" fillcolor="white [3212]" stroked="f">
                <v:textbox inset="0,0,0,0">
                  <w:txbxContent>
                    <w:p w14:paraId="08C7FA82"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ولاية جنوب أستراليا</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702272" behindDoc="0" locked="0" layoutInCell="1" allowOverlap="1" wp14:anchorId="79DBB955" wp14:editId="01562BC7">
                <wp:simplePos x="0" y="0"/>
                <wp:positionH relativeFrom="column">
                  <wp:posOffset>5225995</wp:posOffset>
                </wp:positionH>
                <wp:positionV relativeFrom="paragraph">
                  <wp:posOffset>1739652</wp:posOffset>
                </wp:positionV>
                <wp:extent cx="893472" cy="247650"/>
                <wp:effectExtent l="0" t="0" r="190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72" cy="247650"/>
                        </a:xfrm>
                        <a:prstGeom prst="rect">
                          <a:avLst/>
                        </a:prstGeom>
                        <a:solidFill>
                          <a:schemeClr val="bg1"/>
                        </a:solidFill>
                        <a:ln w="9525">
                          <a:noFill/>
                          <a:miter lim="800000"/>
                          <a:headEnd/>
                          <a:tailEnd/>
                        </a:ln>
                      </wps:spPr>
                      <wps:txbx>
                        <w:txbxContent>
                          <w:p w14:paraId="4B084DA6"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ولاية غرب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BB955" id="Text Box 35" o:spid="_x0000_s1059" type="#_x0000_t202" style="position:absolute;left:0;text-align:left;margin-left:411.5pt;margin-top:137pt;width:70.35pt;height:1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" fillcolor="white [3212]" stroked="f">
                <v:textbox inset="0,0,0,0">
                  <w:txbxContent>
                    <w:p w14:paraId="4B084DA6"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ولاية غرب أستراليا</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700224" behindDoc="0" locked="0" layoutInCell="1" allowOverlap="1" wp14:anchorId="3126863D" wp14:editId="1A0A12DF">
                <wp:simplePos x="0" y="0"/>
                <wp:positionH relativeFrom="column">
                  <wp:posOffset>5237922</wp:posOffset>
                </wp:positionH>
                <wp:positionV relativeFrom="paragraph">
                  <wp:posOffset>1425575</wp:posOffset>
                </wp:positionV>
                <wp:extent cx="906448" cy="247650"/>
                <wp:effectExtent l="0" t="0" r="825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247650"/>
                        </a:xfrm>
                        <a:prstGeom prst="rect">
                          <a:avLst/>
                        </a:prstGeom>
                        <a:solidFill>
                          <a:schemeClr val="bg1"/>
                        </a:solidFill>
                        <a:ln w="9525">
                          <a:noFill/>
                          <a:miter lim="800000"/>
                          <a:headEnd/>
                          <a:tailEnd/>
                        </a:ln>
                      </wps:spPr>
                      <wps:txbx>
                        <w:txbxContent>
                          <w:p w14:paraId="0F8F5ACE"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ولاية كوينزلاند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6863D" id="Text Box 34" o:spid="_x0000_s1060" type="#_x0000_t202" style="position:absolute;left:0;text-align:left;margin-left:412.45pt;margin-top:112.25pt;width:71.35pt;height:1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" fillcolor="white [3212]" stroked="f">
                <v:textbox inset="0,0,0,0">
                  <w:txbxContent>
                    <w:p w14:paraId="0F8F5ACE"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ولاية كوينزلاند</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698176" behindDoc="0" locked="0" layoutInCell="1" allowOverlap="1" wp14:anchorId="340E7A29" wp14:editId="3925F2B3">
                <wp:simplePos x="0" y="0"/>
                <wp:positionH relativeFrom="column">
                  <wp:posOffset>5241897</wp:posOffset>
                </wp:positionH>
                <wp:positionV relativeFrom="paragraph">
                  <wp:posOffset>1115474</wp:posOffset>
                </wp:positionV>
                <wp:extent cx="878178" cy="2476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178" cy="247650"/>
                        </a:xfrm>
                        <a:prstGeom prst="rect">
                          <a:avLst/>
                        </a:prstGeom>
                        <a:solidFill>
                          <a:schemeClr val="bg1"/>
                        </a:solidFill>
                        <a:ln w="9525">
                          <a:noFill/>
                          <a:miter lim="800000"/>
                          <a:headEnd/>
                          <a:tailEnd/>
                        </a:ln>
                      </wps:spPr>
                      <wps:txbx>
                        <w:txbxContent>
                          <w:p w14:paraId="260E31ED"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ولاية فيكتوريا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E7A29" id="Text Box 33" o:spid="_x0000_s1061" type="#_x0000_t202" style="position:absolute;left:0;text-align:left;margin-left:412.75pt;margin-top:87.85pt;width:69.15pt;height:1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" fillcolor="white [3212]" stroked="f">
                <v:textbox inset="0,0,0,0">
                  <w:txbxContent>
                    <w:p w14:paraId="260E31ED"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ولاية فيكتوريا</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696128" behindDoc="0" locked="0" layoutInCell="1" allowOverlap="1" wp14:anchorId="57DCD1D9" wp14:editId="2D0C09FF">
                <wp:simplePos x="0" y="0"/>
                <wp:positionH relativeFrom="column">
                  <wp:posOffset>5233945</wp:posOffset>
                </wp:positionH>
                <wp:positionV relativeFrom="paragraph">
                  <wp:posOffset>793446</wp:posOffset>
                </wp:positionV>
                <wp:extent cx="886129" cy="247650"/>
                <wp:effectExtent l="0" t="0" r="952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129" cy="247650"/>
                        </a:xfrm>
                        <a:prstGeom prst="rect">
                          <a:avLst/>
                        </a:prstGeom>
                        <a:solidFill>
                          <a:schemeClr val="bg1"/>
                        </a:solidFill>
                        <a:ln w="9525">
                          <a:noFill/>
                          <a:miter lim="800000"/>
                          <a:headEnd/>
                          <a:tailEnd/>
                        </a:ln>
                      </wps:spPr>
                      <wps:txbx>
                        <w:txbxContent>
                          <w:p w14:paraId="0E44CB87"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نيو ساوث ويلز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CD1D9" id="Text Box 32" o:spid="_x0000_s1062" type="#_x0000_t202" style="position:absolute;left:0;text-align:left;margin-left:412.1pt;margin-top:62.5pt;width:69.75pt;height:1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" fillcolor="white [3212]" stroked="f">
                <v:textbox inset="0,0,0,0">
                  <w:txbxContent>
                    <w:p w14:paraId="0E44CB87"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نيو ساوث ويلز</w:t>
                      </w:r>
                    </w:p>
                  </w:txbxContent>
                </v:textbox>
              </v:shape>
            </w:pict>
          </mc:Fallback>
        </mc:AlternateContent>
      </w:r>
      <w:r w:rsidR="00857083" w:rsidRPr="00F86888">
        <w:rPr>
          <w:rFonts w:ascii="Dubai" w:hAnsi="Dubai" w:cs="Dubai"/>
          <w:noProof/>
          <w:lang w:eastAsia="en-AU"/>
        </w:rPr>
        <mc:AlternateContent>
          <mc:Choice Requires="wps">
            <w:drawing>
              <wp:anchor distT="45720" distB="45720" distL="114300" distR="114300" simplePos="0" relativeHeight="251694080" behindDoc="0" locked="0" layoutInCell="1" allowOverlap="1" wp14:anchorId="29794931" wp14:editId="0B0BBE7A">
                <wp:simplePos x="0" y="0"/>
                <wp:positionH relativeFrom="column">
                  <wp:posOffset>5225995</wp:posOffset>
                </wp:positionH>
                <wp:positionV relativeFrom="paragraph">
                  <wp:posOffset>491297</wp:posOffset>
                </wp:positionV>
                <wp:extent cx="894522" cy="247650"/>
                <wp:effectExtent l="0" t="0" r="127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522" cy="247650"/>
                        </a:xfrm>
                        <a:prstGeom prst="rect">
                          <a:avLst/>
                        </a:prstGeom>
                        <a:solidFill>
                          <a:schemeClr val="bg1"/>
                        </a:solidFill>
                        <a:ln w="9525">
                          <a:noFill/>
                          <a:miter lim="800000"/>
                          <a:headEnd/>
                          <a:tailEnd/>
                        </a:ln>
                      </wps:spPr>
                      <wps:txbx>
                        <w:txbxContent>
                          <w:p w14:paraId="4A92ECE7" w14:textId="77777777" w:rsidR="00235A43" w:rsidRPr="00FF58C5" w:rsidRDefault="004B58D6"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الحكومة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94931" id="Text Box 31" o:spid="_x0000_s1063" type="#_x0000_t202" style="position:absolute;left:0;text-align:left;margin-left:411.5pt;margin-top:38.7pt;width:70.45pt;height:1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" fillcolor="white [3212]" stroked="f">
                <v:textbox inset="0,0,0,0">
                  <w:txbxContent>
                    <w:p w14:paraId="4A92ECE7" w14:textId="77777777" w:rsidR="00235A43" w:rsidRPr="00FF58C5" w:rsidRDefault="00000000" w:rsidP="00235A43">
                      <w:pPr>
                        <w:bidi/>
                        <w:jc w:val="right"/>
                        <w:rPr>
                          <w:rFonts w:ascii="Dubai" w:hAnsi="Dubai" w:cs="Dubai"/>
                          <w:color w:val="595959" w:themeColor="text1" w:themeTint="A6"/>
                          <w:sz w:val="16"/>
                          <w:szCs w:val="16"/>
                        </w:rPr>
                      </w:pPr>
                      <w:r w:rsidRPr="00FF58C5">
                        <w:rPr>
                          <w:rFonts w:ascii="Dubai" w:hAnsi="Dubai" w:cs="Dubai"/>
                          <w:color w:val="595959" w:themeColor="text1" w:themeTint="A6"/>
                          <w:sz w:val="16"/>
                          <w:szCs w:val="16"/>
                          <w:rtl/>
                          <w:lang w:val="ar"/>
                        </w:rPr>
                        <w:t>الحكومة الأسترالية</w:t>
                      </w:r>
                    </w:p>
                  </w:txbxContent>
                </v:textbox>
              </v:shape>
            </w:pict>
          </mc:Fallback>
        </mc:AlternateContent>
      </w:r>
      <w:r w:rsidR="00FF58C5" w:rsidRPr="00F86888">
        <w:rPr>
          <w:rFonts w:ascii="Dubai" w:hAnsi="Dubai" w:cs="Dubai"/>
          <w:noProof/>
          <w:lang w:eastAsia="en-AU"/>
        </w:rPr>
        <mc:AlternateContent>
          <mc:Choice Requires="wps">
            <w:drawing>
              <wp:anchor distT="45720" distB="45720" distL="114300" distR="114300" simplePos="0" relativeHeight="251680768" behindDoc="0" locked="0" layoutInCell="1" allowOverlap="1" wp14:anchorId="4D47845F" wp14:editId="0FB88756">
                <wp:simplePos x="0" y="0"/>
                <wp:positionH relativeFrom="column">
                  <wp:posOffset>1319995</wp:posOffset>
                </wp:positionH>
                <wp:positionV relativeFrom="paragraph">
                  <wp:posOffset>72390</wp:posOffset>
                </wp:positionV>
                <wp:extent cx="3920490" cy="293370"/>
                <wp:effectExtent l="0" t="0" r="381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293370"/>
                        </a:xfrm>
                        <a:prstGeom prst="rect">
                          <a:avLst/>
                        </a:prstGeom>
                        <a:solidFill>
                          <a:schemeClr val="bg1"/>
                        </a:solidFill>
                        <a:ln w="9525">
                          <a:noFill/>
                          <a:miter lim="800000"/>
                          <a:headEnd/>
                          <a:tailEnd/>
                        </a:ln>
                      </wps:spPr>
                      <wps:txbx>
                        <w:txbxContent>
                          <w:p w14:paraId="0DB929E5" w14:textId="05F9D9E8" w:rsidR="00235A43" w:rsidRPr="00FF58C5" w:rsidRDefault="00FF58C5" w:rsidP="00235A43">
                            <w:pPr>
                              <w:bidi/>
                              <w:jc w:val="center"/>
                              <w:rPr>
                                <w:color w:val="595959" w:themeColor="text1" w:themeTint="A6"/>
                                <w:sz w:val="24"/>
                                <w:szCs w:val="24"/>
                              </w:rPr>
                            </w:pPr>
                            <w:r w:rsidRPr="00FF58C5">
                              <w:rPr>
                                <w:rFonts w:ascii="Dubai" w:hAnsi="Dubai" w:cs="Dubai"/>
                                <w:color w:val="595959" w:themeColor="text1" w:themeTint="A6"/>
                                <w:rtl/>
                              </w:rPr>
                              <w:t>سير عمل إجراءات خطط العمل المستهدفة بحسب الحكومة والوضع</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7845F" id="_x0000_s1064" type="#_x0000_t202" style="position:absolute;left:0;text-align:left;margin-left:103.95pt;margin-top:5.7pt;width:308.7pt;height:23.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" fillcolor="white [3212]" stroked="f">
                <v:textbox inset="0,0,0,0">
                  <w:txbxContent>
                    <w:p w14:paraId="0DB929E5" w14:textId="05F9D9E8" w:rsidR="00235A43" w:rsidRPr="00FF58C5" w:rsidRDefault="00FF58C5" w:rsidP="00235A43">
                      <w:pPr>
                        <w:bidi/>
                        <w:jc w:val="center"/>
                        <w:rPr>
                          <w:color w:val="595959" w:themeColor="text1" w:themeTint="A6"/>
                          <w:sz w:val="24"/>
                          <w:szCs w:val="24"/>
                        </w:rPr>
                      </w:pPr>
                      <w:r w:rsidRPr="00FF58C5">
                        <w:rPr>
                          <w:rFonts w:ascii="Dubai" w:hAnsi="Dubai" w:cs="Dubai"/>
                          <w:color w:val="595959" w:themeColor="text1" w:themeTint="A6"/>
                          <w:rtl/>
                        </w:rPr>
                        <w:t>سير عمل إجراءات خطط العمل المستهدفة بحسب الحكومة والوضع</w:t>
                      </w:r>
                    </w:p>
                  </w:txbxContent>
                </v:textbox>
              </v:shape>
            </w:pict>
          </mc:Fallback>
        </mc:AlternateContent>
      </w:r>
      <w:r w:rsidR="00FF58C5" w:rsidRPr="00F86888">
        <w:rPr>
          <w:rFonts w:ascii="Dubai" w:hAnsi="Dubai" w:cs="Dubai"/>
          <w:noProof/>
          <w:lang w:eastAsia="en-AU"/>
        </w:rPr>
        <mc:AlternateContent>
          <mc:Choice Requires="wps">
            <w:drawing>
              <wp:anchor distT="45720" distB="45720" distL="114300" distR="114300" simplePos="0" relativeHeight="251981824" behindDoc="0" locked="0" layoutInCell="1" allowOverlap="1" wp14:anchorId="52249FCB" wp14:editId="5A3DFFAC">
                <wp:simplePos x="0" y="0"/>
                <wp:positionH relativeFrom="column">
                  <wp:posOffset>2773593</wp:posOffset>
                </wp:positionH>
                <wp:positionV relativeFrom="paragraph">
                  <wp:posOffset>3280410</wp:posOffset>
                </wp:positionV>
                <wp:extent cx="150495" cy="120015"/>
                <wp:effectExtent l="0" t="0" r="190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0015"/>
                        </a:xfrm>
                        <a:prstGeom prst="rect">
                          <a:avLst/>
                        </a:prstGeom>
                        <a:solidFill>
                          <a:schemeClr val="bg1"/>
                        </a:solidFill>
                        <a:ln w="9525">
                          <a:noFill/>
                          <a:miter lim="800000"/>
                          <a:headEnd/>
                          <a:tailEnd/>
                        </a:ln>
                      </wps:spPr>
                      <wps:txbx>
                        <w:txbxContent>
                          <w:p w14:paraId="5C641977"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٤٠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49FCB" id="Text Box 62" o:spid="_x0000_s1065" type="#_x0000_t202" style="position:absolute;left:0;text-align:left;margin-left:218.4pt;margin-top:258.3pt;width:11.85pt;height:9.45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" fillcolor="white [3212]" stroked="f">
                <v:textbox inset="0,0,0,0">
                  <w:txbxContent>
                    <w:p w14:paraId="5C641977"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٤٠</w:t>
                      </w:r>
                    </w:p>
                  </w:txbxContent>
                </v:textbox>
              </v:shape>
            </w:pict>
          </mc:Fallback>
        </mc:AlternateContent>
      </w:r>
      <w:r w:rsidR="00FF58C5" w:rsidRPr="00F86888">
        <w:rPr>
          <w:rFonts w:ascii="Dubai" w:hAnsi="Dubai" w:cs="Dubai"/>
          <w:noProof/>
          <w:lang w:eastAsia="en-AU"/>
        </w:rPr>
        <mc:AlternateContent>
          <mc:Choice Requires="wps">
            <w:drawing>
              <wp:anchor distT="45720" distB="45720" distL="114300" distR="114300" simplePos="0" relativeHeight="251983872" behindDoc="0" locked="0" layoutInCell="1" allowOverlap="1" wp14:anchorId="6E11B8A1" wp14:editId="1F16E9E0">
                <wp:simplePos x="0" y="0"/>
                <wp:positionH relativeFrom="column">
                  <wp:posOffset>484196</wp:posOffset>
                </wp:positionH>
                <wp:positionV relativeFrom="paragraph">
                  <wp:posOffset>3274060</wp:posOffset>
                </wp:positionV>
                <wp:extent cx="150495" cy="133985"/>
                <wp:effectExtent l="0" t="0" r="1905"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33985"/>
                        </a:xfrm>
                        <a:prstGeom prst="rect">
                          <a:avLst/>
                        </a:prstGeom>
                        <a:solidFill>
                          <a:schemeClr val="bg1"/>
                        </a:solidFill>
                        <a:ln w="9525">
                          <a:noFill/>
                          <a:miter lim="800000"/>
                          <a:headEnd/>
                          <a:tailEnd/>
                        </a:ln>
                      </wps:spPr>
                      <wps:txbx>
                        <w:txbxContent>
                          <w:p w14:paraId="63A9703A"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٨٠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1B8A1" id="Text Box 305" o:spid="_x0000_s1066" type="#_x0000_t202" style="position:absolute;left:0;text-align:left;margin-left:38.15pt;margin-top:257.8pt;width:11.85pt;height:10.5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" fillcolor="white [3212]" stroked="f">
                <v:textbox inset="0,0,0,0">
                  <w:txbxContent>
                    <w:p w14:paraId="63A9703A"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٨٠</w:t>
                      </w:r>
                    </w:p>
                  </w:txbxContent>
                </v:textbox>
              </v:shape>
            </w:pict>
          </mc:Fallback>
        </mc:AlternateContent>
      </w:r>
      <w:r w:rsidR="00FF58C5" w:rsidRPr="00F86888">
        <w:rPr>
          <w:rFonts w:ascii="Dubai" w:hAnsi="Dubai" w:cs="Dubai"/>
          <w:noProof/>
          <w:lang w:eastAsia="en-AU"/>
        </w:rPr>
        <mc:AlternateContent>
          <mc:Choice Requires="wps">
            <w:drawing>
              <wp:anchor distT="45720" distB="45720" distL="114300" distR="114300" simplePos="0" relativeHeight="251980800" behindDoc="0" locked="0" layoutInCell="1" allowOverlap="1" wp14:anchorId="66D0D2C4" wp14:editId="6468E2E1">
                <wp:simplePos x="0" y="0"/>
                <wp:positionH relativeFrom="column">
                  <wp:posOffset>3924626</wp:posOffset>
                </wp:positionH>
                <wp:positionV relativeFrom="paragraph">
                  <wp:posOffset>3281680</wp:posOffset>
                </wp:positionV>
                <wp:extent cx="150495" cy="127635"/>
                <wp:effectExtent l="0" t="0" r="1905" b="571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6C2D886F"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٢٠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D0D2C4" id="Text Box 61" o:spid="_x0000_s1067" type="#_x0000_t202" style="position:absolute;left:0;text-align:left;margin-left:309.05pt;margin-top:258.4pt;width:11.85pt;height:10.0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" fillcolor="white [3212]" stroked="f">
                <v:textbox inset="0,0,0,0">
                  <w:txbxContent>
                    <w:p w14:paraId="6C2D886F"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٢٠</w:t>
                      </w:r>
                    </w:p>
                  </w:txbxContent>
                </v:textbox>
              </v:shape>
            </w:pict>
          </mc:Fallback>
        </mc:AlternateContent>
      </w:r>
      <w:r w:rsidR="00FF58C5" w:rsidRPr="00F86888">
        <w:rPr>
          <w:rFonts w:ascii="Dubai" w:hAnsi="Dubai" w:cs="Dubai"/>
          <w:noProof/>
          <w:lang w:eastAsia="en-AU"/>
        </w:rPr>
        <mc:AlternateContent>
          <mc:Choice Requires="wps">
            <w:drawing>
              <wp:anchor distT="45720" distB="45720" distL="114300" distR="114300" simplePos="0" relativeHeight="251979776" behindDoc="0" locked="0" layoutInCell="1" allowOverlap="1" wp14:anchorId="25D26B78" wp14:editId="2E0483B4">
                <wp:simplePos x="0" y="0"/>
                <wp:positionH relativeFrom="column">
                  <wp:posOffset>5072930</wp:posOffset>
                </wp:positionH>
                <wp:positionV relativeFrom="paragraph">
                  <wp:posOffset>3281680</wp:posOffset>
                </wp:positionV>
                <wp:extent cx="150495" cy="126365"/>
                <wp:effectExtent l="0" t="0" r="1905" b="698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6365"/>
                        </a:xfrm>
                        <a:prstGeom prst="rect">
                          <a:avLst/>
                        </a:prstGeom>
                        <a:solidFill>
                          <a:schemeClr val="bg1"/>
                        </a:solidFill>
                        <a:ln w="9525">
                          <a:noFill/>
                          <a:miter lim="800000"/>
                          <a:headEnd/>
                          <a:tailEnd/>
                        </a:ln>
                      </wps:spPr>
                      <wps:txbx>
                        <w:txbxContent>
                          <w:p w14:paraId="6889F33C"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26B78" id="Text Box 60" o:spid="_x0000_s1068" type="#_x0000_t202" style="position:absolute;left:0;text-align:left;margin-left:399.45pt;margin-top:258.4pt;width:11.85pt;height:9.9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" fillcolor="white [3212]" stroked="f">
                <v:textbox inset="0,0,0,0">
                  <w:txbxContent>
                    <w:p w14:paraId="6889F33C" w14:textId="77777777" w:rsidR="00FF58C5" w:rsidRPr="004D63E4" w:rsidRDefault="00FF58C5" w:rsidP="00FF58C5">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٠</w:t>
                      </w:r>
                    </w:p>
                  </w:txbxContent>
                </v:textbox>
              </v:shape>
            </w:pict>
          </mc:Fallback>
        </mc:AlternateContent>
      </w:r>
      <w:r w:rsidR="003665CA" w:rsidRPr="00F86888">
        <w:rPr>
          <w:rFonts w:ascii="Dubai" w:hAnsi="Dubai" w:cs="Dubai"/>
          <w:noProof/>
          <w:lang w:eastAsia="en-AU"/>
        </w:rPr>
        <w:drawing>
          <wp:inline distT="0" distB="0" distL="0" distR="0" wp14:anchorId="6CF2C5D5" wp14:editId="6051FF81">
            <wp:extent cx="5883275" cy="3706495"/>
            <wp:effectExtent l="0" t="0" r="3175" b="8255"/>
            <wp:docPr id="3" name="Picture 3" descr="رسم بياني شريطي يوضح سير عمل إجراءات خطط العمل المستهدفة الخمس من الجدول رقم ٢ في الصفحة رقم 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رسم بياني شريطي يوضح سير عمل إجراءات خطط العمل المستهدفة الخمس من الجدول رقم ٢ في الصفحة رقم ٦."/>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flipH="1">
                      <a:off x="0" y="0"/>
                      <a:ext cx="5883275" cy="3706495"/>
                    </a:xfrm>
                    <a:prstGeom prst="rect">
                      <a:avLst/>
                    </a:prstGeom>
                    <a:noFill/>
                  </pic:spPr>
                </pic:pic>
              </a:graphicData>
            </a:graphic>
          </wp:inline>
        </w:drawing>
      </w:r>
    </w:p>
    <w:p w14:paraId="70508857" w14:textId="6B022590" w:rsidR="003665CA" w:rsidRPr="00F86888" w:rsidRDefault="003665CA" w:rsidP="00EA3E22">
      <w:pPr>
        <w:spacing w:before="60" w:after="120" w:line="240" w:lineRule="auto"/>
        <w:rPr>
          <w:rFonts w:ascii="Dubai" w:hAnsi="Dubai" w:cs="Dubai"/>
        </w:rPr>
      </w:pPr>
    </w:p>
    <w:p w14:paraId="5C8B55EF" w14:textId="5E767C17" w:rsidR="00A75BCD" w:rsidRPr="00F86888" w:rsidRDefault="004B58D6">
      <w:pPr>
        <w:rPr>
          <w:rFonts w:ascii="Dubai" w:hAnsi="Dubai" w:cs="Dubai"/>
        </w:rPr>
      </w:pPr>
      <w:r w:rsidRPr="00F86888">
        <w:rPr>
          <w:rFonts w:ascii="Dubai" w:hAnsi="Dubai" w:cs="Dubai"/>
        </w:rPr>
        <w:br w:type="page"/>
      </w:r>
    </w:p>
    <w:p w14:paraId="686C940E" w14:textId="77777777" w:rsidR="00B73C37" w:rsidRPr="00F86888" w:rsidRDefault="004B58D6" w:rsidP="00290BF6">
      <w:pPr>
        <w:pStyle w:val="Heading1"/>
        <w:bidi/>
        <w:rPr>
          <w:rFonts w:ascii="Dubai" w:hAnsi="Dubai" w:cs="Dubai"/>
        </w:rPr>
      </w:pPr>
      <w:bookmarkStart w:id="4" w:name="_Toc256000002"/>
      <w:r w:rsidRPr="00F86888">
        <w:rPr>
          <w:rFonts w:ascii="Dubai" w:hAnsi="Dubai" w:cs="Dubai"/>
          <w:rtl/>
        </w:rPr>
        <w:lastRenderedPageBreak/>
        <w:t xml:space="preserve">خطة العمل </w:t>
      </w:r>
      <w:r w:rsidRPr="00F86888">
        <w:rPr>
          <w:rFonts w:ascii="Dubai" w:hAnsi="Dubai" w:cs="Dubai"/>
          <w:rtl/>
        </w:rPr>
        <w:t>المستهدفة للتوظيف</w:t>
      </w:r>
      <w:bookmarkEnd w:id="4"/>
    </w:p>
    <w:p w14:paraId="2878BBF2" w14:textId="77777777" w:rsidR="00A75BCD" w:rsidRPr="00F86888" w:rsidRDefault="00A75BCD" w:rsidP="00A75BCD">
      <w:pPr>
        <w:spacing w:before="60" w:after="120" w:line="240" w:lineRule="auto"/>
        <w:rPr>
          <w:rFonts w:ascii="Dubai" w:hAnsi="Dubai" w:cs="Dubai"/>
        </w:rPr>
      </w:pPr>
    </w:p>
    <w:p w14:paraId="3ACF0B1B" w14:textId="77777777" w:rsidR="0046270D" w:rsidRPr="00F86888" w:rsidRDefault="004B58D6" w:rsidP="0046270D">
      <w:pPr>
        <w:autoSpaceDE w:val="0"/>
        <w:autoSpaceDN w:val="0"/>
        <w:bidi/>
        <w:adjustRightInd w:val="0"/>
        <w:spacing w:before="60" w:after="0" w:line="240" w:lineRule="auto"/>
        <w:rPr>
          <w:rFonts w:ascii="Dubai" w:hAnsi="Dubai" w:cs="Dubai"/>
        </w:rPr>
      </w:pPr>
      <w:r w:rsidRPr="00F86888">
        <w:rPr>
          <w:rFonts w:ascii="Dubai" w:hAnsi="Dubai" w:cs="Dubai"/>
          <w:rtl/>
        </w:rPr>
        <w:t>المقدمة</w:t>
      </w:r>
    </w:p>
    <w:p w14:paraId="33E9DCA2" w14:textId="77777777" w:rsidR="0046270D" w:rsidRPr="00F86888" w:rsidRDefault="004B58D6" w:rsidP="0046270D">
      <w:pPr>
        <w:autoSpaceDE w:val="0"/>
        <w:autoSpaceDN w:val="0"/>
        <w:bidi/>
        <w:adjustRightInd w:val="0"/>
        <w:spacing w:before="60" w:after="0" w:line="240" w:lineRule="auto"/>
        <w:rPr>
          <w:rFonts w:ascii="Dubai" w:hAnsi="Dubai" w:cs="Dubai"/>
        </w:rPr>
      </w:pPr>
      <w:r w:rsidRPr="00F86888">
        <w:rPr>
          <w:rFonts w:ascii="Dubai" w:hAnsi="Dubai" w:cs="Dubai"/>
          <w:rtl/>
        </w:rPr>
        <w:t>يتم تصميم خطة العمل المستهدفة للتوظيف لدفع التقدم في إطار مجال نتائج التوظيف والأمن المالي في الاستراتيجية. يهدف مجال النتائج هذا إلى التأكد من تمتع الأشخاص ذوي الإعاقة بالأمن الاقتصادي، وتمكينهم من التخطيط للمستقبل، وممارسة الاخ</w:t>
      </w:r>
      <w:r w:rsidRPr="00F86888">
        <w:rPr>
          <w:rFonts w:ascii="Dubai" w:hAnsi="Dubai" w:cs="Dubai"/>
          <w:rtl/>
        </w:rPr>
        <w:t>تيار والتحكم في حياتهم. يعد التوظيف مكونًا رئيسيًا للأمن الاقتصادي، وسوف تكون خطط العمل المستهدفة هذه مساهمة رئيسية في مجال النتائج هذا.</w:t>
      </w:r>
    </w:p>
    <w:p w14:paraId="2DC1F3D1" w14:textId="77777777" w:rsidR="008D6089" w:rsidRPr="00F86888" w:rsidRDefault="004B58D6" w:rsidP="0046270D">
      <w:pPr>
        <w:autoSpaceDE w:val="0"/>
        <w:autoSpaceDN w:val="0"/>
        <w:bidi/>
        <w:adjustRightInd w:val="0"/>
        <w:spacing w:before="60" w:after="0" w:line="240" w:lineRule="auto"/>
        <w:rPr>
          <w:rFonts w:ascii="Dubai" w:hAnsi="Dubai" w:cs="Dubai"/>
        </w:rPr>
      </w:pPr>
      <w:r w:rsidRPr="00F86888">
        <w:rPr>
          <w:rFonts w:ascii="Dubai" w:hAnsi="Dubai" w:cs="Dubai"/>
          <w:rtl/>
        </w:rPr>
        <w:t>بموجب خطة العمل المستهدفة للتوظيف، يوجد ٨٣ إجراءً عبر الحكومات الأسترالية وحكومات الولايات والأقاليم. ويشمل ذلك الإجراء</w:t>
      </w:r>
      <w:r w:rsidRPr="00F86888">
        <w:rPr>
          <w:rFonts w:ascii="Dubai" w:hAnsi="Dubai" w:cs="Dubai"/>
          <w:rtl/>
        </w:rPr>
        <w:t>ات التي ستوفر برامج توظيف تجريبية لتوصيل الأشخاص ذوي الإعاقة بمجالات نقص المهارات، والعمل على تشجيع توظيف ذوي الإعاقة في الخدمات العامة ودفع تحسينات برامج التوظيف.</w:t>
      </w:r>
    </w:p>
    <w:p w14:paraId="04B35EEA" w14:textId="77777777" w:rsidR="008D6089" w:rsidRPr="00F86888" w:rsidRDefault="008D6089" w:rsidP="0046270D">
      <w:pPr>
        <w:autoSpaceDE w:val="0"/>
        <w:autoSpaceDN w:val="0"/>
        <w:adjustRightInd w:val="0"/>
        <w:spacing w:before="60" w:after="0" w:line="240" w:lineRule="auto"/>
        <w:rPr>
          <w:rFonts w:ascii="Dubai" w:hAnsi="Dubai" w:cs="Dubai"/>
        </w:rPr>
      </w:pPr>
    </w:p>
    <w:p w14:paraId="704CDD25" w14:textId="77777777" w:rsidR="0046270D" w:rsidRPr="00F86888" w:rsidRDefault="004B58D6" w:rsidP="0046270D">
      <w:pPr>
        <w:autoSpaceDE w:val="0"/>
        <w:autoSpaceDN w:val="0"/>
        <w:bidi/>
        <w:adjustRightInd w:val="0"/>
        <w:spacing w:before="60" w:after="0" w:line="240" w:lineRule="auto"/>
        <w:rPr>
          <w:rFonts w:ascii="Dubai" w:hAnsi="Dubai" w:cs="Dubai"/>
        </w:rPr>
      </w:pPr>
      <w:r w:rsidRPr="00F86888">
        <w:rPr>
          <w:rFonts w:ascii="Dubai" w:hAnsi="Dubai" w:cs="Dubai"/>
          <w:rtl/>
        </w:rPr>
        <w:t>الأهداف</w:t>
      </w:r>
    </w:p>
    <w:p w14:paraId="4FCCBFBD" w14:textId="77777777" w:rsidR="0046270D" w:rsidRPr="00F86888" w:rsidRDefault="004B58D6" w:rsidP="003712C2">
      <w:pPr>
        <w:autoSpaceDE w:val="0"/>
        <w:autoSpaceDN w:val="0"/>
        <w:bidi/>
        <w:adjustRightInd w:val="0"/>
        <w:spacing w:before="60" w:after="0" w:line="240" w:lineRule="auto"/>
        <w:ind w:left="720" w:hanging="720"/>
        <w:rPr>
          <w:rFonts w:ascii="Dubai" w:hAnsi="Dubai" w:cs="Dubai"/>
        </w:rPr>
      </w:pPr>
      <w:r w:rsidRPr="00F86888">
        <w:rPr>
          <w:rFonts w:ascii="Dubai" w:hAnsi="Dubai" w:cs="Dubai"/>
          <w:rtl/>
        </w:rPr>
        <w:t>1.</w:t>
      </w:r>
      <w:r w:rsidRPr="00F86888">
        <w:rPr>
          <w:rFonts w:ascii="Dubai" w:hAnsi="Dubai" w:cs="Dubai"/>
          <w:rtl/>
        </w:rPr>
        <w:tab/>
        <w:t>زيادة توظيف الأشخاص ذوي الإعاقة.</w:t>
      </w:r>
    </w:p>
    <w:p w14:paraId="7CE493B1" w14:textId="77777777" w:rsidR="0046270D" w:rsidRPr="00F86888" w:rsidRDefault="004B58D6" w:rsidP="003712C2">
      <w:pPr>
        <w:autoSpaceDE w:val="0"/>
        <w:autoSpaceDN w:val="0"/>
        <w:bidi/>
        <w:adjustRightInd w:val="0"/>
        <w:spacing w:before="60" w:after="0" w:line="240" w:lineRule="auto"/>
        <w:ind w:left="720" w:hanging="720"/>
        <w:rPr>
          <w:rFonts w:ascii="Dubai" w:hAnsi="Dubai" w:cs="Dubai"/>
        </w:rPr>
      </w:pPr>
      <w:r w:rsidRPr="00F86888">
        <w:rPr>
          <w:rFonts w:ascii="Dubai" w:hAnsi="Dubai" w:cs="Dubai"/>
          <w:rtl/>
        </w:rPr>
        <w:t>2.</w:t>
      </w:r>
      <w:r w:rsidRPr="00F86888">
        <w:rPr>
          <w:rFonts w:ascii="Dubai" w:hAnsi="Dubai" w:cs="Dubai"/>
          <w:rtl/>
        </w:rPr>
        <w:tab/>
        <w:t xml:space="preserve">تحسين انتقال الشباب ذوي الإعاقة من التعليم </w:t>
      </w:r>
      <w:r w:rsidRPr="00F86888">
        <w:rPr>
          <w:rFonts w:ascii="Dubai" w:hAnsi="Dubai" w:cs="Dubai"/>
          <w:rtl/>
        </w:rPr>
        <w:t>إلى العمل.</w:t>
      </w:r>
    </w:p>
    <w:p w14:paraId="6802EBED" w14:textId="77777777" w:rsidR="0046270D" w:rsidRPr="00F86888" w:rsidRDefault="0046270D" w:rsidP="0046270D">
      <w:pPr>
        <w:spacing w:before="60" w:after="0" w:line="240" w:lineRule="auto"/>
        <w:rPr>
          <w:rFonts w:ascii="Dubai" w:hAnsi="Dubai" w:cs="Dubai"/>
        </w:rPr>
      </w:pPr>
    </w:p>
    <w:p w14:paraId="5321E266" w14:textId="77777777" w:rsidR="00887A84" w:rsidRPr="00F86888" w:rsidRDefault="004B58D6">
      <w:pPr>
        <w:rPr>
          <w:rFonts w:ascii="Dubai" w:hAnsi="Dubai" w:cs="Dubai"/>
        </w:rPr>
      </w:pPr>
      <w:r w:rsidRPr="00F86888">
        <w:rPr>
          <w:rFonts w:ascii="Dubai" w:hAnsi="Dubai" w:cs="Dubai"/>
        </w:rPr>
        <w:br w:type="page"/>
      </w:r>
    </w:p>
    <w:p w14:paraId="3C4E11AC" w14:textId="77777777" w:rsidR="0046270D" w:rsidRPr="00F86888" w:rsidRDefault="004B58D6" w:rsidP="00A75BCD">
      <w:pPr>
        <w:bidi/>
        <w:spacing w:before="60" w:after="120" w:line="240" w:lineRule="auto"/>
        <w:rPr>
          <w:rFonts w:ascii="Dubai" w:hAnsi="Dubai" w:cs="Dubai"/>
        </w:rPr>
      </w:pPr>
      <w:r w:rsidRPr="00F86888">
        <w:rPr>
          <w:rFonts w:ascii="Dubai" w:hAnsi="Dubai" w:cs="Dubai"/>
          <w:rtl/>
        </w:rPr>
        <w:lastRenderedPageBreak/>
        <w:t>الجدول رقم ٣: خطة العمل المستهدفة للتوظيف - سير عمل الإجراءات بحسب الحكومة</w:t>
      </w:r>
    </w:p>
    <w:tbl>
      <w:tblPr>
        <w:bidiVisual/>
        <w:tblW w:w="9736" w:type="dxa"/>
        <w:tblLayout w:type="fixed"/>
        <w:tblLook w:val="04A0" w:firstRow="1" w:lastRow="0" w:firstColumn="1" w:lastColumn="0" w:noHBand="0" w:noVBand="1"/>
      </w:tblPr>
      <w:tblGrid>
        <w:gridCol w:w="2263"/>
        <w:gridCol w:w="1245"/>
        <w:gridCol w:w="1246"/>
        <w:gridCol w:w="1245"/>
        <w:gridCol w:w="1246"/>
        <w:gridCol w:w="1245"/>
        <w:gridCol w:w="1246"/>
      </w:tblGrid>
      <w:tr w:rsidR="009B5DC0" w:rsidRPr="00F86888" w14:paraId="676A59E4" w14:textId="77777777" w:rsidTr="00A21461">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8C323"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الحكومة</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5D32CC69"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00D8C8EA"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17A07AA6"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028DEA48"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19617F13"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البدء في المستقبل</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4C54AC7F"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274BFC0A"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6076893" w14:textId="77777777" w:rsidR="009A7249" w:rsidRPr="00F86888" w:rsidRDefault="004B58D6" w:rsidP="009A7249">
            <w:pPr>
              <w:bidi/>
              <w:spacing w:after="0" w:line="240" w:lineRule="auto"/>
              <w:rPr>
                <w:rFonts w:ascii="Dubai" w:hAnsi="Dubai" w:cs="Dubai"/>
              </w:rPr>
            </w:pPr>
            <w:r w:rsidRPr="00F86888">
              <w:rPr>
                <w:rFonts w:ascii="Dubai" w:hAnsi="Dubai" w:cs="Dubai"/>
                <w:rtl/>
              </w:rPr>
              <w:t>الحكومة الأسترالية</w:t>
            </w:r>
          </w:p>
        </w:tc>
        <w:tc>
          <w:tcPr>
            <w:tcW w:w="1245" w:type="dxa"/>
            <w:tcBorders>
              <w:top w:val="nil"/>
              <w:left w:val="nil"/>
              <w:bottom w:val="single" w:sz="4" w:space="0" w:color="auto"/>
              <w:right w:val="single" w:sz="4" w:space="0" w:color="auto"/>
            </w:tcBorders>
            <w:shd w:val="clear" w:color="auto" w:fill="auto"/>
            <w:noWrap/>
            <w:vAlign w:val="bottom"/>
            <w:hideMark/>
          </w:tcPr>
          <w:p w14:paraId="1543CD0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46" w:type="dxa"/>
            <w:tcBorders>
              <w:top w:val="nil"/>
              <w:left w:val="nil"/>
              <w:bottom w:val="single" w:sz="4" w:space="0" w:color="auto"/>
              <w:right w:val="single" w:sz="4" w:space="0" w:color="auto"/>
            </w:tcBorders>
            <w:shd w:val="clear" w:color="auto" w:fill="auto"/>
            <w:noWrap/>
            <w:vAlign w:val="bottom"/>
            <w:hideMark/>
          </w:tcPr>
          <w:p w14:paraId="651E837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c>
          <w:tcPr>
            <w:tcW w:w="1245" w:type="dxa"/>
            <w:tcBorders>
              <w:top w:val="nil"/>
              <w:left w:val="nil"/>
              <w:bottom w:val="single" w:sz="4" w:space="0" w:color="auto"/>
              <w:right w:val="single" w:sz="4" w:space="0" w:color="auto"/>
            </w:tcBorders>
            <w:shd w:val="clear" w:color="auto" w:fill="auto"/>
            <w:noWrap/>
            <w:vAlign w:val="bottom"/>
            <w:hideMark/>
          </w:tcPr>
          <w:p w14:paraId="5EA5CC2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46" w:type="dxa"/>
            <w:tcBorders>
              <w:top w:val="nil"/>
              <w:left w:val="nil"/>
              <w:bottom w:val="single" w:sz="4" w:space="0" w:color="auto"/>
              <w:right w:val="single" w:sz="4" w:space="0" w:color="auto"/>
            </w:tcBorders>
            <w:shd w:val="clear" w:color="auto" w:fill="auto"/>
            <w:noWrap/>
            <w:vAlign w:val="bottom"/>
            <w:hideMark/>
          </w:tcPr>
          <w:p w14:paraId="199624A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3007DEE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38FEF00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١٢</w:t>
            </w:r>
          </w:p>
        </w:tc>
      </w:tr>
      <w:tr w:rsidR="009B5DC0" w:rsidRPr="00F86888" w14:paraId="43BA3C4B"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910D2E4" w14:textId="77777777" w:rsidR="009A7249" w:rsidRPr="00F86888" w:rsidRDefault="004B58D6" w:rsidP="009A7249">
            <w:pPr>
              <w:bidi/>
              <w:spacing w:after="0" w:line="240" w:lineRule="auto"/>
              <w:rPr>
                <w:rFonts w:ascii="Dubai" w:hAnsi="Dubai" w:cs="Dubai"/>
              </w:rPr>
            </w:pPr>
            <w:r w:rsidRPr="00F86888">
              <w:rPr>
                <w:rFonts w:ascii="Dubai" w:hAnsi="Dubai" w:cs="Dubai"/>
                <w:rtl/>
              </w:rPr>
              <w:t>نيو ساوث ويلز</w:t>
            </w:r>
          </w:p>
        </w:tc>
        <w:tc>
          <w:tcPr>
            <w:tcW w:w="1245" w:type="dxa"/>
            <w:tcBorders>
              <w:top w:val="nil"/>
              <w:left w:val="nil"/>
              <w:bottom w:val="single" w:sz="4" w:space="0" w:color="auto"/>
              <w:right w:val="single" w:sz="4" w:space="0" w:color="auto"/>
            </w:tcBorders>
            <w:shd w:val="clear" w:color="auto" w:fill="auto"/>
            <w:noWrap/>
            <w:vAlign w:val="bottom"/>
            <w:hideMark/>
          </w:tcPr>
          <w:p w14:paraId="057744B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4B9378F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45" w:type="dxa"/>
            <w:tcBorders>
              <w:top w:val="nil"/>
              <w:left w:val="nil"/>
              <w:bottom w:val="single" w:sz="4" w:space="0" w:color="auto"/>
              <w:right w:val="single" w:sz="4" w:space="0" w:color="auto"/>
            </w:tcBorders>
            <w:shd w:val="clear" w:color="auto" w:fill="auto"/>
            <w:noWrap/>
            <w:vAlign w:val="bottom"/>
            <w:hideMark/>
          </w:tcPr>
          <w:p w14:paraId="73958CA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4B42B1F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58B2714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50B17AA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r>
      <w:tr w:rsidR="009B5DC0" w:rsidRPr="00F86888" w14:paraId="1B693B42"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AA7DFDD"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فيكتوريا</w:t>
            </w:r>
          </w:p>
        </w:tc>
        <w:tc>
          <w:tcPr>
            <w:tcW w:w="1245" w:type="dxa"/>
            <w:tcBorders>
              <w:top w:val="nil"/>
              <w:left w:val="nil"/>
              <w:bottom w:val="single" w:sz="4" w:space="0" w:color="auto"/>
              <w:right w:val="single" w:sz="4" w:space="0" w:color="auto"/>
            </w:tcBorders>
            <w:shd w:val="clear" w:color="auto" w:fill="auto"/>
            <w:noWrap/>
            <w:vAlign w:val="bottom"/>
            <w:hideMark/>
          </w:tcPr>
          <w:p w14:paraId="7543FA3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4BE34DD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١٧</w:t>
            </w:r>
          </w:p>
        </w:tc>
        <w:tc>
          <w:tcPr>
            <w:tcW w:w="1245" w:type="dxa"/>
            <w:tcBorders>
              <w:top w:val="nil"/>
              <w:left w:val="nil"/>
              <w:bottom w:val="single" w:sz="4" w:space="0" w:color="auto"/>
              <w:right w:val="single" w:sz="4" w:space="0" w:color="auto"/>
            </w:tcBorders>
            <w:shd w:val="clear" w:color="auto" w:fill="auto"/>
            <w:noWrap/>
            <w:vAlign w:val="bottom"/>
            <w:hideMark/>
          </w:tcPr>
          <w:p w14:paraId="6A2E627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1084208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5" w:type="dxa"/>
            <w:tcBorders>
              <w:top w:val="nil"/>
              <w:left w:val="nil"/>
              <w:bottom w:val="single" w:sz="4" w:space="0" w:color="auto"/>
              <w:right w:val="single" w:sz="4" w:space="0" w:color="auto"/>
            </w:tcBorders>
            <w:shd w:val="clear" w:color="auto" w:fill="auto"/>
            <w:noWrap/>
            <w:vAlign w:val="bottom"/>
            <w:hideMark/>
          </w:tcPr>
          <w:p w14:paraId="37E0EF2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4B446F2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١٨</w:t>
            </w:r>
          </w:p>
        </w:tc>
      </w:tr>
      <w:tr w:rsidR="009B5DC0" w:rsidRPr="00F86888" w14:paraId="2D08D097"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F1311C5"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كوينزلاند</w:t>
            </w:r>
          </w:p>
        </w:tc>
        <w:tc>
          <w:tcPr>
            <w:tcW w:w="1245" w:type="dxa"/>
            <w:tcBorders>
              <w:top w:val="nil"/>
              <w:left w:val="nil"/>
              <w:bottom w:val="single" w:sz="4" w:space="0" w:color="auto"/>
              <w:right w:val="single" w:sz="4" w:space="0" w:color="auto"/>
            </w:tcBorders>
            <w:shd w:val="clear" w:color="auto" w:fill="auto"/>
            <w:noWrap/>
            <w:vAlign w:val="bottom"/>
            <w:hideMark/>
          </w:tcPr>
          <w:p w14:paraId="099D6E4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46" w:type="dxa"/>
            <w:tcBorders>
              <w:top w:val="nil"/>
              <w:left w:val="nil"/>
              <w:bottom w:val="single" w:sz="4" w:space="0" w:color="auto"/>
              <w:right w:val="single" w:sz="4" w:space="0" w:color="auto"/>
            </w:tcBorders>
            <w:shd w:val="clear" w:color="auto" w:fill="auto"/>
            <w:noWrap/>
            <w:vAlign w:val="bottom"/>
            <w:hideMark/>
          </w:tcPr>
          <w:p w14:paraId="779CB77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٩</w:t>
            </w:r>
          </w:p>
        </w:tc>
        <w:tc>
          <w:tcPr>
            <w:tcW w:w="1245" w:type="dxa"/>
            <w:tcBorders>
              <w:top w:val="nil"/>
              <w:left w:val="nil"/>
              <w:bottom w:val="single" w:sz="4" w:space="0" w:color="auto"/>
              <w:right w:val="single" w:sz="4" w:space="0" w:color="auto"/>
            </w:tcBorders>
            <w:shd w:val="clear" w:color="auto" w:fill="auto"/>
            <w:noWrap/>
            <w:vAlign w:val="bottom"/>
            <w:hideMark/>
          </w:tcPr>
          <w:p w14:paraId="52364A7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07D4483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75E2752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0BB4AAC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r>
      <w:tr w:rsidR="009B5DC0" w:rsidRPr="00F86888" w14:paraId="51EA3A4E"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636F617"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غرب أستراليا</w:t>
            </w:r>
          </w:p>
        </w:tc>
        <w:tc>
          <w:tcPr>
            <w:tcW w:w="1245" w:type="dxa"/>
            <w:tcBorders>
              <w:top w:val="nil"/>
              <w:left w:val="nil"/>
              <w:bottom w:val="single" w:sz="4" w:space="0" w:color="auto"/>
              <w:right w:val="single" w:sz="4" w:space="0" w:color="auto"/>
            </w:tcBorders>
            <w:shd w:val="clear" w:color="auto" w:fill="auto"/>
            <w:noWrap/>
            <w:vAlign w:val="bottom"/>
            <w:hideMark/>
          </w:tcPr>
          <w:p w14:paraId="458BA3E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191B9CB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c>
          <w:tcPr>
            <w:tcW w:w="1245" w:type="dxa"/>
            <w:tcBorders>
              <w:top w:val="nil"/>
              <w:left w:val="nil"/>
              <w:bottom w:val="single" w:sz="4" w:space="0" w:color="auto"/>
              <w:right w:val="single" w:sz="4" w:space="0" w:color="auto"/>
            </w:tcBorders>
            <w:shd w:val="clear" w:color="auto" w:fill="auto"/>
            <w:noWrap/>
            <w:vAlign w:val="bottom"/>
            <w:hideMark/>
          </w:tcPr>
          <w:p w14:paraId="5357595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590A4D8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7B4DB48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6F13492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r>
      <w:tr w:rsidR="009B5DC0" w:rsidRPr="00F86888" w14:paraId="57C0A299"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1CB93C9"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جنوب أستراليا</w:t>
            </w:r>
          </w:p>
        </w:tc>
        <w:tc>
          <w:tcPr>
            <w:tcW w:w="1245" w:type="dxa"/>
            <w:tcBorders>
              <w:top w:val="nil"/>
              <w:left w:val="nil"/>
              <w:bottom w:val="single" w:sz="4" w:space="0" w:color="auto"/>
              <w:right w:val="single" w:sz="4" w:space="0" w:color="auto"/>
            </w:tcBorders>
            <w:shd w:val="clear" w:color="auto" w:fill="auto"/>
            <w:noWrap/>
            <w:vAlign w:val="bottom"/>
            <w:hideMark/>
          </w:tcPr>
          <w:p w14:paraId="19F14A8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58C4117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٩</w:t>
            </w:r>
          </w:p>
        </w:tc>
        <w:tc>
          <w:tcPr>
            <w:tcW w:w="1245" w:type="dxa"/>
            <w:tcBorders>
              <w:top w:val="nil"/>
              <w:left w:val="nil"/>
              <w:bottom w:val="single" w:sz="4" w:space="0" w:color="auto"/>
              <w:right w:val="single" w:sz="4" w:space="0" w:color="auto"/>
            </w:tcBorders>
            <w:shd w:val="clear" w:color="auto" w:fill="auto"/>
            <w:noWrap/>
            <w:vAlign w:val="bottom"/>
            <w:hideMark/>
          </w:tcPr>
          <w:p w14:paraId="74DE59C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1126B11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1465513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0DE9A73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r>
      <w:tr w:rsidR="009B5DC0" w:rsidRPr="00F86888" w14:paraId="7F9E7D6D"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42ABB93" w14:textId="77777777" w:rsidR="009A7249" w:rsidRPr="00F86888" w:rsidRDefault="004B58D6" w:rsidP="009A7249">
            <w:pPr>
              <w:bidi/>
              <w:spacing w:after="0" w:line="240" w:lineRule="auto"/>
              <w:rPr>
                <w:rFonts w:ascii="Dubai" w:hAnsi="Dubai" w:cs="Dubai"/>
              </w:rPr>
            </w:pPr>
            <w:r w:rsidRPr="00F86888">
              <w:rPr>
                <w:rFonts w:ascii="Dubai" w:hAnsi="Dubai" w:cs="Dubai"/>
                <w:rtl/>
              </w:rPr>
              <w:t>تسمانيا</w:t>
            </w:r>
          </w:p>
        </w:tc>
        <w:tc>
          <w:tcPr>
            <w:tcW w:w="1245" w:type="dxa"/>
            <w:tcBorders>
              <w:top w:val="nil"/>
              <w:left w:val="nil"/>
              <w:bottom w:val="single" w:sz="4" w:space="0" w:color="auto"/>
              <w:right w:val="single" w:sz="4" w:space="0" w:color="auto"/>
            </w:tcBorders>
            <w:shd w:val="clear" w:color="auto" w:fill="auto"/>
            <w:noWrap/>
            <w:vAlign w:val="bottom"/>
            <w:hideMark/>
          </w:tcPr>
          <w:p w14:paraId="466AB0C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060C628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242C197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1246" w:type="dxa"/>
            <w:tcBorders>
              <w:top w:val="nil"/>
              <w:left w:val="nil"/>
              <w:bottom w:val="single" w:sz="4" w:space="0" w:color="auto"/>
              <w:right w:val="single" w:sz="4" w:space="0" w:color="auto"/>
            </w:tcBorders>
            <w:shd w:val="clear" w:color="auto" w:fill="auto"/>
            <w:noWrap/>
            <w:vAlign w:val="bottom"/>
            <w:hideMark/>
          </w:tcPr>
          <w:p w14:paraId="4ADA27A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2E2FEC5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7F8A81B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078E76AA"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E3EB0DC" w14:textId="77777777" w:rsidR="009A7249" w:rsidRPr="00F86888" w:rsidRDefault="004B58D6" w:rsidP="009A7249">
            <w:pPr>
              <w:bidi/>
              <w:spacing w:after="0" w:line="240" w:lineRule="auto"/>
              <w:rPr>
                <w:rFonts w:ascii="Dubai" w:hAnsi="Dubai" w:cs="Dubai"/>
              </w:rPr>
            </w:pPr>
            <w:r w:rsidRPr="00F86888">
              <w:rPr>
                <w:rFonts w:ascii="Dubai" w:hAnsi="Dubai" w:cs="Dubai"/>
                <w:rtl/>
              </w:rPr>
              <w:t>إقليم العاصمة الأسترالية</w:t>
            </w:r>
          </w:p>
        </w:tc>
        <w:tc>
          <w:tcPr>
            <w:tcW w:w="1245" w:type="dxa"/>
            <w:tcBorders>
              <w:top w:val="nil"/>
              <w:left w:val="nil"/>
              <w:bottom w:val="single" w:sz="4" w:space="0" w:color="auto"/>
              <w:right w:val="single" w:sz="4" w:space="0" w:color="auto"/>
            </w:tcBorders>
            <w:shd w:val="clear" w:color="auto" w:fill="auto"/>
            <w:noWrap/>
            <w:vAlign w:val="bottom"/>
            <w:hideMark/>
          </w:tcPr>
          <w:p w14:paraId="4613E84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46" w:type="dxa"/>
            <w:tcBorders>
              <w:top w:val="nil"/>
              <w:left w:val="nil"/>
              <w:bottom w:val="single" w:sz="4" w:space="0" w:color="auto"/>
              <w:right w:val="single" w:sz="4" w:space="0" w:color="auto"/>
            </w:tcBorders>
            <w:shd w:val="clear" w:color="auto" w:fill="auto"/>
            <w:noWrap/>
            <w:vAlign w:val="bottom"/>
            <w:hideMark/>
          </w:tcPr>
          <w:p w14:paraId="04C2A51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45" w:type="dxa"/>
            <w:tcBorders>
              <w:top w:val="nil"/>
              <w:left w:val="nil"/>
              <w:bottom w:val="single" w:sz="4" w:space="0" w:color="auto"/>
              <w:right w:val="single" w:sz="4" w:space="0" w:color="auto"/>
            </w:tcBorders>
            <w:shd w:val="clear" w:color="auto" w:fill="auto"/>
            <w:noWrap/>
            <w:vAlign w:val="bottom"/>
            <w:hideMark/>
          </w:tcPr>
          <w:p w14:paraId="3A4521A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0928CE8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7D87AFC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596EB7C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r>
      <w:tr w:rsidR="009B5DC0" w:rsidRPr="00F86888" w14:paraId="7108FE76"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F6B11E6" w14:textId="77777777" w:rsidR="009A7249" w:rsidRPr="00F86888" w:rsidRDefault="004B58D6" w:rsidP="009A7249">
            <w:pPr>
              <w:bidi/>
              <w:spacing w:after="0" w:line="240" w:lineRule="auto"/>
              <w:rPr>
                <w:rFonts w:ascii="Dubai" w:hAnsi="Dubai" w:cs="Dubai"/>
              </w:rPr>
            </w:pPr>
            <w:r w:rsidRPr="00F86888">
              <w:rPr>
                <w:rFonts w:ascii="Dubai" w:hAnsi="Dubai" w:cs="Dubai"/>
                <w:rtl/>
              </w:rPr>
              <w:t>الإقليم الشمالي</w:t>
            </w:r>
          </w:p>
        </w:tc>
        <w:tc>
          <w:tcPr>
            <w:tcW w:w="1245" w:type="dxa"/>
            <w:tcBorders>
              <w:top w:val="nil"/>
              <w:left w:val="nil"/>
              <w:bottom w:val="single" w:sz="4" w:space="0" w:color="auto"/>
              <w:right w:val="single" w:sz="4" w:space="0" w:color="auto"/>
            </w:tcBorders>
            <w:shd w:val="clear" w:color="auto" w:fill="auto"/>
            <w:noWrap/>
            <w:vAlign w:val="bottom"/>
            <w:hideMark/>
          </w:tcPr>
          <w:p w14:paraId="499AA2F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4C6A7B5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1245" w:type="dxa"/>
            <w:tcBorders>
              <w:top w:val="nil"/>
              <w:left w:val="nil"/>
              <w:bottom w:val="single" w:sz="4" w:space="0" w:color="auto"/>
              <w:right w:val="single" w:sz="4" w:space="0" w:color="auto"/>
            </w:tcBorders>
            <w:shd w:val="clear" w:color="auto" w:fill="auto"/>
            <w:noWrap/>
            <w:vAlign w:val="bottom"/>
            <w:hideMark/>
          </w:tcPr>
          <w:p w14:paraId="2C0A15B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19EEE86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7D56FE6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0D6B863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7E1B346A"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116F932"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 القومي</w:t>
            </w:r>
          </w:p>
        </w:tc>
        <w:tc>
          <w:tcPr>
            <w:tcW w:w="1245" w:type="dxa"/>
            <w:tcBorders>
              <w:top w:val="nil"/>
              <w:left w:val="nil"/>
              <w:bottom w:val="single" w:sz="4" w:space="0" w:color="auto"/>
              <w:right w:val="single" w:sz="4" w:space="0" w:color="auto"/>
            </w:tcBorders>
            <w:shd w:val="clear" w:color="auto" w:fill="auto"/>
            <w:noWrap/>
            <w:vAlign w:val="bottom"/>
            <w:hideMark/>
          </w:tcPr>
          <w:p w14:paraId="69629E3F"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١٠</w:t>
            </w:r>
          </w:p>
        </w:tc>
        <w:tc>
          <w:tcPr>
            <w:tcW w:w="1246" w:type="dxa"/>
            <w:tcBorders>
              <w:top w:val="nil"/>
              <w:left w:val="nil"/>
              <w:bottom w:val="single" w:sz="4" w:space="0" w:color="auto"/>
              <w:right w:val="single" w:sz="4" w:space="0" w:color="auto"/>
            </w:tcBorders>
            <w:shd w:val="clear" w:color="auto" w:fill="auto"/>
            <w:noWrap/>
            <w:vAlign w:val="bottom"/>
            <w:hideMark/>
          </w:tcPr>
          <w:p w14:paraId="075DC1BD"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٦٢</w:t>
            </w:r>
          </w:p>
        </w:tc>
        <w:tc>
          <w:tcPr>
            <w:tcW w:w="1245" w:type="dxa"/>
            <w:tcBorders>
              <w:top w:val="nil"/>
              <w:left w:val="nil"/>
              <w:bottom w:val="single" w:sz="4" w:space="0" w:color="auto"/>
              <w:right w:val="single" w:sz="4" w:space="0" w:color="auto"/>
            </w:tcBorders>
            <w:shd w:val="clear" w:color="auto" w:fill="auto"/>
            <w:noWrap/>
            <w:vAlign w:val="bottom"/>
            <w:hideMark/>
          </w:tcPr>
          <w:p w14:paraId="32DE2F5A"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٩</w:t>
            </w:r>
          </w:p>
        </w:tc>
        <w:tc>
          <w:tcPr>
            <w:tcW w:w="1246" w:type="dxa"/>
            <w:tcBorders>
              <w:top w:val="nil"/>
              <w:left w:val="nil"/>
              <w:bottom w:val="single" w:sz="4" w:space="0" w:color="auto"/>
              <w:right w:val="single" w:sz="4" w:space="0" w:color="auto"/>
            </w:tcBorders>
            <w:shd w:val="clear" w:color="auto" w:fill="auto"/>
            <w:noWrap/>
            <w:vAlign w:val="bottom"/>
            <w:hideMark/>
          </w:tcPr>
          <w:p w14:paraId="10CB524F"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w:t>
            </w:r>
          </w:p>
        </w:tc>
        <w:tc>
          <w:tcPr>
            <w:tcW w:w="1245" w:type="dxa"/>
            <w:tcBorders>
              <w:top w:val="nil"/>
              <w:left w:val="nil"/>
              <w:bottom w:val="single" w:sz="4" w:space="0" w:color="auto"/>
              <w:right w:val="single" w:sz="4" w:space="0" w:color="auto"/>
            </w:tcBorders>
            <w:shd w:val="clear" w:color="auto" w:fill="auto"/>
            <w:noWrap/>
            <w:vAlign w:val="bottom"/>
            <w:hideMark/>
          </w:tcPr>
          <w:p w14:paraId="63216688"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13675456"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٨٣</w:t>
            </w:r>
          </w:p>
        </w:tc>
      </w:tr>
    </w:tbl>
    <w:p w14:paraId="74B6CA27" w14:textId="77777777" w:rsidR="009A7249" w:rsidRPr="00F86888" w:rsidRDefault="009A7249">
      <w:pPr>
        <w:rPr>
          <w:rFonts w:ascii="Dubai" w:hAnsi="Dubai" w:cs="Dubai"/>
        </w:rPr>
      </w:pPr>
    </w:p>
    <w:p w14:paraId="23763FEB" w14:textId="140EBB1B" w:rsidR="009A7249" w:rsidRPr="00F86888" w:rsidRDefault="009A7249">
      <w:pPr>
        <w:rPr>
          <w:rFonts w:ascii="Dubai" w:hAnsi="Dubai" w:cs="Dubai"/>
        </w:rPr>
      </w:pPr>
    </w:p>
    <w:p w14:paraId="0A7ED6B1" w14:textId="16D81F57" w:rsidR="007D4E3A" w:rsidRPr="00F86888" w:rsidRDefault="00812C8B" w:rsidP="00A75BCD">
      <w:pPr>
        <w:bidi/>
        <w:spacing w:before="60" w:after="120" w:line="240" w:lineRule="auto"/>
        <w:rPr>
          <w:rFonts w:ascii="Dubai" w:hAnsi="Dubai" w:cs="Dubai"/>
        </w:rPr>
      </w:pPr>
      <w:r w:rsidRPr="00F86888">
        <w:rPr>
          <w:rFonts w:ascii="Dubai" w:hAnsi="Dubai" w:cs="Dubai"/>
          <w:noProof/>
          <w:lang w:eastAsia="en-AU"/>
        </w:rPr>
        <w:drawing>
          <wp:anchor distT="0" distB="0" distL="114300" distR="114300" simplePos="0" relativeHeight="251993088" behindDoc="1" locked="0" layoutInCell="1" allowOverlap="1" wp14:anchorId="15D0539B" wp14:editId="3A51DA3E">
            <wp:simplePos x="0" y="0"/>
            <wp:positionH relativeFrom="column">
              <wp:posOffset>-997698</wp:posOffset>
            </wp:positionH>
            <wp:positionV relativeFrom="paragraph">
              <wp:posOffset>313055</wp:posOffset>
            </wp:positionV>
            <wp:extent cx="7181850" cy="3182620"/>
            <wp:effectExtent l="0" t="0" r="0" b="0"/>
            <wp:wrapNone/>
            <wp:docPr id="8" name="Picture 8" descr="رسم بياني شريطي يوضح سير عمل خطة العمل المستهدفة للتوظيف بحسب دائرة الاختصاص بشكل مرئي من الجدول رقم ٣ في الصفحة رقم 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رسم بياني شريطي يوضح سير عمل خطة العمل المستهدفة للتوظيف بحسب دائرة الاختصاص بشكل مرئي من الجدول رقم ٣ في الصفحة رقم ٩."/>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flipH="1">
                      <a:off x="0" y="0"/>
                      <a:ext cx="7181850" cy="3182620"/>
                    </a:xfrm>
                    <a:prstGeom prst="rect">
                      <a:avLst/>
                    </a:prstGeom>
                    <a:noFill/>
                  </pic:spPr>
                </pic:pic>
              </a:graphicData>
            </a:graphic>
          </wp:anchor>
        </w:drawing>
      </w:r>
      <w:r w:rsidRPr="00F86888">
        <w:rPr>
          <w:rFonts w:ascii="Dubai" w:hAnsi="Dubai" w:cs="Dubai"/>
          <w:rtl/>
        </w:rPr>
        <w:t>الرسم البياني رقم ٣:</w:t>
      </w:r>
      <w:r w:rsidR="00BA0144" w:rsidRPr="00F86888">
        <w:rPr>
          <w:rFonts w:ascii="Dubai" w:hAnsi="Dubai" w:cs="Dubai"/>
          <w:rtl/>
        </w:rPr>
        <w:t xml:space="preserve"> خطة العمل المستهدفة للتوظيف - سير عمل الإجراءات بحسب الحكومة</w:t>
      </w:r>
    </w:p>
    <w:p w14:paraId="3EFF003E" w14:textId="7124AA45" w:rsidR="00DE52F9" w:rsidRPr="00F86888" w:rsidRDefault="00812C8B" w:rsidP="00812C8B">
      <w:pPr>
        <w:spacing w:before="60" w:after="120" w:line="240" w:lineRule="auto"/>
        <w:jc w:val="right"/>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27872" behindDoc="0" locked="0" layoutInCell="1" allowOverlap="1" wp14:anchorId="6BED3A30" wp14:editId="0D50E750">
                <wp:simplePos x="0" y="0"/>
                <wp:positionH relativeFrom="column">
                  <wp:posOffset>-170760</wp:posOffset>
                </wp:positionH>
                <wp:positionV relativeFrom="paragraph">
                  <wp:posOffset>76200</wp:posOffset>
                </wp:positionV>
                <wp:extent cx="5591175" cy="293370"/>
                <wp:effectExtent l="0" t="0" r="952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0FCBEC5E" w14:textId="3585C0BF" w:rsidR="00AB3082" w:rsidRPr="00812C8B" w:rsidRDefault="00812C8B" w:rsidP="00AB3082">
                            <w:pPr>
                              <w:bidi/>
                              <w:jc w:val="center"/>
                              <w:rPr>
                                <w:rFonts w:ascii="Dubai" w:hAnsi="Dubai" w:cs="Dubai"/>
                                <w:color w:val="595959" w:themeColor="text1" w:themeTint="A6"/>
                                <w:sz w:val="24"/>
                                <w:szCs w:val="24"/>
                              </w:rPr>
                            </w:pPr>
                            <w:r w:rsidRPr="00812C8B">
                              <w:rPr>
                                <w:rFonts w:ascii="Dubai" w:hAnsi="Dubai" w:cs="Dubai"/>
                                <w:color w:val="595959" w:themeColor="text1" w:themeTint="A6"/>
                                <w:sz w:val="24"/>
                                <w:szCs w:val="24"/>
                                <w:rtl/>
                                <w:lang w:val="ar"/>
                              </w:rPr>
                              <w:t>خطة العمل المستهدفة للتوظيف - سير عمل الإجراءات بحسب الحكومة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D3A30" id="_x0000_s1069" type="#_x0000_t202" style="position:absolute;left:0;text-align:left;margin-left:-13.45pt;margin-top:6pt;width:440.25pt;height:23.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" fillcolor="white [3212]" stroked="f">
                <v:textbox inset="0,0,0,0">
                  <w:txbxContent>
                    <w:p w14:paraId="0FCBEC5E" w14:textId="3585C0BF" w:rsidR="00AB3082" w:rsidRPr="00812C8B" w:rsidRDefault="00812C8B" w:rsidP="00AB3082">
                      <w:pPr>
                        <w:bidi/>
                        <w:jc w:val="center"/>
                        <w:rPr>
                          <w:rFonts w:ascii="Dubai" w:hAnsi="Dubai" w:cs="Dubai"/>
                          <w:color w:val="595959" w:themeColor="text1" w:themeTint="A6"/>
                          <w:sz w:val="24"/>
                          <w:szCs w:val="24"/>
                        </w:rPr>
                      </w:pPr>
                      <w:r w:rsidRPr="00812C8B">
                        <w:rPr>
                          <w:rFonts w:ascii="Dubai" w:hAnsi="Dubai" w:cs="Dubai"/>
                          <w:color w:val="595959" w:themeColor="text1" w:themeTint="A6"/>
                          <w:sz w:val="24"/>
                          <w:szCs w:val="24"/>
                          <w:rtl/>
                          <w:lang w:val="ar"/>
                        </w:rPr>
                        <w:t>خطة العمل المستهدفة للتوظيف - سير عمل الإجراءات بحسب الحكومة</w:t>
                      </w:r>
                    </w:p>
                  </w:txbxContent>
                </v:textbox>
              </v:shape>
            </w:pict>
          </mc:Fallback>
        </mc:AlternateContent>
      </w:r>
    </w:p>
    <w:p w14:paraId="57B9305A" w14:textId="4C16E8D2" w:rsidR="00C44E70" w:rsidRPr="00F86888" w:rsidRDefault="00812C8B"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41184" behindDoc="0" locked="0" layoutInCell="1" allowOverlap="1" wp14:anchorId="302AABD1" wp14:editId="46F4E031">
                <wp:simplePos x="0" y="0"/>
                <wp:positionH relativeFrom="margin">
                  <wp:posOffset>5647267</wp:posOffset>
                </wp:positionH>
                <wp:positionV relativeFrom="paragraph">
                  <wp:posOffset>186902</wp:posOffset>
                </wp:positionV>
                <wp:extent cx="711200" cy="184785"/>
                <wp:effectExtent l="0" t="0" r="0" b="571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84785"/>
                        </a:xfrm>
                        <a:prstGeom prst="rect">
                          <a:avLst/>
                        </a:prstGeom>
                        <a:solidFill>
                          <a:schemeClr val="bg1"/>
                        </a:solidFill>
                        <a:ln w="9525">
                          <a:noFill/>
                          <a:miter lim="800000"/>
                          <a:headEnd/>
                          <a:tailEnd/>
                        </a:ln>
                      </wps:spPr>
                      <wps:txbx>
                        <w:txbxContent>
                          <w:p w14:paraId="7B887734"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الحكومة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AABD1" id="Text Box 198" o:spid="_x0000_s1070" type="#_x0000_t202" style="position:absolute;margin-left:444.65pt;margin-top:14.7pt;width:56pt;height:14.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" fillcolor="white [3212]" stroked="f">
                <v:textbox inset="0,0,0,0">
                  <w:txbxContent>
                    <w:p w14:paraId="7B887734"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الحكومة الأسترالية</w:t>
                      </w:r>
                    </w:p>
                  </w:txbxContent>
                </v:textbox>
                <w10:wrap anchorx="margin"/>
              </v:shape>
            </w:pict>
          </mc:Fallback>
        </mc:AlternateContent>
      </w:r>
    </w:p>
    <w:p w14:paraId="338C4964" w14:textId="165A0268" w:rsidR="00812C8B" w:rsidRDefault="00460D99">
      <w:pPr>
        <w:rPr>
          <w:rFonts w:ascii="Dubai" w:hAnsi="Dubai" w:cs="Dubai"/>
          <w:rtl/>
        </w:rPr>
      </w:pPr>
      <w:r w:rsidRPr="00F86888">
        <w:rPr>
          <w:rFonts w:ascii="Dubai" w:hAnsi="Dubai" w:cs="Dubai"/>
          <w:noProof/>
          <w:lang w:eastAsia="en-AU"/>
        </w:rPr>
        <mc:AlternateContent>
          <mc:Choice Requires="wps">
            <w:drawing>
              <wp:anchor distT="45720" distB="45720" distL="114300" distR="114300" simplePos="0" relativeHeight="251995136" behindDoc="0" locked="0" layoutInCell="1" allowOverlap="1" wp14:anchorId="161B17CA" wp14:editId="14E58A4D">
                <wp:simplePos x="0" y="0"/>
                <wp:positionH relativeFrom="column">
                  <wp:posOffset>3562539</wp:posOffset>
                </wp:positionH>
                <wp:positionV relativeFrom="paragraph">
                  <wp:posOffset>2285817</wp:posOffset>
                </wp:positionV>
                <wp:extent cx="605790" cy="226060"/>
                <wp:effectExtent l="0" t="0" r="3810" b="25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6060"/>
                        </a:xfrm>
                        <a:prstGeom prst="rect">
                          <a:avLst/>
                        </a:prstGeom>
                        <a:solidFill>
                          <a:schemeClr val="bg1"/>
                        </a:solidFill>
                        <a:ln w="9525">
                          <a:noFill/>
                          <a:miter lim="800000"/>
                          <a:headEnd/>
                          <a:tailEnd/>
                        </a:ln>
                      </wps:spPr>
                      <wps:txbx>
                        <w:txbxContent>
                          <w:p w14:paraId="6C01A669" w14:textId="77777777" w:rsidR="00460D99" w:rsidRPr="004D63E4" w:rsidRDefault="00460D99" w:rsidP="00460D99">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تم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B17CA" id="Text Box 314" o:spid="_x0000_s1071" type="#_x0000_t202" style="position:absolute;margin-left:280.5pt;margin-top:180pt;width:47.7pt;height:17.8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" fillcolor="white [3212]" stroked="f">
                <v:textbox inset="0,0,0,0">
                  <w:txbxContent>
                    <w:p w14:paraId="6C01A669" w14:textId="77777777" w:rsidR="00460D99" w:rsidRPr="004D63E4" w:rsidRDefault="00460D99" w:rsidP="00460D99">
                      <w:pPr>
                        <w:bidi/>
                        <w:rPr>
                          <w:rFonts w:ascii="Dubai" w:hAnsi="Dubai" w:cs="Dubai"/>
                          <w:color w:val="595959" w:themeColor="text1" w:themeTint="A6"/>
                          <w:sz w:val="14"/>
                          <w:szCs w:val="14"/>
                        </w:rPr>
                      </w:pPr>
                      <w:r w:rsidRPr="004D63E4">
                        <w:rPr>
                          <w:rFonts w:ascii="Dubai" w:hAnsi="Dubai" w:cs="Dubai"/>
                          <w:color w:val="595959" w:themeColor="text1" w:themeTint="A6"/>
                          <w:sz w:val="14"/>
                          <w:szCs w:val="14"/>
                          <w:rtl/>
                          <w:lang w:val="ar"/>
                        </w:rPr>
                        <w:t>تم</w:t>
                      </w:r>
                    </w:p>
                  </w:txbxContent>
                </v:textbox>
              </v:shape>
            </w:pict>
          </mc:Fallback>
        </mc:AlternateContent>
      </w:r>
      <w:r w:rsidR="00CA7FB9" w:rsidRPr="00F86888">
        <w:rPr>
          <w:rFonts w:ascii="Dubai" w:hAnsi="Dubai" w:cs="Dubai"/>
          <w:noProof/>
          <w:lang w:eastAsia="en-AU"/>
        </w:rPr>
        <mc:AlternateContent>
          <mc:Choice Requires="wps">
            <w:drawing>
              <wp:anchor distT="45720" distB="45720" distL="114300" distR="114300" simplePos="0" relativeHeight="251730944" behindDoc="0" locked="0" layoutInCell="1" allowOverlap="1" wp14:anchorId="35DF82EC" wp14:editId="2BD852DC">
                <wp:simplePos x="0" y="0"/>
                <wp:positionH relativeFrom="column">
                  <wp:posOffset>-268605</wp:posOffset>
                </wp:positionH>
                <wp:positionV relativeFrom="paragraph">
                  <wp:posOffset>2020492</wp:posOffset>
                </wp:positionV>
                <wp:extent cx="5907859" cy="195943"/>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59" cy="195943"/>
                        </a:xfrm>
                        <a:prstGeom prst="rect">
                          <a:avLst/>
                        </a:prstGeom>
                        <a:solidFill>
                          <a:schemeClr val="bg1"/>
                        </a:solidFill>
                        <a:ln w="9525">
                          <a:noFill/>
                          <a:miter lim="800000"/>
                          <a:headEnd/>
                          <a:tailEnd/>
                        </a:ln>
                      </wps:spPr>
                      <wps:txbx>
                        <w:txbxContent>
                          <w:p w14:paraId="49E83C51" w14:textId="583E0571" w:rsidR="00AB3082" w:rsidRPr="00CA7FB9" w:rsidRDefault="00CA7FB9" w:rsidP="00AB3082">
                            <w:pPr>
                              <w:bidi/>
                              <w:rPr>
                                <w:rFonts w:ascii="Dubai" w:hAnsi="Dubai" w:cs="Dubai"/>
                                <w:color w:val="595959" w:themeColor="text1" w:themeTint="A6"/>
                                <w:sz w:val="16"/>
                                <w:szCs w:val="16"/>
                                <w:lang w:bidi="ar-EG"/>
                              </w:rPr>
                            </w:pPr>
                            <w:r w:rsidRPr="00CA7FB9">
                              <w:rPr>
                                <w:rFonts w:ascii="Dubai" w:hAnsi="Dubai" w:cs="Dubai" w:hint="cs"/>
                                <w:color w:val="595959" w:themeColor="text1" w:themeTint="A6"/>
                                <w:sz w:val="16"/>
                                <w:szCs w:val="16"/>
                                <w:rtl/>
                                <w:lang w:val="ar" w:bidi="ar-EG"/>
                              </w:rPr>
                              <w:t>٠</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٢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٤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٦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٨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١٠</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١٢</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١٤</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١٦</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١٨</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F82EC" id="Text Box 193" o:spid="_x0000_s1072" type="#_x0000_t202" style="position:absolute;margin-left:-21.15pt;margin-top:159.1pt;width:465.2pt;height:15.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" fillcolor="white [3212]" stroked="f">
                <v:textbox inset="0,0,0,0">
                  <w:txbxContent>
                    <w:p w14:paraId="49E83C51" w14:textId="583E0571" w:rsidR="00AB3082" w:rsidRPr="00CA7FB9" w:rsidRDefault="00CA7FB9" w:rsidP="00AB3082">
                      <w:pPr>
                        <w:bidi/>
                        <w:rPr>
                          <w:rFonts w:ascii="Dubai" w:hAnsi="Dubai" w:cs="Dubai"/>
                          <w:color w:val="595959" w:themeColor="text1" w:themeTint="A6"/>
                          <w:sz w:val="16"/>
                          <w:szCs w:val="16"/>
                          <w:lang w:bidi="ar-EG"/>
                        </w:rPr>
                      </w:pPr>
                      <w:r w:rsidRPr="00CA7FB9">
                        <w:rPr>
                          <w:rFonts w:ascii="Dubai" w:hAnsi="Dubai" w:cs="Dubai" w:hint="cs"/>
                          <w:color w:val="595959" w:themeColor="text1" w:themeTint="A6"/>
                          <w:sz w:val="16"/>
                          <w:szCs w:val="16"/>
                          <w:rtl/>
                          <w:lang w:val="ar" w:bidi="ar-EG"/>
                        </w:rPr>
                        <w:t>٠</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٢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٤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٦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٨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١٠</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١٢</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١٤</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١٦</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١٨</w:t>
                      </w:r>
                    </w:p>
                  </w:txbxContent>
                </v:textbox>
              </v:shape>
            </w:pict>
          </mc:Fallback>
        </mc:AlternateContent>
      </w:r>
      <w:r w:rsidR="00CF2613" w:rsidRPr="00F86888">
        <w:rPr>
          <w:rFonts w:ascii="Dubai" w:hAnsi="Dubai" w:cs="Dubai"/>
          <w:noProof/>
          <w:lang w:eastAsia="en-AU"/>
        </w:rPr>
        <mc:AlternateContent>
          <mc:Choice Requires="wps">
            <w:drawing>
              <wp:anchor distT="45720" distB="45720" distL="114300" distR="114300" simplePos="0" relativeHeight="251739136" behindDoc="0" locked="0" layoutInCell="1" allowOverlap="1" wp14:anchorId="655BBDC6" wp14:editId="50290810">
                <wp:simplePos x="0" y="0"/>
                <wp:positionH relativeFrom="column">
                  <wp:posOffset>419431</wp:posOffset>
                </wp:positionH>
                <wp:positionV relativeFrom="paragraph">
                  <wp:posOffset>2288816</wp:posOffset>
                </wp:positionV>
                <wp:extent cx="1005840" cy="250466"/>
                <wp:effectExtent l="0" t="0" r="381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50466"/>
                        </a:xfrm>
                        <a:prstGeom prst="rect">
                          <a:avLst/>
                        </a:prstGeom>
                        <a:solidFill>
                          <a:schemeClr val="bg1"/>
                        </a:solidFill>
                        <a:ln w="9525">
                          <a:noFill/>
                          <a:miter lim="800000"/>
                          <a:headEnd/>
                          <a:tailEnd/>
                        </a:ln>
                      </wps:spPr>
                      <wps:txbx>
                        <w:txbxContent>
                          <w:p w14:paraId="07172FAF" w14:textId="77777777" w:rsidR="00AB3082" w:rsidRPr="00812C8B" w:rsidRDefault="004B58D6" w:rsidP="00AB3082">
                            <w:pPr>
                              <w:bidi/>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BBDC6" id="Text Box 197" o:spid="_x0000_s1073" type="#_x0000_t202" style="position:absolute;margin-left:33.05pt;margin-top:180.2pt;width:79.2pt;height:19.7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" fillcolor="white [3212]" stroked="f">
                <v:textbox inset="0,0,0,0">
                  <w:txbxContent>
                    <w:p w14:paraId="07172FAF" w14:textId="77777777" w:rsidR="00AB3082" w:rsidRPr="00812C8B" w:rsidRDefault="00000000" w:rsidP="00AB3082">
                      <w:pPr>
                        <w:bidi/>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البدء في المستقبل</w:t>
                      </w:r>
                    </w:p>
                  </w:txbxContent>
                </v:textbox>
              </v:shape>
            </w:pict>
          </mc:Fallback>
        </mc:AlternateContent>
      </w:r>
      <w:r w:rsidR="00CF2613" w:rsidRPr="00F86888">
        <w:rPr>
          <w:rFonts w:ascii="Dubai" w:hAnsi="Dubai" w:cs="Dubai"/>
          <w:noProof/>
          <w:lang w:eastAsia="en-AU"/>
        </w:rPr>
        <mc:AlternateContent>
          <mc:Choice Requires="wps">
            <w:drawing>
              <wp:anchor distT="45720" distB="45720" distL="114300" distR="114300" simplePos="0" relativeHeight="251737088" behindDoc="0" locked="0" layoutInCell="1" allowOverlap="1" wp14:anchorId="722AFBDB" wp14:editId="2D263B41">
                <wp:simplePos x="0" y="0"/>
                <wp:positionH relativeFrom="margin">
                  <wp:posOffset>1524663</wp:posOffset>
                </wp:positionH>
                <wp:positionV relativeFrom="paragraph">
                  <wp:posOffset>2272913</wp:posOffset>
                </wp:positionV>
                <wp:extent cx="477740" cy="449249"/>
                <wp:effectExtent l="0" t="0" r="0" b="825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40" cy="449249"/>
                        </a:xfrm>
                        <a:prstGeom prst="rect">
                          <a:avLst/>
                        </a:prstGeom>
                        <a:solidFill>
                          <a:schemeClr val="bg1"/>
                        </a:solidFill>
                        <a:ln w="9525">
                          <a:noFill/>
                          <a:miter lim="800000"/>
                          <a:headEnd/>
                          <a:tailEnd/>
                        </a:ln>
                      </wps:spPr>
                      <wps:txbx>
                        <w:txbxContent>
                          <w:p w14:paraId="69B217FC" w14:textId="77777777" w:rsidR="00AB3082" w:rsidRPr="00812C8B" w:rsidRDefault="004B58D6" w:rsidP="00AB3082">
                            <w:pPr>
                              <w:bidi/>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AFBDB" id="Text Box 196" o:spid="_x0000_s1074" type="#_x0000_t202" style="position:absolute;margin-left:120.05pt;margin-top:178.95pt;width:37.6pt;height:35.3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" fillcolor="white [3212]" stroked="f">
                <v:textbox inset="0,0,0,0">
                  <w:txbxContent>
                    <w:p w14:paraId="69B217FC" w14:textId="77777777" w:rsidR="00AB3082" w:rsidRPr="00812C8B" w:rsidRDefault="00000000" w:rsidP="00AB3082">
                      <w:pPr>
                        <w:bidi/>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متوقف مؤقتًا</w:t>
                      </w:r>
                    </w:p>
                  </w:txbxContent>
                </v:textbox>
                <w10:wrap anchorx="margin"/>
              </v:shape>
            </w:pict>
          </mc:Fallback>
        </mc:AlternateContent>
      </w:r>
      <w:r w:rsidR="00CF2613" w:rsidRPr="00F86888">
        <w:rPr>
          <w:rFonts w:ascii="Dubai" w:hAnsi="Dubai" w:cs="Dubai"/>
          <w:noProof/>
          <w:lang w:eastAsia="en-AU"/>
        </w:rPr>
        <mc:AlternateContent>
          <mc:Choice Requires="wps">
            <w:drawing>
              <wp:anchor distT="45720" distB="45720" distL="114300" distR="114300" simplePos="0" relativeHeight="251735040" behindDoc="0" locked="0" layoutInCell="1" allowOverlap="1" wp14:anchorId="1C38A9C0" wp14:editId="1BDABC51">
                <wp:simplePos x="0" y="0"/>
                <wp:positionH relativeFrom="column">
                  <wp:posOffset>2150800</wp:posOffset>
                </wp:positionH>
                <wp:positionV relativeFrom="paragraph">
                  <wp:posOffset>2272775</wp:posOffset>
                </wp:positionV>
                <wp:extent cx="643890" cy="206829"/>
                <wp:effectExtent l="0" t="0" r="3810" b="31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829"/>
                        </a:xfrm>
                        <a:prstGeom prst="rect">
                          <a:avLst/>
                        </a:prstGeom>
                        <a:solidFill>
                          <a:schemeClr val="bg1"/>
                        </a:solidFill>
                        <a:ln w="9525">
                          <a:noFill/>
                          <a:miter lim="800000"/>
                          <a:headEnd/>
                          <a:tailEnd/>
                        </a:ln>
                      </wps:spPr>
                      <wps:txbx>
                        <w:txbxContent>
                          <w:p w14:paraId="7FBD9F17" w14:textId="77777777" w:rsidR="00AB3082" w:rsidRPr="00812C8B" w:rsidRDefault="004B58D6" w:rsidP="00AB3082">
                            <w:pPr>
                              <w:bidi/>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بعض التأخيرات</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38A9C0" id="Text Box 195" o:spid="_x0000_s1075" type="#_x0000_t202" style="position:absolute;margin-left:169.35pt;margin-top:178.95pt;width:50.7pt;height:16.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" fillcolor="white [3212]" stroked="f">
                <v:textbox inset="0,0,0,0">
                  <w:txbxContent>
                    <w:p w14:paraId="7FBD9F17" w14:textId="77777777" w:rsidR="00AB3082" w:rsidRPr="00812C8B" w:rsidRDefault="00000000" w:rsidP="00AB3082">
                      <w:pPr>
                        <w:bidi/>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بعض التأخيرات</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32992" behindDoc="0" locked="0" layoutInCell="1" allowOverlap="1" wp14:anchorId="69060B7D" wp14:editId="5F8A4F8F">
                <wp:simplePos x="0" y="0"/>
                <wp:positionH relativeFrom="column">
                  <wp:posOffset>2959680</wp:posOffset>
                </wp:positionH>
                <wp:positionV relativeFrom="paragraph">
                  <wp:posOffset>2260931</wp:posOffset>
                </wp:positionV>
                <wp:extent cx="461010" cy="552616"/>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52616"/>
                        </a:xfrm>
                        <a:prstGeom prst="rect">
                          <a:avLst/>
                        </a:prstGeom>
                        <a:solidFill>
                          <a:schemeClr val="bg1"/>
                        </a:solidFill>
                        <a:ln w="9525">
                          <a:noFill/>
                          <a:miter lim="800000"/>
                          <a:headEnd/>
                          <a:tailEnd/>
                        </a:ln>
                      </wps:spPr>
                      <wps:txbx>
                        <w:txbxContent>
                          <w:p w14:paraId="21CC71EE" w14:textId="77777777" w:rsidR="00AB3082" w:rsidRPr="00812C8B" w:rsidRDefault="004B58D6" w:rsidP="00CF2613">
                            <w:pPr>
                              <w:bidi/>
                              <w:spacing w:line="240" w:lineRule="auto"/>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60B7D" id="Text Box 194" o:spid="_x0000_s1076" type="#_x0000_t202" style="position:absolute;margin-left:233.05pt;margin-top:178.05pt;width:36.3pt;height:4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" fillcolor="white [3212]" stroked="f">
                <v:textbox inset="0,0,0,0">
                  <w:txbxContent>
                    <w:p w14:paraId="21CC71EE" w14:textId="77777777" w:rsidR="00AB3082" w:rsidRPr="00812C8B" w:rsidRDefault="00000000" w:rsidP="00CF2613">
                      <w:pPr>
                        <w:bidi/>
                        <w:spacing w:line="240" w:lineRule="auto"/>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يسير وفقاً للجدول الزمني</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47328" behindDoc="0" locked="0" layoutInCell="1" allowOverlap="1" wp14:anchorId="5F5BC899" wp14:editId="5F11265C">
                <wp:simplePos x="0" y="0"/>
                <wp:positionH relativeFrom="column">
                  <wp:posOffset>5651077</wp:posOffset>
                </wp:positionH>
                <wp:positionV relativeFrom="paragraph">
                  <wp:posOffset>577850</wp:posOffset>
                </wp:positionV>
                <wp:extent cx="522605" cy="21018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10185"/>
                        </a:xfrm>
                        <a:prstGeom prst="rect">
                          <a:avLst/>
                        </a:prstGeom>
                        <a:solidFill>
                          <a:schemeClr val="bg1"/>
                        </a:solidFill>
                        <a:ln w="9525">
                          <a:noFill/>
                          <a:miter lim="800000"/>
                          <a:headEnd/>
                          <a:tailEnd/>
                        </a:ln>
                      </wps:spPr>
                      <wps:txbx>
                        <w:txbxContent>
                          <w:p w14:paraId="1C63824C"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ولاية كوينزلاند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BC899" id="Text Box 201" o:spid="_x0000_s1077" type="#_x0000_t202" style="position:absolute;margin-left:444.95pt;margin-top:45.5pt;width:41.15pt;height:16.5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" fillcolor="white [3212]" stroked="f">
                <v:textbox inset="0,0,0,0">
                  <w:txbxContent>
                    <w:p w14:paraId="1C63824C"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ولاية كوينزلاند</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57568" behindDoc="0" locked="0" layoutInCell="1" allowOverlap="1" wp14:anchorId="48BE9393" wp14:editId="5B97E42C">
                <wp:simplePos x="0" y="0"/>
                <wp:positionH relativeFrom="column">
                  <wp:posOffset>5638800</wp:posOffset>
                </wp:positionH>
                <wp:positionV relativeFrom="paragraph">
                  <wp:posOffset>1750483</wp:posOffset>
                </wp:positionV>
                <wp:extent cx="567055" cy="203200"/>
                <wp:effectExtent l="0" t="0" r="4445" b="63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03200"/>
                        </a:xfrm>
                        <a:prstGeom prst="rect">
                          <a:avLst/>
                        </a:prstGeom>
                        <a:solidFill>
                          <a:schemeClr val="bg1"/>
                        </a:solidFill>
                        <a:ln w="9525">
                          <a:noFill/>
                          <a:miter lim="800000"/>
                          <a:headEnd/>
                          <a:tailEnd/>
                        </a:ln>
                      </wps:spPr>
                      <wps:txbx>
                        <w:txbxContent>
                          <w:p w14:paraId="74F7A306"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الإقليم الشمالي</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E9393" id="Text Box 206" o:spid="_x0000_s1078" type="#_x0000_t202" style="position:absolute;margin-left:444pt;margin-top:137.85pt;width:44.65pt;height:1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" fillcolor="white [3212]" stroked="f">
                <v:textbox inset="0,0,0,0">
                  <w:txbxContent>
                    <w:p w14:paraId="74F7A306"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الإقليم الشمالي</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55520" behindDoc="0" locked="0" layoutInCell="1" allowOverlap="1" wp14:anchorId="20EE8898" wp14:editId="3E42B7ED">
                <wp:simplePos x="0" y="0"/>
                <wp:positionH relativeFrom="column">
                  <wp:posOffset>5638800</wp:posOffset>
                </wp:positionH>
                <wp:positionV relativeFrom="paragraph">
                  <wp:posOffset>1517650</wp:posOffset>
                </wp:positionV>
                <wp:extent cx="567267" cy="199390"/>
                <wp:effectExtent l="0" t="0" r="444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67" cy="199390"/>
                        </a:xfrm>
                        <a:prstGeom prst="rect">
                          <a:avLst/>
                        </a:prstGeom>
                        <a:solidFill>
                          <a:schemeClr val="bg1"/>
                        </a:solidFill>
                        <a:ln w="9525">
                          <a:noFill/>
                          <a:miter lim="800000"/>
                          <a:headEnd/>
                          <a:tailEnd/>
                        </a:ln>
                      </wps:spPr>
                      <wps:txbx>
                        <w:txbxContent>
                          <w:p w14:paraId="458250D1"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إقليم العاصمة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E8898" id="Text Box 205" o:spid="_x0000_s1079" type="#_x0000_t202" style="position:absolute;margin-left:444pt;margin-top:119.5pt;width:44.65pt;height:15.7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" fillcolor="white [3212]" stroked="f">
                <v:textbox inset="0,0,0,0">
                  <w:txbxContent>
                    <w:p w14:paraId="458250D1"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إقليم العاصمة الأسترالية</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53472" behindDoc="0" locked="0" layoutInCell="1" allowOverlap="1" wp14:anchorId="2C866DEB" wp14:editId="0F657C1D">
                <wp:simplePos x="0" y="0"/>
                <wp:positionH relativeFrom="column">
                  <wp:posOffset>5651499</wp:posOffset>
                </wp:positionH>
                <wp:positionV relativeFrom="paragraph">
                  <wp:posOffset>1284817</wp:posOffset>
                </wp:positionV>
                <wp:extent cx="465667" cy="188595"/>
                <wp:effectExtent l="0" t="0" r="0" b="190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67" cy="188595"/>
                        </a:xfrm>
                        <a:prstGeom prst="rect">
                          <a:avLst/>
                        </a:prstGeom>
                        <a:solidFill>
                          <a:schemeClr val="bg1"/>
                        </a:solidFill>
                        <a:ln w="9525">
                          <a:noFill/>
                          <a:miter lim="800000"/>
                          <a:headEnd/>
                          <a:tailEnd/>
                        </a:ln>
                      </wps:spPr>
                      <wps:txbx>
                        <w:txbxContent>
                          <w:p w14:paraId="7E551E43"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تسمانيا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66DEB" id="Text Box 204" o:spid="_x0000_s1080" type="#_x0000_t202" style="position:absolute;margin-left:445pt;margin-top:101.15pt;width:36.65pt;height:14.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" fillcolor="white [3212]" stroked="f">
                <v:textbox inset="0,0,0,0">
                  <w:txbxContent>
                    <w:p w14:paraId="7E551E43"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تسمانيا</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51424" behindDoc="0" locked="0" layoutInCell="1" allowOverlap="1" wp14:anchorId="23B13B54" wp14:editId="3FDBF633">
                <wp:simplePos x="0" y="0"/>
                <wp:positionH relativeFrom="column">
                  <wp:posOffset>5638800</wp:posOffset>
                </wp:positionH>
                <wp:positionV relativeFrom="paragraph">
                  <wp:posOffset>1051983</wp:posOffset>
                </wp:positionV>
                <wp:extent cx="787400" cy="210185"/>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10185"/>
                        </a:xfrm>
                        <a:prstGeom prst="rect">
                          <a:avLst/>
                        </a:prstGeom>
                        <a:solidFill>
                          <a:schemeClr val="bg1"/>
                        </a:solidFill>
                        <a:ln w="9525">
                          <a:noFill/>
                          <a:miter lim="800000"/>
                          <a:headEnd/>
                          <a:tailEnd/>
                        </a:ln>
                      </wps:spPr>
                      <wps:txbx>
                        <w:txbxContent>
                          <w:p w14:paraId="494CE6EE"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ولاية جنوب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B13B54" id="Text Box 203" o:spid="_x0000_s1081" type="#_x0000_t202" style="position:absolute;margin-left:444pt;margin-top:82.85pt;width:62pt;height:16.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" fillcolor="white [3212]" stroked="f">
                <v:textbox inset="0,0,0,0">
                  <w:txbxContent>
                    <w:p w14:paraId="494CE6EE"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ولاية جنوب أستراليا</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49376" behindDoc="0" locked="0" layoutInCell="1" allowOverlap="1" wp14:anchorId="19B4E584" wp14:editId="34D32CA9">
                <wp:simplePos x="0" y="0"/>
                <wp:positionH relativeFrom="column">
                  <wp:posOffset>5659967</wp:posOffset>
                </wp:positionH>
                <wp:positionV relativeFrom="paragraph">
                  <wp:posOffset>823383</wp:posOffset>
                </wp:positionV>
                <wp:extent cx="685800" cy="19939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9390"/>
                        </a:xfrm>
                        <a:prstGeom prst="rect">
                          <a:avLst/>
                        </a:prstGeom>
                        <a:solidFill>
                          <a:schemeClr val="bg1"/>
                        </a:solidFill>
                        <a:ln w="9525">
                          <a:noFill/>
                          <a:miter lim="800000"/>
                          <a:headEnd/>
                          <a:tailEnd/>
                        </a:ln>
                      </wps:spPr>
                      <wps:txbx>
                        <w:txbxContent>
                          <w:p w14:paraId="1A03A23A"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ولاية غرب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4E584" id="Text Box 202" o:spid="_x0000_s1082" type="#_x0000_t202" style="position:absolute;margin-left:445.65pt;margin-top:64.85pt;width:54pt;height:15.7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" fillcolor="white [3212]" stroked="f">
                <v:textbox inset="0,0,0,0">
                  <w:txbxContent>
                    <w:p w14:paraId="1A03A23A"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ولاية غرب أستراليا</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43232" behindDoc="0" locked="0" layoutInCell="1" allowOverlap="1" wp14:anchorId="60C37617" wp14:editId="19E50E66">
                <wp:simplePos x="0" y="0"/>
                <wp:positionH relativeFrom="column">
                  <wp:posOffset>5641763</wp:posOffset>
                </wp:positionH>
                <wp:positionV relativeFrom="paragraph">
                  <wp:posOffset>103505</wp:posOffset>
                </wp:positionV>
                <wp:extent cx="609600" cy="19177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1770"/>
                        </a:xfrm>
                        <a:prstGeom prst="rect">
                          <a:avLst/>
                        </a:prstGeom>
                        <a:solidFill>
                          <a:schemeClr val="bg1"/>
                        </a:solidFill>
                        <a:ln w="9525">
                          <a:noFill/>
                          <a:miter lim="800000"/>
                          <a:headEnd/>
                          <a:tailEnd/>
                        </a:ln>
                      </wps:spPr>
                      <wps:txbx>
                        <w:txbxContent>
                          <w:p w14:paraId="2E2328B8"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 xml:space="preserve">نيو ساوث </w:t>
                            </w:r>
                            <w:r w:rsidRPr="00812C8B">
                              <w:rPr>
                                <w:rFonts w:ascii="Dubai" w:hAnsi="Dubai" w:cs="Dubai"/>
                                <w:color w:val="595959" w:themeColor="text1" w:themeTint="A6"/>
                                <w:sz w:val="16"/>
                                <w:szCs w:val="16"/>
                                <w:rtl/>
                                <w:lang w:val="ar"/>
                              </w:rPr>
                              <w:t>ويلز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C37617" id="Text Box 199" o:spid="_x0000_s1083" type="#_x0000_t202" style="position:absolute;margin-left:444.25pt;margin-top:8.15pt;width:48pt;height:15.1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" fillcolor="white [3212]" stroked="f">
                <v:textbox inset="0,0,0,0">
                  <w:txbxContent>
                    <w:p w14:paraId="2E2328B8"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نيو ساوث ويلز</w:t>
                      </w:r>
                    </w:p>
                  </w:txbxContent>
                </v:textbox>
              </v:shape>
            </w:pict>
          </mc:Fallback>
        </mc:AlternateContent>
      </w:r>
      <w:r w:rsidR="00812C8B" w:rsidRPr="00F86888">
        <w:rPr>
          <w:rFonts w:ascii="Dubai" w:hAnsi="Dubai" w:cs="Dubai"/>
          <w:noProof/>
          <w:lang w:eastAsia="en-AU"/>
        </w:rPr>
        <mc:AlternateContent>
          <mc:Choice Requires="wps">
            <w:drawing>
              <wp:anchor distT="45720" distB="45720" distL="114300" distR="114300" simplePos="0" relativeHeight="251745280" behindDoc="0" locked="0" layoutInCell="1" allowOverlap="1" wp14:anchorId="211C0B5F" wp14:editId="67874F41">
                <wp:simplePos x="0" y="0"/>
                <wp:positionH relativeFrom="column">
                  <wp:posOffset>5641552</wp:posOffset>
                </wp:positionH>
                <wp:positionV relativeFrom="paragraph">
                  <wp:posOffset>344805</wp:posOffset>
                </wp:positionV>
                <wp:extent cx="514350" cy="21018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10185"/>
                        </a:xfrm>
                        <a:prstGeom prst="rect">
                          <a:avLst/>
                        </a:prstGeom>
                        <a:solidFill>
                          <a:schemeClr val="bg1"/>
                        </a:solidFill>
                        <a:ln w="9525">
                          <a:noFill/>
                          <a:miter lim="800000"/>
                          <a:headEnd/>
                          <a:tailEnd/>
                        </a:ln>
                      </wps:spPr>
                      <wps:txbx>
                        <w:txbxContent>
                          <w:p w14:paraId="44DFAFF7" w14:textId="77777777" w:rsidR="00AB3082" w:rsidRPr="00812C8B" w:rsidRDefault="004B58D6"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ولاية فيكتوريا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C0B5F" id="Text Box 200" o:spid="_x0000_s1084" type="#_x0000_t202" style="position:absolute;margin-left:444.2pt;margin-top:27.15pt;width:40.5pt;height:16.5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" fillcolor="white [3212]" stroked="f">
                <v:textbox inset="0,0,0,0">
                  <w:txbxContent>
                    <w:p w14:paraId="44DFAFF7" w14:textId="77777777" w:rsidR="00AB3082" w:rsidRPr="00812C8B" w:rsidRDefault="00000000" w:rsidP="00AB3082">
                      <w:pPr>
                        <w:bidi/>
                        <w:jc w:val="right"/>
                        <w:rPr>
                          <w:rFonts w:ascii="Dubai" w:hAnsi="Dubai" w:cs="Dubai"/>
                          <w:color w:val="595959" w:themeColor="text1" w:themeTint="A6"/>
                          <w:sz w:val="16"/>
                          <w:szCs w:val="16"/>
                        </w:rPr>
                      </w:pPr>
                      <w:r w:rsidRPr="00812C8B">
                        <w:rPr>
                          <w:rFonts w:ascii="Dubai" w:hAnsi="Dubai" w:cs="Dubai"/>
                          <w:color w:val="595959" w:themeColor="text1" w:themeTint="A6"/>
                          <w:sz w:val="16"/>
                          <w:szCs w:val="16"/>
                          <w:rtl/>
                          <w:lang w:val="ar"/>
                        </w:rPr>
                        <w:t>ولاية فيكتوريا</w:t>
                      </w:r>
                    </w:p>
                  </w:txbxContent>
                </v:textbox>
              </v:shape>
            </w:pict>
          </mc:Fallback>
        </mc:AlternateContent>
      </w:r>
      <w:r w:rsidR="00812C8B">
        <w:rPr>
          <w:rFonts w:ascii="Dubai" w:hAnsi="Dubai" w:cs="Dubai"/>
          <w:rtl/>
        </w:rPr>
        <w:br w:type="page"/>
      </w:r>
    </w:p>
    <w:p w14:paraId="7680C0C3" w14:textId="6E0E3ECE" w:rsidR="00DE52F9" w:rsidRPr="00F86888" w:rsidRDefault="004B58D6" w:rsidP="00A75BCD">
      <w:pPr>
        <w:bidi/>
        <w:spacing w:before="60" w:after="120" w:line="240" w:lineRule="auto"/>
        <w:rPr>
          <w:rFonts w:ascii="Dubai" w:hAnsi="Dubai" w:cs="Dubai"/>
        </w:rPr>
      </w:pPr>
      <w:r w:rsidRPr="00F86888">
        <w:rPr>
          <w:rFonts w:ascii="Dubai" w:hAnsi="Dubai" w:cs="Dubai"/>
          <w:rtl/>
        </w:rPr>
        <w:lastRenderedPageBreak/>
        <w:t>الجدول رقم ٤: خطة العمل المستهدفة للتوظيف - سير عمل الإجراءات بحسب الهدف</w:t>
      </w:r>
    </w:p>
    <w:tbl>
      <w:tblPr>
        <w:bidiVisual/>
        <w:tblW w:w="9736" w:type="dxa"/>
        <w:tblLayout w:type="fixed"/>
        <w:tblLook w:val="04A0" w:firstRow="1" w:lastRow="0" w:firstColumn="1" w:lastColumn="0" w:noHBand="0" w:noVBand="1"/>
      </w:tblPr>
      <w:tblGrid>
        <w:gridCol w:w="2122"/>
        <w:gridCol w:w="1269"/>
        <w:gridCol w:w="1269"/>
        <w:gridCol w:w="1269"/>
        <w:gridCol w:w="1269"/>
        <w:gridCol w:w="1269"/>
        <w:gridCol w:w="1269"/>
      </w:tblGrid>
      <w:tr w:rsidR="009B5DC0" w:rsidRPr="00F86888" w14:paraId="604FDA4E" w14:textId="77777777" w:rsidTr="00A21461">
        <w:trPr>
          <w:trHeight w:val="6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FF166" w14:textId="1240BC96" w:rsidR="009A7249" w:rsidRPr="00A21461" w:rsidRDefault="004B58D6" w:rsidP="009A7249">
            <w:pPr>
              <w:bidi/>
              <w:spacing w:after="0" w:line="240" w:lineRule="auto"/>
              <w:rPr>
                <w:rFonts w:ascii="Dubai" w:hAnsi="Dubai" w:cs="Dubai"/>
                <w:b/>
                <w:bCs/>
              </w:rPr>
            </w:pPr>
            <w:r w:rsidRPr="00A21461">
              <w:rPr>
                <w:rFonts w:ascii="Dubai" w:hAnsi="Dubai" w:cs="Dubai"/>
                <w:b/>
                <w:bCs/>
                <w:rtl/>
              </w:rPr>
              <w:t>الهدف</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158CB9F0"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52C5E488"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0CDD2607"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1B088E3F"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3245C71A"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البدء في المستقبل</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39F3FD79"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1DDA5FEF"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276C9E2" w14:textId="21C773F4" w:rsidR="009A7249" w:rsidRPr="00F86888" w:rsidRDefault="004B58D6" w:rsidP="009A7249">
            <w:pPr>
              <w:bidi/>
              <w:spacing w:after="0" w:line="240" w:lineRule="auto"/>
              <w:rPr>
                <w:rFonts w:ascii="Dubai" w:hAnsi="Dubai" w:cs="Dubai"/>
              </w:rPr>
            </w:pPr>
            <w:r w:rsidRPr="00F86888">
              <w:rPr>
                <w:rFonts w:ascii="Dubai" w:hAnsi="Dubai" w:cs="Dubai"/>
                <w:rtl/>
              </w:rPr>
              <w:t>الهدف ١</w:t>
            </w:r>
          </w:p>
        </w:tc>
        <w:tc>
          <w:tcPr>
            <w:tcW w:w="1269" w:type="dxa"/>
            <w:tcBorders>
              <w:top w:val="nil"/>
              <w:left w:val="nil"/>
              <w:bottom w:val="single" w:sz="4" w:space="0" w:color="auto"/>
              <w:right w:val="single" w:sz="4" w:space="0" w:color="auto"/>
            </w:tcBorders>
            <w:shd w:val="clear" w:color="auto" w:fill="auto"/>
            <w:noWrap/>
            <w:vAlign w:val="bottom"/>
            <w:hideMark/>
          </w:tcPr>
          <w:p w14:paraId="522BE45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69" w:type="dxa"/>
            <w:tcBorders>
              <w:top w:val="nil"/>
              <w:left w:val="nil"/>
              <w:bottom w:val="single" w:sz="4" w:space="0" w:color="auto"/>
              <w:right w:val="single" w:sz="4" w:space="0" w:color="auto"/>
            </w:tcBorders>
            <w:shd w:val="clear" w:color="auto" w:fill="auto"/>
            <w:noWrap/>
            <w:vAlign w:val="bottom"/>
            <w:hideMark/>
          </w:tcPr>
          <w:p w14:paraId="78E4374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٤١</w:t>
            </w:r>
          </w:p>
        </w:tc>
        <w:tc>
          <w:tcPr>
            <w:tcW w:w="1269" w:type="dxa"/>
            <w:tcBorders>
              <w:top w:val="nil"/>
              <w:left w:val="nil"/>
              <w:bottom w:val="single" w:sz="4" w:space="0" w:color="auto"/>
              <w:right w:val="single" w:sz="4" w:space="0" w:color="auto"/>
            </w:tcBorders>
            <w:shd w:val="clear" w:color="auto" w:fill="auto"/>
            <w:noWrap/>
            <w:vAlign w:val="bottom"/>
            <w:hideMark/>
          </w:tcPr>
          <w:p w14:paraId="6629457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c>
          <w:tcPr>
            <w:tcW w:w="1269" w:type="dxa"/>
            <w:tcBorders>
              <w:top w:val="nil"/>
              <w:left w:val="nil"/>
              <w:bottom w:val="single" w:sz="4" w:space="0" w:color="auto"/>
              <w:right w:val="single" w:sz="4" w:space="0" w:color="auto"/>
            </w:tcBorders>
            <w:shd w:val="clear" w:color="auto" w:fill="auto"/>
            <w:noWrap/>
            <w:vAlign w:val="bottom"/>
            <w:hideMark/>
          </w:tcPr>
          <w:p w14:paraId="585A68D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1F755AC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74272C4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٥٣</w:t>
            </w:r>
          </w:p>
        </w:tc>
      </w:tr>
      <w:tr w:rsidR="009B5DC0" w:rsidRPr="00F86888" w14:paraId="4DEC0EBA"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D9F19E1" w14:textId="0730BD5C" w:rsidR="009A7249" w:rsidRPr="00F86888" w:rsidRDefault="004B58D6" w:rsidP="009A7249">
            <w:pPr>
              <w:bidi/>
              <w:spacing w:after="0" w:line="240" w:lineRule="auto"/>
              <w:rPr>
                <w:rFonts w:ascii="Dubai" w:hAnsi="Dubai" w:cs="Dubai"/>
              </w:rPr>
            </w:pPr>
            <w:r w:rsidRPr="00F86888">
              <w:rPr>
                <w:rFonts w:ascii="Dubai" w:hAnsi="Dubai" w:cs="Dubai"/>
                <w:rtl/>
              </w:rPr>
              <w:t>الهدف ٢</w:t>
            </w:r>
          </w:p>
        </w:tc>
        <w:tc>
          <w:tcPr>
            <w:tcW w:w="1269" w:type="dxa"/>
            <w:tcBorders>
              <w:top w:val="nil"/>
              <w:left w:val="nil"/>
              <w:bottom w:val="single" w:sz="4" w:space="0" w:color="auto"/>
              <w:right w:val="single" w:sz="4" w:space="0" w:color="auto"/>
            </w:tcBorders>
            <w:shd w:val="clear" w:color="auto" w:fill="auto"/>
            <w:noWrap/>
            <w:vAlign w:val="bottom"/>
            <w:hideMark/>
          </w:tcPr>
          <w:p w14:paraId="3BB0C69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69" w:type="dxa"/>
            <w:tcBorders>
              <w:top w:val="nil"/>
              <w:left w:val="nil"/>
              <w:bottom w:val="single" w:sz="4" w:space="0" w:color="auto"/>
              <w:right w:val="single" w:sz="4" w:space="0" w:color="auto"/>
            </w:tcBorders>
            <w:shd w:val="clear" w:color="auto" w:fill="auto"/>
            <w:noWrap/>
            <w:vAlign w:val="bottom"/>
            <w:hideMark/>
          </w:tcPr>
          <w:p w14:paraId="07BEB63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٢١</w:t>
            </w:r>
          </w:p>
        </w:tc>
        <w:tc>
          <w:tcPr>
            <w:tcW w:w="1269" w:type="dxa"/>
            <w:tcBorders>
              <w:top w:val="nil"/>
              <w:left w:val="nil"/>
              <w:bottom w:val="single" w:sz="4" w:space="0" w:color="auto"/>
              <w:right w:val="single" w:sz="4" w:space="0" w:color="auto"/>
            </w:tcBorders>
            <w:shd w:val="clear" w:color="auto" w:fill="auto"/>
            <w:noWrap/>
            <w:vAlign w:val="bottom"/>
            <w:hideMark/>
          </w:tcPr>
          <w:p w14:paraId="3A613A6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69" w:type="dxa"/>
            <w:tcBorders>
              <w:top w:val="nil"/>
              <w:left w:val="nil"/>
              <w:bottom w:val="single" w:sz="4" w:space="0" w:color="auto"/>
              <w:right w:val="single" w:sz="4" w:space="0" w:color="auto"/>
            </w:tcBorders>
            <w:shd w:val="clear" w:color="auto" w:fill="auto"/>
            <w:noWrap/>
            <w:vAlign w:val="bottom"/>
            <w:hideMark/>
          </w:tcPr>
          <w:p w14:paraId="3F09E31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7959141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6964751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٣٠</w:t>
            </w:r>
          </w:p>
        </w:tc>
      </w:tr>
      <w:tr w:rsidR="009B5DC0" w:rsidRPr="00F86888" w14:paraId="06114912"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3FDD194" w14:textId="10FC97BD"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w:t>
            </w:r>
          </w:p>
        </w:tc>
        <w:tc>
          <w:tcPr>
            <w:tcW w:w="1269" w:type="dxa"/>
            <w:tcBorders>
              <w:top w:val="nil"/>
              <w:left w:val="nil"/>
              <w:bottom w:val="single" w:sz="4" w:space="0" w:color="auto"/>
              <w:right w:val="single" w:sz="4" w:space="0" w:color="auto"/>
            </w:tcBorders>
            <w:shd w:val="clear" w:color="auto" w:fill="auto"/>
            <w:noWrap/>
            <w:vAlign w:val="bottom"/>
            <w:hideMark/>
          </w:tcPr>
          <w:p w14:paraId="6B5E1D10"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١٠</w:t>
            </w:r>
          </w:p>
        </w:tc>
        <w:tc>
          <w:tcPr>
            <w:tcW w:w="1269" w:type="dxa"/>
            <w:tcBorders>
              <w:top w:val="nil"/>
              <w:left w:val="nil"/>
              <w:bottom w:val="single" w:sz="4" w:space="0" w:color="auto"/>
              <w:right w:val="single" w:sz="4" w:space="0" w:color="auto"/>
            </w:tcBorders>
            <w:shd w:val="clear" w:color="auto" w:fill="auto"/>
            <w:noWrap/>
            <w:vAlign w:val="bottom"/>
            <w:hideMark/>
          </w:tcPr>
          <w:p w14:paraId="148DEA39"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٦٢</w:t>
            </w:r>
          </w:p>
        </w:tc>
        <w:tc>
          <w:tcPr>
            <w:tcW w:w="1269" w:type="dxa"/>
            <w:tcBorders>
              <w:top w:val="nil"/>
              <w:left w:val="nil"/>
              <w:bottom w:val="single" w:sz="4" w:space="0" w:color="auto"/>
              <w:right w:val="single" w:sz="4" w:space="0" w:color="auto"/>
            </w:tcBorders>
            <w:shd w:val="clear" w:color="auto" w:fill="auto"/>
            <w:noWrap/>
            <w:vAlign w:val="bottom"/>
            <w:hideMark/>
          </w:tcPr>
          <w:p w14:paraId="235F467B"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٩</w:t>
            </w:r>
          </w:p>
        </w:tc>
        <w:tc>
          <w:tcPr>
            <w:tcW w:w="1269" w:type="dxa"/>
            <w:tcBorders>
              <w:top w:val="nil"/>
              <w:left w:val="nil"/>
              <w:bottom w:val="single" w:sz="4" w:space="0" w:color="auto"/>
              <w:right w:val="single" w:sz="4" w:space="0" w:color="auto"/>
            </w:tcBorders>
            <w:shd w:val="clear" w:color="auto" w:fill="auto"/>
            <w:noWrap/>
            <w:vAlign w:val="bottom"/>
            <w:hideMark/>
          </w:tcPr>
          <w:p w14:paraId="191F91E3"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6B2C6397"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20F5858D"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٨٣</w:t>
            </w:r>
          </w:p>
        </w:tc>
      </w:tr>
    </w:tbl>
    <w:p w14:paraId="602CD8A8" w14:textId="58FEEA1A" w:rsidR="009A7249" w:rsidRPr="00F86888" w:rsidRDefault="009A7249" w:rsidP="00A75BCD">
      <w:pPr>
        <w:spacing w:before="60" w:after="120" w:line="240" w:lineRule="auto"/>
        <w:rPr>
          <w:rFonts w:ascii="Dubai" w:hAnsi="Dubai" w:cs="Dubai"/>
        </w:rPr>
      </w:pPr>
    </w:p>
    <w:p w14:paraId="338089D0" w14:textId="6A14F93F" w:rsidR="007D4E3A" w:rsidRPr="00F86888" w:rsidRDefault="004B58D6" w:rsidP="00A75BCD">
      <w:pPr>
        <w:bidi/>
        <w:spacing w:before="60" w:after="120" w:line="240" w:lineRule="auto"/>
        <w:rPr>
          <w:rFonts w:ascii="Dubai" w:hAnsi="Dubai" w:cs="Dubai"/>
        </w:rPr>
      </w:pPr>
      <w:r w:rsidRPr="00F86888">
        <w:rPr>
          <w:rFonts w:ascii="Dubai" w:hAnsi="Dubai" w:cs="Dubai"/>
          <w:rtl/>
        </w:rPr>
        <w:t>الرسم البياني رقم ٤:</w:t>
      </w:r>
      <w:r w:rsidR="00BA0144" w:rsidRPr="00F86888">
        <w:rPr>
          <w:rFonts w:ascii="Dubai" w:hAnsi="Dubai" w:cs="Dubai"/>
          <w:rtl/>
        </w:rPr>
        <w:t xml:space="preserve"> خطة العمل المستهدفة للتوظيف - سير عمل الإجراءات بحسب الهدف</w:t>
      </w:r>
    </w:p>
    <w:p w14:paraId="6533AFCD" w14:textId="15C14FFA" w:rsidR="007D4E3A" w:rsidRPr="00F86888" w:rsidRDefault="00FB2AE5"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14560" behindDoc="0" locked="0" layoutInCell="1" allowOverlap="1" wp14:anchorId="5217DEA0" wp14:editId="5DBD2741">
                <wp:simplePos x="0" y="0"/>
                <wp:positionH relativeFrom="column">
                  <wp:posOffset>5305424</wp:posOffset>
                </wp:positionH>
                <wp:positionV relativeFrom="paragraph">
                  <wp:posOffset>589280</wp:posOffset>
                </wp:positionV>
                <wp:extent cx="619125" cy="276225"/>
                <wp:effectExtent l="0" t="0"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chemeClr val="bg1"/>
                        </a:solidFill>
                        <a:ln w="9525">
                          <a:noFill/>
                          <a:miter lim="800000"/>
                          <a:headEnd/>
                          <a:tailEnd/>
                        </a:ln>
                      </wps:spPr>
                      <wps:txbx>
                        <w:txbxContent>
                          <w:p w14:paraId="06AAD69D" w14:textId="77777777" w:rsidR="00AB3082" w:rsidRPr="007063F5" w:rsidRDefault="004B58D6" w:rsidP="00AB3082">
                            <w:pPr>
                              <w:bidi/>
                              <w:jc w:val="right"/>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الهدف ١</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7DEA0" id="Text Box 41" o:spid="_x0000_s1085" type="#_x0000_t202" style="position:absolute;margin-left:417.75pt;margin-top:46.4pt;width:48.75pt;height:2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" fillcolor="white [3212]" stroked="f">
                <v:textbox inset="0,0,0,0">
                  <w:txbxContent>
                    <w:p w14:paraId="06AAD69D" w14:textId="77777777" w:rsidR="00AB3082" w:rsidRPr="007063F5" w:rsidRDefault="00000000" w:rsidP="00AB3082">
                      <w:pPr>
                        <w:bidi/>
                        <w:jc w:val="right"/>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الهدف ١</w:t>
                      </w:r>
                    </w:p>
                  </w:txbxContent>
                </v:textbox>
              </v:shape>
            </w:pict>
          </mc:Fallback>
        </mc:AlternateContent>
      </w:r>
      <w:r w:rsidR="00046124" w:rsidRPr="00F86888">
        <w:rPr>
          <w:rFonts w:ascii="Dubai" w:hAnsi="Dubai" w:cs="Dubai"/>
          <w:noProof/>
          <w:lang w:eastAsia="en-AU"/>
        </w:rPr>
        <mc:AlternateContent>
          <mc:Choice Requires="wps">
            <w:drawing>
              <wp:anchor distT="45720" distB="45720" distL="114300" distR="114300" simplePos="0" relativeHeight="251999232" behindDoc="0" locked="0" layoutInCell="1" allowOverlap="1" wp14:anchorId="185F0242" wp14:editId="29231D27">
                <wp:simplePos x="0" y="0"/>
                <wp:positionH relativeFrom="column">
                  <wp:posOffset>1797851</wp:posOffset>
                </wp:positionH>
                <wp:positionV relativeFrom="paragraph">
                  <wp:posOffset>1307465</wp:posOffset>
                </wp:positionV>
                <wp:extent cx="150495" cy="120015"/>
                <wp:effectExtent l="0" t="0" r="1905"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0015"/>
                        </a:xfrm>
                        <a:prstGeom prst="rect">
                          <a:avLst/>
                        </a:prstGeom>
                        <a:solidFill>
                          <a:schemeClr val="bg1"/>
                        </a:solidFill>
                        <a:ln w="9525">
                          <a:noFill/>
                          <a:miter lim="800000"/>
                          <a:headEnd/>
                          <a:tailEnd/>
                        </a:ln>
                      </wps:spPr>
                      <wps:txbx>
                        <w:txbxContent>
                          <w:p w14:paraId="0F7A340A"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٤٠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F0242" id="Text Box 317" o:spid="_x0000_s1086" type="#_x0000_t202" style="position:absolute;margin-left:141.55pt;margin-top:102.95pt;width:11.85pt;height:9.4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" fillcolor="white [3212]" stroked="f">
                <v:textbox inset="0,0,0,0">
                  <w:txbxContent>
                    <w:p w14:paraId="0F7A340A"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٤٠</w:t>
                      </w:r>
                    </w:p>
                  </w:txbxContent>
                </v:textbox>
              </v:shape>
            </w:pict>
          </mc:Fallback>
        </mc:AlternateContent>
      </w:r>
      <w:r w:rsidR="00046124" w:rsidRPr="00F86888">
        <w:rPr>
          <w:rFonts w:ascii="Dubai" w:hAnsi="Dubai" w:cs="Dubai"/>
          <w:noProof/>
          <w:lang w:eastAsia="en-AU"/>
        </w:rPr>
        <mc:AlternateContent>
          <mc:Choice Requires="wps">
            <w:drawing>
              <wp:anchor distT="45720" distB="45720" distL="114300" distR="114300" simplePos="0" relativeHeight="252001280" behindDoc="0" locked="0" layoutInCell="1" allowOverlap="1" wp14:anchorId="77B32FA3" wp14:editId="7386C586">
                <wp:simplePos x="0" y="0"/>
                <wp:positionH relativeFrom="column">
                  <wp:posOffset>4321644</wp:posOffset>
                </wp:positionH>
                <wp:positionV relativeFrom="paragraph">
                  <wp:posOffset>1306195</wp:posOffset>
                </wp:positionV>
                <wp:extent cx="150495" cy="127635"/>
                <wp:effectExtent l="0" t="0" r="1905" b="571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3993F6E4"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32FA3" id="Text Box 319" o:spid="_x0000_s1087" type="#_x0000_t202" style="position:absolute;margin-left:340.3pt;margin-top:102.85pt;width:11.85pt;height:10.0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" fillcolor="white [3212]" stroked="f">
                <v:textbox inset="0,0,0,0">
                  <w:txbxContent>
                    <w:p w14:paraId="3993F6E4"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١٠</w:t>
                      </w:r>
                    </w:p>
                  </w:txbxContent>
                </v:textbox>
              </v:shape>
            </w:pict>
          </mc:Fallback>
        </mc:AlternateContent>
      </w:r>
      <w:r w:rsidR="00046124" w:rsidRPr="00F86888">
        <w:rPr>
          <w:rFonts w:ascii="Dubai" w:hAnsi="Dubai" w:cs="Dubai"/>
          <w:noProof/>
          <w:lang w:eastAsia="en-AU"/>
        </w:rPr>
        <mc:AlternateContent>
          <mc:Choice Requires="wps">
            <w:drawing>
              <wp:anchor distT="45720" distB="45720" distL="114300" distR="114300" simplePos="0" relativeHeight="252003328" behindDoc="0" locked="0" layoutInCell="1" allowOverlap="1" wp14:anchorId="5E6009DB" wp14:editId="0C5E55C2">
                <wp:simplePos x="0" y="0"/>
                <wp:positionH relativeFrom="column">
                  <wp:posOffset>951037</wp:posOffset>
                </wp:positionH>
                <wp:positionV relativeFrom="paragraph">
                  <wp:posOffset>1308735</wp:posOffset>
                </wp:positionV>
                <wp:extent cx="150495" cy="127635"/>
                <wp:effectExtent l="0" t="0" r="1905" b="571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61A0DB72"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٥٠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009DB" id="Text Box 321" o:spid="_x0000_s1088" type="#_x0000_t202" style="position:absolute;margin-left:74.9pt;margin-top:103.05pt;width:11.85pt;height:10.05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" fillcolor="white [3212]" stroked="f">
                <v:textbox inset="0,0,0,0">
                  <w:txbxContent>
                    <w:p w14:paraId="61A0DB72"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٥٠</w:t>
                      </w:r>
                    </w:p>
                  </w:txbxContent>
                </v:textbox>
              </v:shape>
            </w:pict>
          </mc:Fallback>
        </mc:AlternateContent>
      </w:r>
      <w:r w:rsidR="00046124" w:rsidRPr="00F86888">
        <w:rPr>
          <w:rFonts w:ascii="Dubai" w:hAnsi="Dubai" w:cs="Dubai"/>
          <w:noProof/>
          <w:lang w:eastAsia="en-AU"/>
        </w:rPr>
        <mc:AlternateContent>
          <mc:Choice Requires="wps">
            <w:drawing>
              <wp:anchor distT="45720" distB="45720" distL="114300" distR="114300" simplePos="0" relativeHeight="252002304" behindDoc="0" locked="0" layoutInCell="1" allowOverlap="1" wp14:anchorId="5B6904A6" wp14:editId="286EA6A7">
                <wp:simplePos x="0" y="0"/>
                <wp:positionH relativeFrom="column">
                  <wp:posOffset>2638204</wp:posOffset>
                </wp:positionH>
                <wp:positionV relativeFrom="paragraph">
                  <wp:posOffset>1315085</wp:posOffset>
                </wp:positionV>
                <wp:extent cx="150495" cy="127635"/>
                <wp:effectExtent l="0" t="0" r="1905" b="571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6F8C2396"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٣٠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6904A6" id="Text Box 320" o:spid="_x0000_s1089" type="#_x0000_t202" style="position:absolute;margin-left:207.75pt;margin-top:103.55pt;width:11.85pt;height:10.0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" fillcolor="white [3212]" stroked="f">
                <v:textbox inset="0,0,0,0">
                  <w:txbxContent>
                    <w:p w14:paraId="6F8C2396"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٣٠</w:t>
                      </w:r>
                    </w:p>
                  </w:txbxContent>
                </v:textbox>
              </v:shape>
            </w:pict>
          </mc:Fallback>
        </mc:AlternateContent>
      </w:r>
      <w:r w:rsidR="00046124" w:rsidRPr="00F86888">
        <w:rPr>
          <w:rFonts w:ascii="Dubai" w:hAnsi="Dubai" w:cs="Dubai"/>
          <w:noProof/>
          <w:lang w:eastAsia="en-AU"/>
        </w:rPr>
        <mc:AlternateContent>
          <mc:Choice Requires="wps">
            <w:drawing>
              <wp:anchor distT="45720" distB="45720" distL="114300" distR="114300" simplePos="0" relativeHeight="251998208" behindDoc="0" locked="0" layoutInCell="1" allowOverlap="1" wp14:anchorId="2F475D89" wp14:editId="65D98868">
                <wp:simplePos x="0" y="0"/>
                <wp:positionH relativeFrom="column">
                  <wp:posOffset>3466686</wp:posOffset>
                </wp:positionH>
                <wp:positionV relativeFrom="paragraph">
                  <wp:posOffset>1308735</wp:posOffset>
                </wp:positionV>
                <wp:extent cx="150495" cy="127635"/>
                <wp:effectExtent l="0" t="0" r="1905" b="571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7635"/>
                        </a:xfrm>
                        <a:prstGeom prst="rect">
                          <a:avLst/>
                        </a:prstGeom>
                        <a:solidFill>
                          <a:schemeClr val="bg1"/>
                        </a:solidFill>
                        <a:ln w="9525">
                          <a:noFill/>
                          <a:miter lim="800000"/>
                          <a:headEnd/>
                          <a:tailEnd/>
                        </a:ln>
                      </wps:spPr>
                      <wps:txbx>
                        <w:txbxContent>
                          <w:p w14:paraId="3F0EC37E"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٢٠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75D89" id="Text Box 316" o:spid="_x0000_s1090" type="#_x0000_t202" style="position:absolute;margin-left:272.95pt;margin-top:103.05pt;width:11.85pt;height:10.0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" fillcolor="white [3212]" stroked="f">
                <v:textbox inset="0,0,0,0">
                  <w:txbxContent>
                    <w:p w14:paraId="3F0EC37E"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٢٠</w:t>
                      </w:r>
                    </w:p>
                  </w:txbxContent>
                </v:textbox>
              </v:shape>
            </w:pict>
          </mc:Fallback>
        </mc:AlternateContent>
      </w:r>
      <w:r w:rsidR="00046124" w:rsidRPr="00F86888">
        <w:rPr>
          <w:rFonts w:ascii="Dubai" w:hAnsi="Dubai" w:cs="Dubai"/>
          <w:noProof/>
          <w:lang w:eastAsia="en-AU"/>
        </w:rPr>
        <mc:AlternateContent>
          <mc:Choice Requires="wps">
            <w:drawing>
              <wp:anchor distT="45720" distB="45720" distL="114300" distR="114300" simplePos="0" relativeHeight="251997184" behindDoc="0" locked="0" layoutInCell="1" allowOverlap="1" wp14:anchorId="2203E782" wp14:editId="1458731D">
                <wp:simplePos x="0" y="0"/>
                <wp:positionH relativeFrom="column">
                  <wp:posOffset>5156035</wp:posOffset>
                </wp:positionH>
                <wp:positionV relativeFrom="paragraph">
                  <wp:posOffset>1308735</wp:posOffset>
                </wp:positionV>
                <wp:extent cx="150495" cy="126365"/>
                <wp:effectExtent l="0" t="0" r="1905" b="698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6365"/>
                        </a:xfrm>
                        <a:prstGeom prst="rect">
                          <a:avLst/>
                        </a:prstGeom>
                        <a:solidFill>
                          <a:schemeClr val="bg1"/>
                        </a:solidFill>
                        <a:ln w="9525">
                          <a:noFill/>
                          <a:miter lim="800000"/>
                          <a:headEnd/>
                          <a:tailEnd/>
                        </a:ln>
                      </wps:spPr>
                      <wps:txbx>
                        <w:txbxContent>
                          <w:p w14:paraId="45141361"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3E782" id="Text Box 315" o:spid="_x0000_s1091" type="#_x0000_t202" style="position:absolute;margin-left:406pt;margin-top:103.05pt;width:11.85pt;height:9.9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" fillcolor="white [3212]" stroked="f">
                <v:textbox inset="0,0,0,0">
                  <w:txbxContent>
                    <w:p w14:paraId="45141361"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٠</w:t>
                      </w:r>
                    </w:p>
                  </w:txbxContent>
                </v:textbox>
              </v:shape>
            </w:pict>
          </mc:Fallback>
        </mc:AlternateContent>
      </w:r>
      <w:r w:rsidR="00046124" w:rsidRPr="00F86888">
        <w:rPr>
          <w:rFonts w:ascii="Dubai" w:hAnsi="Dubai" w:cs="Dubai"/>
          <w:noProof/>
          <w:lang w:eastAsia="en-AU"/>
        </w:rPr>
        <mc:AlternateContent>
          <mc:Choice Requires="wps">
            <w:drawing>
              <wp:anchor distT="45720" distB="45720" distL="114300" distR="114300" simplePos="0" relativeHeight="252000256" behindDoc="0" locked="0" layoutInCell="1" allowOverlap="1" wp14:anchorId="1284B8AB" wp14:editId="10689029">
                <wp:simplePos x="0" y="0"/>
                <wp:positionH relativeFrom="column">
                  <wp:posOffset>127000</wp:posOffset>
                </wp:positionH>
                <wp:positionV relativeFrom="paragraph">
                  <wp:posOffset>1311275</wp:posOffset>
                </wp:positionV>
                <wp:extent cx="150495" cy="118745"/>
                <wp:effectExtent l="0" t="0" r="1905"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8745"/>
                        </a:xfrm>
                        <a:prstGeom prst="rect">
                          <a:avLst/>
                        </a:prstGeom>
                        <a:solidFill>
                          <a:schemeClr val="bg1"/>
                        </a:solidFill>
                        <a:ln w="9525">
                          <a:noFill/>
                          <a:miter lim="800000"/>
                          <a:headEnd/>
                          <a:tailEnd/>
                        </a:ln>
                      </wps:spPr>
                      <wps:txbx>
                        <w:txbxContent>
                          <w:p w14:paraId="3855C57F"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٦٠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84B8AB" id="Text Box 318" o:spid="_x0000_s1092" type="#_x0000_t202" style="position:absolute;margin-left:10pt;margin-top:103.25pt;width:11.85pt;height:9.3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" fillcolor="white [3212]" stroked="f">
                <v:textbox inset="0,0,0,0">
                  <w:txbxContent>
                    <w:p w14:paraId="3855C57F" w14:textId="77777777" w:rsidR="00046124" w:rsidRPr="004D63E4" w:rsidRDefault="00046124" w:rsidP="00046124">
                      <w:pPr>
                        <w:bidi/>
                        <w:rPr>
                          <w:rFonts w:ascii="Dubai" w:hAnsi="Dubai" w:cs="Dubai"/>
                          <w:color w:val="595959" w:themeColor="text1" w:themeTint="A6"/>
                          <w:sz w:val="14"/>
                          <w:szCs w:val="14"/>
                          <w:lang w:bidi="ar-EG"/>
                        </w:rPr>
                      </w:pPr>
                      <w:r>
                        <w:rPr>
                          <w:rFonts w:ascii="Dubai" w:hAnsi="Dubai" w:cs="Dubai" w:hint="cs"/>
                          <w:color w:val="595959" w:themeColor="text1" w:themeTint="A6"/>
                          <w:sz w:val="14"/>
                          <w:szCs w:val="14"/>
                          <w:rtl/>
                          <w:lang w:val="ar" w:bidi="ar-EG"/>
                        </w:rPr>
                        <w:t>٦٠</w:t>
                      </w:r>
                    </w:p>
                  </w:txbxContent>
                </v:textbox>
              </v:shape>
            </w:pict>
          </mc:Fallback>
        </mc:AlternateContent>
      </w:r>
      <w:r w:rsidR="00AA2F54" w:rsidRPr="00F86888">
        <w:rPr>
          <w:rFonts w:ascii="Dubai" w:hAnsi="Dubai" w:cs="Dubai"/>
          <w:noProof/>
          <w:lang w:eastAsia="en-AU"/>
        </w:rPr>
        <mc:AlternateContent>
          <mc:Choice Requires="wps">
            <w:drawing>
              <wp:anchor distT="45720" distB="45720" distL="114300" distR="114300" simplePos="0" relativeHeight="251711488" behindDoc="0" locked="0" layoutInCell="1" allowOverlap="1" wp14:anchorId="2A26B333" wp14:editId="77A19143">
                <wp:simplePos x="0" y="0"/>
                <wp:positionH relativeFrom="column">
                  <wp:posOffset>952168</wp:posOffset>
                </wp:positionH>
                <wp:positionV relativeFrom="paragraph">
                  <wp:posOffset>68138</wp:posOffset>
                </wp:positionV>
                <wp:extent cx="4210215" cy="30988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215" cy="309880"/>
                        </a:xfrm>
                        <a:prstGeom prst="rect">
                          <a:avLst/>
                        </a:prstGeom>
                        <a:solidFill>
                          <a:schemeClr val="bg1"/>
                        </a:solidFill>
                        <a:ln w="9525">
                          <a:noFill/>
                          <a:miter lim="800000"/>
                          <a:headEnd/>
                          <a:tailEnd/>
                        </a:ln>
                      </wps:spPr>
                      <wps:txbx>
                        <w:txbxContent>
                          <w:p w14:paraId="760B3CEC" w14:textId="3BA5B789" w:rsidR="00AB3082" w:rsidRPr="007063F5" w:rsidRDefault="007063F5" w:rsidP="00AB3082">
                            <w:pPr>
                              <w:bidi/>
                              <w:jc w:val="center"/>
                              <w:rPr>
                                <w:rFonts w:ascii="Dubai" w:hAnsi="Dubai" w:cs="Dubai"/>
                                <w:color w:val="595959" w:themeColor="text1" w:themeTint="A6"/>
                                <w:sz w:val="25"/>
                                <w:szCs w:val="25"/>
                              </w:rPr>
                            </w:pPr>
                            <w:r w:rsidRPr="007063F5">
                              <w:rPr>
                                <w:rFonts w:ascii="Dubai" w:hAnsi="Dubai" w:cs="Dubai"/>
                                <w:color w:val="595959" w:themeColor="text1" w:themeTint="A6"/>
                                <w:sz w:val="25"/>
                                <w:szCs w:val="25"/>
                                <w:rtl/>
                                <w:lang w:val="ar"/>
                              </w:rPr>
                              <w:t>خطة العمل المستهدفة للتوظيف - سير عمل الإجراءات بحسب الهدف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6B333" id="_x0000_s1093" type="#_x0000_t202" style="position:absolute;margin-left:74.95pt;margin-top:5.35pt;width:331.5pt;height:24.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" fillcolor="white [3212]" stroked="f">
                <v:textbox inset="0,0,0,0">
                  <w:txbxContent>
                    <w:p w14:paraId="760B3CEC" w14:textId="3BA5B789" w:rsidR="00AB3082" w:rsidRPr="007063F5" w:rsidRDefault="007063F5" w:rsidP="00AB3082">
                      <w:pPr>
                        <w:bidi/>
                        <w:jc w:val="center"/>
                        <w:rPr>
                          <w:rFonts w:ascii="Dubai" w:hAnsi="Dubai" w:cs="Dubai"/>
                          <w:color w:val="595959" w:themeColor="text1" w:themeTint="A6"/>
                          <w:sz w:val="25"/>
                          <w:szCs w:val="25"/>
                        </w:rPr>
                      </w:pPr>
                      <w:r w:rsidRPr="007063F5">
                        <w:rPr>
                          <w:rFonts w:ascii="Dubai" w:hAnsi="Dubai" w:cs="Dubai"/>
                          <w:color w:val="595959" w:themeColor="text1" w:themeTint="A6"/>
                          <w:sz w:val="25"/>
                          <w:szCs w:val="25"/>
                          <w:rtl/>
                          <w:lang w:val="ar"/>
                        </w:rPr>
                        <w:t>خطة العمل المستهدفة للتوظيف - سير عمل الإجراءات بحسب الهدف</w:t>
                      </w:r>
                    </w:p>
                  </w:txbxContent>
                </v:textbox>
              </v:shape>
            </w:pict>
          </mc:Fallback>
        </mc:AlternateContent>
      </w:r>
      <w:r w:rsidR="007063F5" w:rsidRPr="00F86888">
        <w:rPr>
          <w:rFonts w:ascii="Dubai" w:hAnsi="Dubai" w:cs="Dubai"/>
          <w:noProof/>
          <w:lang w:eastAsia="en-AU"/>
        </w:rPr>
        <mc:AlternateContent>
          <mc:Choice Requires="wps">
            <w:drawing>
              <wp:anchor distT="45720" distB="45720" distL="114300" distR="114300" simplePos="0" relativeHeight="251716608" behindDoc="0" locked="0" layoutInCell="1" allowOverlap="1" wp14:anchorId="4E66D00F" wp14:editId="0C4EB154">
                <wp:simplePos x="0" y="0"/>
                <wp:positionH relativeFrom="column">
                  <wp:posOffset>3947957</wp:posOffset>
                </wp:positionH>
                <wp:positionV relativeFrom="paragraph">
                  <wp:posOffset>1541145</wp:posOffset>
                </wp:positionV>
                <wp:extent cx="605790" cy="194945"/>
                <wp:effectExtent l="0" t="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5A3DE739" w14:textId="77777777" w:rsidR="00AB3082" w:rsidRPr="007063F5" w:rsidRDefault="004B58D6" w:rsidP="00AB3082">
                            <w:pPr>
                              <w:bidi/>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6D00F" id="Text Box 43" o:spid="_x0000_s1094" type="#_x0000_t202" style="position:absolute;margin-left:310.85pt;margin-top:121.35pt;width:47.7pt;height:15.3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" fillcolor="white [3212]" stroked="f">
                <v:textbox inset="0,0,0,0">
                  <w:txbxContent>
                    <w:p w14:paraId="5A3DE739" w14:textId="77777777" w:rsidR="00AB3082" w:rsidRPr="007063F5" w:rsidRDefault="00000000" w:rsidP="00AB3082">
                      <w:pPr>
                        <w:bidi/>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تم</w:t>
                      </w:r>
                    </w:p>
                  </w:txbxContent>
                </v:textbox>
              </v:shape>
            </w:pict>
          </mc:Fallback>
        </mc:AlternateContent>
      </w:r>
      <w:r w:rsidR="007063F5" w:rsidRPr="00F86888">
        <w:rPr>
          <w:rFonts w:ascii="Dubai" w:hAnsi="Dubai" w:cs="Dubai"/>
          <w:noProof/>
          <w:lang w:eastAsia="en-AU"/>
        </w:rPr>
        <mc:AlternateContent>
          <mc:Choice Requires="wps">
            <w:drawing>
              <wp:anchor distT="45720" distB="45720" distL="114300" distR="114300" simplePos="0" relativeHeight="251724800" behindDoc="0" locked="0" layoutInCell="1" allowOverlap="1" wp14:anchorId="678486DC" wp14:editId="41F58BE7">
                <wp:simplePos x="0" y="0"/>
                <wp:positionH relativeFrom="column">
                  <wp:posOffset>834390</wp:posOffset>
                </wp:positionH>
                <wp:positionV relativeFrom="paragraph">
                  <wp:posOffset>1542577</wp:posOffset>
                </wp:positionV>
                <wp:extent cx="1005840" cy="228600"/>
                <wp:effectExtent l="0" t="0" r="381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2B747229" w14:textId="77777777" w:rsidR="00AB3082" w:rsidRPr="007063F5" w:rsidRDefault="004B58D6" w:rsidP="00AB3082">
                            <w:pPr>
                              <w:bidi/>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486DC" id="Text Box 47" o:spid="_x0000_s1095" type="#_x0000_t202" style="position:absolute;margin-left:65.7pt;margin-top:121.45pt;width:79.2pt;height:1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" fillcolor="white [3212]" stroked="f">
                <v:textbox inset="0,0,0,0">
                  <w:txbxContent>
                    <w:p w14:paraId="2B747229" w14:textId="77777777" w:rsidR="00AB3082" w:rsidRPr="007063F5" w:rsidRDefault="00000000" w:rsidP="00AB3082">
                      <w:pPr>
                        <w:bidi/>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البدء في المستقبل</w:t>
                      </w:r>
                    </w:p>
                  </w:txbxContent>
                </v:textbox>
              </v:shape>
            </w:pict>
          </mc:Fallback>
        </mc:AlternateContent>
      </w:r>
      <w:r w:rsidR="007063F5" w:rsidRPr="00F86888">
        <w:rPr>
          <w:rFonts w:ascii="Dubai" w:hAnsi="Dubai" w:cs="Dubai"/>
          <w:noProof/>
          <w:lang w:eastAsia="en-AU"/>
        </w:rPr>
        <mc:AlternateContent>
          <mc:Choice Requires="wps">
            <w:drawing>
              <wp:anchor distT="45720" distB="45720" distL="114300" distR="114300" simplePos="0" relativeHeight="251722752" behindDoc="0" locked="0" layoutInCell="1" allowOverlap="1" wp14:anchorId="640EBCA0" wp14:editId="0404F317">
                <wp:simplePos x="0" y="0"/>
                <wp:positionH relativeFrom="margin">
                  <wp:posOffset>1960620</wp:posOffset>
                </wp:positionH>
                <wp:positionV relativeFrom="paragraph">
                  <wp:posOffset>1533994</wp:posOffset>
                </wp:positionV>
                <wp:extent cx="441960" cy="337060"/>
                <wp:effectExtent l="0" t="0" r="0"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37060"/>
                        </a:xfrm>
                        <a:prstGeom prst="rect">
                          <a:avLst/>
                        </a:prstGeom>
                        <a:solidFill>
                          <a:schemeClr val="bg1"/>
                        </a:solidFill>
                        <a:ln w="9525">
                          <a:noFill/>
                          <a:miter lim="800000"/>
                          <a:headEnd/>
                          <a:tailEnd/>
                        </a:ln>
                      </wps:spPr>
                      <wps:txbx>
                        <w:txbxContent>
                          <w:p w14:paraId="64C88395" w14:textId="77777777" w:rsidR="00AB3082" w:rsidRPr="007063F5" w:rsidRDefault="004B58D6" w:rsidP="007063F5">
                            <w:pPr>
                              <w:bidi/>
                              <w:spacing w:line="240" w:lineRule="auto"/>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EBCA0" id="Text Box 46" o:spid="_x0000_s1096" type="#_x0000_t202" style="position:absolute;margin-left:154.4pt;margin-top:120.8pt;width:34.8pt;height:26.5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" fillcolor="white [3212]" stroked="f">
                <v:textbox inset="0,0,0,0">
                  <w:txbxContent>
                    <w:p w14:paraId="64C88395" w14:textId="77777777" w:rsidR="00AB3082" w:rsidRPr="007063F5" w:rsidRDefault="00000000" w:rsidP="007063F5">
                      <w:pPr>
                        <w:bidi/>
                        <w:spacing w:line="240" w:lineRule="auto"/>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متوقف مؤقتًا</w:t>
                      </w:r>
                    </w:p>
                  </w:txbxContent>
                </v:textbox>
                <w10:wrap anchorx="margin"/>
              </v:shape>
            </w:pict>
          </mc:Fallback>
        </mc:AlternateContent>
      </w:r>
      <w:r w:rsidR="007063F5" w:rsidRPr="00F86888">
        <w:rPr>
          <w:rFonts w:ascii="Dubai" w:hAnsi="Dubai" w:cs="Dubai"/>
          <w:noProof/>
          <w:lang w:eastAsia="en-AU"/>
        </w:rPr>
        <mc:AlternateContent>
          <mc:Choice Requires="wps">
            <w:drawing>
              <wp:anchor distT="45720" distB="45720" distL="114300" distR="114300" simplePos="0" relativeHeight="251720704" behindDoc="0" locked="0" layoutInCell="1" allowOverlap="1" wp14:anchorId="2F01AFEA" wp14:editId="4CEE687C">
                <wp:simplePos x="0" y="0"/>
                <wp:positionH relativeFrom="column">
                  <wp:posOffset>2551309</wp:posOffset>
                </wp:positionH>
                <wp:positionV relativeFrom="paragraph">
                  <wp:posOffset>1537330</wp:posOffset>
                </wp:positionV>
                <wp:extent cx="643890" cy="226932"/>
                <wp:effectExtent l="0" t="0" r="3810" b="1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26932"/>
                        </a:xfrm>
                        <a:prstGeom prst="rect">
                          <a:avLst/>
                        </a:prstGeom>
                        <a:solidFill>
                          <a:schemeClr val="bg1"/>
                        </a:solidFill>
                        <a:ln w="9525">
                          <a:noFill/>
                          <a:miter lim="800000"/>
                          <a:headEnd/>
                          <a:tailEnd/>
                        </a:ln>
                      </wps:spPr>
                      <wps:txbx>
                        <w:txbxContent>
                          <w:p w14:paraId="683B8785" w14:textId="77777777" w:rsidR="00AB3082" w:rsidRPr="007063F5" w:rsidRDefault="004B58D6" w:rsidP="00AB3082">
                            <w:pPr>
                              <w:bidi/>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بعض التأخيرات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1AFEA" id="Text Box 45" o:spid="_x0000_s1097" type="#_x0000_t202" style="position:absolute;margin-left:200.9pt;margin-top:121.05pt;width:50.7pt;height:17.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" fillcolor="white [3212]" stroked="f">
                <v:textbox inset="0,0,0,0">
                  <w:txbxContent>
                    <w:p w14:paraId="683B8785" w14:textId="77777777" w:rsidR="00AB3082" w:rsidRPr="007063F5" w:rsidRDefault="00000000" w:rsidP="00AB3082">
                      <w:pPr>
                        <w:bidi/>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بعض التأخيرات</w:t>
                      </w:r>
                    </w:p>
                  </w:txbxContent>
                </v:textbox>
              </v:shape>
            </w:pict>
          </mc:Fallback>
        </mc:AlternateContent>
      </w:r>
      <w:r w:rsidR="007063F5" w:rsidRPr="00F86888">
        <w:rPr>
          <w:rFonts w:ascii="Dubai" w:hAnsi="Dubai" w:cs="Dubai"/>
          <w:noProof/>
          <w:lang w:eastAsia="en-AU"/>
        </w:rPr>
        <mc:AlternateContent>
          <mc:Choice Requires="wps">
            <w:drawing>
              <wp:anchor distT="45720" distB="45720" distL="114300" distR="114300" simplePos="0" relativeHeight="251718656" behindDoc="0" locked="0" layoutInCell="1" allowOverlap="1" wp14:anchorId="25757F0E" wp14:editId="712B408D">
                <wp:simplePos x="0" y="0"/>
                <wp:positionH relativeFrom="column">
                  <wp:posOffset>3361690</wp:posOffset>
                </wp:positionH>
                <wp:positionV relativeFrom="paragraph">
                  <wp:posOffset>1536227</wp:posOffset>
                </wp:positionV>
                <wp:extent cx="461010" cy="660771"/>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660771"/>
                        </a:xfrm>
                        <a:prstGeom prst="rect">
                          <a:avLst/>
                        </a:prstGeom>
                        <a:solidFill>
                          <a:schemeClr val="bg1"/>
                        </a:solidFill>
                        <a:ln w="9525">
                          <a:noFill/>
                          <a:miter lim="800000"/>
                          <a:headEnd/>
                          <a:tailEnd/>
                        </a:ln>
                      </wps:spPr>
                      <wps:txbx>
                        <w:txbxContent>
                          <w:p w14:paraId="1A2E68D7" w14:textId="77777777" w:rsidR="00AB3082" w:rsidRPr="007063F5" w:rsidRDefault="004B58D6" w:rsidP="007063F5">
                            <w:pPr>
                              <w:bidi/>
                              <w:spacing w:line="240" w:lineRule="auto"/>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757F0E" id="Text Box 44" o:spid="_x0000_s1098" type="#_x0000_t202" style="position:absolute;margin-left:264.7pt;margin-top:120.95pt;width:36.3pt;height:52.0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" fillcolor="white [3212]" stroked="f">
                <v:textbox inset="0,0,0,0">
                  <w:txbxContent>
                    <w:p w14:paraId="1A2E68D7" w14:textId="77777777" w:rsidR="00AB3082" w:rsidRPr="007063F5" w:rsidRDefault="00000000" w:rsidP="007063F5">
                      <w:pPr>
                        <w:bidi/>
                        <w:spacing w:line="240" w:lineRule="auto"/>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يسير وفقاً للجدول الزمني</w:t>
                      </w:r>
                    </w:p>
                  </w:txbxContent>
                </v:textbox>
              </v:shape>
            </w:pict>
          </mc:Fallback>
        </mc:AlternateContent>
      </w:r>
      <w:r w:rsidR="007063F5" w:rsidRPr="00F86888">
        <w:rPr>
          <w:rFonts w:ascii="Dubai" w:hAnsi="Dubai" w:cs="Dubai"/>
          <w:noProof/>
          <w:lang w:eastAsia="en-AU"/>
        </w:rPr>
        <mc:AlternateContent>
          <mc:Choice Requires="wps">
            <w:drawing>
              <wp:anchor distT="45720" distB="45720" distL="114300" distR="114300" simplePos="0" relativeHeight="251726848" behindDoc="0" locked="0" layoutInCell="1" allowOverlap="1" wp14:anchorId="257EFF48" wp14:editId="474AF5C2">
                <wp:simplePos x="0" y="0"/>
                <wp:positionH relativeFrom="margin">
                  <wp:posOffset>5310505</wp:posOffset>
                </wp:positionH>
                <wp:positionV relativeFrom="paragraph">
                  <wp:posOffset>967740</wp:posOffset>
                </wp:positionV>
                <wp:extent cx="560070" cy="276225"/>
                <wp:effectExtent l="0" t="0" r="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76225"/>
                        </a:xfrm>
                        <a:prstGeom prst="rect">
                          <a:avLst/>
                        </a:prstGeom>
                        <a:solidFill>
                          <a:schemeClr val="bg1"/>
                        </a:solidFill>
                        <a:ln w="9525">
                          <a:noFill/>
                          <a:miter lim="800000"/>
                          <a:headEnd/>
                          <a:tailEnd/>
                        </a:ln>
                      </wps:spPr>
                      <wps:txbx>
                        <w:txbxContent>
                          <w:p w14:paraId="5B95C753" w14:textId="77777777" w:rsidR="00AB3082" w:rsidRPr="007063F5" w:rsidRDefault="004B58D6" w:rsidP="00AB3082">
                            <w:pPr>
                              <w:bidi/>
                              <w:jc w:val="right"/>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الهدف ٢</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7EFF48" id="Text Box 48" o:spid="_x0000_s1099" type="#_x0000_t202" style="position:absolute;margin-left:418.15pt;margin-top:76.2pt;width:44.1pt;height:21.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" fillcolor="white [3212]" stroked="f">
                <v:textbox inset="0,0,0,0">
                  <w:txbxContent>
                    <w:p w14:paraId="5B95C753" w14:textId="77777777" w:rsidR="00AB3082" w:rsidRPr="007063F5" w:rsidRDefault="00000000" w:rsidP="00AB3082">
                      <w:pPr>
                        <w:bidi/>
                        <w:jc w:val="right"/>
                        <w:rPr>
                          <w:rFonts w:ascii="Dubai" w:hAnsi="Dubai" w:cs="Dubai"/>
                          <w:color w:val="595959" w:themeColor="text1" w:themeTint="A6"/>
                          <w:sz w:val="16"/>
                          <w:szCs w:val="16"/>
                        </w:rPr>
                      </w:pPr>
                      <w:r w:rsidRPr="007063F5">
                        <w:rPr>
                          <w:rFonts w:ascii="Dubai" w:hAnsi="Dubai" w:cs="Dubai"/>
                          <w:color w:val="595959" w:themeColor="text1" w:themeTint="A6"/>
                          <w:sz w:val="16"/>
                          <w:szCs w:val="16"/>
                          <w:rtl/>
                          <w:lang w:val="ar"/>
                        </w:rPr>
                        <w:t>الهدف ٢</w:t>
                      </w:r>
                    </w:p>
                  </w:txbxContent>
                </v:textbox>
                <w10:wrap anchorx="margin"/>
              </v:shape>
            </w:pict>
          </mc:Fallback>
        </mc:AlternateContent>
      </w:r>
      <w:r w:rsidR="00F67EDD" w:rsidRPr="00F86888">
        <w:rPr>
          <w:rFonts w:ascii="Dubai" w:hAnsi="Dubai" w:cs="Dubai"/>
          <w:noProof/>
          <w:lang w:eastAsia="en-AU"/>
        </w:rPr>
        <w:drawing>
          <wp:inline distT="0" distB="0" distL="0" distR="0" wp14:anchorId="102C3B2B" wp14:editId="17E53448">
            <wp:extent cx="5968365" cy="1828800"/>
            <wp:effectExtent l="0" t="0" r="0" b="0"/>
            <wp:docPr id="9" name="Picture 9" descr="رسم بياني شريطي يعرض بيانات خطة العمل المستهدفة للتوظيف بشكل مرئي من الجدول رقم ٤ في الصفحة ١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رسم بياني شريطي يعرض بيانات خطة العمل المستهدفة للتوظيف بشكل مرئي من الجدول رقم ٤ في الصفحة ١٠"/>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flipH="1">
                      <a:off x="0" y="0"/>
                      <a:ext cx="5968365" cy="1828800"/>
                    </a:xfrm>
                    <a:prstGeom prst="rect">
                      <a:avLst/>
                    </a:prstGeom>
                    <a:noFill/>
                  </pic:spPr>
                </pic:pic>
              </a:graphicData>
            </a:graphic>
          </wp:inline>
        </w:drawing>
      </w:r>
    </w:p>
    <w:p w14:paraId="0AEC3101" w14:textId="3C2502E9" w:rsidR="00D868B5" w:rsidRPr="00F86888" w:rsidRDefault="004B58D6">
      <w:pPr>
        <w:rPr>
          <w:rFonts w:ascii="Dubai" w:hAnsi="Dubai" w:cs="Dubai"/>
        </w:rPr>
      </w:pPr>
      <w:r w:rsidRPr="00F86888">
        <w:rPr>
          <w:rFonts w:ascii="Dubai" w:hAnsi="Dubai" w:cs="Dubai"/>
        </w:rPr>
        <w:br w:type="page"/>
      </w:r>
    </w:p>
    <w:p w14:paraId="2220AB90" w14:textId="77777777" w:rsidR="00B73C37" w:rsidRPr="00F86888" w:rsidRDefault="004B58D6" w:rsidP="00D868B5">
      <w:pPr>
        <w:pStyle w:val="Heading1"/>
        <w:bidi/>
        <w:rPr>
          <w:rFonts w:ascii="Dubai" w:hAnsi="Dubai" w:cs="Dubai"/>
        </w:rPr>
      </w:pPr>
      <w:bookmarkStart w:id="5" w:name="_Toc256000003"/>
      <w:r w:rsidRPr="00F86888">
        <w:rPr>
          <w:rFonts w:ascii="Dubai" w:hAnsi="Dubai" w:cs="Dubai"/>
          <w:rtl/>
        </w:rPr>
        <w:lastRenderedPageBreak/>
        <w:t>خطة العمل المستهدفة لمواقف المجتمع</w:t>
      </w:r>
      <w:bookmarkEnd w:id="5"/>
    </w:p>
    <w:p w14:paraId="5A626FA1" w14:textId="77777777" w:rsidR="00A75BCD" w:rsidRPr="00F86888" w:rsidRDefault="00A75BCD" w:rsidP="00A75BCD">
      <w:pPr>
        <w:spacing w:before="60" w:after="120" w:line="240" w:lineRule="auto"/>
        <w:rPr>
          <w:rFonts w:ascii="Dubai" w:hAnsi="Dubai" w:cs="Dubai"/>
        </w:rPr>
      </w:pPr>
    </w:p>
    <w:p w14:paraId="0D6155CC" w14:textId="77777777" w:rsidR="008D6089" w:rsidRPr="00A21461" w:rsidRDefault="004B58D6" w:rsidP="008D6089">
      <w:pPr>
        <w:autoSpaceDE w:val="0"/>
        <w:autoSpaceDN w:val="0"/>
        <w:bidi/>
        <w:adjustRightInd w:val="0"/>
        <w:spacing w:before="60" w:after="0" w:line="240" w:lineRule="auto"/>
        <w:rPr>
          <w:rFonts w:ascii="Dubai" w:hAnsi="Dubai" w:cs="Dubai"/>
          <w:b/>
          <w:bCs/>
        </w:rPr>
      </w:pPr>
      <w:r w:rsidRPr="00A21461">
        <w:rPr>
          <w:rFonts w:ascii="Dubai" w:hAnsi="Dubai" w:cs="Dubai"/>
          <w:b/>
          <w:bCs/>
          <w:rtl/>
        </w:rPr>
        <w:t>المقدمة</w:t>
      </w:r>
    </w:p>
    <w:p w14:paraId="6A253292" w14:textId="77777777" w:rsidR="008D6089" w:rsidRPr="00F86888" w:rsidRDefault="004B58D6" w:rsidP="00A75BCD">
      <w:pPr>
        <w:bidi/>
        <w:spacing w:before="60" w:after="120" w:line="240" w:lineRule="auto"/>
        <w:rPr>
          <w:rFonts w:ascii="Dubai" w:hAnsi="Dubai" w:cs="Dubai"/>
        </w:rPr>
      </w:pPr>
      <w:r w:rsidRPr="00F86888">
        <w:rPr>
          <w:rFonts w:ascii="Dubai" w:hAnsi="Dubai" w:cs="Dubai"/>
          <w:rtl/>
        </w:rPr>
        <w:t xml:space="preserve">تم تصميم خطة العمل المستهدفة لمواقف المجتمع لدفع التقدم في إطار مجال نتائج مواقف المجتمع من الإستراتيجية. يهدف مجال النتائج هذا إلى ضمان تحسين مواقف المجتمع وتمكين </w:t>
      </w:r>
      <w:r w:rsidRPr="00F86888">
        <w:rPr>
          <w:rFonts w:ascii="Dubai" w:hAnsi="Dubai" w:cs="Dubai"/>
          <w:rtl/>
        </w:rPr>
        <w:t>الأشخاص ذوي الإعاقة من الحصول على المساواة الكاملة والإدماج والمشاركة في المجتمع.</w:t>
      </w:r>
    </w:p>
    <w:p w14:paraId="30120579" w14:textId="77777777" w:rsidR="008D6089" w:rsidRPr="00F86888" w:rsidRDefault="004B58D6" w:rsidP="00A75BCD">
      <w:pPr>
        <w:bidi/>
        <w:spacing w:before="60" w:after="120" w:line="240" w:lineRule="auto"/>
        <w:rPr>
          <w:rFonts w:ascii="Dubai" w:hAnsi="Dubai" w:cs="Dubai"/>
        </w:rPr>
      </w:pPr>
      <w:r w:rsidRPr="00F86888">
        <w:rPr>
          <w:rFonts w:ascii="Dubai" w:hAnsi="Dubai" w:cs="Dubai"/>
          <w:rtl/>
        </w:rPr>
        <w:t>في إطار خطة العمل المستهدفة لمواقف المجتمع، يوجد ٦٨ إجراءً عبر الحكومات الأسترالية وحكومات الولايات والأقاليم. وهذا يشمل الإجراءات التي من شأنها تطوير ثقة ذوي الإعاقة في المه</w:t>
      </w:r>
      <w:r w:rsidRPr="00F86888">
        <w:rPr>
          <w:rFonts w:ascii="Dubai" w:hAnsi="Dubai" w:cs="Dubai"/>
          <w:rtl/>
        </w:rPr>
        <w:t xml:space="preserve">نيين الرئيسيين، وتقديم مهام المشاركة المجتمعية والتعليم، وإنتاج موارد تدريبية لموظفي الخطوط الأمامية لتحسين وعيهم بمجال الإعاقة. </w:t>
      </w:r>
    </w:p>
    <w:p w14:paraId="3E68C527" w14:textId="77777777" w:rsidR="008D6089" w:rsidRPr="00F86888" w:rsidRDefault="008D6089" w:rsidP="00A75BCD">
      <w:pPr>
        <w:spacing w:before="60" w:after="120" w:line="240" w:lineRule="auto"/>
        <w:rPr>
          <w:rFonts w:ascii="Dubai" w:hAnsi="Dubai" w:cs="Dubai"/>
        </w:rPr>
      </w:pPr>
    </w:p>
    <w:p w14:paraId="54604CF9" w14:textId="77777777" w:rsidR="003712C2" w:rsidRPr="00A21461" w:rsidRDefault="004B58D6" w:rsidP="003712C2">
      <w:pPr>
        <w:autoSpaceDE w:val="0"/>
        <w:autoSpaceDN w:val="0"/>
        <w:bidi/>
        <w:adjustRightInd w:val="0"/>
        <w:spacing w:before="60" w:after="0" w:line="240" w:lineRule="auto"/>
        <w:rPr>
          <w:rFonts w:ascii="Dubai" w:hAnsi="Dubai" w:cs="Dubai"/>
          <w:b/>
          <w:bCs/>
        </w:rPr>
      </w:pPr>
      <w:r w:rsidRPr="00A21461">
        <w:rPr>
          <w:rFonts w:ascii="Dubai" w:hAnsi="Dubai" w:cs="Dubai"/>
          <w:b/>
          <w:bCs/>
          <w:rtl/>
        </w:rPr>
        <w:t>الأهداف</w:t>
      </w:r>
    </w:p>
    <w:p w14:paraId="0D75C434" w14:textId="77777777" w:rsidR="003712C2" w:rsidRPr="00F86888" w:rsidRDefault="004B58D6" w:rsidP="003712C2">
      <w:pPr>
        <w:autoSpaceDE w:val="0"/>
        <w:autoSpaceDN w:val="0"/>
        <w:bidi/>
        <w:adjustRightInd w:val="0"/>
        <w:spacing w:before="60" w:after="0" w:line="240" w:lineRule="auto"/>
        <w:ind w:left="720" w:hanging="720"/>
        <w:rPr>
          <w:rFonts w:ascii="Dubai" w:hAnsi="Dubai" w:cs="Dubai"/>
        </w:rPr>
      </w:pPr>
      <w:r w:rsidRPr="00F86888">
        <w:rPr>
          <w:rFonts w:ascii="Dubai" w:hAnsi="Dubai" w:cs="Dubai"/>
          <w:rtl/>
        </w:rPr>
        <w:t>1.</w:t>
      </w:r>
      <w:r w:rsidRPr="00F86888">
        <w:rPr>
          <w:rFonts w:ascii="Dubai" w:hAnsi="Dubai" w:cs="Dubai"/>
          <w:rtl/>
        </w:rPr>
        <w:tab/>
        <w:t>يقدر أرباب العمل المساهمة التي يقدمها الأشخاص ذوو الإعاقة للقوى العاملة، ويدركون فوائد توظيف الأشخاص ذوي الإعاقة.</w:t>
      </w:r>
    </w:p>
    <w:p w14:paraId="79F4A6E6" w14:textId="77777777" w:rsidR="003712C2" w:rsidRPr="00F86888" w:rsidRDefault="004B58D6" w:rsidP="003712C2">
      <w:pPr>
        <w:autoSpaceDE w:val="0"/>
        <w:autoSpaceDN w:val="0"/>
        <w:bidi/>
        <w:adjustRightInd w:val="0"/>
        <w:spacing w:before="60" w:after="0" w:line="240" w:lineRule="auto"/>
        <w:ind w:left="720" w:hanging="720"/>
        <w:rPr>
          <w:rFonts w:ascii="Dubai" w:hAnsi="Dubai" w:cs="Dubai"/>
        </w:rPr>
      </w:pPr>
      <w:r w:rsidRPr="00F86888">
        <w:rPr>
          <w:rFonts w:ascii="Dubai" w:hAnsi="Dubai" w:cs="Dubai"/>
          <w:rtl/>
        </w:rPr>
        <w:t>2.</w:t>
      </w:r>
      <w:r w:rsidRPr="00F86888">
        <w:rPr>
          <w:rFonts w:ascii="Dubai" w:hAnsi="Dubai" w:cs="Dubai"/>
          <w:rtl/>
        </w:rPr>
        <w:tab/>
        <w:t>إن القوى العاملة المهنية الرئيسية قادرة على الاستجابة بثقة وإيجابية للأشخاص ذوي الإعاقة.</w:t>
      </w:r>
    </w:p>
    <w:p w14:paraId="39B3C59C" w14:textId="77777777" w:rsidR="003712C2" w:rsidRPr="00F86888" w:rsidRDefault="004B58D6" w:rsidP="003712C2">
      <w:pPr>
        <w:autoSpaceDE w:val="0"/>
        <w:autoSpaceDN w:val="0"/>
        <w:bidi/>
        <w:adjustRightInd w:val="0"/>
        <w:spacing w:before="60" w:after="0" w:line="240" w:lineRule="auto"/>
        <w:ind w:left="720" w:hanging="720"/>
        <w:rPr>
          <w:rFonts w:ascii="Dubai" w:hAnsi="Dubai" w:cs="Dubai"/>
        </w:rPr>
      </w:pPr>
      <w:r w:rsidRPr="00F86888">
        <w:rPr>
          <w:rFonts w:ascii="Dubai" w:hAnsi="Dubai" w:cs="Dubai"/>
          <w:rtl/>
        </w:rPr>
        <w:t>3.</w:t>
      </w:r>
      <w:r w:rsidRPr="00F86888">
        <w:rPr>
          <w:rFonts w:ascii="Dubai" w:hAnsi="Dubai" w:cs="Dubai"/>
          <w:rtl/>
        </w:rPr>
        <w:tab/>
        <w:t>زيادة تمثيل الأشخاص ذوي الإعاقة في الأدوار القيادية.</w:t>
      </w:r>
    </w:p>
    <w:p w14:paraId="40B0B57B" w14:textId="77777777" w:rsidR="003712C2" w:rsidRPr="00F86888" w:rsidRDefault="004B58D6" w:rsidP="003712C2">
      <w:pPr>
        <w:autoSpaceDE w:val="0"/>
        <w:autoSpaceDN w:val="0"/>
        <w:bidi/>
        <w:adjustRightInd w:val="0"/>
        <w:spacing w:before="60" w:after="0" w:line="240" w:lineRule="auto"/>
        <w:ind w:left="720" w:hanging="720"/>
        <w:rPr>
          <w:rFonts w:ascii="Dubai" w:hAnsi="Dubai" w:cs="Dubai"/>
        </w:rPr>
      </w:pPr>
      <w:r w:rsidRPr="00F86888">
        <w:rPr>
          <w:rFonts w:ascii="Dubai" w:hAnsi="Dubai" w:cs="Dubai"/>
          <w:rtl/>
        </w:rPr>
        <w:t>4.</w:t>
      </w:r>
      <w:r w:rsidRPr="00F86888">
        <w:rPr>
          <w:rFonts w:ascii="Dubai" w:hAnsi="Dubai" w:cs="Dubai"/>
          <w:rtl/>
        </w:rPr>
        <w:tab/>
        <w:t>تحسين مواقف المجتمع للتأثير بشكل إيجابي على أولويات السياسة في إطار الاستراتيجية.</w:t>
      </w:r>
    </w:p>
    <w:p w14:paraId="562F1848" w14:textId="77777777" w:rsidR="008D6089" w:rsidRPr="00F86888" w:rsidRDefault="008D6089" w:rsidP="00A75BCD">
      <w:pPr>
        <w:spacing w:before="60" w:after="120" w:line="240" w:lineRule="auto"/>
        <w:rPr>
          <w:rFonts w:ascii="Dubai" w:hAnsi="Dubai" w:cs="Dubai"/>
        </w:rPr>
      </w:pPr>
    </w:p>
    <w:p w14:paraId="67C371DF" w14:textId="77777777" w:rsidR="008D6089" w:rsidRPr="00F86888" w:rsidRDefault="004B58D6" w:rsidP="00A75BCD">
      <w:pPr>
        <w:bidi/>
        <w:spacing w:before="60" w:after="120" w:line="240" w:lineRule="auto"/>
        <w:rPr>
          <w:rFonts w:ascii="Dubai" w:hAnsi="Dubai" w:cs="Dubai"/>
        </w:rPr>
      </w:pPr>
      <w:r w:rsidRPr="00F86888">
        <w:rPr>
          <w:rFonts w:ascii="Dubai" w:hAnsi="Dubai" w:cs="Dubai"/>
          <w:rtl/>
        </w:rPr>
        <w:t xml:space="preserve">الجدول رقم ٥: خطة </w:t>
      </w:r>
      <w:r w:rsidRPr="00F86888">
        <w:rPr>
          <w:rFonts w:ascii="Dubai" w:hAnsi="Dubai" w:cs="Dubai"/>
          <w:rtl/>
        </w:rPr>
        <w:t>العمل المستهدفة لمواقف المجتمع - سير عمل الإجراءات بحسب الحكومة</w:t>
      </w:r>
    </w:p>
    <w:tbl>
      <w:tblPr>
        <w:bidiVisual/>
        <w:tblW w:w="9736" w:type="dxa"/>
        <w:tblLayout w:type="fixed"/>
        <w:tblLook w:val="04A0" w:firstRow="1" w:lastRow="0" w:firstColumn="1" w:lastColumn="0" w:noHBand="0" w:noVBand="1"/>
      </w:tblPr>
      <w:tblGrid>
        <w:gridCol w:w="2396"/>
        <w:gridCol w:w="1223"/>
        <w:gridCol w:w="1223"/>
        <w:gridCol w:w="1224"/>
        <w:gridCol w:w="1223"/>
        <w:gridCol w:w="1223"/>
        <w:gridCol w:w="1224"/>
      </w:tblGrid>
      <w:tr w:rsidR="009B5DC0" w:rsidRPr="00F86888" w14:paraId="2C23E4C3" w14:textId="77777777" w:rsidTr="00A21461">
        <w:trPr>
          <w:trHeight w:val="900"/>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4718B"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الحكومة</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6FB4D329"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0715BACB"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67ABAAA0"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3FBDB4C3"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6BCC613F"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البدء في المستقبل</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1ABBA7DF"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0520CCBA"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80BE301" w14:textId="77777777" w:rsidR="009A7249" w:rsidRPr="00F86888" w:rsidRDefault="004B58D6" w:rsidP="009A7249">
            <w:pPr>
              <w:bidi/>
              <w:spacing w:after="0" w:line="240" w:lineRule="auto"/>
              <w:rPr>
                <w:rFonts w:ascii="Dubai" w:hAnsi="Dubai" w:cs="Dubai"/>
              </w:rPr>
            </w:pPr>
            <w:r w:rsidRPr="00F86888">
              <w:rPr>
                <w:rFonts w:ascii="Dubai" w:hAnsi="Dubai" w:cs="Dubai"/>
                <w:rtl/>
              </w:rPr>
              <w:t>الحكومة الأسترالية</w:t>
            </w:r>
          </w:p>
        </w:tc>
        <w:tc>
          <w:tcPr>
            <w:tcW w:w="1223" w:type="dxa"/>
            <w:tcBorders>
              <w:top w:val="nil"/>
              <w:left w:val="nil"/>
              <w:bottom w:val="single" w:sz="4" w:space="0" w:color="auto"/>
              <w:right w:val="single" w:sz="4" w:space="0" w:color="auto"/>
            </w:tcBorders>
            <w:shd w:val="clear" w:color="auto" w:fill="auto"/>
            <w:noWrap/>
            <w:vAlign w:val="bottom"/>
            <w:hideMark/>
          </w:tcPr>
          <w:p w14:paraId="7B10993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46D2DCE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24" w:type="dxa"/>
            <w:tcBorders>
              <w:top w:val="nil"/>
              <w:left w:val="nil"/>
              <w:bottom w:val="single" w:sz="4" w:space="0" w:color="auto"/>
              <w:right w:val="single" w:sz="4" w:space="0" w:color="auto"/>
            </w:tcBorders>
            <w:shd w:val="clear" w:color="auto" w:fill="auto"/>
            <w:noWrap/>
            <w:vAlign w:val="bottom"/>
            <w:hideMark/>
          </w:tcPr>
          <w:p w14:paraId="2272330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121BB57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4C0C37C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0BC44F3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r>
      <w:tr w:rsidR="009B5DC0" w:rsidRPr="00F86888" w14:paraId="0977E55D"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65AAED2" w14:textId="77777777" w:rsidR="009A7249" w:rsidRPr="00F86888" w:rsidRDefault="004B58D6" w:rsidP="009A7249">
            <w:pPr>
              <w:bidi/>
              <w:spacing w:after="0" w:line="240" w:lineRule="auto"/>
              <w:rPr>
                <w:rFonts w:ascii="Dubai" w:hAnsi="Dubai" w:cs="Dubai"/>
              </w:rPr>
            </w:pPr>
            <w:r w:rsidRPr="00F86888">
              <w:rPr>
                <w:rFonts w:ascii="Dubai" w:hAnsi="Dubai" w:cs="Dubai"/>
                <w:rtl/>
              </w:rPr>
              <w:t>نيو ساوث ويلز</w:t>
            </w:r>
          </w:p>
        </w:tc>
        <w:tc>
          <w:tcPr>
            <w:tcW w:w="1223" w:type="dxa"/>
            <w:tcBorders>
              <w:top w:val="nil"/>
              <w:left w:val="nil"/>
              <w:bottom w:val="single" w:sz="4" w:space="0" w:color="auto"/>
              <w:right w:val="single" w:sz="4" w:space="0" w:color="auto"/>
            </w:tcBorders>
            <w:shd w:val="clear" w:color="auto" w:fill="auto"/>
            <w:noWrap/>
            <w:vAlign w:val="bottom"/>
            <w:hideMark/>
          </w:tcPr>
          <w:p w14:paraId="6FF1916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21649BA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c>
          <w:tcPr>
            <w:tcW w:w="1224" w:type="dxa"/>
            <w:tcBorders>
              <w:top w:val="nil"/>
              <w:left w:val="nil"/>
              <w:bottom w:val="single" w:sz="4" w:space="0" w:color="auto"/>
              <w:right w:val="single" w:sz="4" w:space="0" w:color="auto"/>
            </w:tcBorders>
            <w:shd w:val="clear" w:color="auto" w:fill="auto"/>
            <w:noWrap/>
            <w:vAlign w:val="bottom"/>
            <w:hideMark/>
          </w:tcPr>
          <w:p w14:paraId="2BB3166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23" w:type="dxa"/>
            <w:tcBorders>
              <w:top w:val="nil"/>
              <w:left w:val="nil"/>
              <w:bottom w:val="single" w:sz="4" w:space="0" w:color="auto"/>
              <w:right w:val="single" w:sz="4" w:space="0" w:color="auto"/>
            </w:tcBorders>
            <w:shd w:val="clear" w:color="auto" w:fill="auto"/>
            <w:noWrap/>
            <w:vAlign w:val="bottom"/>
            <w:hideMark/>
          </w:tcPr>
          <w:p w14:paraId="106E452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715EDE2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5F7E405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r>
      <w:tr w:rsidR="009B5DC0" w:rsidRPr="00F86888" w14:paraId="56F1AC2D"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7A6CF64"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فيكتوريا</w:t>
            </w:r>
          </w:p>
        </w:tc>
        <w:tc>
          <w:tcPr>
            <w:tcW w:w="1223" w:type="dxa"/>
            <w:tcBorders>
              <w:top w:val="nil"/>
              <w:left w:val="nil"/>
              <w:bottom w:val="single" w:sz="4" w:space="0" w:color="auto"/>
              <w:right w:val="single" w:sz="4" w:space="0" w:color="auto"/>
            </w:tcBorders>
            <w:shd w:val="clear" w:color="auto" w:fill="auto"/>
            <w:noWrap/>
            <w:vAlign w:val="bottom"/>
            <w:hideMark/>
          </w:tcPr>
          <w:p w14:paraId="356F086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7FA2C99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٩</w:t>
            </w:r>
          </w:p>
        </w:tc>
        <w:tc>
          <w:tcPr>
            <w:tcW w:w="1224" w:type="dxa"/>
            <w:tcBorders>
              <w:top w:val="nil"/>
              <w:left w:val="nil"/>
              <w:bottom w:val="single" w:sz="4" w:space="0" w:color="auto"/>
              <w:right w:val="single" w:sz="4" w:space="0" w:color="auto"/>
            </w:tcBorders>
            <w:shd w:val="clear" w:color="auto" w:fill="auto"/>
            <w:noWrap/>
            <w:vAlign w:val="bottom"/>
            <w:hideMark/>
          </w:tcPr>
          <w:p w14:paraId="231C5BB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11F7DF7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6D458DF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2064D2A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١٠</w:t>
            </w:r>
          </w:p>
        </w:tc>
      </w:tr>
      <w:tr w:rsidR="009B5DC0" w:rsidRPr="00F86888" w14:paraId="0195C132"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06728F2" w14:textId="77777777" w:rsidR="009A7249" w:rsidRPr="00F86888" w:rsidRDefault="004B58D6" w:rsidP="009A7249">
            <w:pPr>
              <w:bidi/>
              <w:spacing w:after="0" w:line="240" w:lineRule="auto"/>
              <w:rPr>
                <w:rFonts w:ascii="Dubai" w:hAnsi="Dubai" w:cs="Dubai"/>
              </w:rPr>
            </w:pPr>
            <w:r w:rsidRPr="00F86888">
              <w:rPr>
                <w:rFonts w:ascii="Dubai" w:hAnsi="Dubai" w:cs="Dubai"/>
                <w:rtl/>
              </w:rPr>
              <w:t xml:space="preserve">ولاية </w:t>
            </w:r>
            <w:r w:rsidRPr="00F86888">
              <w:rPr>
                <w:rFonts w:ascii="Dubai" w:hAnsi="Dubai" w:cs="Dubai"/>
                <w:rtl/>
              </w:rPr>
              <w:t>كوينزلاند</w:t>
            </w:r>
          </w:p>
        </w:tc>
        <w:tc>
          <w:tcPr>
            <w:tcW w:w="1223" w:type="dxa"/>
            <w:tcBorders>
              <w:top w:val="nil"/>
              <w:left w:val="nil"/>
              <w:bottom w:val="single" w:sz="4" w:space="0" w:color="auto"/>
              <w:right w:val="single" w:sz="4" w:space="0" w:color="auto"/>
            </w:tcBorders>
            <w:shd w:val="clear" w:color="auto" w:fill="auto"/>
            <w:noWrap/>
            <w:vAlign w:val="bottom"/>
            <w:hideMark/>
          </w:tcPr>
          <w:p w14:paraId="609A834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22AB6A4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١٠</w:t>
            </w:r>
          </w:p>
        </w:tc>
        <w:tc>
          <w:tcPr>
            <w:tcW w:w="1224" w:type="dxa"/>
            <w:tcBorders>
              <w:top w:val="nil"/>
              <w:left w:val="nil"/>
              <w:bottom w:val="single" w:sz="4" w:space="0" w:color="auto"/>
              <w:right w:val="single" w:sz="4" w:space="0" w:color="auto"/>
            </w:tcBorders>
            <w:shd w:val="clear" w:color="auto" w:fill="auto"/>
            <w:noWrap/>
            <w:vAlign w:val="bottom"/>
            <w:hideMark/>
          </w:tcPr>
          <w:p w14:paraId="2518E8B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23" w:type="dxa"/>
            <w:tcBorders>
              <w:top w:val="nil"/>
              <w:left w:val="nil"/>
              <w:bottom w:val="single" w:sz="4" w:space="0" w:color="auto"/>
              <w:right w:val="single" w:sz="4" w:space="0" w:color="auto"/>
            </w:tcBorders>
            <w:shd w:val="clear" w:color="auto" w:fill="auto"/>
            <w:noWrap/>
            <w:vAlign w:val="bottom"/>
            <w:hideMark/>
          </w:tcPr>
          <w:p w14:paraId="47A4231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7EE34A8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70AEEBB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١٣</w:t>
            </w:r>
          </w:p>
        </w:tc>
      </w:tr>
      <w:tr w:rsidR="009B5DC0" w:rsidRPr="00F86888" w14:paraId="0F528366"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9215C6D"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غرب أستراليا</w:t>
            </w:r>
          </w:p>
        </w:tc>
        <w:tc>
          <w:tcPr>
            <w:tcW w:w="1223" w:type="dxa"/>
            <w:tcBorders>
              <w:top w:val="nil"/>
              <w:left w:val="nil"/>
              <w:bottom w:val="single" w:sz="4" w:space="0" w:color="auto"/>
              <w:right w:val="single" w:sz="4" w:space="0" w:color="auto"/>
            </w:tcBorders>
            <w:shd w:val="clear" w:color="auto" w:fill="auto"/>
            <w:noWrap/>
            <w:vAlign w:val="bottom"/>
            <w:hideMark/>
          </w:tcPr>
          <w:p w14:paraId="3FE3A37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1B0286F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24" w:type="dxa"/>
            <w:tcBorders>
              <w:top w:val="nil"/>
              <w:left w:val="nil"/>
              <w:bottom w:val="single" w:sz="4" w:space="0" w:color="auto"/>
              <w:right w:val="single" w:sz="4" w:space="0" w:color="auto"/>
            </w:tcBorders>
            <w:shd w:val="clear" w:color="auto" w:fill="auto"/>
            <w:noWrap/>
            <w:vAlign w:val="bottom"/>
            <w:hideMark/>
          </w:tcPr>
          <w:p w14:paraId="4B01565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0D5993C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408638A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7837CA2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r>
      <w:tr w:rsidR="009B5DC0" w:rsidRPr="00F86888" w14:paraId="7B9140CB"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B879C12"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جنوب أستراليا</w:t>
            </w:r>
          </w:p>
        </w:tc>
        <w:tc>
          <w:tcPr>
            <w:tcW w:w="1223" w:type="dxa"/>
            <w:tcBorders>
              <w:top w:val="nil"/>
              <w:left w:val="nil"/>
              <w:bottom w:val="single" w:sz="4" w:space="0" w:color="auto"/>
              <w:right w:val="single" w:sz="4" w:space="0" w:color="auto"/>
            </w:tcBorders>
            <w:shd w:val="clear" w:color="auto" w:fill="auto"/>
            <w:noWrap/>
            <w:vAlign w:val="bottom"/>
            <w:hideMark/>
          </w:tcPr>
          <w:p w14:paraId="4C7B4B5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23" w:type="dxa"/>
            <w:tcBorders>
              <w:top w:val="nil"/>
              <w:left w:val="nil"/>
              <w:bottom w:val="single" w:sz="4" w:space="0" w:color="auto"/>
              <w:right w:val="single" w:sz="4" w:space="0" w:color="auto"/>
            </w:tcBorders>
            <w:shd w:val="clear" w:color="auto" w:fill="auto"/>
            <w:noWrap/>
            <w:vAlign w:val="bottom"/>
            <w:hideMark/>
          </w:tcPr>
          <w:p w14:paraId="3105F23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24" w:type="dxa"/>
            <w:tcBorders>
              <w:top w:val="nil"/>
              <w:left w:val="nil"/>
              <w:bottom w:val="single" w:sz="4" w:space="0" w:color="auto"/>
              <w:right w:val="single" w:sz="4" w:space="0" w:color="auto"/>
            </w:tcBorders>
            <w:shd w:val="clear" w:color="auto" w:fill="auto"/>
            <w:noWrap/>
            <w:vAlign w:val="bottom"/>
            <w:hideMark/>
          </w:tcPr>
          <w:p w14:paraId="4C29145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5EFF60C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0631354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28D4822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٨</w:t>
            </w:r>
          </w:p>
        </w:tc>
      </w:tr>
      <w:tr w:rsidR="009B5DC0" w:rsidRPr="00F86888" w14:paraId="17D5D214"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E6FA1E9" w14:textId="77777777" w:rsidR="009A7249" w:rsidRPr="00F86888" w:rsidRDefault="004B58D6" w:rsidP="009A7249">
            <w:pPr>
              <w:bidi/>
              <w:spacing w:after="0" w:line="240" w:lineRule="auto"/>
              <w:rPr>
                <w:rFonts w:ascii="Dubai" w:hAnsi="Dubai" w:cs="Dubai"/>
              </w:rPr>
            </w:pPr>
            <w:r w:rsidRPr="00F86888">
              <w:rPr>
                <w:rFonts w:ascii="Dubai" w:hAnsi="Dubai" w:cs="Dubai"/>
                <w:rtl/>
              </w:rPr>
              <w:t>تسمانيا</w:t>
            </w:r>
          </w:p>
        </w:tc>
        <w:tc>
          <w:tcPr>
            <w:tcW w:w="1223" w:type="dxa"/>
            <w:tcBorders>
              <w:top w:val="nil"/>
              <w:left w:val="nil"/>
              <w:bottom w:val="single" w:sz="4" w:space="0" w:color="auto"/>
              <w:right w:val="single" w:sz="4" w:space="0" w:color="auto"/>
            </w:tcBorders>
            <w:shd w:val="clear" w:color="auto" w:fill="auto"/>
            <w:noWrap/>
            <w:vAlign w:val="bottom"/>
            <w:hideMark/>
          </w:tcPr>
          <w:p w14:paraId="6BA32C5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6DE9683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24" w:type="dxa"/>
            <w:tcBorders>
              <w:top w:val="nil"/>
              <w:left w:val="nil"/>
              <w:bottom w:val="single" w:sz="4" w:space="0" w:color="auto"/>
              <w:right w:val="single" w:sz="4" w:space="0" w:color="auto"/>
            </w:tcBorders>
            <w:shd w:val="clear" w:color="auto" w:fill="auto"/>
            <w:noWrap/>
            <w:vAlign w:val="bottom"/>
            <w:hideMark/>
          </w:tcPr>
          <w:p w14:paraId="2E4EDE1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22AA09E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704B4AB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137F5B1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5C910FCA"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0E90B82" w14:textId="77777777" w:rsidR="009A7249" w:rsidRPr="00F86888" w:rsidRDefault="004B58D6" w:rsidP="009A7249">
            <w:pPr>
              <w:bidi/>
              <w:spacing w:after="0" w:line="240" w:lineRule="auto"/>
              <w:rPr>
                <w:rFonts w:ascii="Dubai" w:hAnsi="Dubai" w:cs="Dubai"/>
              </w:rPr>
            </w:pPr>
            <w:r w:rsidRPr="00F86888">
              <w:rPr>
                <w:rFonts w:ascii="Dubai" w:hAnsi="Dubai" w:cs="Dubai"/>
                <w:rtl/>
              </w:rPr>
              <w:t>إقليم العاصمة الأسترالية</w:t>
            </w:r>
          </w:p>
        </w:tc>
        <w:tc>
          <w:tcPr>
            <w:tcW w:w="1223" w:type="dxa"/>
            <w:tcBorders>
              <w:top w:val="nil"/>
              <w:left w:val="nil"/>
              <w:bottom w:val="single" w:sz="4" w:space="0" w:color="auto"/>
              <w:right w:val="single" w:sz="4" w:space="0" w:color="auto"/>
            </w:tcBorders>
            <w:shd w:val="clear" w:color="auto" w:fill="auto"/>
            <w:noWrap/>
            <w:vAlign w:val="bottom"/>
            <w:hideMark/>
          </w:tcPr>
          <w:p w14:paraId="076B1D3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334CC08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١٠</w:t>
            </w:r>
          </w:p>
        </w:tc>
        <w:tc>
          <w:tcPr>
            <w:tcW w:w="1224" w:type="dxa"/>
            <w:tcBorders>
              <w:top w:val="nil"/>
              <w:left w:val="nil"/>
              <w:bottom w:val="single" w:sz="4" w:space="0" w:color="auto"/>
              <w:right w:val="single" w:sz="4" w:space="0" w:color="auto"/>
            </w:tcBorders>
            <w:shd w:val="clear" w:color="auto" w:fill="auto"/>
            <w:noWrap/>
            <w:vAlign w:val="bottom"/>
            <w:hideMark/>
          </w:tcPr>
          <w:p w14:paraId="22825EC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7E7A0FA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2BB773B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37DE0C7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١٠</w:t>
            </w:r>
          </w:p>
        </w:tc>
      </w:tr>
      <w:tr w:rsidR="009B5DC0" w:rsidRPr="00F86888" w14:paraId="0CB87816"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4179B10" w14:textId="77777777" w:rsidR="009A7249" w:rsidRPr="00F86888" w:rsidRDefault="004B58D6" w:rsidP="009A7249">
            <w:pPr>
              <w:bidi/>
              <w:spacing w:after="0" w:line="240" w:lineRule="auto"/>
              <w:rPr>
                <w:rFonts w:ascii="Dubai" w:hAnsi="Dubai" w:cs="Dubai"/>
              </w:rPr>
            </w:pPr>
            <w:r w:rsidRPr="00F86888">
              <w:rPr>
                <w:rFonts w:ascii="Dubai" w:hAnsi="Dubai" w:cs="Dubai"/>
                <w:rtl/>
              </w:rPr>
              <w:t>الإقليم الشمالي</w:t>
            </w:r>
          </w:p>
        </w:tc>
        <w:tc>
          <w:tcPr>
            <w:tcW w:w="1223" w:type="dxa"/>
            <w:tcBorders>
              <w:top w:val="nil"/>
              <w:left w:val="nil"/>
              <w:bottom w:val="single" w:sz="4" w:space="0" w:color="auto"/>
              <w:right w:val="single" w:sz="4" w:space="0" w:color="auto"/>
            </w:tcBorders>
            <w:shd w:val="clear" w:color="auto" w:fill="auto"/>
            <w:noWrap/>
            <w:vAlign w:val="bottom"/>
            <w:hideMark/>
          </w:tcPr>
          <w:p w14:paraId="58A4971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3D463FB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24" w:type="dxa"/>
            <w:tcBorders>
              <w:top w:val="nil"/>
              <w:left w:val="nil"/>
              <w:bottom w:val="single" w:sz="4" w:space="0" w:color="auto"/>
              <w:right w:val="single" w:sz="4" w:space="0" w:color="auto"/>
            </w:tcBorders>
            <w:shd w:val="clear" w:color="auto" w:fill="auto"/>
            <w:noWrap/>
            <w:vAlign w:val="bottom"/>
            <w:hideMark/>
          </w:tcPr>
          <w:p w14:paraId="4B0796A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7D2AE3C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717106B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181C320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01EC1A42"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BE39E4A"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 القومي</w:t>
            </w:r>
          </w:p>
        </w:tc>
        <w:tc>
          <w:tcPr>
            <w:tcW w:w="1223" w:type="dxa"/>
            <w:tcBorders>
              <w:top w:val="nil"/>
              <w:left w:val="nil"/>
              <w:bottom w:val="single" w:sz="4" w:space="0" w:color="auto"/>
              <w:right w:val="single" w:sz="4" w:space="0" w:color="auto"/>
            </w:tcBorders>
            <w:shd w:val="clear" w:color="auto" w:fill="auto"/>
            <w:noWrap/>
            <w:vAlign w:val="bottom"/>
            <w:hideMark/>
          </w:tcPr>
          <w:p w14:paraId="063C3C80"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w:t>
            </w:r>
          </w:p>
        </w:tc>
        <w:tc>
          <w:tcPr>
            <w:tcW w:w="1223" w:type="dxa"/>
            <w:tcBorders>
              <w:top w:val="nil"/>
              <w:left w:val="nil"/>
              <w:bottom w:val="single" w:sz="4" w:space="0" w:color="auto"/>
              <w:right w:val="single" w:sz="4" w:space="0" w:color="auto"/>
            </w:tcBorders>
            <w:shd w:val="clear" w:color="auto" w:fill="auto"/>
            <w:noWrap/>
            <w:vAlign w:val="bottom"/>
            <w:hideMark/>
          </w:tcPr>
          <w:p w14:paraId="4FE9B624"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٥٤</w:t>
            </w:r>
          </w:p>
        </w:tc>
        <w:tc>
          <w:tcPr>
            <w:tcW w:w="1224" w:type="dxa"/>
            <w:tcBorders>
              <w:top w:val="nil"/>
              <w:left w:val="nil"/>
              <w:bottom w:val="single" w:sz="4" w:space="0" w:color="auto"/>
              <w:right w:val="single" w:sz="4" w:space="0" w:color="auto"/>
            </w:tcBorders>
            <w:shd w:val="clear" w:color="auto" w:fill="auto"/>
            <w:noWrap/>
            <w:vAlign w:val="bottom"/>
            <w:hideMark/>
          </w:tcPr>
          <w:p w14:paraId="53FD7365"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٦</w:t>
            </w:r>
          </w:p>
        </w:tc>
        <w:tc>
          <w:tcPr>
            <w:tcW w:w="1223" w:type="dxa"/>
            <w:tcBorders>
              <w:top w:val="nil"/>
              <w:left w:val="nil"/>
              <w:bottom w:val="single" w:sz="4" w:space="0" w:color="auto"/>
              <w:right w:val="single" w:sz="4" w:space="0" w:color="auto"/>
            </w:tcBorders>
            <w:shd w:val="clear" w:color="auto" w:fill="auto"/>
            <w:noWrap/>
            <w:vAlign w:val="bottom"/>
            <w:hideMark/>
          </w:tcPr>
          <w:p w14:paraId="3D40CE3F"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٣</w:t>
            </w:r>
          </w:p>
        </w:tc>
        <w:tc>
          <w:tcPr>
            <w:tcW w:w="1223" w:type="dxa"/>
            <w:tcBorders>
              <w:top w:val="nil"/>
              <w:left w:val="nil"/>
              <w:bottom w:val="single" w:sz="4" w:space="0" w:color="auto"/>
              <w:right w:val="single" w:sz="4" w:space="0" w:color="auto"/>
            </w:tcBorders>
            <w:shd w:val="clear" w:color="auto" w:fill="auto"/>
            <w:noWrap/>
            <w:vAlign w:val="bottom"/>
            <w:hideMark/>
          </w:tcPr>
          <w:p w14:paraId="7A351795"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61D6A105"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٦٨</w:t>
            </w:r>
          </w:p>
        </w:tc>
      </w:tr>
    </w:tbl>
    <w:p w14:paraId="59B7F67F" w14:textId="77777777" w:rsidR="009A7249" w:rsidRPr="00F86888" w:rsidRDefault="009A7249" w:rsidP="00A75BCD">
      <w:pPr>
        <w:spacing w:before="60" w:after="120" w:line="240" w:lineRule="auto"/>
        <w:rPr>
          <w:rFonts w:ascii="Dubai" w:hAnsi="Dubai" w:cs="Dubai"/>
        </w:rPr>
      </w:pPr>
    </w:p>
    <w:p w14:paraId="502C3A20" w14:textId="77777777" w:rsidR="00A21461" w:rsidRDefault="00A21461">
      <w:pPr>
        <w:rPr>
          <w:rFonts w:ascii="Dubai" w:hAnsi="Dubai" w:cs="Dubai"/>
          <w:rtl/>
        </w:rPr>
      </w:pPr>
      <w:r>
        <w:rPr>
          <w:rFonts w:ascii="Dubai" w:hAnsi="Dubai" w:cs="Dubai"/>
          <w:rtl/>
        </w:rPr>
        <w:br w:type="page"/>
      </w:r>
    </w:p>
    <w:p w14:paraId="0178398A" w14:textId="5BF26BEC" w:rsidR="008D6089" w:rsidRPr="00F86888" w:rsidRDefault="00EB2D4D" w:rsidP="00A75BCD">
      <w:pPr>
        <w:bidi/>
        <w:spacing w:before="60" w:after="120" w:line="240" w:lineRule="auto"/>
        <w:rPr>
          <w:rFonts w:ascii="Dubai" w:hAnsi="Dubai" w:cs="Dubai"/>
        </w:rPr>
      </w:pPr>
      <w:r w:rsidRPr="00F86888">
        <w:rPr>
          <w:rFonts w:ascii="Dubai" w:hAnsi="Dubai" w:cs="Dubai"/>
          <w:noProof/>
          <w:lang w:eastAsia="en-AU"/>
        </w:rPr>
        <w:lastRenderedPageBreak/>
        <w:drawing>
          <wp:anchor distT="0" distB="0" distL="114300" distR="114300" simplePos="0" relativeHeight="252004352" behindDoc="1" locked="0" layoutInCell="1" allowOverlap="1" wp14:anchorId="3E5C91BC" wp14:editId="29994946">
            <wp:simplePos x="0" y="0"/>
            <wp:positionH relativeFrom="column">
              <wp:posOffset>-807688</wp:posOffset>
            </wp:positionH>
            <wp:positionV relativeFrom="paragraph">
              <wp:posOffset>312420</wp:posOffset>
            </wp:positionV>
            <wp:extent cx="7004685" cy="2974975"/>
            <wp:effectExtent l="0" t="0" r="5715" b="0"/>
            <wp:wrapNone/>
            <wp:docPr id="10" name="Picture 10" descr="رسم بياني شريطي يوضح سير عمل خطة العمل المستهدفة لمواقف المجتمع بحسب دائرة الاختصاص بشكل مرئي من الجدول رقم ٥ في الصفحة رقم ١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رسم بياني شريطي يوضح سير عمل خطة العمل المستهدفة لمواقف المجتمع بحسب دائرة الاختصاص بشكل مرئي من الجدول رقم ٥ في الصفحة رقم ١١."/>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flipH="1">
                      <a:off x="0" y="0"/>
                      <a:ext cx="7004685" cy="2974975"/>
                    </a:xfrm>
                    <a:prstGeom prst="rect">
                      <a:avLst/>
                    </a:prstGeom>
                    <a:noFill/>
                  </pic:spPr>
                </pic:pic>
              </a:graphicData>
            </a:graphic>
          </wp:anchor>
        </w:drawing>
      </w:r>
      <w:r w:rsidRPr="00F86888">
        <w:rPr>
          <w:rFonts w:ascii="Dubai" w:hAnsi="Dubai" w:cs="Dubai"/>
          <w:rtl/>
        </w:rPr>
        <w:t>الرسم البياني رقم ٥: خطة العمل المستهدفة لمواقف المجتمع - سير عمل الإجراءات بحسب الحكومة</w:t>
      </w:r>
    </w:p>
    <w:p w14:paraId="7C440D9D" w14:textId="6E6431CB" w:rsidR="00C44E70" w:rsidRPr="00F86888" w:rsidRDefault="004B58D6"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58592" behindDoc="0" locked="0" layoutInCell="1" allowOverlap="1" wp14:anchorId="2B7B2A56" wp14:editId="60B9E926">
                <wp:simplePos x="0" y="0"/>
                <wp:positionH relativeFrom="column">
                  <wp:posOffset>-118078</wp:posOffset>
                </wp:positionH>
                <wp:positionV relativeFrom="paragraph">
                  <wp:posOffset>85090</wp:posOffset>
                </wp:positionV>
                <wp:extent cx="5591175" cy="293370"/>
                <wp:effectExtent l="0" t="0" r="9525"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1254015A" w14:textId="531FA531" w:rsidR="008C6DD5" w:rsidRPr="00EB2D4D" w:rsidRDefault="00EB2D4D" w:rsidP="008C6DD5">
                            <w:pPr>
                              <w:bidi/>
                              <w:jc w:val="center"/>
                              <w:rPr>
                                <w:rFonts w:ascii="Dubai" w:hAnsi="Dubai" w:cs="Dubai"/>
                                <w:color w:val="595959" w:themeColor="text1" w:themeTint="A6"/>
                                <w:sz w:val="24"/>
                                <w:szCs w:val="24"/>
                              </w:rPr>
                            </w:pPr>
                            <w:r w:rsidRPr="00EB2D4D">
                              <w:rPr>
                                <w:rFonts w:ascii="Dubai" w:hAnsi="Dubai" w:cs="Dubai"/>
                                <w:color w:val="595959" w:themeColor="text1" w:themeTint="A6"/>
                                <w:sz w:val="24"/>
                                <w:szCs w:val="24"/>
                                <w:rtl/>
                                <w:lang w:val="ar"/>
                              </w:rPr>
                              <w:t>خطة العمل المستهدفة لمواقف المجتمع - سير عمل الإجراءات بحسب الحكومة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B2A56" id="_x0000_s1100" type="#_x0000_t202" style="position:absolute;margin-left:-9.3pt;margin-top:6.7pt;width:440.25pt;height:23.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" fillcolor="white [3212]" stroked="f">
                <v:textbox inset="0,0,0,0">
                  <w:txbxContent>
                    <w:p w14:paraId="1254015A" w14:textId="531FA531" w:rsidR="008C6DD5" w:rsidRPr="00EB2D4D" w:rsidRDefault="00EB2D4D" w:rsidP="008C6DD5">
                      <w:pPr>
                        <w:bidi/>
                        <w:jc w:val="center"/>
                        <w:rPr>
                          <w:rFonts w:ascii="Dubai" w:hAnsi="Dubai" w:cs="Dubai"/>
                          <w:color w:val="595959" w:themeColor="text1" w:themeTint="A6"/>
                          <w:sz w:val="24"/>
                          <w:szCs w:val="24"/>
                        </w:rPr>
                      </w:pPr>
                      <w:r w:rsidRPr="00EB2D4D">
                        <w:rPr>
                          <w:rFonts w:ascii="Dubai" w:hAnsi="Dubai" w:cs="Dubai"/>
                          <w:color w:val="595959" w:themeColor="text1" w:themeTint="A6"/>
                          <w:sz w:val="24"/>
                          <w:szCs w:val="24"/>
                          <w:rtl/>
                          <w:lang w:val="ar"/>
                        </w:rPr>
                        <w:t>خطة العمل المستهدفة لمواقف المجتمع - سير عمل الإجراءات بحسب الحكومة</w:t>
                      </w:r>
                    </w:p>
                  </w:txbxContent>
                </v:textbox>
              </v:shape>
            </w:pict>
          </mc:Fallback>
        </mc:AlternateContent>
      </w:r>
    </w:p>
    <w:p w14:paraId="59CB3FDD" w14:textId="5065A1D1" w:rsidR="00856227" w:rsidRPr="00F86888" w:rsidRDefault="00EB2D4D"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71904" behindDoc="0" locked="0" layoutInCell="1" allowOverlap="1" wp14:anchorId="2BC36A99" wp14:editId="04851652">
                <wp:simplePos x="0" y="0"/>
                <wp:positionH relativeFrom="margin">
                  <wp:posOffset>5665963</wp:posOffset>
                </wp:positionH>
                <wp:positionV relativeFrom="paragraph">
                  <wp:posOffset>197890</wp:posOffset>
                </wp:positionV>
                <wp:extent cx="729789" cy="184785"/>
                <wp:effectExtent l="0" t="0" r="0" b="571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89" cy="184785"/>
                        </a:xfrm>
                        <a:prstGeom prst="rect">
                          <a:avLst/>
                        </a:prstGeom>
                        <a:solidFill>
                          <a:schemeClr val="bg1"/>
                        </a:solidFill>
                        <a:ln w="9525">
                          <a:noFill/>
                          <a:miter lim="800000"/>
                          <a:headEnd/>
                          <a:tailEnd/>
                        </a:ln>
                      </wps:spPr>
                      <wps:txbx>
                        <w:txbxContent>
                          <w:p w14:paraId="7DCD7523"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الحكومة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C36A99" id="Text Box 213" o:spid="_x0000_s1101" type="#_x0000_t202" style="position:absolute;margin-left:446.15pt;margin-top:15.6pt;width:57.45pt;height:14.5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" fillcolor="white [3212]" stroked="f">
                <v:textbox inset="0,0,0,0">
                  <w:txbxContent>
                    <w:p w14:paraId="7DCD7523"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الحكومة الأسترالية</w:t>
                      </w:r>
                    </w:p>
                  </w:txbxContent>
                </v:textbox>
                <w10:wrap anchorx="margin"/>
              </v:shape>
            </w:pict>
          </mc:Fallback>
        </mc:AlternateContent>
      </w:r>
    </w:p>
    <w:p w14:paraId="4FEC1A66" w14:textId="626248A4" w:rsidR="00EB2D4D" w:rsidRDefault="00EB2D4D" w:rsidP="00A75BCD">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73952" behindDoc="0" locked="0" layoutInCell="1" allowOverlap="1" wp14:anchorId="7B992575" wp14:editId="0CEE9D96">
                <wp:simplePos x="0" y="0"/>
                <wp:positionH relativeFrom="column">
                  <wp:posOffset>5672634</wp:posOffset>
                </wp:positionH>
                <wp:positionV relativeFrom="paragraph">
                  <wp:posOffset>105508</wp:posOffset>
                </wp:positionV>
                <wp:extent cx="610777" cy="19177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77" cy="191770"/>
                        </a:xfrm>
                        <a:prstGeom prst="rect">
                          <a:avLst/>
                        </a:prstGeom>
                        <a:solidFill>
                          <a:schemeClr val="bg1"/>
                        </a:solidFill>
                        <a:ln w="9525">
                          <a:noFill/>
                          <a:miter lim="800000"/>
                          <a:headEnd/>
                          <a:tailEnd/>
                        </a:ln>
                      </wps:spPr>
                      <wps:txbx>
                        <w:txbxContent>
                          <w:p w14:paraId="67B080F0"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نيو ساوث ويلز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92575" id="Text Box 214" o:spid="_x0000_s1102" type="#_x0000_t202" style="position:absolute;left:0;text-align:left;margin-left:446.65pt;margin-top:8.3pt;width:48.1pt;height:15.1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" fillcolor="white [3212]" stroked="f">
                <v:textbox inset="0,0,0,0">
                  <w:txbxContent>
                    <w:p w14:paraId="67B080F0"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نيو ساوث ويلز</w:t>
                      </w:r>
                    </w:p>
                  </w:txbxContent>
                </v:textbox>
              </v:shape>
            </w:pict>
          </mc:Fallback>
        </mc:AlternateContent>
      </w:r>
    </w:p>
    <w:p w14:paraId="76C2F56F" w14:textId="13E3A0A5" w:rsidR="00EB2D4D" w:rsidRDefault="00EB2D4D" w:rsidP="00EB2D4D">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78048" behindDoc="0" locked="0" layoutInCell="1" allowOverlap="1" wp14:anchorId="16857541" wp14:editId="3711CFA5">
                <wp:simplePos x="0" y="0"/>
                <wp:positionH relativeFrom="column">
                  <wp:posOffset>5679695</wp:posOffset>
                </wp:positionH>
                <wp:positionV relativeFrom="paragraph">
                  <wp:posOffset>213853</wp:posOffset>
                </wp:positionV>
                <wp:extent cx="550758" cy="210185"/>
                <wp:effectExtent l="0" t="0" r="190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58" cy="210185"/>
                        </a:xfrm>
                        <a:prstGeom prst="rect">
                          <a:avLst/>
                        </a:prstGeom>
                        <a:solidFill>
                          <a:schemeClr val="bg1"/>
                        </a:solidFill>
                        <a:ln w="9525">
                          <a:noFill/>
                          <a:miter lim="800000"/>
                          <a:headEnd/>
                          <a:tailEnd/>
                        </a:ln>
                      </wps:spPr>
                      <wps:txbx>
                        <w:txbxContent>
                          <w:p w14:paraId="6B54811B"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ولاية كوينزلاند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57541" id="Text Box 216" o:spid="_x0000_s1103" type="#_x0000_t202" style="position:absolute;left:0;text-align:left;margin-left:447.2pt;margin-top:16.85pt;width:43.35pt;height:16.5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" fillcolor="white [3212]" stroked="f">
                <v:textbox inset="0,0,0,0">
                  <w:txbxContent>
                    <w:p w14:paraId="6B54811B"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ولاية كوينزلاند</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76000" behindDoc="0" locked="0" layoutInCell="1" allowOverlap="1" wp14:anchorId="3523B03D" wp14:editId="14E17E80">
                <wp:simplePos x="0" y="0"/>
                <wp:positionH relativeFrom="column">
                  <wp:posOffset>5679694</wp:posOffset>
                </wp:positionH>
                <wp:positionV relativeFrom="paragraph">
                  <wp:posOffset>9084</wp:posOffset>
                </wp:positionV>
                <wp:extent cx="519153" cy="21018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53" cy="210185"/>
                        </a:xfrm>
                        <a:prstGeom prst="rect">
                          <a:avLst/>
                        </a:prstGeom>
                        <a:solidFill>
                          <a:schemeClr val="bg1"/>
                        </a:solidFill>
                        <a:ln w="9525">
                          <a:noFill/>
                          <a:miter lim="800000"/>
                          <a:headEnd/>
                          <a:tailEnd/>
                        </a:ln>
                      </wps:spPr>
                      <wps:txbx>
                        <w:txbxContent>
                          <w:p w14:paraId="78ACA89C"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ولاية فيكتوريا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3B03D" id="Text Box 215" o:spid="_x0000_s1104" type="#_x0000_t202" style="position:absolute;left:0;text-align:left;margin-left:447.2pt;margin-top:.7pt;width:40.9pt;height:16.5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" fillcolor="white [3212]" stroked="f">
                <v:textbox inset="0,0,0,0">
                  <w:txbxContent>
                    <w:p w14:paraId="78ACA89C"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ولاية فيكتوريا</w:t>
                      </w:r>
                    </w:p>
                  </w:txbxContent>
                </v:textbox>
              </v:shape>
            </w:pict>
          </mc:Fallback>
        </mc:AlternateContent>
      </w:r>
    </w:p>
    <w:p w14:paraId="535A49FF" w14:textId="218E39CA" w:rsidR="00EB2D4D" w:rsidRDefault="00EB2D4D" w:rsidP="00EB2D4D">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80096" behindDoc="0" locked="0" layoutInCell="1" allowOverlap="1" wp14:anchorId="49B0FC4F" wp14:editId="2DEC580F">
                <wp:simplePos x="0" y="0"/>
                <wp:positionH relativeFrom="column">
                  <wp:posOffset>5679695</wp:posOffset>
                </wp:positionH>
                <wp:positionV relativeFrom="paragraph">
                  <wp:posOffset>120324</wp:posOffset>
                </wp:positionV>
                <wp:extent cx="715493" cy="199390"/>
                <wp:effectExtent l="0" t="0" r="889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493" cy="199390"/>
                        </a:xfrm>
                        <a:prstGeom prst="rect">
                          <a:avLst/>
                        </a:prstGeom>
                        <a:solidFill>
                          <a:schemeClr val="bg1"/>
                        </a:solidFill>
                        <a:ln w="9525">
                          <a:noFill/>
                          <a:miter lim="800000"/>
                          <a:headEnd/>
                          <a:tailEnd/>
                        </a:ln>
                      </wps:spPr>
                      <wps:txbx>
                        <w:txbxContent>
                          <w:p w14:paraId="5C586F65"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ولاية غرب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0FC4F" id="Text Box 218" o:spid="_x0000_s1105" type="#_x0000_t202" style="position:absolute;left:0;text-align:left;margin-left:447.2pt;margin-top:9.45pt;width:56.35pt;height:15.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" fillcolor="white [3212]" stroked="f">
                <v:textbox inset="0,0,0,0">
                  <w:txbxContent>
                    <w:p w14:paraId="5C586F65"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ولاية غرب أستراليا</w:t>
                      </w:r>
                    </w:p>
                  </w:txbxContent>
                </v:textbox>
              </v:shape>
            </w:pict>
          </mc:Fallback>
        </mc:AlternateContent>
      </w:r>
    </w:p>
    <w:p w14:paraId="23B44566" w14:textId="630E1E99" w:rsidR="00EB2D4D" w:rsidRDefault="00EB2D4D" w:rsidP="00EB2D4D">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84192" behindDoc="0" locked="0" layoutInCell="1" allowOverlap="1" wp14:anchorId="4AA3C67B" wp14:editId="6482CC8A">
                <wp:simplePos x="0" y="0"/>
                <wp:positionH relativeFrom="column">
                  <wp:posOffset>5672634</wp:posOffset>
                </wp:positionH>
                <wp:positionV relativeFrom="paragraph">
                  <wp:posOffset>228669</wp:posOffset>
                </wp:positionV>
                <wp:extent cx="381294" cy="188595"/>
                <wp:effectExtent l="0" t="0" r="0" b="190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94" cy="188595"/>
                        </a:xfrm>
                        <a:prstGeom prst="rect">
                          <a:avLst/>
                        </a:prstGeom>
                        <a:solidFill>
                          <a:schemeClr val="bg1"/>
                        </a:solidFill>
                        <a:ln w="9525">
                          <a:noFill/>
                          <a:miter lim="800000"/>
                          <a:headEnd/>
                          <a:tailEnd/>
                        </a:ln>
                      </wps:spPr>
                      <wps:txbx>
                        <w:txbxContent>
                          <w:p w14:paraId="3AD2D302"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تسمانيا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3C67B" id="Text Box 220" o:spid="_x0000_s1106" type="#_x0000_t202" style="position:absolute;left:0;text-align:left;margin-left:446.65pt;margin-top:18pt;width:30pt;height:14.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" fillcolor="white [3212]" stroked="f">
                <v:textbox inset="0,0,0,0">
                  <w:txbxContent>
                    <w:p w14:paraId="3AD2D302"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تسمانيا</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82144" behindDoc="0" locked="0" layoutInCell="1" allowOverlap="1" wp14:anchorId="28CAD9D5" wp14:editId="30A357AC">
                <wp:simplePos x="0" y="0"/>
                <wp:positionH relativeFrom="column">
                  <wp:posOffset>5672633</wp:posOffset>
                </wp:positionH>
                <wp:positionV relativeFrom="paragraph">
                  <wp:posOffset>16839</wp:posOffset>
                </wp:positionV>
                <wp:extent cx="769649" cy="21018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49" cy="210185"/>
                        </a:xfrm>
                        <a:prstGeom prst="rect">
                          <a:avLst/>
                        </a:prstGeom>
                        <a:solidFill>
                          <a:schemeClr val="bg1"/>
                        </a:solidFill>
                        <a:ln w="9525">
                          <a:noFill/>
                          <a:miter lim="800000"/>
                          <a:headEnd/>
                          <a:tailEnd/>
                        </a:ln>
                      </wps:spPr>
                      <wps:txbx>
                        <w:txbxContent>
                          <w:p w14:paraId="3982F5A8"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ولاية جنوب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CAD9D5" id="Text Box 219" o:spid="_x0000_s1107" type="#_x0000_t202" style="position:absolute;left:0;text-align:left;margin-left:446.65pt;margin-top:1.35pt;width:60.6pt;height:16.5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" fillcolor="white [3212]" stroked="f">
                <v:textbox inset="0,0,0,0">
                  <w:txbxContent>
                    <w:p w14:paraId="3982F5A8"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ولاية جنوب أستراليا</w:t>
                      </w:r>
                    </w:p>
                  </w:txbxContent>
                </v:textbox>
              </v:shape>
            </w:pict>
          </mc:Fallback>
        </mc:AlternateContent>
      </w:r>
    </w:p>
    <w:p w14:paraId="3676C8D9" w14:textId="7F5EF685" w:rsidR="00EB2D4D" w:rsidRDefault="00EB2D4D" w:rsidP="00EB2D4D">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86240" behindDoc="0" locked="0" layoutInCell="1" allowOverlap="1" wp14:anchorId="5737ACC2" wp14:editId="2BF6487F">
                <wp:simplePos x="0" y="0"/>
                <wp:positionH relativeFrom="column">
                  <wp:posOffset>5669103</wp:posOffset>
                </wp:positionH>
                <wp:positionV relativeFrom="paragraph">
                  <wp:posOffset>124548</wp:posOffset>
                </wp:positionV>
                <wp:extent cx="967358" cy="199390"/>
                <wp:effectExtent l="0" t="0" r="4445"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358" cy="199390"/>
                        </a:xfrm>
                        <a:prstGeom prst="rect">
                          <a:avLst/>
                        </a:prstGeom>
                        <a:solidFill>
                          <a:schemeClr val="bg1"/>
                        </a:solidFill>
                        <a:ln w="9525">
                          <a:noFill/>
                          <a:miter lim="800000"/>
                          <a:headEnd/>
                          <a:tailEnd/>
                        </a:ln>
                      </wps:spPr>
                      <wps:txbx>
                        <w:txbxContent>
                          <w:p w14:paraId="24B986E7"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إقليم العاصمة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7ACC2" id="Text Box 221" o:spid="_x0000_s1108" type="#_x0000_t202" style="position:absolute;left:0;text-align:left;margin-left:446.4pt;margin-top:9.8pt;width:76.15pt;height:15.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" fillcolor="white [3212]" stroked="f">
                <v:textbox inset="0,0,0,0">
                  <w:txbxContent>
                    <w:p w14:paraId="24B986E7"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إقليم العاصمة الأسترالية</w:t>
                      </w:r>
                    </w:p>
                  </w:txbxContent>
                </v:textbox>
              </v:shape>
            </w:pict>
          </mc:Fallback>
        </mc:AlternateContent>
      </w:r>
    </w:p>
    <w:p w14:paraId="5F7E9453" w14:textId="2A75E82E" w:rsidR="00EB2D4D" w:rsidRDefault="005F5E49" w:rsidP="00EB2D4D">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2006400" behindDoc="0" locked="0" layoutInCell="1" allowOverlap="1" wp14:anchorId="7B780360" wp14:editId="3ECC27D9">
                <wp:simplePos x="0" y="0"/>
                <wp:positionH relativeFrom="column">
                  <wp:posOffset>-666678</wp:posOffset>
                </wp:positionH>
                <wp:positionV relativeFrom="paragraph">
                  <wp:posOffset>257175</wp:posOffset>
                </wp:positionV>
                <wp:extent cx="6329680" cy="245745"/>
                <wp:effectExtent l="0" t="0" r="0" b="190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245745"/>
                        </a:xfrm>
                        <a:prstGeom prst="rect">
                          <a:avLst/>
                        </a:prstGeom>
                        <a:solidFill>
                          <a:schemeClr val="bg1"/>
                        </a:solidFill>
                        <a:ln w="9525">
                          <a:noFill/>
                          <a:miter lim="800000"/>
                          <a:headEnd/>
                          <a:tailEnd/>
                        </a:ln>
                      </wps:spPr>
                      <wps:txbx>
                        <w:txbxContent>
                          <w:p w14:paraId="249091D8" w14:textId="01556B2D" w:rsidR="005F5E49" w:rsidRPr="00CA7FB9" w:rsidRDefault="005F5E49" w:rsidP="005F5E49">
                            <w:pPr>
                              <w:bidi/>
                              <w:rPr>
                                <w:rFonts w:ascii="Dubai" w:hAnsi="Dubai" w:cs="Dubai"/>
                                <w:color w:val="595959" w:themeColor="text1" w:themeTint="A6"/>
                                <w:sz w:val="16"/>
                                <w:szCs w:val="16"/>
                                <w:lang w:bidi="ar-EG"/>
                              </w:rPr>
                            </w:pPr>
                            <w:r w:rsidRPr="00CA7FB9">
                              <w:rPr>
                                <w:rFonts w:ascii="Dubai" w:hAnsi="Dubai" w:cs="Dubai" w:hint="cs"/>
                                <w:color w:val="595959" w:themeColor="text1" w:themeTint="A6"/>
                                <w:sz w:val="16"/>
                                <w:szCs w:val="16"/>
                                <w:rtl/>
                                <w:lang w:val="ar" w:bidi="ar-EG"/>
                              </w:rPr>
                              <w:t>٠</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٢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٤      </w:t>
                            </w:r>
                            <w:r w:rsidRPr="00CA7FB9">
                              <w:rPr>
                                <w:rFonts w:ascii="Dubai" w:hAnsi="Dubai" w:cs="Dubai"/>
                                <w:color w:val="595959" w:themeColor="text1" w:themeTint="A6"/>
                                <w:sz w:val="16"/>
                                <w:szCs w:val="16"/>
                                <w:rtl/>
                                <w:lang w:val="ar" w:bidi="ar-EG"/>
                              </w:rPr>
                              <w:tab/>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٦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٨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١٠</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١٢</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١٤</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١٦</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780360" id="Text Box 322" o:spid="_x0000_s1109" type="#_x0000_t202" style="position:absolute;left:0;text-align:left;margin-left:-52.5pt;margin-top:20.25pt;width:498.4pt;height:19.3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" fillcolor="white [3212]" stroked="f">
                <v:textbox inset="0,0,0,0">
                  <w:txbxContent>
                    <w:p w14:paraId="249091D8" w14:textId="01556B2D" w:rsidR="005F5E49" w:rsidRPr="00CA7FB9" w:rsidRDefault="005F5E49" w:rsidP="005F5E49">
                      <w:pPr>
                        <w:bidi/>
                        <w:rPr>
                          <w:rFonts w:ascii="Dubai" w:hAnsi="Dubai" w:cs="Dubai"/>
                          <w:color w:val="595959" w:themeColor="text1" w:themeTint="A6"/>
                          <w:sz w:val="16"/>
                          <w:szCs w:val="16"/>
                          <w:lang w:bidi="ar-EG"/>
                        </w:rPr>
                      </w:pPr>
                      <w:r w:rsidRPr="00CA7FB9">
                        <w:rPr>
                          <w:rFonts w:ascii="Dubai" w:hAnsi="Dubai" w:cs="Dubai" w:hint="cs"/>
                          <w:color w:val="595959" w:themeColor="text1" w:themeTint="A6"/>
                          <w:sz w:val="16"/>
                          <w:szCs w:val="16"/>
                          <w:rtl/>
                          <w:lang w:val="ar" w:bidi="ar-EG"/>
                        </w:rPr>
                        <w:t>٠</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٢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٤      </w:t>
                      </w:r>
                      <w:r w:rsidRPr="00CA7FB9">
                        <w:rPr>
                          <w:rFonts w:ascii="Dubai" w:hAnsi="Dubai" w:cs="Dubai"/>
                          <w:color w:val="595959" w:themeColor="text1" w:themeTint="A6"/>
                          <w:sz w:val="16"/>
                          <w:szCs w:val="16"/>
                          <w:rtl/>
                          <w:lang w:val="ar" w:bidi="ar-EG"/>
                        </w:rPr>
                        <w:tab/>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٦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٨ </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١٠</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١٢</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w:t>
                      </w:r>
                      <w:r>
                        <w:rPr>
                          <w:rFonts w:ascii="Dubai" w:hAnsi="Dubai" w:cs="Dubai" w:hint="cs"/>
                          <w:color w:val="595959" w:themeColor="text1" w:themeTint="A6"/>
                          <w:sz w:val="16"/>
                          <w:szCs w:val="16"/>
                          <w:lang w:val="ar" w:bidi="ar-EG"/>
                        </w:rPr>
                        <w:t xml:space="preserve">              </w:t>
                      </w:r>
                      <w:r w:rsidRPr="00CA7FB9">
                        <w:rPr>
                          <w:rFonts w:ascii="Dubai" w:hAnsi="Dubai" w:cs="Dubai" w:hint="cs"/>
                          <w:color w:val="595959" w:themeColor="text1" w:themeTint="A6"/>
                          <w:sz w:val="16"/>
                          <w:szCs w:val="16"/>
                          <w:rtl/>
                          <w:lang w:val="ar" w:bidi="ar-EG"/>
                        </w:rPr>
                        <w:t xml:space="preserve"> ١٤</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١٦</w:t>
                      </w:r>
                      <w:r w:rsidRPr="00CA7FB9">
                        <w:rPr>
                          <w:rFonts w:ascii="Dubai" w:hAnsi="Dubai" w:cs="Dubai"/>
                          <w:color w:val="595959" w:themeColor="text1" w:themeTint="A6"/>
                          <w:sz w:val="16"/>
                          <w:szCs w:val="16"/>
                          <w:rtl/>
                          <w:lang w:val="ar" w:bidi="ar-EG"/>
                        </w:rPr>
                        <w:tab/>
                      </w:r>
                      <w:r w:rsidRPr="00CA7FB9">
                        <w:rPr>
                          <w:rFonts w:ascii="Dubai" w:hAnsi="Dubai" w:cs="Dubai" w:hint="cs"/>
                          <w:color w:val="595959" w:themeColor="text1" w:themeTint="A6"/>
                          <w:sz w:val="16"/>
                          <w:szCs w:val="16"/>
                          <w:rtl/>
                          <w:lang w:val="ar" w:bidi="ar-EG"/>
                        </w:rPr>
                        <w:t xml:space="preserve">           ١٨</w:t>
                      </w:r>
                    </w:p>
                  </w:txbxContent>
                </v:textbox>
              </v:shape>
            </w:pict>
          </mc:Fallback>
        </mc:AlternateContent>
      </w:r>
      <w:r w:rsidR="00EB2D4D" w:rsidRPr="00F86888">
        <w:rPr>
          <w:rFonts w:ascii="Dubai" w:hAnsi="Dubai" w:cs="Dubai"/>
          <w:noProof/>
          <w:lang w:eastAsia="en-AU"/>
        </w:rPr>
        <mc:AlternateContent>
          <mc:Choice Requires="wps">
            <w:drawing>
              <wp:anchor distT="45720" distB="45720" distL="114300" distR="114300" simplePos="0" relativeHeight="251788288" behindDoc="0" locked="0" layoutInCell="1" allowOverlap="1" wp14:anchorId="1AE29F0A" wp14:editId="0D66EB4A">
                <wp:simplePos x="0" y="0"/>
                <wp:positionH relativeFrom="column">
                  <wp:posOffset>5668433</wp:posOffset>
                </wp:positionH>
                <wp:positionV relativeFrom="paragraph">
                  <wp:posOffset>22648</wp:posOffset>
                </wp:positionV>
                <wp:extent cx="614469" cy="203200"/>
                <wp:effectExtent l="0" t="0" r="0" b="635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69" cy="203200"/>
                        </a:xfrm>
                        <a:prstGeom prst="rect">
                          <a:avLst/>
                        </a:prstGeom>
                        <a:solidFill>
                          <a:schemeClr val="bg1"/>
                        </a:solidFill>
                        <a:ln w="9525">
                          <a:noFill/>
                          <a:miter lim="800000"/>
                          <a:headEnd/>
                          <a:tailEnd/>
                        </a:ln>
                      </wps:spPr>
                      <wps:txbx>
                        <w:txbxContent>
                          <w:p w14:paraId="4A82C500" w14:textId="77777777" w:rsidR="008C6DD5" w:rsidRPr="00EB2D4D" w:rsidRDefault="004B58D6"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 xml:space="preserve">الإقليم </w:t>
                            </w:r>
                            <w:r w:rsidRPr="00EB2D4D">
                              <w:rPr>
                                <w:rFonts w:ascii="Dubai" w:hAnsi="Dubai" w:cs="Dubai"/>
                                <w:color w:val="595959" w:themeColor="text1" w:themeTint="A6"/>
                                <w:sz w:val="16"/>
                                <w:szCs w:val="16"/>
                                <w:rtl/>
                                <w:lang w:val="ar"/>
                              </w:rPr>
                              <w:t>الشمالي</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E29F0A" id="Text Box 222" o:spid="_x0000_s1110" type="#_x0000_t202" style="position:absolute;left:0;text-align:left;margin-left:446.35pt;margin-top:1.8pt;width:48.4pt;height:1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" fillcolor="white [3212]" stroked="f">
                <v:textbox inset="0,0,0,0">
                  <w:txbxContent>
                    <w:p w14:paraId="4A82C500" w14:textId="77777777" w:rsidR="008C6DD5" w:rsidRPr="00EB2D4D" w:rsidRDefault="00000000" w:rsidP="008C6DD5">
                      <w:pPr>
                        <w:bidi/>
                        <w:jc w:val="right"/>
                        <w:rPr>
                          <w:rFonts w:ascii="Dubai" w:hAnsi="Dubai" w:cs="Dubai"/>
                          <w:color w:val="595959" w:themeColor="text1" w:themeTint="A6"/>
                          <w:sz w:val="16"/>
                          <w:szCs w:val="16"/>
                        </w:rPr>
                      </w:pPr>
                      <w:r w:rsidRPr="00EB2D4D">
                        <w:rPr>
                          <w:rFonts w:ascii="Dubai" w:hAnsi="Dubai" w:cs="Dubai"/>
                          <w:color w:val="595959" w:themeColor="text1" w:themeTint="A6"/>
                          <w:sz w:val="16"/>
                          <w:szCs w:val="16"/>
                          <w:rtl/>
                          <w:lang w:val="ar"/>
                        </w:rPr>
                        <w:t>الإقليم الشمالي</w:t>
                      </w:r>
                    </w:p>
                  </w:txbxContent>
                </v:textbox>
              </v:shape>
            </w:pict>
          </mc:Fallback>
        </mc:AlternateContent>
      </w:r>
    </w:p>
    <w:p w14:paraId="0FCFE493" w14:textId="193F3F8E" w:rsidR="00EB2D4D" w:rsidRDefault="004107A6" w:rsidP="00EB2D4D">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769856" behindDoc="0" locked="0" layoutInCell="1" allowOverlap="1" wp14:anchorId="5AF72F66" wp14:editId="55E88462">
                <wp:simplePos x="0" y="0"/>
                <wp:positionH relativeFrom="column">
                  <wp:posOffset>544973</wp:posOffset>
                </wp:positionH>
                <wp:positionV relativeFrom="paragraph">
                  <wp:posOffset>196669</wp:posOffset>
                </wp:positionV>
                <wp:extent cx="1005840" cy="1885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594DAE39" w14:textId="77777777" w:rsidR="008C6DD5" w:rsidRPr="004107A6" w:rsidRDefault="004B58D6" w:rsidP="008C6DD5">
                            <w:pPr>
                              <w:bidi/>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72F66" id="Text Box 212" o:spid="_x0000_s1111" type="#_x0000_t202" style="position:absolute;left:0;text-align:left;margin-left:42.9pt;margin-top:15.5pt;width:79.2pt;height:14.8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" fillcolor="white [3212]" stroked="f">
                <v:textbox inset="0,0,0,0">
                  <w:txbxContent>
                    <w:p w14:paraId="594DAE39" w14:textId="77777777" w:rsidR="008C6DD5" w:rsidRPr="004107A6" w:rsidRDefault="00000000" w:rsidP="008C6DD5">
                      <w:pPr>
                        <w:bidi/>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البدء في المستقبل</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67808" behindDoc="0" locked="0" layoutInCell="1" allowOverlap="1" wp14:anchorId="1A8FDA25" wp14:editId="553AE7AC">
                <wp:simplePos x="0" y="0"/>
                <wp:positionH relativeFrom="margin">
                  <wp:posOffset>1665281</wp:posOffset>
                </wp:positionH>
                <wp:positionV relativeFrom="paragraph">
                  <wp:posOffset>188867</wp:posOffset>
                </wp:positionV>
                <wp:extent cx="441960" cy="563568"/>
                <wp:effectExtent l="0" t="0" r="0" b="825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63568"/>
                        </a:xfrm>
                        <a:prstGeom prst="rect">
                          <a:avLst/>
                        </a:prstGeom>
                        <a:solidFill>
                          <a:schemeClr val="bg1"/>
                        </a:solidFill>
                        <a:ln w="9525">
                          <a:noFill/>
                          <a:miter lim="800000"/>
                          <a:headEnd/>
                          <a:tailEnd/>
                        </a:ln>
                      </wps:spPr>
                      <wps:txbx>
                        <w:txbxContent>
                          <w:p w14:paraId="5CA49D5D" w14:textId="77777777" w:rsidR="008C6DD5" w:rsidRPr="004107A6" w:rsidRDefault="004B58D6" w:rsidP="004107A6">
                            <w:pPr>
                              <w:bidi/>
                              <w:spacing w:line="240" w:lineRule="auto"/>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FDA25" id="Text Box 211" o:spid="_x0000_s1112" type="#_x0000_t202" style="position:absolute;left:0;text-align:left;margin-left:131.1pt;margin-top:14.85pt;width:34.8pt;height:44.4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" fillcolor="white [3212]" stroked="f">
                <v:textbox inset="0,0,0,0">
                  <w:txbxContent>
                    <w:p w14:paraId="5CA49D5D" w14:textId="77777777" w:rsidR="008C6DD5" w:rsidRPr="004107A6" w:rsidRDefault="00000000" w:rsidP="004107A6">
                      <w:pPr>
                        <w:bidi/>
                        <w:spacing w:line="240" w:lineRule="auto"/>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متوقف مؤقتًا</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65760" behindDoc="0" locked="0" layoutInCell="1" allowOverlap="1" wp14:anchorId="1D7695A4" wp14:editId="3B98816E">
                <wp:simplePos x="0" y="0"/>
                <wp:positionH relativeFrom="column">
                  <wp:posOffset>2263140</wp:posOffset>
                </wp:positionH>
                <wp:positionV relativeFrom="paragraph">
                  <wp:posOffset>190422</wp:posOffset>
                </wp:positionV>
                <wp:extent cx="643890" cy="182426"/>
                <wp:effectExtent l="0" t="0" r="3810" b="825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426"/>
                        </a:xfrm>
                        <a:prstGeom prst="rect">
                          <a:avLst/>
                        </a:prstGeom>
                        <a:solidFill>
                          <a:schemeClr val="bg1"/>
                        </a:solidFill>
                        <a:ln w="9525">
                          <a:noFill/>
                          <a:miter lim="800000"/>
                          <a:headEnd/>
                          <a:tailEnd/>
                        </a:ln>
                      </wps:spPr>
                      <wps:txbx>
                        <w:txbxContent>
                          <w:p w14:paraId="68DF36C5" w14:textId="77777777" w:rsidR="008C6DD5" w:rsidRPr="004107A6" w:rsidRDefault="004B58D6" w:rsidP="008C6DD5">
                            <w:pPr>
                              <w:bidi/>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بعض التأخيرات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695A4" id="Text Box 210" o:spid="_x0000_s1113" type="#_x0000_t202" style="position:absolute;left:0;text-align:left;margin-left:178.2pt;margin-top:15pt;width:50.7pt;height:14.3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" fillcolor="white [3212]" stroked="f">
                <v:textbox inset="0,0,0,0">
                  <w:txbxContent>
                    <w:p w14:paraId="68DF36C5" w14:textId="77777777" w:rsidR="008C6DD5" w:rsidRPr="004107A6" w:rsidRDefault="00000000" w:rsidP="008C6DD5">
                      <w:pPr>
                        <w:bidi/>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بعض التأخيرات</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63712" behindDoc="0" locked="0" layoutInCell="1" allowOverlap="1" wp14:anchorId="5A3CA760" wp14:editId="74A8D15F">
                <wp:simplePos x="0" y="0"/>
                <wp:positionH relativeFrom="column">
                  <wp:posOffset>3073400</wp:posOffset>
                </wp:positionH>
                <wp:positionV relativeFrom="paragraph">
                  <wp:posOffset>184863</wp:posOffset>
                </wp:positionV>
                <wp:extent cx="461010" cy="679268"/>
                <wp:effectExtent l="0" t="0" r="0" b="698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679268"/>
                        </a:xfrm>
                        <a:prstGeom prst="rect">
                          <a:avLst/>
                        </a:prstGeom>
                        <a:solidFill>
                          <a:schemeClr val="bg1"/>
                        </a:solidFill>
                        <a:ln w="9525">
                          <a:noFill/>
                          <a:miter lim="800000"/>
                          <a:headEnd/>
                          <a:tailEnd/>
                        </a:ln>
                      </wps:spPr>
                      <wps:txbx>
                        <w:txbxContent>
                          <w:p w14:paraId="32D96C80" w14:textId="77777777" w:rsidR="008C6DD5" w:rsidRPr="004107A6" w:rsidRDefault="004B58D6" w:rsidP="004107A6">
                            <w:pPr>
                              <w:bidi/>
                              <w:spacing w:line="240" w:lineRule="auto"/>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CA760" id="Text Box 209" o:spid="_x0000_s1114" type="#_x0000_t202" style="position:absolute;left:0;text-align:left;margin-left:242pt;margin-top:14.55pt;width:36.3pt;height:53.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" fillcolor="white [3212]" stroked="f">
                <v:textbox inset="0,0,0,0">
                  <w:txbxContent>
                    <w:p w14:paraId="32D96C80" w14:textId="77777777" w:rsidR="008C6DD5" w:rsidRPr="004107A6" w:rsidRDefault="00000000" w:rsidP="004107A6">
                      <w:pPr>
                        <w:bidi/>
                        <w:spacing w:line="240" w:lineRule="auto"/>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يسير وفقاً للجدول الزمني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61664" behindDoc="0" locked="0" layoutInCell="1" allowOverlap="1" wp14:anchorId="3BF2C5B8" wp14:editId="7012FA4D">
                <wp:simplePos x="0" y="0"/>
                <wp:positionH relativeFrom="column">
                  <wp:posOffset>3667125</wp:posOffset>
                </wp:positionH>
                <wp:positionV relativeFrom="paragraph">
                  <wp:posOffset>188932</wp:posOffset>
                </wp:positionV>
                <wp:extent cx="605790" cy="195580"/>
                <wp:effectExtent l="0" t="0" r="381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3D168700" w14:textId="77777777" w:rsidR="008C6DD5" w:rsidRPr="004107A6" w:rsidRDefault="004B58D6" w:rsidP="008C6DD5">
                            <w:pPr>
                              <w:bidi/>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2C5B8" id="Text Box 208" o:spid="_x0000_s1115" type="#_x0000_t202" style="position:absolute;left:0;text-align:left;margin-left:288.75pt;margin-top:14.9pt;width:47.7pt;height:15.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" fillcolor="white [3212]" stroked="f">
                <v:textbox inset="0,0,0,0">
                  <w:txbxContent>
                    <w:p w14:paraId="3D168700" w14:textId="77777777" w:rsidR="008C6DD5" w:rsidRPr="004107A6" w:rsidRDefault="00000000" w:rsidP="008C6DD5">
                      <w:pPr>
                        <w:bidi/>
                        <w:rPr>
                          <w:rFonts w:ascii="Dubai" w:hAnsi="Dubai" w:cs="Dubai"/>
                          <w:color w:val="595959" w:themeColor="text1" w:themeTint="A6"/>
                          <w:sz w:val="16"/>
                          <w:szCs w:val="16"/>
                        </w:rPr>
                      </w:pPr>
                      <w:r w:rsidRPr="004107A6">
                        <w:rPr>
                          <w:rFonts w:ascii="Dubai" w:hAnsi="Dubai" w:cs="Dubai"/>
                          <w:color w:val="595959" w:themeColor="text1" w:themeTint="A6"/>
                          <w:sz w:val="16"/>
                          <w:szCs w:val="16"/>
                          <w:rtl/>
                          <w:lang w:val="ar"/>
                        </w:rPr>
                        <w:t>تم</w:t>
                      </w:r>
                    </w:p>
                  </w:txbxContent>
                </v:textbox>
              </v:shape>
            </w:pict>
          </mc:Fallback>
        </mc:AlternateContent>
      </w:r>
    </w:p>
    <w:p w14:paraId="224924A4" w14:textId="4D1594BA" w:rsidR="00EB2D4D" w:rsidRDefault="00EB2D4D" w:rsidP="00EB2D4D">
      <w:pPr>
        <w:bidi/>
        <w:spacing w:before="60" w:after="120" w:line="240" w:lineRule="auto"/>
        <w:rPr>
          <w:rFonts w:ascii="Dubai" w:hAnsi="Dubai" w:cs="Dubai"/>
        </w:rPr>
      </w:pPr>
    </w:p>
    <w:p w14:paraId="4B77A7F8" w14:textId="07ECEA4D" w:rsidR="00EB2D4D" w:rsidRDefault="00EB2D4D" w:rsidP="00EB2D4D">
      <w:pPr>
        <w:bidi/>
        <w:spacing w:before="60" w:after="120" w:line="240" w:lineRule="auto"/>
        <w:rPr>
          <w:rFonts w:ascii="Dubai" w:hAnsi="Dubai" w:cs="Dubai"/>
        </w:rPr>
      </w:pPr>
    </w:p>
    <w:p w14:paraId="655DE204" w14:textId="6B0F77E6" w:rsidR="00BA0144" w:rsidRPr="00F86888" w:rsidRDefault="004B58D6" w:rsidP="00EB2D4D">
      <w:pPr>
        <w:bidi/>
        <w:spacing w:before="60" w:after="120" w:line="240" w:lineRule="auto"/>
        <w:rPr>
          <w:rFonts w:ascii="Dubai" w:hAnsi="Dubai" w:cs="Dubai"/>
        </w:rPr>
      </w:pPr>
      <w:r w:rsidRPr="00F86888">
        <w:rPr>
          <w:rFonts w:ascii="Dubai" w:hAnsi="Dubai" w:cs="Dubai"/>
          <w:rtl/>
        </w:rPr>
        <w:t>الجدول رقم ٦: خطة العمل المستهدفة لمواقف المجتمع - سير عمل الإجراءات بحسب الهدف</w:t>
      </w:r>
    </w:p>
    <w:tbl>
      <w:tblPr>
        <w:bidiVisual/>
        <w:tblW w:w="9736" w:type="dxa"/>
        <w:tblLayout w:type="fixed"/>
        <w:tblLook w:val="04A0" w:firstRow="1" w:lastRow="0" w:firstColumn="1" w:lastColumn="0" w:noHBand="0" w:noVBand="1"/>
      </w:tblPr>
      <w:tblGrid>
        <w:gridCol w:w="2396"/>
        <w:gridCol w:w="1223"/>
        <w:gridCol w:w="1223"/>
        <w:gridCol w:w="1224"/>
        <w:gridCol w:w="1223"/>
        <w:gridCol w:w="1223"/>
        <w:gridCol w:w="1224"/>
      </w:tblGrid>
      <w:tr w:rsidR="009B5DC0" w:rsidRPr="00F86888" w14:paraId="2009E30C" w14:textId="77777777" w:rsidTr="00A21461">
        <w:trPr>
          <w:trHeight w:val="900"/>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4A066"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الهدف</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757A46F0"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6F0055E1"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7AEB79C4"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36AB5D19"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671F5C86"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 xml:space="preserve">البدء في </w:t>
            </w:r>
            <w:r w:rsidRPr="00A21461">
              <w:rPr>
                <w:rFonts w:ascii="Dubai" w:hAnsi="Dubai" w:cs="Dubai"/>
                <w:b/>
                <w:bCs/>
                <w:rtl/>
              </w:rPr>
              <w:t>المستقبل</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392D75B8"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4770C065"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657F69C"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١</w:t>
            </w:r>
          </w:p>
        </w:tc>
        <w:tc>
          <w:tcPr>
            <w:tcW w:w="1223" w:type="dxa"/>
            <w:tcBorders>
              <w:top w:val="nil"/>
              <w:left w:val="nil"/>
              <w:bottom w:val="single" w:sz="4" w:space="0" w:color="auto"/>
              <w:right w:val="single" w:sz="4" w:space="0" w:color="auto"/>
            </w:tcBorders>
            <w:shd w:val="clear" w:color="auto" w:fill="auto"/>
            <w:noWrap/>
            <w:vAlign w:val="bottom"/>
            <w:hideMark/>
          </w:tcPr>
          <w:p w14:paraId="679CA1C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7EF81B3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c>
          <w:tcPr>
            <w:tcW w:w="1224" w:type="dxa"/>
            <w:tcBorders>
              <w:top w:val="nil"/>
              <w:left w:val="nil"/>
              <w:bottom w:val="single" w:sz="4" w:space="0" w:color="auto"/>
              <w:right w:val="single" w:sz="4" w:space="0" w:color="auto"/>
            </w:tcBorders>
            <w:shd w:val="clear" w:color="auto" w:fill="auto"/>
            <w:noWrap/>
            <w:vAlign w:val="bottom"/>
            <w:hideMark/>
          </w:tcPr>
          <w:p w14:paraId="0F394D2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2452676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0854B84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352E2C9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٨</w:t>
            </w:r>
          </w:p>
        </w:tc>
      </w:tr>
      <w:tr w:rsidR="009B5DC0" w:rsidRPr="00F86888" w14:paraId="4DD10A25"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B91B6FC"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٢</w:t>
            </w:r>
          </w:p>
        </w:tc>
        <w:tc>
          <w:tcPr>
            <w:tcW w:w="1223" w:type="dxa"/>
            <w:tcBorders>
              <w:top w:val="nil"/>
              <w:left w:val="nil"/>
              <w:bottom w:val="single" w:sz="4" w:space="0" w:color="auto"/>
              <w:right w:val="single" w:sz="4" w:space="0" w:color="auto"/>
            </w:tcBorders>
            <w:shd w:val="clear" w:color="auto" w:fill="auto"/>
            <w:noWrap/>
            <w:vAlign w:val="bottom"/>
            <w:hideMark/>
          </w:tcPr>
          <w:p w14:paraId="3025C8A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348F5FB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١٦</w:t>
            </w:r>
          </w:p>
        </w:tc>
        <w:tc>
          <w:tcPr>
            <w:tcW w:w="1224" w:type="dxa"/>
            <w:tcBorders>
              <w:top w:val="nil"/>
              <w:left w:val="nil"/>
              <w:bottom w:val="single" w:sz="4" w:space="0" w:color="auto"/>
              <w:right w:val="single" w:sz="4" w:space="0" w:color="auto"/>
            </w:tcBorders>
            <w:shd w:val="clear" w:color="auto" w:fill="auto"/>
            <w:noWrap/>
            <w:vAlign w:val="bottom"/>
            <w:hideMark/>
          </w:tcPr>
          <w:p w14:paraId="7B58FB4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23" w:type="dxa"/>
            <w:tcBorders>
              <w:top w:val="nil"/>
              <w:left w:val="nil"/>
              <w:bottom w:val="single" w:sz="4" w:space="0" w:color="auto"/>
              <w:right w:val="single" w:sz="4" w:space="0" w:color="auto"/>
            </w:tcBorders>
            <w:shd w:val="clear" w:color="auto" w:fill="auto"/>
            <w:noWrap/>
            <w:vAlign w:val="bottom"/>
            <w:hideMark/>
          </w:tcPr>
          <w:p w14:paraId="1FABB06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189C07E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34E845F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١٨</w:t>
            </w:r>
          </w:p>
        </w:tc>
      </w:tr>
      <w:tr w:rsidR="009B5DC0" w:rsidRPr="00F86888" w14:paraId="4C0853D8"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77EF91E"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٣</w:t>
            </w:r>
          </w:p>
        </w:tc>
        <w:tc>
          <w:tcPr>
            <w:tcW w:w="1223" w:type="dxa"/>
            <w:tcBorders>
              <w:top w:val="nil"/>
              <w:left w:val="nil"/>
              <w:bottom w:val="single" w:sz="4" w:space="0" w:color="auto"/>
              <w:right w:val="single" w:sz="4" w:space="0" w:color="auto"/>
            </w:tcBorders>
            <w:shd w:val="clear" w:color="auto" w:fill="auto"/>
            <w:noWrap/>
            <w:vAlign w:val="bottom"/>
            <w:hideMark/>
          </w:tcPr>
          <w:p w14:paraId="0D27DF4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23" w:type="dxa"/>
            <w:tcBorders>
              <w:top w:val="nil"/>
              <w:left w:val="nil"/>
              <w:bottom w:val="single" w:sz="4" w:space="0" w:color="auto"/>
              <w:right w:val="single" w:sz="4" w:space="0" w:color="auto"/>
            </w:tcBorders>
            <w:shd w:val="clear" w:color="auto" w:fill="auto"/>
            <w:noWrap/>
            <w:vAlign w:val="bottom"/>
            <w:hideMark/>
          </w:tcPr>
          <w:p w14:paraId="4DAD3F1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c>
          <w:tcPr>
            <w:tcW w:w="1224" w:type="dxa"/>
            <w:tcBorders>
              <w:top w:val="nil"/>
              <w:left w:val="nil"/>
              <w:bottom w:val="single" w:sz="4" w:space="0" w:color="auto"/>
              <w:right w:val="single" w:sz="4" w:space="0" w:color="auto"/>
            </w:tcBorders>
            <w:shd w:val="clear" w:color="auto" w:fill="auto"/>
            <w:noWrap/>
            <w:vAlign w:val="bottom"/>
            <w:hideMark/>
          </w:tcPr>
          <w:p w14:paraId="0A5969B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233837B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3" w:type="dxa"/>
            <w:tcBorders>
              <w:top w:val="nil"/>
              <w:left w:val="nil"/>
              <w:bottom w:val="single" w:sz="4" w:space="0" w:color="auto"/>
              <w:right w:val="single" w:sz="4" w:space="0" w:color="auto"/>
            </w:tcBorders>
            <w:shd w:val="clear" w:color="auto" w:fill="auto"/>
            <w:noWrap/>
            <w:vAlign w:val="bottom"/>
            <w:hideMark/>
          </w:tcPr>
          <w:p w14:paraId="3EBF2D5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473B611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٨</w:t>
            </w:r>
          </w:p>
        </w:tc>
      </w:tr>
      <w:tr w:rsidR="009B5DC0" w:rsidRPr="00F86888" w14:paraId="40353717"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68570EA"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٤</w:t>
            </w:r>
          </w:p>
        </w:tc>
        <w:tc>
          <w:tcPr>
            <w:tcW w:w="1223" w:type="dxa"/>
            <w:tcBorders>
              <w:top w:val="nil"/>
              <w:left w:val="nil"/>
              <w:bottom w:val="single" w:sz="4" w:space="0" w:color="auto"/>
              <w:right w:val="single" w:sz="4" w:space="0" w:color="auto"/>
            </w:tcBorders>
            <w:shd w:val="clear" w:color="auto" w:fill="auto"/>
            <w:noWrap/>
            <w:vAlign w:val="bottom"/>
            <w:hideMark/>
          </w:tcPr>
          <w:p w14:paraId="7849ACF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23" w:type="dxa"/>
            <w:tcBorders>
              <w:top w:val="nil"/>
              <w:left w:val="nil"/>
              <w:bottom w:val="single" w:sz="4" w:space="0" w:color="auto"/>
              <w:right w:val="single" w:sz="4" w:space="0" w:color="auto"/>
            </w:tcBorders>
            <w:shd w:val="clear" w:color="auto" w:fill="auto"/>
            <w:noWrap/>
            <w:vAlign w:val="bottom"/>
            <w:hideMark/>
          </w:tcPr>
          <w:p w14:paraId="3D7DE94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٢٥</w:t>
            </w:r>
          </w:p>
        </w:tc>
        <w:tc>
          <w:tcPr>
            <w:tcW w:w="1224" w:type="dxa"/>
            <w:tcBorders>
              <w:top w:val="nil"/>
              <w:left w:val="nil"/>
              <w:bottom w:val="single" w:sz="4" w:space="0" w:color="auto"/>
              <w:right w:val="single" w:sz="4" w:space="0" w:color="auto"/>
            </w:tcBorders>
            <w:shd w:val="clear" w:color="auto" w:fill="auto"/>
            <w:noWrap/>
            <w:vAlign w:val="bottom"/>
            <w:hideMark/>
          </w:tcPr>
          <w:p w14:paraId="226B4FB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23" w:type="dxa"/>
            <w:tcBorders>
              <w:top w:val="nil"/>
              <w:left w:val="nil"/>
              <w:bottom w:val="single" w:sz="4" w:space="0" w:color="auto"/>
              <w:right w:val="single" w:sz="4" w:space="0" w:color="auto"/>
            </w:tcBorders>
            <w:shd w:val="clear" w:color="auto" w:fill="auto"/>
            <w:noWrap/>
            <w:vAlign w:val="bottom"/>
            <w:hideMark/>
          </w:tcPr>
          <w:p w14:paraId="09DEE4A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23" w:type="dxa"/>
            <w:tcBorders>
              <w:top w:val="nil"/>
              <w:left w:val="nil"/>
              <w:bottom w:val="single" w:sz="4" w:space="0" w:color="auto"/>
              <w:right w:val="single" w:sz="4" w:space="0" w:color="auto"/>
            </w:tcBorders>
            <w:shd w:val="clear" w:color="auto" w:fill="auto"/>
            <w:noWrap/>
            <w:vAlign w:val="bottom"/>
            <w:hideMark/>
          </w:tcPr>
          <w:p w14:paraId="46F75A4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1A4E12D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٣٤</w:t>
            </w:r>
          </w:p>
        </w:tc>
      </w:tr>
      <w:tr w:rsidR="009B5DC0" w:rsidRPr="00F86888" w14:paraId="24C211F0" w14:textId="77777777" w:rsidTr="00A21461">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48F52A8"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w:t>
            </w:r>
          </w:p>
        </w:tc>
        <w:tc>
          <w:tcPr>
            <w:tcW w:w="1223" w:type="dxa"/>
            <w:tcBorders>
              <w:top w:val="nil"/>
              <w:left w:val="nil"/>
              <w:bottom w:val="single" w:sz="4" w:space="0" w:color="auto"/>
              <w:right w:val="single" w:sz="4" w:space="0" w:color="auto"/>
            </w:tcBorders>
            <w:shd w:val="clear" w:color="auto" w:fill="auto"/>
            <w:noWrap/>
            <w:vAlign w:val="bottom"/>
            <w:hideMark/>
          </w:tcPr>
          <w:p w14:paraId="1962E70D"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w:t>
            </w:r>
          </w:p>
        </w:tc>
        <w:tc>
          <w:tcPr>
            <w:tcW w:w="1223" w:type="dxa"/>
            <w:tcBorders>
              <w:top w:val="nil"/>
              <w:left w:val="nil"/>
              <w:bottom w:val="single" w:sz="4" w:space="0" w:color="auto"/>
              <w:right w:val="single" w:sz="4" w:space="0" w:color="auto"/>
            </w:tcBorders>
            <w:shd w:val="clear" w:color="auto" w:fill="auto"/>
            <w:noWrap/>
            <w:vAlign w:val="bottom"/>
            <w:hideMark/>
          </w:tcPr>
          <w:p w14:paraId="0246A668"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٥٤</w:t>
            </w:r>
          </w:p>
        </w:tc>
        <w:tc>
          <w:tcPr>
            <w:tcW w:w="1224" w:type="dxa"/>
            <w:tcBorders>
              <w:top w:val="nil"/>
              <w:left w:val="nil"/>
              <w:bottom w:val="single" w:sz="4" w:space="0" w:color="auto"/>
              <w:right w:val="single" w:sz="4" w:space="0" w:color="auto"/>
            </w:tcBorders>
            <w:shd w:val="clear" w:color="auto" w:fill="auto"/>
            <w:noWrap/>
            <w:vAlign w:val="bottom"/>
            <w:hideMark/>
          </w:tcPr>
          <w:p w14:paraId="6B6A9E99"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٦</w:t>
            </w:r>
          </w:p>
        </w:tc>
        <w:tc>
          <w:tcPr>
            <w:tcW w:w="1223" w:type="dxa"/>
            <w:tcBorders>
              <w:top w:val="nil"/>
              <w:left w:val="nil"/>
              <w:bottom w:val="single" w:sz="4" w:space="0" w:color="auto"/>
              <w:right w:val="single" w:sz="4" w:space="0" w:color="auto"/>
            </w:tcBorders>
            <w:shd w:val="clear" w:color="auto" w:fill="auto"/>
            <w:noWrap/>
            <w:vAlign w:val="bottom"/>
            <w:hideMark/>
          </w:tcPr>
          <w:p w14:paraId="745343F9"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٣</w:t>
            </w:r>
          </w:p>
        </w:tc>
        <w:tc>
          <w:tcPr>
            <w:tcW w:w="1223" w:type="dxa"/>
            <w:tcBorders>
              <w:top w:val="nil"/>
              <w:left w:val="nil"/>
              <w:bottom w:val="single" w:sz="4" w:space="0" w:color="auto"/>
              <w:right w:val="single" w:sz="4" w:space="0" w:color="auto"/>
            </w:tcBorders>
            <w:shd w:val="clear" w:color="auto" w:fill="auto"/>
            <w:noWrap/>
            <w:vAlign w:val="bottom"/>
            <w:hideMark/>
          </w:tcPr>
          <w:p w14:paraId="3963AA0F"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٠</w:t>
            </w:r>
          </w:p>
        </w:tc>
        <w:tc>
          <w:tcPr>
            <w:tcW w:w="1224" w:type="dxa"/>
            <w:tcBorders>
              <w:top w:val="nil"/>
              <w:left w:val="nil"/>
              <w:bottom w:val="single" w:sz="4" w:space="0" w:color="auto"/>
              <w:right w:val="single" w:sz="4" w:space="0" w:color="auto"/>
            </w:tcBorders>
            <w:shd w:val="clear" w:color="auto" w:fill="auto"/>
            <w:noWrap/>
            <w:vAlign w:val="bottom"/>
            <w:hideMark/>
          </w:tcPr>
          <w:p w14:paraId="3F7FCC01"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٦٨</w:t>
            </w:r>
          </w:p>
        </w:tc>
      </w:tr>
    </w:tbl>
    <w:p w14:paraId="4436FA48" w14:textId="77777777" w:rsidR="009A7249" w:rsidRPr="00F86888" w:rsidRDefault="009A7249" w:rsidP="00A75BCD">
      <w:pPr>
        <w:spacing w:before="60" w:after="120" w:line="240" w:lineRule="auto"/>
        <w:rPr>
          <w:rFonts w:ascii="Dubai" w:hAnsi="Dubai" w:cs="Dubai"/>
        </w:rPr>
      </w:pPr>
    </w:p>
    <w:p w14:paraId="0C2C6AAF" w14:textId="6BD65BC4" w:rsidR="00BA0144" w:rsidRPr="00F86888" w:rsidRDefault="004B58D6" w:rsidP="00A75BCD">
      <w:pPr>
        <w:bidi/>
        <w:spacing w:before="60" w:after="120" w:line="240" w:lineRule="auto"/>
        <w:rPr>
          <w:rFonts w:ascii="Dubai" w:hAnsi="Dubai" w:cs="Dubai"/>
        </w:rPr>
      </w:pPr>
      <w:r w:rsidRPr="00F86888">
        <w:rPr>
          <w:rFonts w:ascii="Dubai" w:hAnsi="Dubai" w:cs="Dubai"/>
          <w:rtl/>
        </w:rPr>
        <w:t>الرسم البياني رقم ٦: خطة العمل المستهدفة لمواقف المجتمع - سير عمل الإجراءات بحسب الهدف</w:t>
      </w:r>
    </w:p>
    <w:p w14:paraId="3092FF9A" w14:textId="198B6844" w:rsidR="006A398A" w:rsidRPr="00F86888" w:rsidRDefault="00616815" w:rsidP="00A21461">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2008448" behindDoc="0" locked="0" layoutInCell="1" allowOverlap="1" wp14:anchorId="1C6038CB" wp14:editId="00DE9A8E">
                <wp:simplePos x="0" y="0"/>
                <wp:positionH relativeFrom="column">
                  <wp:posOffset>37769</wp:posOffset>
                </wp:positionH>
                <wp:positionV relativeFrom="paragraph">
                  <wp:posOffset>1481124</wp:posOffset>
                </wp:positionV>
                <wp:extent cx="5698849" cy="254441"/>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849" cy="254441"/>
                        </a:xfrm>
                        <a:prstGeom prst="rect">
                          <a:avLst/>
                        </a:prstGeom>
                        <a:solidFill>
                          <a:schemeClr val="bg1"/>
                        </a:solidFill>
                        <a:ln w="9525">
                          <a:noFill/>
                          <a:miter lim="800000"/>
                          <a:headEnd/>
                          <a:tailEnd/>
                        </a:ln>
                      </wps:spPr>
                      <wps:txbx>
                        <w:txbxContent>
                          <w:p w14:paraId="40C37794" w14:textId="6090B173" w:rsidR="00616815" w:rsidRPr="00CA7FB9" w:rsidRDefault="00616815" w:rsidP="00616815">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٢٠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٢٥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٣٠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٣٥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038CB" id="Text Box 331" o:spid="_x0000_s1116" type="#_x0000_t202" style="position:absolute;margin-left:2.95pt;margin-top:116.6pt;width:448.75pt;height:20.05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" fillcolor="white [3212]" stroked="f">
                <v:textbox inset="0,0,0,0">
                  <w:txbxContent>
                    <w:p w14:paraId="40C37794" w14:textId="6090B173" w:rsidR="00616815" w:rsidRPr="00CA7FB9" w:rsidRDefault="00616815" w:rsidP="00616815">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٢٠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٢٥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٣٠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٣٥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٤٠</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02624" behindDoc="0" locked="0" layoutInCell="1" allowOverlap="1" wp14:anchorId="23A638F2" wp14:editId="4F2E2C71">
                <wp:simplePos x="0" y="0"/>
                <wp:positionH relativeFrom="column">
                  <wp:posOffset>835630</wp:posOffset>
                </wp:positionH>
                <wp:positionV relativeFrom="paragraph">
                  <wp:posOffset>1732259</wp:posOffset>
                </wp:positionV>
                <wp:extent cx="1005840" cy="228600"/>
                <wp:effectExtent l="0" t="0" r="381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45B74A6E" w14:textId="77777777" w:rsidR="002D7567" w:rsidRPr="00616815" w:rsidRDefault="004B58D6" w:rsidP="002D7567">
                            <w:pPr>
                              <w:bidi/>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638F2" id="Text Box 229" o:spid="_x0000_s1117" type="#_x0000_t202" style="position:absolute;margin-left:65.8pt;margin-top:136.4pt;width:79.2pt;height:1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" fillcolor="white [3212]" stroked="f">
                <v:textbox inset="0,0,0,0">
                  <w:txbxContent>
                    <w:p w14:paraId="45B74A6E" w14:textId="77777777" w:rsidR="002D7567" w:rsidRPr="00616815" w:rsidRDefault="00000000" w:rsidP="002D7567">
                      <w:pPr>
                        <w:bidi/>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البدء في المستقبل</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00576" behindDoc="0" locked="0" layoutInCell="1" allowOverlap="1" wp14:anchorId="2E98A445" wp14:editId="4033AAC8">
                <wp:simplePos x="0" y="0"/>
                <wp:positionH relativeFrom="margin">
                  <wp:posOffset>1954341</wp:posOffset>
                </wp:positionH>
                <wp:positionV relativeFrom="paragraph">
                  <wp:posOffset>1734614</wp:posOffset>
                </wp:positionV>
                <wp:extent cx="441960" cy="466283"/>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66283"/>
                        </a:xfrm>
                        <a:prstGeom prst="rect">
                          <a:avLst/>
                        </a:prstGeom>
                        <a:solidFill>
                          <a:schemeClr val="bg1"/>
                        </a:solidFill>
                        <a:ln w="9525">
                          <a:noFill/>
                          <a:miter lim="800000"/>
                          <a:headEnd/>
                          <a:tailEnd/>
                        </a:ln>
                      </wps:spPr>
                      <wps:txbx>
                        <w:txbxContent>
                          <w:p w14:paraId="0477B46D" w14:textId="77777777" w:rsidR="002D7567" w:rsidRPr="00616815" w:rsidRDefault="004B58D6" w:rsidP="00616815">
                            <w:pPr>
                              <w:bidi/>
                              <w:spacing w:line="240" w:lineRule="auto"/>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8A445" id="Text Box 228" o:spid="_x0000_s1118" type="#_x0000_t202" style="position:absolute;margin-left:153.9pt;margin-top:136.6pt;width:34.8pt;height:36.7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" fillcolor="white [3212]" stroked="f">
                <v:textbox inset="0,0,0,0">
                  <w:txbxContent>
                    <w:p w14:paraId="0477B46D" w14:textId="77777777" w:rsidR="002D7567" w:rsidRPr="00616815" w:rsidRDefault="00000000" w:rsidP="00616815">
                      <w:pPr>
                        <w:bidi/>
                        <w:spacing w:line="240" w:lineRule="auto"/>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متوقف مؤقتًا</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98528" behindDoc="0" locked="0" layoutInCell="1" allowOverlap="1" wp14:anchorId="27F49921" wp14:editId="1F6FD969">
                <wp:simplePos x="0" y="0"/>
                <wp:positionH relativeFrom="column">
                  <wp:posOffset>2555618</wp:posOffset>
                </wp:positionH>
                <wp:positionV relativeFrom="paragraph">
                  <wp:posOffset>1729534</wp:posOffset>
                </wp:positionV>
                <wp:extent cx="643890" cy="200025"/>
                <wp:effectExtent l="0" t="0" r="3810" b="95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60F457D3" w14:textId="77777777" w:rsidR="002D7567" w:rsidRPr="00616815" w:rsidRDefault="004B58D6" w:rsidP="002D7567">
                            <w:pPr>
                              <w:bidi/>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بعض التأخيرات</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F49921" id="Text Box 227" o:spid="_x0000_s1119" type="#_x0000_t202" style="position:absolute;margin-left:201.25pt;margin-top:136.2pt;width:50.7pt;height:15.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" fillcolor="white [3212]" stroked="f">
                <v:textbox inset="0,0,0,0">
                  <w:txbxContent>
                    <w:p w14:paraId="60F457D3" w14:textId="77777777" w:rsidR="002D7567" w:rsidRPr="00616815" w:rsidRDefault="00000000" w:rsidP="002D7567">
                      <w:pPr>
                        <w:bidi/>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بعض التأخيرات</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96480" behindDoc="0" locked="0" layoutInCell="1" allowOverlap="1" wp14:anchorId="4E2B284C" wp14:editId="6A22AE85">
                <wp:simplePos x="0" y="0"/>
                <wp:positionH relativeFrom="column">
                  <wp:posOffset>3361888</wp:posOffset>
                </wp:positionH>
                <wp:positionV relativeFrom="paragraph">
                  <wp:posOffset>1734652</wp:posOffset>
                </wp:positionV>
                <wp:extent cx="461010" cy="563173"/>
                <wp:effectExtent l="0" t="0" r="0" b="889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63173"/>
                        </a:xfrm>
                        <a:prstGeom prst="rect">
                          <a:avLst/>
                        </a:prstGeom>
                        <a:solidFill>
                          <a:schemeClr val="bg1"/>
                        </a:solidFill>
                        <a:ln w="9525">
                          <a:noFill/>
                          <a:miter lim="800000"/>
                          <a:headEnd/>
                          <a:tailEnd/>
                        </a:ln>
                      </wps:spPr>
                      <wps:txbx>
                        <w:txbxContent>
                          <w:p w14:paraId="68AB1EF6" w14:textId="77777777" w:rsidR="002D7567" w:rsidRPr="00616815" w:rsidRDefault="004B58D6" w:rsidP="00616815">
                            <w:pPr>
                              <w:bidi/>
                              <w:spacing w:line="240" w:lineRule="auto"/>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2B284C" id="Text Box 226" o:spid="_x0000_s1120" type="#_x0000_t202" style="position:absolute;margin-left:264.7pt;margin-top:136.6pt;width:36.3pt;height:44.3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" fillcolor="white [3212]" stroked="f">
                <v:textbox inset="0,0,0,0">
                  <w:txbxContent>
                    <w:p w14:paraId="68AB1EF6" w14:textId="77777777" w:rsidR="002D7567" w:rsidRPr="00616815" w:rsidRDefault="00000000" w:rsidP="00616815">
                      <w:pPr>
                        <w:bidi/>
                        <w:spacing w:line="240" w:lineRule="auto"/>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يسير وفقاً للجدول الزمني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94432" behindDoc="0" locked="0" layoutInCell="1" allowOverlap="1" wp14:anchorId="0275BA53" wp14:editId="69969AFF">
                <wp:simplePos x="0" y="0"/>
                <wp:positionH relativeFrom="column">
                  <wp:posOffset>3956756</wp:posOffset>
                </wp:positionH>
                <wp:positionV relativeFrom="paragraph">
                  <wp:posOffset>1735674</wp:posOffset>
                </wp:positionV>
                <wp:extent cx="605790" cy="194945"/>
                <wp:effectExtent l="0" t="0" r="381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742828AC" w14:textId="77777777" w:rsidR="002D7567" w:rsidRPr="00616815" w:rsidRDefault="004B58D6" w:rsidP="002D7567">
                            <w:pPr>
                              <w:bidi/>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5BA53" id="Text Box 225" o:spid="_x0000_s1121" type="#_x0000_t202" style="position:absolute;margin-left:311.55pt;margin-top:136.65pt;width:47.7pt;height:15.3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" fillcolor="white [3212]" stroked="f">
                <v:textbox inset="0,0,0,0">
                  <w:txbxContent>
                    <w:p w14:paraId="742828AC" w14:textId="77777777" w:rsidR="002D7567" w:rsidRPr="00616815" w:rsidRDefault="00000000" w:rsidP="002D7567">
                      <w:pPr>
                        <w:bidi/>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تم</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04672" behindDoc="0" locked="0" layoutInCell="1" allowOverlap="1" wp14:anchorId="62AD91BD" wp14:editId="0FDD9088">
                <wp:simplePos x="0" y="0"/>
                <wp:positionH relativeFrom="margin">
                  <wp:posOffset>5320665</wp:posOffset>
                </wp:positionH>
                <wp:positionV relativeFrom="paragraph">
                  <wp:posOffset>746760</wp:posOffset>
                </wp:positionV>
                <wp:extent cx="560070" cy="182880"/>
                <wp:effectExtent l="0" t="0" r="0" b="762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41577995" w14:textId="77777777" w:rsidR="002D7567" w:rsidRPr="00616815" w:rsidRDefault="004B58D6" w:rsidP="002D7567">
                            <w:pPr>
                              <w:bidi/>
                              <w:jc w:val="right"/>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الهدف ٢</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D91BD" id="Text Box 230" o:spid="_x0000_s1122" type="#_x0000_t202" style="position:absolute;margin-left:418.95pt;margin-top:58.8pt;width:44.1pt;height:14.4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" fillcolor="white [3212]" stroked="f">
                <v:textbox inset="0,0,0,0">
                  <w:txbxContent>
                    <w:p w14:paraId="41577995" w14:textId="77777777" w:rsidR="002D7567" w:rsidRPr="00616815" w:rsidRDefault="00000000" w:rsidP="002D7567">
                      <w:pPr>
                        <w:bidi/>
                        <w:jc w:val="right"/>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الهدف ٢</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92384" behindDoc="0" locked="0" layoutInCell="1" allowOverlap="1" wp14:anchorId="510E1EE3" wp14:editId="50EC2F40">
                <wp:simplePos x="0" y="0"/>
                <wp:positionH relativeFrom="column">
                  <wp:posOffset>5313045</wp:posOffset>
                </wp:positionH>
                <wp:positionV relativeFrom="paragraph">
                  <wp:posOffset>506730</wp:posOffset>
                </wp:positionV>
                <wp:extent cx="563880" cy="190500"/>
                <wp:effectExtent l="0" t="0" r="762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90500"/>
                        </a:xfrm>
                        <a:prstGeom prst="rect">
                          <a:avLst/>
                        </a:prstGeom>
                        <a:solidFill>
                          <a:schemeClr val="bg1"/>
                        </a:solidFill>
                        <a:ln w="9525">
                          <a:noFill/>
                          <a:miter lim="800000"/>
                          <a:headEnd/>
                          <a:tailEnd/>
                        </a:ln>
                      </wps:spPr>
                      <wps:txbx>
                        <w:txbxContent>
                          <w:p w14:paraId="4E6BDC9F" w14:textId="77777777" w:rsidR="002D7567" w:rsidRPr="00616815" w:rsidRDefault="004B58D6" w:rsidP="002D7567">
                            <w:pPr>
                              <w:bidi/>
                              <w:jc w:val="right"/>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الهدف ١</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E1EE3" id="Text Box 224" o:spid="_x0000_s1123" type="#_x0000_t202" style="position:absolute;margin-left:418.35pt;margin-top:39.9pt;width:44.4pt;height:1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" fillcolor="white [3212]" stroked="f">
                <v:textbox inset="0,0,0,0">
                  <w:txbxContent>
                    <w:p w14:paraId="4E6BDC9F" w14:textId="77777777" w:rsidR="002D7567" w:rsidRPr="00616815" w:rsidRDefault="00000000" w:rsidP="002D7567">
                      <w:pPr>
                        <w:bidi/>
                        <w:jc w:val="right"/>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الهدف ١</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06720" behindDoc="0" locked="0" layoutInCell="1" allowOverlap="1" wp14:anchorId="7ED56C20" wp14:editId="3DCF3334">
                <wp:simplePos x="0" y="0"/>
                <wp:positionH relativeFrom="margin">
                  <wp:posOffset>5320665</wp:posOffset>
                </wp:positionH>
                <wp:positionV relativeFrom="paragraph">
                  <wp:posOffset>982980</wp:posOffset>
                </wp:positionV>
                <wp:extent cx="560070" cy="182880"/>
                <wp:effectExtent l="0" t="0" r="0" b="762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16D1D790" w14:textId="77777777" w:rsidR="002D7567" w:rsidRPr="00616815" w:rsidRDefault="004B58D6" w:rsidP="002D7567">
                            <w:pPr>
                              <w:bidi/>
                              <w:jc w:val="right"/>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الهدف ٣</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56C20" id="Text Box 231" o:spid="_x0000_s1124" type="#_x0000_t202" style="position:absolute;margin-left:418.95pt;margin-top:77.4pt;width:44.1pt;height:14.4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" fillcolor="white [3212]" stroked="f">
                <v:textbox inset="0,0,0,0">
                  <w:txbxContent>
                    <w:p w14:paraId="16D1D790" w14:textId="77777777" w:rsidR="002D7567" w:rsidRPr="00616815" w:rsidRDefault="00000000" w:rsidP="002D7567">
                      <w:pPr>
                        <w:bidi/>
                        <w:jc w:val="right"/>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الهدف ٣</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08768" behindDoc="0" locked="0" layoutInCell="1" allowOverlap="1" wp14:anchorId="09A13988" wp14:editId="2A70A0A2">
                <wp:simplePos x="0" y="0"/>
                <wp:positionH relativeFrom="margin">
                  <wp:posOffset>5321110</wp:posOffset>
                </wp:positionH>
                <wp:positionV relativeFrom="paragraph">
                  <wp:posOffset>1234440</wp:posOffset>
                </wp:positionV>
                <wp:extent cx="560070" cy="182880"/>
                <wp:effectExtent l="0" t="0" r="0" b="762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290F9647" w14:textId="77777777" w:rsidR="002D7567" w:rsidRPr="00616815" w:rsidRDefault="004B58D6" w:rsidP="002D7567">
                            <w:pPr>
                              <w:bidi/>
                              <w:jc w:val="right"/>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الهدف ٤</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13988" id="Text Box 232" o:spid="_x0000_s1125" type="#_x0000_t202" style="position:absolute;margin-left:419pt;margin-top:97.2pt;width:44.1pt;height:14.4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" fillcolor="white [3212]" stroked="f">
                <v:textbox inset="0,0,0,0">
                  <w:txbxContent>
                    <w:p w14:paraId="290F9647" w14:textId="77777777" w:rsidR="002D7567" w:rsidRPr="00616815" w:rsidRDefault="00000000" w:rsidP="002D7567">
                      <w:pPr>
                        <w:bidi/>
                        <w:jc w:val="right"/>
                        <w:rPr>
                          <w:rFonts w:ascii="Dubai" w:hAnsi="Dubai" w:cs="Dubai"/>
                          <w:color w:val="595959" w:themeColor="text1" w:themeTint="A6"/>
                          <w:sz w:val="16"/>
                          <w:szCs w:val="16"/>
                        </w:rPr>
                      </w:pPr>
                      <w:r w:rsidRPr="00616815">
                        <w:rPr>
                          <w:rFonts w:ascii="Dubai" w:hAnsi="Dubai" w:cs="Dubai"/>
                          <w:color w:val="595959" w:themeColor="text1" w:themeTint="A6"/>
                          <w:sz w:val="16"/>
                          <w:szCs w:val="16"/>
                          <w:rtl/>
                          <w:lang w:val="ar"/>
                        </w:rPr>
                        <w:t>الهدف ٤</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789312" behindDoc="0" locked="0" layoutInCell="1" allowOverlap="1" wp14:anchorId="657D57D0" wp14:editId="6C157D62">
                <wp:simplePos x="0" y="0"/>
                <wp:positionH relativeFrom="column">
                  <wp:posOffset>681990</wp:posOffset>
                </wp:positionH>
                <wp:positionV relativeFrom="paragraph">
                  <wp:posOffset>88900</wp:posOffset>
                </wp:positionV>
                <wp:extent cx="4610100" cy="30480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04800"/>
                        </a:xfrm>
                        <a:prstGeom prst="rect">
                          <a:avLst/>
                        </a:prstGeom>
                        <a:solidFill>
                          <a:schemeClr val="bg1"/>
                        </a:solidFill>
                        <a:ln w="9525">
                          <a:noFill/>
                          <a:miter lim="800000"/>
                          <a:headEnd/>
                          <a:tailEnd/>
                        </a:ln>
                      </wps:spPr>
                      <wps:txbx>
                        <w:txbxContent>
                          <w:p w14:paraId="59680D3B" w14:textId="178F2261" w:rsidR="002D7567" w:rsidRPr="00BE7E82" w:rsidRDefault="00BE7E82" w:rsidP="002D7567">
                            <w:pPr>
                              <w:bidi/>
                              <w:jc w:val="center"/>
                              <w:rPr>
                                <w:color w:val="595959" w:themeColor="text1" w:themeTint="A6"/>
                                <w:sz w:val="25"/>
                                <w:szCs w:val="25"/>
                              </w:rPr>
                            </w:pPr>
                            <w:r w:rsidRPr="00BE7E82">
                              <w:rPr>
                                <w:rFonts w:ascii="Dubai" w:hAnsi="Dubai" w:cs="Dubai"/>
                                <w:color w:val="595959" w:themeColor="text1" w:themeTint="A6"/>
                                <w:rtl/>
                              </w:rPr>
                              <w:t>خطة العمل المستهدفة لمواقف المجتمع - سير عمل الإجراءات بحسب الهدف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D57D0" id="_x0000_s1126" type="#_x0000_t202" style="position:absolute;margin-left:53.7pt;margin-top:7pt;width:363pt;height:2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" fillcolor="white [3212]" stroked="f">
                <v:textbox inset="0,0,0,0">
                  <w:txbxContent>
                    <w:p w14:paraId="59680D3B" w14:textId="178F2261" w:rsidR="002D7567" w:rsidRPr="00BE7E82" w:rsidRDefault="00BE7E82" w:rsidP="002D7567">
                      <w:pPr>
                        <w:bidi/>
                        <w:jc w:val="center"/>
                        <w:rPr>
                          <w:color w:val="595959" w:themeColor="text1" w:themeTint="A6"/>
                          <w:sz w:val="25"/>
                          <w:szCs w:val="25"/>
                        </w:rPr>
                      </w:pPr>
                      <w:r w:rsidRPr="00BE7E82">
                        <w:rPr>
                          <w:rFonts w:ascii="Dubai" w:hAnsi="Dubai" w:cs="Dubai"/>
                          <w:color w:val="595959" w:themeColor="text1" w:themeTint="A6"/>
                          <w:rtl/>
                        </w:rPr>
                        <w:t>خطة العمل المستهدفة لمواقف المجتمع - سير عمل الإجراءات بحسب الهدف</w:t>
                      </w:r>
                    </w:p>
                  </w:txbxContent>
                </v:textbox>
              </v:shape>
            </w:pict>
          </mc:Fallback>
        </mc:AlternateContent>
      </w:r>
      <w:r w:rsidR="00856227" w:rsidRPr="00F86888">
        <w:rPr>
          <w:rFonts w:ascii="Dubai" w:hAnsi="Dubai" w:cs="Dubai"/>
          <w:noProof/>
          <w:lang w:eastAsia="en-AU"/>
        </w:rPr>
        <w:drawing>
          <wp:inline distT="0" distB="0" distL="0" distR="0" wp14:anchorId="4237C9A6" wp14:editId="12C659BA">
            <wp:extent cx="5962650" cy="2018030"/>
            <wp:effectExtent l="0" t="0" r="0" b="1270"/>
            <wp:docPr id="11" name="Picture 11" descr="رسم بياني شريطي يعرض بيانات خطة العمل المستهدفة لمواقف المجتمع بشكل مرئي من الجدول رقم ٢ في الصفحة رقم ١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رسم بياني شريطي يعرض بيانات خطة العمل المستهدفة لمواقف المجتمع بشكل مرئي من الجدول رقم ٢ في الصفحة رقم ١٢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flipH="1">
                      <a:off x="0" y="0"/>
                      <a:ext cx="5962650" cy="2018030"/>
                    </a:xfrm>
                    <a:prstGeom prst="rect">
                      <a:avLst/>
                    </a:prstGeom>
                    <a:noFill/>
                  </pic:spPr>
                </pic:pic>
              </a:graphicData>
            </a:graphic>
          </wp:inline>
        </w:drawing>
      </w:r>
    </w:p>
    <w:p w14:paraId="126472F7" w14:textId="77777777" w:rsidR="00A81E84" w:rsidRPr="00F86888" w:rsidRDefault="004B58D6" w:rsidP="00D868B5">
      <w:pPr>
        <w:pStyle w:val="Heading1"/>
        <w:bidi/>
        <w:rPr>
          <w:rFonts w:ascii="Dubai" w:hAnsi="Dubai" w:cs="Dubai"/>
        </w:rPr>
      </w:pPr>
      <w:bookmarkStart w:id="6" w:name="_Toc256000004"/>
      <w:r w:rsidRPr="00F86888">
        <w:rPr>
          <w:rFonts w:ascii="Dubai" w:hAnsi="Dubai" w:cs="Dubai"/>
          <w:rtl/>
        </w:rPr>
        <w:lastRenderedPageBreak/>
        <w:t>خطة العمل المستهدفة لمرحلة الطفولة المبكرة</w:t>
      </w:r>
      <w:bookmarkEnd w:id="6"/>
    </w:p>
    <w:p w14:paraId="329B342A" w14:textId="77777777" w:rsidR="00A75BCD" w:rsidRPr="00F86888" w:rsidRDefault="00A75BCD" w:rsidP="00A75BCD">
      <w:pPr>
        <w:spacing w:before="60" w:after="120" w:line="240" w:lineRule="auto"/>
        <w:rPr>
          <w:rFonts w:ascii="Dubai" w:hAnsi="Dubai" w:cs="Dubai"/>
        </w:rPr>
      </w:pPr>
    </w:p>
    <w:p w14:paraId="072CFF36" w14:textId="77777777" w:rsidR="00006B6B" w:rsidRPr="00F86888" w:rsidRDefault="00006B6B" w:rsidP="00A75BCD">
      <w:pPr>
        <w:spacing w:before="60" w:after="120" w:line="240" w:lineRule="auto"/>
        <w:rPr>
          <w:rFonts w:ascii="Dubai" w:hAnsi="Dubai" w:cs="Dubai"/>
        </w:rPr>
      </w:pPr>
    </w:p>
    <w:p w14:paraId="644766D3" w14:textId="77777777" w:rsidR="00F64161" w:rsidRPr="00A21461" w:rsidRDefault="004B58D6" w:rsidP="00F64161">
      <w:pPr>
        <w:autoSpaceDE w:val="0"/>
        <w:autoSpaceDN w:val="0"/>
        <w:bidi/>
        <w:adjustRightInd w:val="0"/>
        <w:spacing w:before="60" w:after="0" w:line="240" w:lineRule="auto"/>
        <w:rPr>
          <w:rFonts w:ascii="Dubai" w:hAnsi="Dubai" w:cs="Dubai"/>
          <w:b/>
          <w:bCs/>
        </w:rPr>
      </w:pPr>
      <w:r w:rsidRPr="00A21461">
        <w:rPr>
          <w:rFonts w:ascii="Dubai" w:hAnsi="Dubai" w:cs="Dubai"/>
          <w:b/>
          <w:bCs/>
          <w:rtl/>
        </w:rPr>
        <w:t>المقدمة</w:t>
      </w:r>
    </w:p>
    <w:p w14:paraId="22408CF0" w14:textId="77777777" w:rsidR="00A81E84" w:rsidRPr="00F86888" w:rsidRDefault="004B58D6" w:rsidP="00A75BCD">
      <w:pPr>
        <w:bidi/>
        <w:spacing w:before="60" w:after="120" w:line="240" w:lineRule="auto"/>
        <w:rPr>
          <w:rFonts w:ascii="Dubai" w:hAnsi="Dubai" w:cs="Dubai"/>
        </w:rPr>
      </w:pPr>
      <w:r w:rsidRPr="00F86888">
        <w:rPr>
          <w:rFonts w:ascii="Dubai" w:hAnsi="Dubai" w:cs="Dubai"/>
          <w:rtl/>
        </w:rPr>
        <w:t>تم تصميم خطة العمل المستهدفة لمرحلة الطفولة المبكرة لدفع التقدم في إطار الصحة والرفاهية؛ التعليم والتعلم؛ ومنازل ومجتمعات شاملة؛ ومجالات نتائج الدعم الشخصي</w:t>
      </w:r>
      <w:r w:rsidRPr="00F86888">
        <w:rPr>
          <w:rFonts w:ascii="Dubai" w:hAnsi="Dubai" w:cs="Dubai"/>
          <w:rtl/>
        </w:rPr>
        <w:t xml:space="preserve"> والمجتمعي للاستراتيجية. على التوالي، تهدف مجالات النتائج هذه إلى التأكد من حصول الأشخاص ذوي الإعاقة على أعلى نتائج صحية ورفاهية ممكنة طوال حياتهم؛ وتحقيق إمكاناتهم الكاملة من خلال التعليم والتعلم؛ والعيش في منازل ومجتمعات شاملة متاحة وسهلة المنال ومصممة ج</w:t>
      </w:r>
      <w:r w:rsidRPr="00F86888">
        <w:rPr>
          <w:rFonts w:ascii="Dubai" w:hAnsi="Dubai" w:cs="Dubai"/>
          <w:rtl/>
        </w:rPr>
        <w:t>يدًا؛ والحصول على مجموعة من وسائل الدعم لمساعدتهم على العيش بشكل مستقل والتفاعل مع مجتمعاتهم.</w:t>
      </w:r>
    </w:p>
    <w:p w14:paraId="216B9653" w14:textId="77777777" w:rsidR="00E55559" w:rsidRPr="00F86888" w:rsidRDefault="004B58D6" w:rsidP="00A75BCD">
      <w:pPr>
        <w:bidi/>
        <w:spacing w:before="60" w:after="120" w:line="240" w:lineRule="auto"/>
        <w:rPr>
          <w:rFonts w:ascii="Dubai" w:hAnsi="Dubai" w:cs="Dubai"/>
        </w:rPr>
      </w:pPr>
      <w:r w:rsidRPr="00F86888">
        <w:rPr>
          <w:rFonts w:ascii="Dubai" w:hAnsi="Dubai" w:cs="Dubai"/>
          <w:rtl/>
        </w:rPr>
        <w:t xml:space="preserve">في إطار خطة العمل المستهدفة لمرحلة الطفولة المبكرة، يوجد ٧٦ إجراءً عبر الحكومات الأسترالية وحكومات الولايات والأقاليم. وهذا يشمل الإجراءات التي من شأنها تنمية </w:t>
      </w:r>
      <w:r w:rsidRPr="00F86888">
        <w:rPr>
          <w:rFonts w:ascii="Dubai" w:hAnsi="Dubai" w:cs="Dubai"/>
          <w:rtl/>
        </w:rPr>
        <w:t>الموارد، وإنشاء مجموعات دعم الأقران، ودعم الوالدين ومقدمي الرعاية، وتعزيز ممارسات الإدماج في رياض الأطفال والتعليم والرعاية في مرحلة الطفولة المبكرة.</w:t>
      </w:r>
    </w:p>
    <w:p w14:paraId="3772BE67" w14:textId="77777777" w:rsidR="00F64161" w:rsidRPr="00F86888" w:rsidRDefault="00F64161" w:rsidP="00A75BCD">
      <w:pPr>
        <w:spacing w:before="60" w:after="120" w:line="240" w:lineRule="auto"/>
        <w:rPr>
          <w:rFonts w:ascii="Dubai" w:hAnsi="Dubai" w:cs="Dubai"/>
        </w:rPr>
      </w:pPr>
    </w:p>
    <w:p w14:paraId="47FF3D80" w14:textId="77777777" w:rsidR="00F64161" w:rsidRPr="00A21461" w:rsidRDefault="004B58D6" w:rsidP="00F64161">
      <w:pPr>
        <w:autoSpaceDE w:val="0"/>
        <w:autoSpaceDN w:val="0"/>
        <w:bidi/>
        <w:adjustRightInd w:val="0"/>
        <w:spacing w:before="60" w:after="0" w:line="240" w:lineRule="auto"/>
        <w:rPr>
          <w:rFonts w:ascii="Dubai" w:hAnsi="Dubai" w:cs="Dubai"/>
          <w:b/>
          <w:bCs/>
        </w:rPr>
      </w:pPr>
      <w:r w:rsidRPr="00A21461">
        <w:rPr>
          <w:rFonts w:ascii="Dubai" w:hAnsi="Dubai" w:cs="Dubai"/>
          <w:b/>
          <w:bCs/>
          <w:rtl/>
        </w:rPr>
        <w:t>الأهداف</w:t>
      </w:r>
    </w:p>
    <w:p w14:paraId="25E7274D" w14:textId="77777777" w:rsidR="00F64161" w:rsidRPr="00F86888" w:rsidRDefault="004B58D6" w:rsidP="00F64161">
      <w:pPr>
        <w:pStyle w:val="BulletsandNumberedLists"/>
        <w:bidi/>
        <w:rPr>
          <w:rFonts w:ascii="Dubai" w:hAnsi="Dubai" w:cs="Dubai"/>
        </w:rPr>
      </w:pPr>
      <w:r w:rsidRPr="00F86888">
        <w:rPr>
          <w:rFonts w:ascii="Dubai" w:hAnsi="Dubai" w:cs="Dubai"/>
          <w:rtl/>
        </w:rPr>
        <w:t>1.</w:t>
      </w:r>
      <w:r w:rsidRPr="00F86888">
        <w:rPr>
          <w:rFonts w:ascii="Dubai" w:hAnsi="Dubai" w:cs="Dubai"/>
          <w:rtl/>
        </w:rPr>
        <w:tab/>
        <w:t>تمكين التحديد المبكر للإعاقة أو مشاكل النمو ووضع مسارات أوضح والحصول على الدعم المناسب في الوق</w:t>
      </w:r>
      <w:r w:rsidRPr="00F86888">
        <w:rPr>
          <w:rFonts w:ascii="Dubai" w:hAnsi="Dubai" w:cs="Dubai"/>
          <w:rtl/>
        </w:rPr>
        <w:t>ت المناسب.</w:t>
      </w:r>
    </w:p>
    <w:p w14:paraId="2FDB799C" w14:textId="77777777" w:rsidR="00F64161" w:rsidRPr="00F86888" w:rsidRDefault="004B58D6" w:rsidP="00F64161">
      <w:pPr>
        <w:pStyle w:val="BulletsandNumberedLists"/>
        <w:bidi/>
        <w:rPr>
          <w:rFonts w:ascii="Dubai" w:hAnsi="Dubai" w:cs="Dubai"/>
        </w:rPr>
      </w:pPr>
      <w:r w:rsidRPr="00F86888">
        <w:rPr>
          <w:rFonts w:ascii="Dubai" w:hAnsi="Dubai" w:cs="Dubai"/>
          <w:rtl/>
        </w:rPr>
        <w:t>2.</w:t>
      </w:r>
      <w:r w:rsidRPr="00F86888">
        <w:rPr>
          <w:rFonts w:ascii="Dubai" w:hAnsi="Dubai" w:cs="Dubai"/>
          <w:rtl/>
        </w:rPr>
        <w:tab/>
        <w:t>تعزيز الكفاءات القابلة للتطوير وقدرة الخدمات الرئيسية والأنظمة لدعم الوالدين ومقدمي الرعاية لاتخاذ خيارات مستنيرة بشأن أطفالهم.</w:t>
      </w:r>
    </w:p>
    <w:p w14:paraId="11D517D6" w14:textId="77777777" w:rsidR="00F64161" w:rsidRPr="00F86888" w:rsidRDefault="004B58D6" w:rsidP="00F64161">
      <w:pPr>
        <w:pStyle w:val="BulletsandNumberedLists"/>
        <w:bidi/>
        <w:rPr>
          <w:rFonts w:ascii="Dubai" w:hAnsi="Dubai" w:cs="Dubai"/>
        </w:rPr>
      </w:pPr>
      <w:r w:rsidRPr="00F86888">
        <w:rPr>
          <w:rFonts w:ascii="Dubai" w:hAnsi="Dubai" w:cs="Dubai"/>
          <w:rtl/>
        </w:rPr>
        <w:t>3.</w:t>
      </w:r>
      <w:r w:rsidRPr="00F86888">
        <w:rPr>
          <w:rFonts w:ascii="Dubai" w:hAnsi="Dubai" w:cs="Dubai"/>
          <w:rtl/>
        </w:rPr>
        <w:tab/>
        <w:t>تشجيع الشعور الأقوى بالإدماج وإتاحة الفرص للوالدين ومقدمي الرعاية والأطفال لبناء شبكات الأقران، بما في ذلك السك</w:t>
      </w:r>
      <w:r w:rsidRPr="00F86888">
        <w:rPr>
          <w:rFonts w:ascii="Dubai" w:hAnsi="Dubai" w:cs="Dubai"/>
          <w:rtl/>
        </w:rPr>
        <w:t>ان الأصليين وسكان جزر مضيق توريس والوالدين ومقدمي الرعاية المتنوعين ثقافياً ولغوياً.</w:t>
      </w:r>
    </w:p>
    <w:p w14:paraId="37002F21" w14:textId="77777777" w:rsidR="00F64161" w:rsidRPr="00F86888" w:rsidRDefault="00F64161" w:rsidP="00A75BCD">
      <w:pPr>
        <w:spacing w:before="60" w:after="120" w:line="240" w:lineRule="auto"/>
        <w:rPr>
          <w:rFonts w:ascii="Dubai" w:hAnsi="Dubai" w:cs="Dubai"/>
        </w:rPr>
      </w:pPr>
    </w:p>
    <w:p w14:paraId="1D1CDC48" w14:textId="77777777" w:rsidR="00F64161" w:rsidRPr="00F86888" w:rsidRDefault="004B58D6" w:rsidP="00A75BCD">
      <w:pPr>
        <w:bidi/>
        <w:spacing w:before="60" w:after="120" w:line="240" w:lineRule="auto"/>
        <w:rPr>
          <w:rFonts w:ascii="Dubai" w:hAnsi="Dubai" w:cs="Dubai"/>
        </w:rPr>
      </w:pPr>
      <w:r w:rsidRPr="00F86888">
        <w:rPr>
          <w:rFonts w:ascii="Dubai" w:hAnsi="Dubai" w:cs="Dubai"/>
          <w:rtl/>
        </w:rPr>
        <w:t>الجدول رقم ٧: خطة العمل المستهدفة لمرحلة الطفولة المبكرة - سير عمل الإجراءات بحسب الحكومة</w:t>
      </w:r>
    </w:p>
    <w:tbl>
      <w:tblPr>
        <w:bidiVisual/>
        <w:tblW w:w="9736" w:type="dxa"/>
        <w:tblLayout w:type="fixed"/>
        <w:tblLook w:val="04A0" w:firstRow="1" w:lastRow="0" w:firstColumn="1" w:lastColumn="0" w:noHBand="0" w:noVBand="1"/>
      </w:tblPr>
      <w:tblGrid>
        <w:gridCol w:w="2263"/>
        <w:gridCol w:w="1245"/>
        <w:gridCol w:w="1246"/>
        <w:gridCol w:w="1245"/>
        <w:gridCol w:w="1246"/>
        <w:gridCol w:w="1245"/>
        <w:gridCol w:w="1246"/>
      </w:tblGrid>
      <w:tr w:rsidR="009B5DC0" w:rsidRPr="00F86888" w14:paraId="48F98588" w14:textId="77777777" w:rsidTr="00A21461">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B8115"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الحكومة</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40D3F50B"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E6C8EED"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45B3CB1A"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D837658"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575FD5E6"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البدء في المستقبل</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29DC0C8"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3EFAC345"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7849A2F" w14:textId="77777777" w:rsidR="009A7249" w:rsidRPr="00F86888" w:rsidRDefault="004B58D6" w:rsidP="009A7249">
            <w:pPr>
              <w:bidi/>
              <w:spacing w:after="0" w:line="240" w:lineRule="auto"/>
              <w:rPr>
                <w:rFonts w:ascii="Dubai" w:hAnsi="Dubai" w:cs="Dubai"/>
              </w:rPr>
            </w:pPr>
            <w:r w:rsidRPr="00F86888">
              <w:rPr>
                <w:rFonts w:ascii="Dubai" w:hAnsi="Dubai" w:cs="Dubai"/>
                <w:rtl/>
              </w:rPr>
              <w:t>الحكومة الأسترالية</w:t>
            </w:r>
          </w:p>
        </w:tc>
        <w:tc>
          <w:tcPr>
            <w:tcW w:w="1245" w:type="dxa"/>
            <w:tcBorders>
              <w:top w:val="nil"/>
              <w:left w:val="nil"/>
              <w:bottom w:val="single" w:sz="4" w:space="0" w:color="auto"/>
              <w:right w:val="single" w:sz="4" w:space="0" w:color="auto"/>
            </w:tcBorders>
            <w:shd w:val="clear" w:color="auto" w:fill="auto"/>
            <w:noWrap/>
            <w:vAlign w:val="bottom"/>
            <w:hideMark/>
          </w:tcPr>
          <w:p w14:paraId="251BC68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359B1D0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1245" w:type="dxa"/>
            <w:tcBorders>
              <w:top w:val="nil"/>
              <w:left w:val="nil"/>
              <w:bottom w:val="single" w:sz="4" w:space="0" w:color="auto"/>
              <w:right w:val="single" w:sz="4" w:space="0" w:color="auto"/>
            </w:tcBorders>
            <w:shd w:val="clear" w:color="auto" w:fill="auto"/>
            <w:noWrap/>
            <w:vAlign w:val="bottom"/>
            <w:hideMark/>
          </w:tcPr>
          <w:p w14:paraId="1AB4768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46" w:type="dxa"/>
            <w:tcBorders>
              <w:top w:val="nil"/>
              <w:left w:val="nil"/>
              <w:bottom w:val="single" w:sz="4" w:space="0" w:color="auto"/>
              <w:right w:val="single" w:sz="4" w:space="0" w:color="auto"/>
            </w:tcBorders>
            <w:shd w:val="clear" w:color="auto" w:fill="auto"/>
            <w:noWrap/>
            <w:vAlign w:val="bottom"/>
            <w:hideMark/>
          </w:tcPr>
          <w:p w14:paraId="1834A1C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362EABE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46" w:type="dxa"/>
            <w:tcBorders>
              <w:top w:val="nil"/>
              <w:left w:val="nil"/>
              <w:bottom w:val="single" w:sz="4" w:space="0" w:color="auto"/>
              <w:right w:val="single" w:sz="4" w:space="0" w:color="auto"/>
            </w:tcBorders>
            <w:shd w:val="clear" w:color="auto" w:fill="auto"/>
            <w:noWrap/>
            <w:vAlign w:val="bottom"/>
            <w:hideMark/>
          </w:tcPr>
          <w:p w14:paraId="3786872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r>
      <w:tr w:rsidR="009B5DC0" w:rsidRPr="00F86888" w14:paraId="3AAD4DE4"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5221671" w14:textId="77777777" w:rsidR="009A7249" w:rsidRPr="00F86888" w:rsidRDefault="004B58D6" w:rsidP="009A7249">
            <w:pPr>
              <w:bidi/>
              <w:spacing w:after="0" w:line="240" w:lineRule="auto"/>
              <w:rPr>
                <w:rFonts w:ascii="Dubai" w:hAnsi="Dubai" w:cs="Dubai"/>
              </w:rPr>
            </w:pPr>
            <w:r w:rsidRPr="00F86888">
              <w:rPr>
                <w:rFonts w:ascii="Dubai" w:hAnsi="Dubai" w:cs="Dubai"/>
                <w:rtl/>
              </w:rPr>
              <w:t>نيو ساوث ويلز</w:t>
            </w:r>
          </w:p>
        </w:tc>
        <w:tc>
          <w:tcPr>
            <w:tcW w:w="1245" w:type="dxa"/>
            <w:tcBorders>
              <w:top w:val="nil"/>
              <w:left w:val="nil"/>
              <w:bottom w:val="single" w:sz="4" w:space="0" w:color="auto"/>
              <w:right w:val="single" w:sz="4" w:space="0" w:color="auto"/>
            </w:tcBorders>
            <w:shd w:val="clear" w:color="auto" w:fill="auto"/>
            <w:noWrap/>
            <w:vAlign w:val="bottom"/>
            <w:hideMark/>
          </w:tcPr>
          <w:p w14:paraId="77C3C7D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2CD748D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1245" w:type="dxa"/>
            <w:tcBorders>
              <w:top w:val="nil"/>
              <w:left w:val="nil"/>
              <w:bottom w:val="single" w:sz="4" w:space="0" w:color="auto"/>
              <w:right w:val="single" w:sz="4" w:space="0" w:color="auto"/>
            </w:tcBorders>
            <w:shd w:val="clear" w:color="auto" w:fill="auto"/>
            <w:noWrap/>
            <w:vAlign w:val="bottom"/>
            <w:hideMark/>
          </w:tcPr>
          <w:p w14:paraId="5A116A8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6931308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5" w:type="dxa"/>
            <w:tcBorders>
              <w:top w:val="nil"/>
              <w:left w:val="nil"/>
              <w:bottom w:val="single" w:sz="4" w:space="0" w:color="auto"/>
              <w:right w:val="single" w:sz="4" w:space="0" w:color="auto"/>
            </w:tcBorders>
            <w:shd w:val="clear" w:color="auto" w:fill="auto"/>
            <w:noWrap/>
            <w:vAlign w:val="bottom"/>
            <w:hideMark/>
          </w:tcPr>
          <w:p w14:paraId="1F20C48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47203C1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2F1F3FD4"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591E505"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فيكتوريا</w:t>
            </w:r>
          </w:p>
        </w:tc>
        <w:tc>
          <w:tcPr>
            <w:tcW w:w="1245" w:type="dxa"/>
            <w:tcBorders>
              <w:top w:val="nil"/>
              <w:left w:val="nil"/>
              <w:bottom w:val="single" w:sz="4" w:space="0" w:color="auto"/>
              <w:right w:val="single" w:sz="4" w:space="0" w:color="auto"/>
            </w:tcBorders>
            <w:shd w:val="clear" w:color="auto" w:fill="auto"/>
            <w:noWrap/>
            <w:vAlign w:val="bottom"/>
            <w:hideMark/>
          </w:tcPr>
          <w:p w14:paraId="690BA55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7ED2E11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1245" w:type="dxa"/>
            <w:tcBorders>
              <w:top w:val="nil"/>
              <w:left w:val="nil"/>
              <w:bottom w:val="single" w:sz="4" w:space="0" w:color="auto"/>
              <w:right w:val="single" w:sz="4" w:space="0" w:color="auto"/>
            </w:tcBorders>
            <w:shd w:val="clear" w:color="auto" w:fill="auto"/>
            <w:noWrap/>
            <w:vAlign w:val="bottom"/>
            <w:hideMark/>
          </w:tcPr>
          <w:p w14:paraId="7B12B53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17BF6BF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259E440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43A514E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r>
      <w:tr w:rsidR="009B5DC0" w:rsidRPr="00F86888" w14:paraId="33A8D3F9"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CE0690D"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كوينزلاند</w:t>
            </w:r>
          </w:p>
        </w:tc>
        <w:tc>
          <w:tcPr>
            <w:tcW w:w="1245" w:type="dxa"/>
            <w:tcBorders>
              <w:top w:val="nil"/>
              <w:left w:val="nil"/>
              <w:bottom w:val="single" w:sz="4" w:space="0" w:color="auto"/>
              <w:right w:val="single" w:sz="4" w:space="0" w:color="auto"/>
            </w:tcBorders>
            <w:shd w:val="clear" w:color="auto" w:fill="auto"/>
            <w:noWrap/>
            <w:vAlign w:val="bottom"/>
            <w:hideMark/>
          </w:tcPr>
          <w:p w14:paraId="282B0B0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1653470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٩</w:t>
            </w:r>
          </w:p>
        </w:tc>
        <w:tc>
          <w:tcPr>
            <w:tcW w:w="1245" w:type="dxa"/>
            <w:tcBorders>
              <w:top w:val="nil"/>
              <w:left w:val="nil"/>
              <w:bottom w:val="single" w:sz="4" w:space="0" w:color="auto"/>
              <w:right w:val="single" w:sz="4" w:space="0" w:color="auto"/>
            </w:tcBorders>
            <w:shd w:val="clear" w:color="auto" w:fill="auto"/>
            <w:noWrap/>
            <w:vAlign w:val="bottom"/>
            <w:hideMark/>
          </w:tcPr>
          <w:p w14:paraId="13D829C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66C6F85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7A327EB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7E34338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٩</w:t>
            </w:r>
          </w:p>
        </w:tc>
      </w:tr>
      <w:tr w:rsidR="009B5DC0" w:rsidRPr="00F86888" w14:paraId="111E23D6"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ED8D7E3"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غرب أستراليا</w:t>
            </w:r>
          </w:p>
        </w:tc>
        <w:tc>
          <w:tcPr>
            <w:tcW w:w="1245" w:type="dxa"/>
            <w:tcBorders>
              <w:top w:val="nil"/>
              <w:left w:val="nil"/>
              <w:bottom w:val="single" w:sz="4" w:space="0" w:color="auto"/>
              <w:right w:val="single" w:sz="4" w:space="0" w:color="auto"/>
            </w:tcBorders>
            <w:shd w:val="clear" w:color="auto" w:fill="auto"/>
            <w:noWrap/>
            <w:vAlign w:val="bottom"/>
            <w:hideMark/>
          </w:tcPr>
          <w:p w14:paraId="0FDF16E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7C7E641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45" w:type="dxa"/>
            <w:tcBorders>
              <w:top w:val="nil"/>
              <w:left w:val="nil"/>
              <w:bottom w:val="single" w:sz="4" w:space="0" w:color="auto"/>
              <w:right w:val="single" w:sz="4" w:space="0" w:color="auto"/>
            </w:tcBorders>
            <w:shd w:val="clear" w:color="auto" w:fill="auto"/>
            <w:noWrap/>
            <w:vAlign w:val="bottom"/>
            <w:hideMark/>
          </w:tcPr>
          <w:p w14:paraId="17D203A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6EE39E2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2D36E84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2E79C8E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26CA0111"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C518642"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جنوب أستراليا</w:t>
            </w:r>
          </w:p>
        </w:tc>
        <w:tc>
          <w:tcPr>
            <w:tcW w:w="1245" w:type="dxa"/>
            <w:tcBorders>
              <w:top w:val="nil"/>
              <w:left w:val="nil"/>
              <w:bottom w:val="single" w:sz="4" w:space="0" w:color="auto"/>
              <w:right w:val="single" w:sz="4" w:space="0" w:color="auto"/>
            </w:tcBorders>
            <w:shd w:val="clear" w:color="auto" w:fill="auto"/>
            <w:noWrap/>
            <w:vAlign w:val="bottom"/>
            <w:hideMark/>
          </w:tcPr>
          <w:p w14:paraId="6E9870A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46" w:type="dxa"/>
            <w:tcBorders>
              <w:top w:val="nil"/>
              <w:left w:val="nil"/>
              <w:bottom w:val="single" w:sz="4" w:space="0" w:color="auto"/>
              <w:right w:val="single" w:sz="4" w:space="0" w:color="auto"/>
            </w:tcBorders>
            <w:shd w:val="clear" w:color="auto" w:fill="auto"/>
            <w:noWrap/>
            <w:vAlign w:val="bottom"/>
            <w:hideMark/>
          </w:tcPr>
          <w:p w14:paraId="6927DA3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١٢</w:t>
            </w:r>
          </w:p>
        </w:tc>
        <w:tc>
          <w:tcPr>
            <w:tcW w:w="1245" w:type="dxa"/>
            <w:tcBorders>
              <w:top w:val="nil"/>
              <w:left w:val="nil"/>
              <w:bottom w:val="single" w:sz="4" w:space="0" w:color="auto"/>
              <w:right w:val="single" w:sz="4" w:space="0" w:color="auto"/>
            </w:tcBorders>
            <w:shd w:val="clear" w:color="auto" w:fill="auto"/>
            <w:noWrap/>
            <w:vAlign w:val="bottom"/>
            <w:hideMark/>
          </w:tcPr>
          <w:p w14:paraId="38EA63F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46" w:type="dxa"/>
            <w:tcBorders>
              <w:top w:val="nil"/>
              <w:left w:val="nil"/>
              <w:bottom w:val="single" w:sz="4" w:space="0" w:color="auto"/>
              <w:right w:val="single" w:sz="4" w:space="0" w:color="auto"/>
            </w:tcBorders>
            <w:shd w:val="clear" w:color="auto" w:fill="auto"/>
            <w:noWrap/>
            <w:vAlign w:val="bottom"/>
            <w:hideMark/>
          </w:tcPr>
          <w:p w14:paraId="1308DBB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55E2843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6DF68E9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١٧</w:t>
            </w:r>
          </w:p>
        </w:tc>
      </w:tr>
      <w:tr w:rsidR="009B5DC0" w:rsidRPr="00F86888" w14:paraId="6BA5C8CD"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E97AF89" w14:textId="77777777" w:rsidR="009A7249" w:rsidRPr="00F86888" w:rsidRDefault="004B58D6" w:rsidP="009A7249">
            <w:pPr>
              <w:bidi/>
              <w:spacing w:after="0" w:line="240" w:lineRule="auto"/>
              <w:rPr>
                <w:rFonts w:ascii="Dubai" w:hAnsi="Dubai" w:cs="Dubai"/>
              </w:rPr>
            </w:pPr>
            <w:r w:rsidRPr="00F86888">
              <w:rPr>
                <w:rFonts w:ascii="Dubai" w:hAnsi="Dubai" w:cs="Dubai"/>
                <w:rtl/>
              </w:rPr>
              <w:t>تسمانيا</w:t>
            </w:r>
          </w:p>
        </w:tc>
        <w:tc>
          <w:tcPr>
            <w:tcW w:w="1245" w:type="dxa"/>
            <w:tcBorders>
              <w:top w:val="nil"/>
              <w:left w:val="nil"/>
              <w:bottom w:val="single" w:sz="4" w:space="0" w:color="auto"/>
              <w:right w:val="single" w:sz="4" w:space="0" w:color="auto"/>
            </w:tcBorders>
            <w:shd w:val="clear" w:color="auto" w:fill="auto"/>
            <w:noWrap/>
            <w:vAlign w:val="bottom"/>
            <w:hideMark/>
          </w:tcPr>
          <w:p w14:paraId="0C35E3C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0A6F137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45" w:type="dxa"/>
            <w:tcBorders>
              <w:top w:val="nil"/>
              <w:left w:val="nil"/>
              <w:bottom w:val="single" w:sz="4" w:space="0" w:color="auto"/>
              <w:right w:val="single" w:sz="4" w:space="0" w:color="auto"/>
            </w:tcBorders>
            <w:shd w:val="clear" w:color="auto" w:fill="auto"/>
            <w:noWrap/>
            <w:vAlign w:val="bottom"/>
            <w:hideMark/>
          </w:tcPr>
          <w:p w14:paraId="6249B5F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6" w:type="dxa"/>
            <w:tcBorders>
              <w:top w:val="nil"/>
              <w:left w:val="nil"/>
              <w:bottom w:val="single" w:sz="4" w:space="0" w:color="auto"/>
              <w:right w:val="single" w:sz="4" w:space="0" w:color="auto"/>
            </w:tcBorders>
            <w:shd w:val="clear" w:color="auto" w:fill="auto"/>
            <w:noWrap/>
            <w:vAlign w:val="bottom"/>
            <w:hideMark/>
          </w:tcPr>
          <w:p w14:paraId="40D6650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7BEE7C0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07192B7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r>
      <w:tr w:rsidR="009B5DC0" w:rsidRPr="00F86888" w14:paraId="4F8866BD"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2154660" w14:textId="77777777" w:rsidR="009A7249" w:rsidRPr="00F86888" w:rsidRDefault="004B58D6" w:rsidP="009A7249">
            <w:pPr>
              <w:bidi/>
              <w:spacing w:after="0" w:line="240" w:lineRule="auto"/>
              <w:rPr>
                <w:rFonts w:ascii="Dubai" w:hAnsi="Dubai" w:cs="Dubai"/>
              </w:rPr>
            </w:pPr>
            <w:r w:rsidRPr="00F86888">
              <w:rPr>
                <w:rFonts w:ascii="Dubai" w:hAnsi="Dubai" w:cs="Dubai"/>
                <w:rtl/>
              </w:rPr>
              <w:t>إقليم العاصمة الأسترالية</w:t>
            </w:r>
          </w:p>
        </w:tc>
        <w:tc>
          <w:tcPr>
            <w:tcW w:w="1245" w:type="dxa"/>
            <w:tcBorders>
              <w:top w:val="nil"/>
              <w:left w:val="nil"/>
              <w:bottom w:val="single" w:sz="4" w:space="0" w:color="auto"/>
              <w:right w:val="single" w:sz="4" w:space="0" w:color="auto"/>
            </w:tcBorders>
            <w:shd w:val="clear" w:color="auto" w:fill="auto"/>
            <w:noWrap/>
            <w:vAlign w:val="bottom"/>
            <w:hideMark/>
          </w:tcPr>
          <w:p w14:paraId="1539ABE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6084FE1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45" w:type="dxa"/>
            <w:tcBorders>
              <w:top w:val="nil"/>
              <w:left w:val="nil"/>
              <w:bottom w:val="single" w:sz="4" w:space="0" w:color="auto"/>
              <w:right w:val="single" w:sz="4" w:space="0" w:color="auto"/>
            </w:tcBorders>
            <w:shd w:val="clear" w:color="auto" w:fill="auto"/>
            <w:noWrap/>
            <w:vAlign w:val="bottom"/>
            <w:hideMark/>
          </w:tcPr>
          <w:p w14:paraId="69144FC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4B468C6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5" w:type="dxa"/>
            <w:tcBorders>
              <w:top w:val="nil"/>
              <w:left w:val="nil"/>
              <w:bottom w:val="single" w:sz="4" w:space="0" w:color="auto"/>
              <w:right w:val="single" w:sz="4" w:space="0" w:color="auto"/>
            </w:tcBorders>
            <w:shd w:val="clear" w:color="auto" w:fill="auto"/>
            <w:noWrap/>
            <w:vAlign w:val="bottom"/>
            <w:hideMark/>
          </w:tcPr>
          <w:p w14:paraId="6C85C50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62E392E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13B51962"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EDA35EE" w14:textId="77777777" w:rsidR="009A7249" w:rsidRPr="00F86888" w:rsidRDefault="004B58D6" w:rsidP="009A7249">
            <w:pPr>
              <w:bidi/>
              <w:spacing w:after="0" w:line="240" w:lineRule="auto"/>
              <w:rPr>
                <w:rFonts w:ascii="Dubai" w:hAnsi="Dubai" w:cs="Dubai"/>
              </w:rPr>
            </w:pPr>
            <w:r w:rsidRPr="00F86888">
              <w:rPr>
                <w:rFonts w:ascii="Dubai" w:hAnsi="Dubai" w:cs="Dubai"/>
                <w:rtl/>
              </w:rPr>
              <w:t>الإقليم الشمالي</w:t>
            </w:r>
          </w:p>
        </w:tc>
        <w:tc>
          <w:tcPr>
            <w:tcW w:w="1245" w:type="dxa"/>
            <w:tcBorders>
              <w:top w:val="nil"/>
              <w:left w:val="nil"/>
              <w:bottom w:val="single" w:sz="4" w:space="0" w:color="auto"/>
              <w:right w:val="single" w:sz="4" w:space="0" w:color="auto"/>
            </w:tcBorders>
            <w:shd w:val="clear" w:color="auto" w:fill="auto"/>
            <w:noWrap/>
            <w:vAlign w:val="bottom"/>
            <w:hideMark/>
          </w:tcPr>
          <w:p w14:paraId="5453BA0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2B15C00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c>
          <w:tcPr>
            <w:tcW w:w="1245" w:type="dxa"/>
            <w:tcBorders>
              <w:top w:val="nil"/>
              <w:left w:val="nil"/>
              <w:bottom w:val="single" w:sz="4" w:space="0" w:color="auto"/>
              <w:right w:val="single" w:sz="4" w:space="0" w:color="auto"/>
            </w:tcBorders>
            <w:shd w:val="clear" w:color="auto" w:fill="auto"/>
            <w:noWrap/>
            <w:vAlign w:val="bottom"/>
            <w:hideMark/>
          </w:tcPr>
          <w:p w14:paraId="7C7543B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46" w:type="dxa"/>
            <w:tcBorders>
              <w:top w:val="nil"/>
              <w:left w:val="nil"/>
              <w:bottom w:val="single" w:sz="4" w:space="0" w:color="auto"/>
              <w:right w:val="single" w:sz="4" w:space="0" w:color="auto"/>
            </w:tcBorders>
            <w:shd w:val="clear" w:color="auto" w:fill="auto"/>
            <w:noWrap/>
            <w:vAlign w:val="bottom"/>
            <w:hideMark/>
          </w:tcPr>
          <w:p w14:paraId="39B43FB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45" w:type="dxa"/>
            <w:tcBorders>
              <w:top w:val="nil"/>
              <w:left w:val="nil"/>
              <w:bottom w:val="single" w:sz="4" w:space="0" w:color="auto"/>
              <w:right w:val="single" w:sz="4" w:space="0" w:color="auto"/>
            </w:tcBorders>
            <w:shd w:val="clear" w:color="auto" w:fill="auto"/>
            <w:noWrap/>
            <w:vAlign w:val="bottom"/>
            <w:hideMark/>
          </w:tcPr>
          <w:p w14:paraId="52FC2C5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46" w:type="dxa"/>
            <w:tcBorders>
              <w:top w:val="nil"/>
              <w:left w:val="nil"/>
              <w:bottom w:val="single" w:sz="4" w:space="0" w:color="auto"/>
              <w:right w:val="single" w:sz="4" w:space="0" w:color="auto"/>
            </w:tcBorders>
            <w:shd w:val="clear" w:color="auto" w:fill="auto"/>
            <w:noWrap/>
            <w:vAlign w:val="bottom"/>
            <w:hideMark/>
          </w:tcPr>
          <w:p w14:paraId="2F3EB51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١٤</w:t>
            </w:r>
          </w:p>
        </w:tc>
      </w:tr>
      <w:tr w:rsidR="009B5DC0" w:rsidRPr="00F86888" w14:paraId="663C4EBC" w14:textId="77777777" w:rsidTr="00A2146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59B6DAA"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 القومي</w:t>
            </w:r>
          </w:p>
        </w:tc>
        <w:tc>
          <w:tcPr>
            <w:tcW w:w="1245" w:type="dxa"/>
            <w:tcBorders>
              <w:top w:val="nil"/>
              <w:left w:val="nil"/>
              <w:bottom w:val="single" w:sz="4" w:space="0" w:color="auto"/>
              <w:right w:val="single" w:sz="4" w:space="0" w:color="auto"/>
            </w:tcBorders>
            <w:shd w:val="clear" w:color="auto" w:fill="auto"/>
            <w:noWrap/>
            <w:vAlign w:val="bottom"/>
            <w:hideMark/>
          </w:tcPr>
          <w:p w14:paraId="56CADAEA"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٢</w:t>
            </w:r>
          </w:p>
        </w:tc>
        <w:tc>
          <w:tcPr>
            <w:tcW w:w="1246" w:type="dxa"/>
            <w:tcBorders>
              <w:top w:val="nil"/>
              <w:left w:val="nil"/>
              <w:bottom w:val="single" w:sz="4" w:space="0" w:color="auto"/>
              <w:right w:val="single" w:sz="4" w:space="0" w:color="auto"/>
            </w:tcBorders>
            <w:shd w:val="clear" w:color="auto" w:fill="auto"/>
            <w:noWrap/>
            <w:vAlign w:val="bottom"/>
            <w:hideMark/>
          </w:tcPr>
          <w:p w14:paraId="3F3D19C6"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٥٩</w:t>
            </w:r>
          </w:p>
        </w:tc>
        <w:tc>
          <w:tcPr>
            <w:tcW w:w="1245" w:type="dxa"/>
            <w:tcBorders>
              <w:top w:val="nil"/>
              <w:left w:val="nil"/>
              <w:bottom w:val="single" w:sz="4" w:space="0" w:color="auto"/>
              <w:right w:val="single" w:sz="4" w:space="0" w:color="auto"/>
            </w:tcBorders>
            <w:shd w:val="clear" w:color="auto" w:fill="auto"/>
            <w:noWrap/>
            <w:vAlign w:val="bottom"/>
            <w:hideMark/>
          </w:tcPr>
          <w:p w14:paraId="2612A7CF"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١٠</w:t>
            </w:r>
          </w:p>
        </w:tc>
        <w:tc>
          <w:tcPr>
            <w:tcW w:w="1246" w:type="dxa"/>
            <w:tcBorders>
              <w:top w:val="nil"/>
              <w:left w:val="nil"/>
              <w:bottom w:val="single" w:sz="4" w:space="0" w:color="auto"/>
              <w:right w:val="single" w:sz="4" w:space="0" w:color="auto"/>
            </w:tcBorders>
            <w:shd w:val="clear" w:color="auto" w:fill="auto"/>
            <w:noWrap/>
            <w:vAlign w:val="bottom"/>
            <w:hideMark/>
          </w:tcPr>
          <w:p w14:paraId="34BC72BD"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٢</w:t>
            </w:r>
          </w:p>
        </w:tc>
        <w:tc>
          <w:tcPr>
            <w:tcW w:w="1245" w:type="dxa"/>
            <w:tcBorders>
              <w:top w:val="nil"/>
              <w:left w:val="nil"/>
              <w:bottom w:val="single" w:sz="4" w:space="0" w:color="auto"/>
              <w:right w:val="single" w:sz="4" w:space="0" w:color="auto"/>
            </w:tcBorders>
            <w:shd w:val="clear" w:color="auto" w:fill="auto"/>
            <w:noWrap/>
            <w:vAlign w:val="bottom"/>
            <w:hideMark/>
          </w:tcPr>
          <w:p w14:paraId="3C8A7B87"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٣</w:t>
            </w:r>
          </w:p>
        </w:tc>
        <w:tc>
          <w:tcPr>
            <w:tcW w:w="1246" w:type="dxa"/>
            <w:tcBorders>
              <w:top w:val="nil"/>
              <w:left w:val="nil"/>
              <w:bottom w:val="single" w:sz="4" w:space="0" w:color="auto"/>
              <w:right w:val="single" w:sz="4" w:space="0" w:color="auto"/>
            </w:tcBorders>
            <w:shd w:val="clear" w:color="auto" w:fill="auto"/>
            <w:noWrap/>
            <w:vAlign w:val="bottom"/>
            <w:hideMark/>
          </w:tcPr>
          <w:p w14:paraId="27B1ACBB"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٧٦</w:t>
            </w:r>
          </w:p>
        </w:tc>
      </w:tr>
    </w:tbl>
    <w:p w14:paraId="0DD7D05D" w14:textId="77777777" w:rsidR="00F64161" w:rsidRPr="00F86888" w:rsidRDefault="004B58D6" w:rsidP="00A75BCD">
      <w:pPr>
        <w:bidi/>
        <w:spacing w:before="60" w:after="120" w:line="240" w:lineRule="auto"/>
        <w:rPr>
          <w:rFonts w:ascii="Dubai" w:hAnsi="Dubai" w:cs="Dubai"/>
        </w:rPr>
      </w:pPr>
      <w:r w:rsidRPr="00F86888">
        <w:rPr>
          <w:rFonts w:ascii="Dubai" w:hAnsi="Dubai" w:cs="Dubai"/>
          <w:rtl/>
        </w:rPr>
        <w:lastRenderedPageBreak/>
        <w:t>الرسم البياني رقم ٧: خطة العمل المستهدفة لمرحلة الطفولة المبكرة - سير عمل الإجراءات بحسب الحكومة</w:t>
      </w:r>
    </w:p>
    <w:p w14:paraId="2B613330" w14:textId="745451B6" w:rsidR="00F64161" w:rsidRPr="00F86888" w:rsidRDefault="00130F25"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14912" behindDoc="0" locked="0" layoutInCell="1" allowOverlap="1" wp14:anchorId="244331AD" wp14:editId="6FB122A6">
                <wp:simplePos x="0" y="0"/>
                <wp:positionH relativeFrom="column">
                  <wp:posOffset>3452149</wp:posOffset>
                </wp:positionH>
                <wp:positionV relativeFrom="paragraph">
                  <wp:posOffset>2477810</wp:posOffset>
                </wp:positionV>
                <wp:extent cx="461010" cy="65397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653970"/>
                        </a:xfrm>
                        <a:prstGeom prst="rect">
                          <a:avLst/>
                        </a:prstGeom>
                        <a:solidFill>
                          <a:schemeClr val="bg1"/>
                        </a:solidFill>
                        <a:ln w="9525">
                          <a:noFill/>
                          <a:miter lim="800000"/>
                          <a:headEnd/>
                          <a:tailEnd/>
                        </a:ln>
                      </wps:spPr>
                      <wps:txbx>
                        <w:txbxContent>
                          <w:p w14:paraId="733C17A2" w14:textId="77777777" w:rsidR="00173A79" w:rsidRPr="001B04EB" w:rsidRDefault="004B58D6" w:rsidP="001B04EB">
                            <w:pPr>
                              <w:bidi/>
                              <w:spacing w:line="240" w:lineRule="auto"/>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331AD" id="Text Box 235" o:spid="_x0000_s1127" type="#_x0000_t202" style="position:absolute;margin-left:271.8pt;margin-top:195.1pt;width:36.3pt;height:51.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" fillcolor="white [3212]" stroked="f">
                <v:textbox inset="0,0,0,0">
                  <w:txbxContent>
                    <w:p w14:paraId="733C17A2" w14:textId="77777777" w:rsidR="00173A79" w:rsidRPr="001B04EB" w:rsidRDefault="00000000" w:rsidP="001B04EB">
                      <w:pPr>
                        <w:bidi/>
                        <w:spacing w:line="240" w:lineRule="auto"/>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يسير وفقاً للجدول الزمني</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39488" behindDoc="0" locked="0" layoutInCell="1" allowOverlap="1" wp14:anchorId="4B2A4215" wp14:editId="64E8BB46">
                <wp:simplePos x="0" y="0"/>
                <wp:positionH relativeFrom="column">
                  <wp:posOffset>5629275</wp:posOffset>
                </wp:positionH>
                <wp:positionV relativeFrom="paragraph">
                  <wp:posOffset>2004695</wp:posOffset>
                </wp:positionV>
                <wp:extent cx="603250" cy="203200"/>
                <wp:effectExtent l="0" t="0" r="6350" b="63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03200"/>
                        </a:xfrm>
                        <a:prstGeom prst="rect">
                          <a:avLst/>
                        </a:prstGeom>
                        <a:solidFill>
                          <a:schemeClr val="bg1"/>
                        </a:solidFill>
                        <a:ln w="9525">
                          <a:noFill/>
                          <a:miter lim="800000"/>
                          <a:headEnd/>
                          <a:tailEnd/>
                        </a:ln>
                      </wps:spPr>
                      <wps:txbx>
                        <w:txbxContent>
                          <w:p w14:paraId="372DB6D4"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الإقليم الشمالي</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A4215" id="Text Box 247" o:spid="_x0000_s1128" type="#_x0000_t202" style="position:absolute;margin-left:443.25pt;margin-top:157.85pt;width:47.5pt;height:16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" fillcolor="white [3212]" stroked="f">
                <v:textbox inset="0,0,0,0">
                  <w:txbxContent>
                    <w:p w14:paraId="372DB6D4"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الإقليم الشمالي</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37440" behindDoc="0" locked="0" layoutInCell="1" allowOverlap="1" wp14:anchorId="4562A7F7" wp14:editId="06948083">
                <wp:simplePos x="0" y="0"/>
                <wp:positionH relativeFrom="column">
                  <wp:posOffset>5632450</wp:posOffset>
                </wp:positionH>
                <wp:positionV relativeFrom="paragraph">
                  <wp:posOffset>1830070</wp:posOffset>
                </wp:positionV>
                <wp:extent cx="1019175" cy="199390"/>
                <wp:effectExtent l="0" t="0" r="9525"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99390"/>
                        </a:xfrm>
                        <a:prstGeom prst="rect">
                          <a:avLst/>
                        </a:prstGeom>
                        <a:solidFill>
                          <a:schemeClr val="bg1"/>
                        </a:solidFill>
                        <a:ln w="9525">
                          <a:noFill/>
                          <a:miter lim="800000"/>
                          <a:headEnd/>
                          <a:tailEnd/>
                        </a:ln>
                      </wps:spPr>
                      <wps:txbx>
                        <w:txbxContent>
                          <w:p w14:paraId="29D2FB86"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إقليم العاصمة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2A7F7" id="Text Box 246" o:spid="_x0000_s1129" type="#_x0000_t202" style="position:absolute;margin-left:443.5pt;margin-top:144.1pt;width:80.25pt;height:15.7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" fillcolor="white [3212]" stroked="f">
                <v:textbox inset="0,0,0,0">
                  <w:txbxContent>
                    <w:p w14:paraId="29D2FB86"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إقليم العاصمة الأسترالية</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35392" behindDoc="0" locked="0" layoutInCell="1" allowOverlap="1" wp14:anchorId="6C424743" wp14:editId="1D76D628">
                <wp:simplePos x="0" y="0"/>
                <wp:positionH relativeFrom="column">
                  <wp:posOffset>5638799</wp:posOffset>
                </wp:positionH>
                <wp:positionV relativeFrom="paragraph">
                  <wp:posOffset>1655445</wp:posOffset>
                </wp:positionV>
                <wp:extent cx="442595" cy="188595"/>
                <wp:effectExtent l="0" t="0" r="0" b="190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88595"/>
                        </a:xfrm>
                        <a:prstGeom prst="rect">
                          <a:avLst/>
                        </a:prstGeom>
                        <a:solidFill>
                          <a:schemeClr val="bg1"/>
                        </a:solidFill>
                        <a:ln w="9525">
                          <a:noFill/>
                          <a:miter lim="800000"/>
                          <a:headEnd/>
                          <a:tailEnd/>
                        </a:ln>
                      </wps:spPr>
                      <wps:txbx>
                        <w:txbxContent>
                          <w:p w14:paraId="779FE9B1"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تسمانيا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424743" id="Text Box 245" o:spid="_x0000_s1130" type="#_x0000_t202" style="position:absolute;margin-left:444pt;margin-top:130.35pt;width:34.85pt;height:14.8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" fillcolor="white [3212]" stroked="f">
                <v:textbox inset="0,0,0,0">
                  <w:txbxContent>
                    <w:p w14:paraId="779FE9B1"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تسمانيا</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33344" behindDoc="0" locked="0" layoutInCell="1" allowOverlap="1" wp14:anchorId="6FDA4AAD" wp14:editId="70F6B806">
                <wp:simplePos x="0" y="0"/>
                <wp:positionH relativeFrom="column">
                  <wp:posOffset>5632450</wp:posOffset>
                </wp:positionH>
                <wp:positionV relativeFrom="paragraph">
                  <wp:posOffset>1483995</wp:posOffset>
                </wp:positionV>
                <wp:extent cx="857250" cy="210185"/>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10185"/>
                        </a:xfrm>
                        <a:prstGeom prst="rect">
                          <a:avLst/>
                        </a:prstGeom>
                        <a:solidFill>
                          <a:schemeClr val="bg1"/>
                        </a:solidFill>
                        <a:ln w="9525">
                          <a:noFill/>
                          <a:miter lim="800000"/>
                          <a:headEnd/>
                          <a:tailEnd/>
                        </a:ln>
                      </wps:spPr>
                      <wps:txbx>
                        <w:txbxContent>
                          <w:p w14:paraId="50A037DF"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 xml:space="preserve">ولاية </w:t>
                            </w:r>
                            <w:r w:rsidRPr="00596695">
                              <w:rPr>
                                <w:rFonts w:ascii="Dubai" w:hAnsi="Dubai" w:cs="Dubai"/>
                                <w:color w:val="595959" w:themeColor="text1" w:themeTint="A6"/>
                                <w:sz w:val="16"/>
                                <w:szCs w:val="16"/>
                                <w:rtl/>
                                <w:lang w:val="ar"/>
                              </w:rPr>
                              <w:t>جنوب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A4AAD" id="Text Box 244" o:spid="_x0000_s1131" type="#_x0000_t202" style="position:absolute;margin-left:443.5pt;margin-top:116.85pt;width:67.5pt;height:16.5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" fillcolor="white [3212]" stroked="f">
                <v:textbox inset="0,0,0,0">
                  <w:txbxContent>
                    <w:p w14:paraId="50A037DF"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ولاية جنوب أستراليا</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31296" behindDoc="0" locked="0" layoutInCell="1" allowOverlap="1" wp14:anchorId="7A3A6C97" wp14:editId="7071A2A7">
                <wp:simplePos x="0" y="0"/>
                <wp:positionH relativeFrom="column">
                  <wp:posOffset>5638800</wp:posOffset>
                </wp:positionH>
                <wp:positionV relativeFrom="paragraph">
                  <wp:posOffset>1309370</wp:posOffset>
                </wp:positionV>
                <wp:extent cx="828675" cy="199390"/>
                <wp:effectExtent l="0" t="0" r="9525"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9390"/>
                        </a:xfrm>
                        <a:prstGeom prst="rect">
                          <a:avLst/>
                        </a:prstGeom>
                        <a:solidFill>
                          <a:schemeClr val="bg1"/>
                        </a:solidFill>
                        <a:ln w="9525">
                          <a:noFill/>
                          <a:miter lim="800000"/>
                          <a:headEnd/>
                          <a:tailEnd/>
                        </a:ln>
                      </wps:spPr>
                      <wps:txbx>
                        <w:txbxContent>
                          <w:p w14:paraId="38BE7317"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ولاية غرب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A6C97" id="Text Box 243" o:spid="_x0000_s1132" type="#_x0000_t202" style="position:absolute;margin-left:444pt;margin-top:103.1pt;width:65.25pt;height:15.7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" fillcolor="white [3212]" stroked="f">
                <v:textbox inset="0,0,0,0">
                  <w:txbxContent>
                    <w:p w14:paraId="38BE7317"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ولاية غرب أستراليا</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29248" behindDoc="0" locked="0" layoutInCell="1" allowOverlap="1" wp14:anchorId="120553FC" wp14:editId="75B57180">
                <wp:simplePos x="0" y="0"/>
                <wp:positionH relativeFrom="column">
                  <wp:posOffset>5635625</wp:posOffset>
                </wp:positionH>
                <wp:positionV relativeFrom="paragraph">
                  <wp:posOffset>1141095</wp:posOffset>
                </wp:positionV>
                <wp:extent cx="625475" cy="210185"/>
                <wp:effectExtent l="0" t="0" r="3175"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10185"/>
                        </a:xfrm>
                        <a:prstGeom prst="rect">
                          <a:avLst/>
                        </a:prstGeom>
                        <a:solidFill>
                          <a:schemeClr val="bg1"/>
                        </a:solidFill>
                        <a:ln w="9525">
                          <a:noFill/>
                          <a:miter lim="800000"/>
                          <a:headEnd/>
                          <a:tailEnd/>
                        </a:ln>
                      </wps:spPr>
                      <wps:txbx>
                        <w:txbxContent>
                          <w:p w14:paraId="0488BEE5"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ولاية كوينزلاند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553FC" id="Text Box 242" o:spid="_x0000_s1133" type="#_x0000_t202" style="position:absolute;margin-left:443.75pt;margin-top:89.85pt;width:49.25pt;height:16.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" fillcolor="white [3212]" stroked="f">
                <v:textbox inset="0,0,0,0">
                  <w:txbxContent>
                    <w:p w14:paraId="0488BEE5"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ولاية كوينزلاند</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27200" behindDoc="0" locked="0" layoutInCell="1" allowOverlap="1" wp14:anchorId="084AA7B3" wp14:editId="493910EA">
                <wp:simplePos x="0" y="0"/>
                <wp:positionH relativeFrom="column">
                  <wp:posOffset>5651500</wp:posOffset>
                </wp:positionH>
                <wp:positionV relativeFrom="paragraph">
                  <wp:posOffset>966470</wp:posOffset>
                </wp:positionV>
                <wp:extent cx="552450" cy="210185"/>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10185"/>
                        </a:xfrm>
                        <a:prstGeom prst="rect">
                          <a:avLst/>
                        </a:prstGeom>
                        <a:solidFill>
                          <a:schemeClr val="bg1"/>
                        </a:solidFill>
                        <a:ln w="9525">
                          <a:noFill/>
                          <a:miter lim="800000"/>
                          <a:headEnd/>
                          <a:tailEnd/>
                        </a:ln>
                      </wps:spPr>
                      <wps:txbx>
                        <w:txbxContent>
                          <w:p w14:paraId="17DA40B6"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ولاية فيكتوريا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AA7B3" id="Text Box 241" o:spid="_x0000_s1134" type="#_x0000_t202" style="position:absolute;margin-left:445pt;margin-top:76.1pt;width:43.5pt;height:16.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" fillcolor="white [3212]" stroked="f">
                <v:textbox inset="0,0,0,0">
                  <w:txbxContent>
                    <w:p w14:paraId="17DA40B6"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ولاية فيكتوريا</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25152" behindDoc="0" locked="0" layoutInCell="1" allowOverlap="1" wp14:anchorId="3509C08A" wp14:editId="70081C49">
                <wp:simplePos x="0" y="0"/>
                <wp:positionH relativeFrom="column">
                  <wp:posOffset>5635625</wp:posOffset>
                </wp:positionH>
                <wp:positionV relativeFrom="paragraph">
                  <wp:posOffset>791845</wp:posOffset>
                </wp:positionV>
                <wp:extent cx="553085" cy="19177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91770"/>
                        </a:xfrm>
                        <a:prstGeom prst="rect">
                          <a:avLst/>
                        </a:prstGeom>
                        <a:solidFill>
                          <a:schemeClr val="bg1"/>
                        </a:solidFill>
                        <a:ln w="9525">
                          <a:noFill/>
                          <a:miter lim="800000"/>
                          <a:headEnd/>
                          <a:tailEnd/>
                        </a:ln>
                      </wps:spPr>
                      <wps:txbx>
                        <w:txbxContent>
                          <w:p w14:paraId="1E7F1BD7"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نيو ساوث ويلز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9C08A" id="Text Box 240" o:spid="_x0000_s1135" type="#_x0000_t202" style="position:absolute;margin-left:443.75pt;margin-top:62.35pt;width:43.55pt;height:15.1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" fillcolor="white [3212]" stroked="f">
                <v:textbox inset="0,0,0,0">
                  <w:txbxContent>
                    <w:p w14:paraId="1E7F1BD7"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نيو ساوث ويلز</w:t>
                      </w:r>
                    </w:p>
                  </w:txbxContent>
                </v:textbox>
              </v:shape>
            </w:pict>
          </mc:Fallback>
        </mc:AlternateContent>
      </w:r>
      <w:r w:rsidR="00596695" w:rsidRPr="00F86888">
        <w:rPr>
          <w:rFonts w:ascii="Dubai" w:hAnsi="Dubai" w:cs="Dubai"/>
          <w:noProof/>
          <w:lang w:eastAsia="en-AU"/>
        </w:rPr>
        <mc:AlternateContent>
          <mc:Choice Requires="wps">
            <w:drawing>
              <wp:anchor distT="45720" distB="45720" distL="114300" distR="114300" simplePos="0" relativeHeight="251823104" behindDoc="0" locked="0" layoutInCell="1" allowOverlap="1" wp14:anchorId="35A5FF57" wp14:editId="25A6B4E0">
                <wp:simplePos x="0" y="0"/>
                <wp:positionH relativeFrom="margin">
                  <wp:posOffset>5641975</wp:posOffset>
                </wp:positionH>
                <wp:positionV relativeFrom="paragraph">
                  <wp:posOffset>617220</wp:posOffset>
                </wp:positionV>
                <wp:extent cx="768350" cy="184785"/>
                <wp:effectExtent l="0" t="0" r="0" b="571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84785"/>
                        </a:xfrm>
                        <a:prstGeom prst="rect">
                          <a:avLst/>
                        </a:prstGeom>
                        <a:solidFill>
                          <a:schemeClr val="bg1"/>
                        </a:solidFill>
                        <a:ln w="9525">
                          <a:noFill/>
                          <a:miter lim="800000"/>
                          <a:headEnd/>
                          <a:tailEnd/>
                        </a:ln>
                      </wps:spPr>
                      <wps:txbx>
                        <w:txbxContent>
                          <w:p w14:paraId="14F0DA28" w14:textId="77777777" w:rsidR="00173A79" w:rsidRPr="00596695" w:rsidRDefault="004B58D6"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الحكومة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5FF57" id="Text Box 239" o:spid="_x0000_s1136" type="#_x0000_t202" style="position:absolute;margin-left:444.25pt;margin-top:48.6pt;width:60.5pt;height:14.5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" fillcolor="white [3212]" stroked="f">
                <v:textbox inset="0,0,0,0">
                  <w:txbxContent>
                    <w:p w14:paraId="14F0DA28" w14:textId="77777777" w:rsidR="00173A79" w:rsidRPr="00596695" w:rsidRDefault="00000000" w:rsidP="00173A79">
                      <w:pPr>
                        <w:bidi/>
                        <w:jc w:val="right"/>
                        <w:rPr>
                          <w:rFonts w:ascii="Dubai" w:hAnsi="Dubai" w:cs="Dubai"/>
                          <w:color w:val="595959" w:themeColor="text1" w:themeTint="A6"/>
                          <w:sz w:val="16"/>
                          <w:szCs w:val="16"/>
                        </w:rPr>
                      </w:pPr>
                      <w:r w:rsidRPr="00596695">
                        <w:rPr>
                          <w:rFonts w:ascii="Dubai" w:hAnsi="Dubai" w:cs="Dubai"/>
                          <w:color w:val="595959" w:themeColor="text1" w:themeTint="A6"/>
                          <w:sz w:val="16"/>
                          <w:szCs w:val="16"/>
                          <w:rtl/>
                          <w:lang w:val="ar"/>
                        </w:rPr>
                        <w:t>الحكومة الأسترالية</w:t>
                      </w:r>
                    </w:p>
                  </w:txbxContent>
                </v:textbox>
                <w10:wrap anchorx="margin"/>
              </v:shape>
            </w:pict>
          </mc:Fallback>
        </mc:AlternateContent>
      </w:r>
      <w:r w:rsidR="001B04EB" w:rsidRPr="00F86888">
        <w:rPr>
          <w:rFonts w:ascii="Dubai" w:hAnsi="Dubai" w:cs="Dubai"/>
          <w:noProof/>
          <w:lang w:eastAsia="en-AU"/>
        </w:rPr>
        <mc:AlternateContent>
          <mc:Choice Requires="wps">
            <w:drawing>
              <wp:anchor distT="45720" distB="45720" distL="114300" distR="114300" simplePos="0" relativeHeight="252010496" behindDoc="0" locked="0" layoutInCell="1" allowOverlap="1" wp14:anchorId="6ACF8122" wp14:editId="15518818">
                <wp:simplePos x="0" y="0"/>
                <wp:positionH relativeFrom="column">
                  <wp:posOffset>105032</wp:posOffset>
                </wp:positionH>
                <wp:positionV relativeFrom="paragraph">
                  <wp:posOffset>2256685</wp:posOffset>
                </wp:positionV>
                <wp:extent cx="5976885" cy="222421"/>
                <wp:effectExtent l="0" t="0" r="5080" b="635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885" cy="222421"/>
                        </a:xfrm>
                        <a:prstGeom prst="rect">
                          <a:avLst/>
                        </a:prstGeom>
                        <a:solidFill>
                          <a:schemeClr val="bg1"/>
                        </a:solidFill>
                        <a:ln w="9525">
                          <a:noFill/>
                          <a:miter lim="800000"/>
                          <a:headEnd/>
                          <a:tailEnd/>
                        </a:ln>
                      </wps:spPr>
                      <wps:txbx>
                        <w:txbxContent>
                          <w:p w14:paraId="2619C761" w14:textId="0BA5E602" w:rsidR="001B04EB" w:rsidRPr="00CA7FB9" w:rsidRDefault="001B04EB" w:rsidP="001B04EB">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٢</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٤</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٦</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٨</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١٠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 xml:space="preserve">            </w:t>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 xml:space="preserve">١٢                </w:t>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١٤</w:t>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 xml:space="preserve">   </w:t>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 xml:space="preserve"> ١٦                   ١٨</w:t>
                            </w:r>
                            <w:r w:rsidR="00596695">
                              <w:rPr>
                                <w:rFonts w:ascii="Dubai" w:hAnsi="Dubai" w:cs="Dubai"/>
                                <w:color w:val="595959" w:themeColor="text1" w:themeTint="A6"/>
                                <w:sz w:val="16"/>
                                <w:szCs w:val="16"/>
                                <w:rtl/>
                                <w:lang w:bidi="ar-EG"/>
                              </w:rPr>
                              <w:tab/>
                            </w:r>
                            <w:r w:rsidR="00596695">
                              <w:rPr>
                                <w:rFonts w:ascii="Dubai" w:hAnsi="Dubai" w:cs="Dubai"/>
                                <w:color w:val="595959" w:themeColor="text1" w:themeTint="A6"/>
                                <w:sz w:val="16"/>
                                <w:szCs w:val="16"/>
                                <w:rtl/>
                                <w:lang w:bidi="ar-EG"/>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F8122" id="Text Box 332" o:spid="_x0000_s1137" type="#_x0000_t202" style="position:absolute;margin-left:8.25pt;margin-top:177.7pt;width:470.6pt;height:17.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" fillcolor="white [3212]" stroked="f">
                <v:textbox inset="0,0,0,0">
                  <w:txbxContent>
                    <w:p w14:paraId="2619C761" w14:textId="0BA5E602" w:rsidR="001B04EB" w:rsidRPr="00CA7FB9" w:rsidRDefault="001B04EB" w:rsidP="001B04EB">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٢</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٤</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٦</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٨</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١٠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 xml:space="preserve">            </w:t>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 xml:space="preserve">١٢                </w:t>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١٤</w:t>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 xml:space="preserve">   </w:t>
                      </w:r>
                      <w:r>
                        <w:rPr>
                          <w:rFonts w:ascii="Dubai" w:hAnsi="Dubai" w:cs="Dubai" w:hint="cs"/>
                          <w:color w:val="595959" w:themeColor="text1" w:themeTint="A6"/>
                          <w:sz w:val="16"/>
                          <w:szCs w:val="16"/>
                          <w:rtl/>
                          <w:lang w:bidi="ar-EG"/>
                        </w:rPr>
                        <w:t xml:space="preserve">            </w:t>
                      </w:r>
                      <w:r w:rsidR="00596695">
                        <w:rPr>
                          <w:rFonts w:ascii="Dubai" w:hAnsi="Dubai" w:cs="Dubai" w:hint="cs"/>
                          <w:color w:val="595959" w:themeColor="text1" w:themeTint="A6"/>
                          <w:sz w:val="16"/>
                          <w:szCs w:val="16"/>
                          <w:rtl/>
                          <w:lang w:bidi="ar-EG"/>
                        </w:rPr>
                        <w:t xml:space="preserve"> ١٦                   ١٨</w:t>
                      </w:r>
                      <w:r w:rsidR="00596695">
                        <w:rPr>
                          <w:rFonts w:ascii="Dubai" w:hAnsi="Dubai" w:cs="Dubai"/>
                          <w:color w:val="595959" w:themeColor="text1" w:themeTint="A6"/>
                          <w:sz w:val="16"/>
                          <w:szCs w:val="16"/>
                          <w:rtl/>
                          <w:lang w:bidi="ar-EG"/>
                        </w:rPr>
                        <w:tab/>
                      </w:r>
                      <w:r w:rsidR="00596695">
                        <w:rPr>
                          <w:rFonts w:ascii="Dubai" w:hAnsi="Dubai" w:cs="Dubai"/>
                          <w:color w:val="595959" w:themeColor="text1" w:themeTint="A6"/>
                          <w:sz w:val="16"/>
                          <w:szCs w:val="16"/>
                          <w:rtl/>
                          <w:lang w:bidi="ar-EG"/>
                        </w:rPr>
                        <w:tab/>
                      </w:r>
                    </w:p>
                  </w:txbxContent>
                </v:textbox>
              </v:shape>
            </w:pict>
          </mc:Fallback>
        </mc:AlternateContent>
      </w:r>
      <w:r w:rsidR="001B04EB" w:rsidRPr="00F86888">
        <w:rPr>
          <w:rFonts w:ascii="Dubai" w:hAnsi="Dubai" w:cs="Dubai"/>
          <w:noProof/>
          <w:lang w:eastAsia="en-AU"/>
        </w:rPr>
        <mc:AlternateContent>
          <mc:Choice Requires="wps">
            <w:drawing>
              <wp:anchor distT="45720" distB="45720" distL="114300" distR="114300" simplePos="0" relativeHeight="251821056" behindDoc="0" locked="0" layoutInCell="1" allowOverlap="1" wp14:anchorId="43D7362C" wp14:editId="73DEAE33">
                <wp:simplePos x="0" y="0"/>
                <wp:positionH relativeFrom="column">
                  <wp:posOffset>937260</wp:posOffset>
                </wp:positionH>
                <wp:positionV relativeFrom="paragraph">
                  <wp:posOffset>2504084</wp:posOffset>
                </wp:positionV>
                <wp:extent cx="1005840" cy="188595"/>
                <wp:effectExtent l="0" t="0" r="3810" b="190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36C0503D" w14:textId="77777777" w:rsidR="00173A79" w:rsidRPr="001B04EB" w:rsidRDefault="004B58D6" w:rsidP="00173A79">
                            <w:pPr>
                              <w:bidi/>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7362C" id="Text Box 238" o:spid="_x0000_s1138" type="#_x0000_t202" style="position:absolute;margin-left:73.8pt;margin-top:197.15pt;width:79.2pt;height:14.8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" fillcolor="white [3212]" stroked="f">
                <v:textbox inset="0,0,0,0">
                  <w:txbxContent>
                    <w:p w14:paraId="36C0503D" w14:textId="77777777" w:rsidR="00173A79" w:rsidRPr="001B04EB" w:rsidRDefault="00000000" w:rsidP="00173A79">
                      <w:pPr>
                        <w:bidi/>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البدء في المستقبل</w:t>
                      </w:r>
                    </w:p>
                  </w:txbxContent>
                </v:textbox>
              </v:shape>
            </w:pict>
          </mc:Fallback>
        </mc:AlternateContent>
      </w:r>
      <w:r w:rsidR="001B04EB" w:rsidRPr="00F86888">
        <w:rPr>
          <w:rFonts w:ascii="Dubai" w:hAnsi="Dubai" w:cs="Dubai"/>
          <w:noProof/>
          <w:lang w:eastAsia="en-AU"/>
        </w:rPr>
        <mc:AlternateContent>
          <mc:Choice Requires="wps">
            <w:drawing>
              <wp:anchor distT="45720" distB="45720" distL="114300" distR="114300" simplePos="0" relativeHeight="251819008" behindDoc="0" locked="0" layoutInCell="1" allowOverlap="1" wp14:anchorId="718CB7D7" wp14:editId="40CDBE2F">
                <wp:simplePos x="0" y="0"/>
                <wp:positionH relativeFrom="margin">
                  <wp:posOffset>2070456</wp:posOffset>
                </wp:positionH>
                <wp:positionV relativeFrom="paragraph">
                  <wp:posOffset>2493010</wp:posOffset>
                </wp:positionV>
                <wp:extent cx="441960" cy="773180"/>
                <wp:effectExtent l="0" t="0" r="0" b="825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773180"/>
                        </a:xfrm>
                        <a:prstGeom prst="rect">
                          <a:avLst/>
                        </a:prstGeom>
                        <a:solidFill>
                          <a:schemeClr val="bg1"/>
                        </a:solidFill>
                        <a:ln w="9525">
                          <a:noFill/>
                          <a:miter lim="800000"/>
                          <a:headEnd/>
                          <a:tailEnd/>
                        </a:ln>
                      </wps:spPr>
                      <wps:txbx>
                        <w:txbxContent>
                          <w:p w14:paraId="3F5E09DE" w14:textId="77777777" w:rsidR="00173A79" w:rsidRPr="001B04EB" w:rsidRDefault="004B58D6" w:rsidP="001B04EB">
                            <w:pPr>
                              <w:bidi/>
                              <w:spacing w:line="240" w:lineRule="auto"/>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CB7D7" id="Text Box 237" o:spid="_x0000_s1139" type="#_x0000_t202" style="position:absolute;margin-left:163.05pt;margin-top:196.3pt;width:34.8pt;height:60.9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" fillcolor="white [3212]" stroked="f">
                <v:textbox inset="0,0,0,0">
                  <w:txbxContent>
                    <w:p w14:paraId="3F5E09DE" w14:textId="77777777" w:rsidR="00173A79" w:rsidRPr="001B04EB" w:rsidRDefault="00000000" w:rsidP="001B04EB">
                      <w:pPr>
                        <w:bidi/>
                        <w:spacing w:line="240" w:lineRule="auto"/>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متوقف مؤقتًا</w:t>
                      </w:r>
                    </w:p>
                  </w:txbxContent>
                </v:textbox>
                <w10:wrap anchorx="margin"/>
              </v:shape>
            </w:pict>
          </mc:Fallback>
        </mc:AlternateContent>
      </w:r>
      <w:r w:rsidR="001B04EB" w:rsidRPr="00F86888">
        <w:rPr>
          <w:rFonts w:ascii="Dubai" w:hAnsi="Dubai" w:cs="Dubai"/>
          <w:noProof/>
          <w:lang w:eastAsia="en-AU"/>
        </w:rPr>
        <mc:AlternateContent>
          <mc:Choice Requires="wps">
            <w:drawing>
              <wp:anchor distT="45720" distB="45720" distL="114300" distR="114300" simplePos="0" relativeHeight="251816960" behindDoc="0" locked="0" layoutInCell="1" allowOverlap="1" wp14:anchorId="56E6D9CA" wp14:editId="4F9DC53F">
                <wp:simplePos x="0" y="0"/>
                <wp:positionH relativeFrom="column">
                  <wp:posOffset>2658110</wp:posOffset>
                </wp:positionH>
                <wp:positionV relativeFrom="paragraph">
                  <wp:posOffset>2485746</wp:posOffset>
                </wp:positionV>
                <wp:extent cx="643890" cy="206375"/>
                <wp:effectExtent l="0" t="0" r="3810"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013B6591" w14:textId="77777777" w:rsidR="00173A79" w:rsidRPr="001B04EB" w:rsidRDefault="004B58D6" w:rsidP="00173A79">
                            <w:pPr>
                              <w:bidi/>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بعض التأخيرات</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E6D9CA" id="Text Box 236" o:spid="_x0000_s1140" type="#_x0000_t202" style="position:absolute;margin-left:209.3pt;margin-top:195.75pt;width:50.7pt;height:16.2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" fillcolor="white [3212]" stroked="f">
                <v:textbox inset="0,0,0,0">
                  <w:txbxContent>
                    <w:p w14:paraId="013B6591" w14:textId="77777777" w:rsidR="00173A79" w:rsidRPr="001B04EB" w:rsidRDefault="00000000" w:rsidP="00173A79">
                      <w:pPr>
                        <w:bidi/>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بعض التأخيرات</w:t>
                      </w:r>
                    </w:p>
                  </w:txbxContent>
                </v:textbox>
              </v:shape>
            </w:pict>
          </mc:Fallback>
        </mc:AlternateContent>
      </w:r>
      <w:r w:rsidR="001B04EB" w:rsidRPr="00F86888">
        <w:rPr>
          <w:rFonts w:ascii="Dubai" w:hAnsi="Dubai" w:cs="Dubai"/>
          <w:noProof/>
          <w:lang w:eastAsia="en-AU"/>
        </w:rPr>
        <mc:AlternateContent>
          <mc:Choice Requires="wps">
            <w:drawing>
              <wp:anchor distT="45720" distB="45720" distL="114300" distR="114300" simplePos="0" relativeHeight="251812864" behindDoc="0" locked="0" layoutInCell="1" allowOverlap="1" wp14:anchorId="6A5306B4" wp14:editId="6D2F0FC7">
                <wp:simplePos x="0" y="0"/>
                <wp:positionH relativeFrom="column">
                  <wp:posOffset>4059001</wp:posOffset>
                </wp:positionH>
                <wp:positionV relativeFrom="paragraph">
                  <wp:posOffset>2493653</wp:posOffset>
                </wp:positionV>
                <wp:extent cx="605790" cy="195580"/>
                <wp:effectExtent l="0" t="0" r="381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3337DE17" w14:textId="77777777" w:rsidR="00173A79" w:rsidRPr="001B04EB" w:rsidRDefault="004B58D6" w:rsidP="00173A79">
                            <w:pPr>
                              <w:bidi/>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306B4" id="Text Box 234" o:spid="_x0000_s1141" type="#_x0000_t202" style="position:absolute;margin-left:319.6pt;margin-top:196.35pt;width:47.7pt;height:15.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" fillcolor="white [3212]" stroked="f">
                <v:textbox inset="0,0,0,0">
                  <w:txbxContent>
                    <w:p w14:paraId="3337DE17" w14:textId="77777777" w:rsidR="00173A79" w:rsidRPr="001B04EB" w:rsidRDefault="00000000" w:rsidP="00173A79">
                      <w:pPr>
                        <w:bidi/>
                        <w:rPr>
                          <w:rFonts w:ascii="Dubai" w:hAnsi="Dubai" w:cs="Dubai"/>
                          <w:color w:val="595959" w:themeColor="text1" w:themeTint="A6"/>
                          <w:sz w:val="16"/>
                          <w:szCs w:val="16"/>
                        </w:rPr>
                      </w:pPr>
                      <w:r w:rsidRPr="001B04EB">
                        <w:rPr>
                          <w:rFonts w:ascii="Dubai" w:hAnsi="Dubai" w:cs="Dubai"/>
                          <w:color w:val="595959" w:themeColor="text1" w:themeTint="A6"/>
                          <w:sz w:val="16"/>
                          <w:szCs w:val="16"/>
                          <w:rtl/>
                          <w:lang w:val="ar"/>
                        </w:rPr>
                        <w:t>تم</w:t>
                      </w:r>
                    </w:p>
                  </w:txbxContent>
                </v:textbox>
              </v:shape>
            </w:pict>
          </mc:Fallback>
        </mc:AlternateContent>
      </w:r>
      <w:r w:rsidR="001B04EB" w:rsidRPr="00F86888">
        <w:rPr>
          <w:rFonts w:ascii="Dubai" w:hAnsi="Dubai" w:cs="Dubai"/>
          <w:noProof/>
          <w:lang w:eastAsia="en-AU"/>
        </w:rPr>
        <mc:AlternateContent>
          <mc:Choice Requires="wps">
            <w:drawing>
              <wp:anchor distT="45720" distB="45720" distL="114300" distR="114300" simplePos="0" relativeHeight="251809792" behindDoc="0" locked="0" layoutInCell="1" allowOverlap="1" wp14:anchorId="4556FAC4" wp14:editId="417D3742">
                <wp:simplePos x="0" y="0"/>
                <wp:positionH relativeFrom="column">
                  <wp:posOffset>303530</wp:posOffset>
                </wp:positionH>
                <wp:positionV relativeFrom="paragraph">
                  <wp:posOffset>244687</wp:posOffset>
                </wp:positionV>
                <wp:extent cx="5591175" cy="293370"/>
                <wp:effectExtent l="0" t="0" r="9525"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731F3180" w14:textId="5F3AA5CB" w:rsidR="00173A79" w:rsidRPr="001B04EB" w:rsidRDefault="001B04EB" w:rsidP="00173A79">
                            <w:pPr>
                              <w:bidi/>
                              <w:jc w:val="center"/>
                              <w:rPr>
                                <w:rFonts w:ascii="Dubai" w:hAnsi="Dubai" w:cs="Dubai"/>
                                <w:color w:val="595959" w:themeColor="text1" w:themeTint="A6"/>
                                <w:sz w:val="24"/>
                                <w:szCs w:val="24"/>
                              </w:rPr>
                            </w:pPr>
                            <w:r w:rsidRPr="001B04EB">
                              <w:rPr>
                                <w:rFonts w:ascii="Dubai" w:hAnsi="Dubai" w:cs="Dubai"/>
                                <w:color w:val="595959" w:themeColor="text1" w:themeTint="A6"/>
                                <w:sz w:val="24"/>
                                <w:szCs w:val="24"/>
                                <w:rtl/>
                                <w:lang w:val="ar"/>
                              </w:rPr>
                              <w:t>خطة العمل المستهدفة لمرحلة الطفولة المبكرة - سير عمل الإجراءات بحسب الحكومة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6FAC4" id="_x0000_s1142" type="#_x0000_t202" style="position:absolute;margin-left:23.9pt;margin-top:19.25pt;width:440.25pt;height:23.1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" fillcolor="white [3212]" stroked="f">
                <v:textbox inset="0,0,0,0">
                  <w:txbxContent>
                    <w:p w14:paraId="731F3180" w14:textId="5F3AA5CB" w:rsidR="00173A79" w:rsidRPr="001B04EB" w:rsidRDefault="001B04EB" w:rsidP="00173A79">
                      <w:pPr>
                        <w:bidi/>
                        <w:jc w:val="center"/>
                        <w:rPr>
                          <w:rFonts w:ascii="Dubai" w:hAnsi="Dubai" w:cs="Dubai"/>
                          <w:color w:val="595959" w:themeColor="text1" w:themeTint="A6"/>
                          <w:sz w:val="24"/>
                          <w:szCs w:val="24"/>
                        </w:rPr>
                      </w:pPr>
                      <w:r w:rsidRPr="001B04EB">
                        <w:rPr>
                          <w:rFonts w:ascii="Dubai" w:hAnsi="Dubai" w:cs="Dubai"/>
                          <w:color w:val="595959" w:themeColor="text1" w:themeTint="A6"/>
                          <w:sz w:val="24"/>
                          <w:szCs w:val="24"/>
                          <w:rtl/>
                          <w:lang w:val="ar"/>
                        </w:rPr>
                        <w:t>خطة العمل المستهدفة لمرحلة الطفولة المبكرة - سير عمل الإجراءات بحسب الحكومة</w:t>
                      </w:r>
                    </w:p>
                  </w:txbxContent>
                </v:textbox>
              </v:shape>
            </w:pict>
          </mc:Fallback>
        </mc:AlternateContent>
      </w:r>
      <w:r w:rsidR="001B04EB" w:rsidRPr="001B04EB">
        <w:rPr>
          <w:noProof/>
        </w:rPr>
        <w:t xml:space="preserve"> </w:t>
      </w:r>
      <w:r w:rsidR="001B04EB" w:rsidRPr="001B04EB">
        <w:rPr>
          <w:rFonts w:ascii="Dubai" w:hAnsi="Dubai" w:cs="Dubai"/>
          <w:noProof/>
          <w:lang w:eastAsia="en-AU"/>
        </w:rPr>
        <w:drawing>
          <wp:inline distT="0" distB="0" distL="0" distR="0" wp14:anchorId="221C0A01" wp14:editId="32051877">
            <wp:extent cx="6188710" cy="2633345"/>
            <wp:effectExtent l="0" t="0" r="2540" b="0"/>
            <wp:docPr id="334" name="Picture 334" descr="رسم بياني شريطي يوضح سير عمل خطة العمل المستهدفة لمرحلة الطفولة المبكرة حسب دائرة الاختصاص بشكل مرئي من الجدول رقم ٧ في الصفحة رقم ١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رسم بياني شريطي يوضح سير عمل خطة العمل المستهدفة لمرحلة الطفولة المبكرة حسب دائرة الاختصاص بشكل مرئي من الجدول رقم ٧ في الصفحة رقم ١٣."/>
                    <pic:cNvPicPr/>
                  </pic:nvPicPr>
                  <pic:blipFill>
                    <a:blip r:embed="rId26"/>
                    <a:stretch>
                      <a:fillRect/>
                    </a:stretch>
                  </pic:blipFill>
                  <pic:spPr>
                    <a:xfrm flipH="1">
                      <a:off x="0" y="0"/>
                      <a:ext cx="6188710" cy="2633345"/>
                    </a:xfrm>
                    <a:prstGeom prst="rect">
                      <a:avLst/>
                    </a:prstGeom>
                  </pic:spPr>
                </pic:pic>
              </a:graphicData>
            </a:graphic>
          </wp:inline>
        </w:drawing>
      </w:r>
    </w:p>
    <w:p w14:paraId="4AF58324" w14:textId="5C95B961" w:rsidR="00F64161" w:rsidRPr="00F86888" w:rsidRDefault="00F64161" w:rsidP="00A75BCD">
      <w:pPr>
        <w:spacing w:before="60" w:after="120" w:line="240" w:lineRule="auto"/>
        <w:rPr>
          <w:rFonts w:ascii="Dubai" w:hAnsi="Dubai" w:cs="Dubai"/>
        </w:rPr>
      </w:pPr>
    </w:p>
    <w:p w14:paraId="47B4D997" w14:textId="77777777" w:rsidR="00F64161" w:rsidRPr="00F86888" w:rsidRDefault="004B58D6" w:rsidP="00A75BCD">
      <w:pPr>
        <w:bidi/>
        <w:spacing w:before="60" w:after="120" w:line="240" w:lineRule="auto"/>
        <w:rPr>
          <w:rFonts w:ascii="Dubai" w:hAnsi="Dubai" w:cs="Dubai"/>
        </w:rPr>
      </w:pPr>
      <w:r w:rsidRPr="00F86888">
        <w:rPr>
          <w:rFonts w:ascii="Dubai" w:hAnsi="Dubai" w:cs="Dubai"/>
          <w:rtl/>
        </w:rPr>
        <w:t xml:space="preserve">الجدول رقم ٨: خطط العمل المستهدفة لمرحلة الطفولة المبكرة - سير عمل الإجراءات بحسب </w:t>
      </w:r>
      <w:r w:rsidRPr="00F86888">
        <w:rPr>
          <w:rFonts w:ascii="Dubai" w:hAnsi="Dubai" w:cs="Dubai"/>
          <w:rtl/>
        </w:rPr>
        <w:t>الهدف</w:t>
      </w:r>
    </w:p>
    <w:tbl>
      <w:tblPr>
        <w:bidiVisual/>
        <w:tblW w:w="9736" w:type="dxa"/>
        <w:tblLayout w:type="fixed"/>
        <w:tblLook w:val="04A0" w:firstRow="1" w:lastRow="0" w:firstColumn="1" w:lastColumn="0" w:noHBand="0" w:noVBand="1"/>
      </w:tblPr>
      <w:tblGrid>
        <w:gridCol w:w="2110"/>
        <w:gridCol w:w="1271"/>
        <w:gridCol w:w="1271"/>
        <w:gridCol w:w="1271"/>
        <w:gridCol w:w="1271"/>
        <w:gridCol w:w="1271"/>
        <w:gridCol w:w="1271"/>
      </w:tblGrid>
      <w:tr w:rsidR="009B5DC0" w:rsidRPr="00F86888" w14:paraId="474E1FCD" w14:textId="77777777" w:rsidTr="00A21461">
        <w:trPr>
          <w:trHeight w:val="900"/>
        </w:trPr>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C43B6"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الهدف</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718E4606"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7A215B20"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6CB1C758"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7B396A62"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64B335B3"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البدء في المستقبل</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4A1FF6DC"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31032333" w14:textId="77777777" w:rsidTr="00A21461">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1B26D910"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١</w:t>
            </w:r>
          </w:p>
        </w:tc>
        <w:tc>
          <w:tcPr>
            <w:tcW w:w="1271" w:type="dxa"/>
            <w:tcBorders>
              <w:top w:val="nil"/>
              <w:left w:val="nil"/>
              <w:bottom w:val="single" w:sz="4" w:space="0" w:color="auto"/>
              <w:right w:val="single" w:sz="4" w:space="0" w:color="auto"/>
            </w:tcBorders>
            <w:shd w:val="clear" w:color="auto" w:fill="auto"/>
            <w:noWrap/>
            <w:vAlign w:val="bottom"/>
            <w:hideMark/>
          </w:tcPr>
          <w:p w14:paraId="3C61E94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133EC73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٢٦</w:t>
            </w:r>
          </w:p>
        </w:tc>
        <w:tc>
          <w:tcPr>
            <w:tcW w:w="1271" w:type="dxa"/>
            <w:tcBorders>
              <w:top w:val="nil"/>
              <w:left w:val="nil"/>
              <w:bottom w:val="single" w:sz="4" w:space="0" w:color="auto"/>
              <w:right w:val="single" w:sz="4" w:space="0" w:color="auto"/>
            </w:tcBorders>
            <w:shd w:val="clear" w:color="auto" w:fill="auto"/>
            <w:noWrap/>
            <w:vAlign w:val="bottom"/>
            <w:hideMark/>
          </w:tcPr>
          <w:p w14:paraId="6A6D904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1271" w:type="dxa"/>
            <w:tcBorders>
              <w:top w:val="nil"/>
              <w:left w:val="nil"/>
              <w:bottom w:val="single" w:sz="4" w:space="0" w:color="auto"/>
              <w:right w:val="single" w:sz="4" w:space="0" w:color="auto"/>
            </w:tcBorders>
            <w:shd w:val="clear" w:color="auto" w:fill="auto"/>
            <w:noWrap/>
            <w:vAlign w:val="bottom"/>
            <w:hideMark/>
          </w:tcPr>
          <w:p w14:paraId="0845B57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71" w:type="dxa"/>
            <w:tcBorders>
              <w:top w:val="nil"/>
              <w:left w:val="nil"/>
              <w:bottom w:val="single" w:sz="4" w:space="0" w:color="auto"/>
              <w:right w:val="single" w:sz="4" w:space="0" w:color="auto"/>
            </w:tcBorders>
            <w:shd w:val="clear" w:color="auto" w:fill="auto"/>
            <w:noWrap/>
            <w:vAlign w:val="bottom"/>
            <w:hideMark/>
          </w:tcPr>
          <w:p w14:paraId="754F416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7C8C64C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٣٢</w:t>
            </w:r>
          </w:p>
        </w:tc>
      </w:tr>
      <w:tr w:rsidR="009B5DC0" w:rsidRPr="00F86888" w14:paraId="47C0501D" w14:textId="77777777" w:rsidTr="00A21461">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606A2D92"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٢</w:t>
            </w:r>
          </w:p>
        </w:tc>
        <w:tc>
          <w:tcPr>
            <w:tcW w:w="1271" w:type="dxa"/>
            <w:tcBorders>
              <w:top w:val="nil"/>
              <w:left w:val="nil"/>
              <w:bottom w:val="single" w:sz="4" w:space="0" w:color="auto"/>
              <w:right w:val="single" w:sz="4" w:space="0" w:color="auto"/>
            </w:tcBorders>
            <w:shd w:val="clear" w:color="auto" w:fill="auto"/>
            <w:noWrap/>
            <w:vAlign w:val="bottom"/>
            <w:hideMark/>
          </w:tcPr>
          <w:p w14:paraId="6463364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4D25D50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٢٢</w:t>
            </w:r>
          </w:p>
        </w:tc>
        <w:tc>
          <w:tcPr>
            <w:tcW w:w="1271" w:type="dxa"/>
            <w:tcBorders>
              <w:top w:val="nil"/>
              <w:left w:val="nil"/>
              <w:bottom w:val="single" w:sz="4" w:space="0" w:color="auto"/>
              <w:right w:val="single" w:sz="4" w:space="0" w:color="auto"/>
            </w:tcBorders>
            <w:shd w:val="clear" w:color="auto" w:fill="auto"/>
            <w:noWrap/>
            <w:vAlign w:val="bottom"/>
            <w:hideMark/>
          </w:tcPr>
          <w:p w14:paraId="3F6B215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71" w:type="dxa"/>
            <w:tcBorders>
              <w:top w:val="nil"/>
              <w:left w:val="nil"/>
              <w:bottom w:val="single" w:sz="4" w:space="0" w:color="auto"/>
              <w:right w:val="single" w:sz="4" w:space="0" w:color="auto"/>
            </w:tcBorders>
            <w:shd w:val="clear" w:color="auto" w:fill="auto"/>
            <w:noWrap/>
            <w:vAlign w:val="bottom"/>
            <w:hideMark/>
          </w:tcPr>
          <w:p w14:paraId="0BEB341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593936C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02F68E5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٣٠</w:t>
            </w:r>
          </w:p>
        </w:tc>
      </w:tr>
      <w:tr w:rsidR="009B5DC0" w:rsidRPr="00F86888" w14:paraId="641A8751" w14:textId="77777777" w:rsidTr="00A21461">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37CE4992"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٣</w:t>
            </w:r>
          </w:p>
        </w:tc>
        <w:tc>
          <w:tcPr>
            <w:tcW w:w="1271" w:type="dxa"/>
            <w:tcBorders>
              <w:top w:val="nil"/>
              <w:left w:val="nil"/>
              <w:bottom w:val="single" w:sz="4" w:space="0" w:color="auto"/>
              <w:right w:val="single" w:sz="4" w:space="0" w:color="auto"/>
            </w:tcBorders>
            <w:shd w:val="clear" w:color="auto" w:fill="auto"/>
            <w:noWrap/>
            <w:vAlign w:val="bottom"/>
            <w:hideMark/>
          </w:tcPr>
          <w:p w14:paraId="7FE9392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71" w:type="dxa"/>
            <w:tcBorders>
              <w:top w:val="nil"/>
              <w:left w:val="nil"/>
              <w:bottom w:val="single" w:sz="4" w:space="0" w:color="auto"/>
              <w:right w:val="single" w:sz="4" w:space="0" w:color="auto"/>
            </w:tcBorders>
            <w:shd w:val="clear" w:color="auto" w:fill="auto"/>
            <w:noWrap/>
            <w:vAlign w:val="bottom"/>
            <w:hideMark/>
          </w:tcPr>
          <w:p w14:paraId="3141B80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c>
          <w:tcPr>
            <w:tcW w:w="1271" w:type="dxa"/>
            <w:tcBorders>
              <w:top w:val="nil"/>
              <w:left w:val="nil"/>
              <w:bottom w:val="single" w:sz="4" w:space="0" w:color="auto"/>
              <w:right w:val="single" w:sz="4" w:space="0" w:color="auto"/>
            </w:tcBorders>
            <w:shd w:val="clear" w:color="auto" w:fill="auto"/>
            <w:noWrap/>
            <w:vAlign w:val="bottom"/>
            <w:hideMark/>
          </w:tcPr>
          <w:p w14:paraId="413E976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194210C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1689452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2B2FCEB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١٤</w:t>
            </w:r>
          </w:p>
        </w:tc>
      </w:tr>
      <w:tr w:rsidR="009B5DC0" w:rsidRPr="00F86888" w14:paraId="170F9B4C" w14:textId="77777777" w:rsidTr="00A21461">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68C60EC8"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w:t>
            </w:r>
          </w:p>
        </w:tc>
        <w:tc>
          <w:tcPr>
            <w:tcW w:w="1271" w:type="dxa"/>
            <w:tcBorders>
              <w:top w:val="nil"/>
              <w:left w:val="nil"/>
              <w:bottom w:val="single" w:sz="4" w:space="0" w:color="auto"/>
              <w:right w:val="single" w:sz="4" w:space="0" w:color="auto"/>
            </w:tcBorders>
            <w:shd w:val="clear" w:color="auto" w:fill="auto"/>
            <w:noWrap/>
            <w:vAlign w:val="bottom"/>
            <w:hideMark/>
          </w:tcPr>
          <w:p w14:paraId="1131FF20"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٢</w:t>
            </w:r>
          </w:p>
        </w:tc>
        <w:tc>
          <w:tcPr>
            <w:tcW w:w="1271" w:type="dxa"/>
            <w:tcBorders>
              <w:top w:val="nil"/>
              <w:left w:val="nil"/>
              <w:bottom w:val="single" w:sz="4" w:space="0" w:color="auto"/>
              <w:right w:val="single" w:sz="4" w:space="0" w:color="auto"/>
            </w:tcBorders>
            <w:shd w:val="clear" w:color="auto" w:fill="auto"/>
            <w:noWrap/>
            <w:vAlign w:val="bottom"/>
            <w:hideMark/>
          </w:tcPr>
          <w:p w14:paraId="46153AC1"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٥٩</w:t>
            </w:r>
          </w:p>
        </w:tc>
        <w:tc>
          <w:tcPr>
            <w:tcW w:w="1271" w:type="dxa"/>
            <w:tcBorders>
              <w:top w:val="nil"/>
              <w:left w:val="nil"/>
              <w:bottom w:val="single" w:sz="4" w:space="0" w:color="auto"/>
              <w:right w:val="single" w:sz="4" w:space="0" w:color="auto"/>
            </w:tcBorders>
            <w:shd w:val="clear" w:color="auto" w:fill="auto"/>
            <w:noWrap/>
            <w:vAlign w:val="bottom"/>
            <w:hideMark/>
          </w:tcPr>
          <w:p w14:paraId="377BC692"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١٠</w:t>
            </w:r>
          </w:p>
        </w:tc>
        <w:tc>
          <w:tcPr>
            <w:tcW w:w="1271" w:type="dxa"/>
            <w:tcBorders>
              <w:top w:val="nil"/>
              <w:left w:val="nil"/>
              <w:bottom w:val="single" w:sz="4" w:space="0" w:color="auto"/>
              <w:right w:val="single" w:sz="4" w:space="0" w:color="auto"/>
            </w:tcBorders>
            <w:shd w:val="clear" w:color="auto" w:fill="auto"/>
            <w:noWrap/>
            <w:vAlign w:val="bottom"/>
            <w:hideMark/>
          </w:tcPr>
          <w:p w14:paraId="227D9B51"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٢</w:t>
            </w:r>
          </w:p>
        </w:tc>
        <w:tc>
          <w:tcPr>
            <w:tcW w:w="1271" w:type="dxa"/>
            <w:tcBorders>
              <w:top w:val="nil"/>
              <w:left w:val="nil"/>
              <w:bottom w:val="single" w:sz="4" w:space="0" w:color="auto"/>
              <w:right w:val="single" w:sz="4" w:space="0" w:color="auto"/>
            </w:tcBorders>
            <w:shd w:val="clear" w:color="auto" w:fill="auto"/>
            <w:noWrap/>
            <w:vAlign w:val="bottom"/>
            <w:hideMark/>
          </w:tcPr>
          <w:p w14:paraId="47BC48D1"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٣</w:t>
            </w:r>
          </w:p>
        </w:tc>
        <w:tc>
          <w:tcPr>
            <w:tcW w:w="1271" w:type="dxa"/>
            <w:tcBorders>
              <w:top w:val="nil"/>
              <w:left w:val="nil"/>
              <w:bottom w:val="single" w:sz="4" w:space="0" w:color="auto"/>
              <w:right w:val="single" w:sz="4" w:space="0" w:color="auto"/>
            </w:tcBorders>
            <w:shd w:val="clear" w:color="auto" w:fill="auto"/>
            <w:noWrap/>
            <w:vAlign w:val="bottom"/>
            <w:hideMark/>
          </w:tcPr>
          <w:p w14:paraId="1D426454"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٧٦</w:t>
            </w:r>
          </w:p>
        </w:tc>
      </w:tr>
    </w:tbl>
    <w:p w14:paraId="4CC56F9A" w14:textId="77777777" w:rsidR="009A7249" w:rsidRPr="00F86888" w:rsidRDefault="009A7249" w:rsidP="00A75BCD">
      <w:pPr>
        <w:spacing w:before="60" w:after="120" w:line="240" w:lineRule="auto"/>
        <w:rPr>
          <w:rFonts w:ascii="Dubai" w:hAnsi="Dubai" w:cs="Dubai"/>
        </w:rPr>
      </w:pPr>
    </w:p>
    <w:p w14:paraId="4D573B3D" w14:textId="77777777" w:rsidR="00F64161" w:rsidRPr="00F86888" w:rsidRDefault="004B58D6" w:rsidP="00A75BCD">
      <w:pPr>
        <w:bidi/>
        <w:spacing w:before="60" w:after="120" w:line="240" w:lineRule="auto"/>
        <w:rPr>
          <w:rFonts w:ascii="Dubai" w:hAnsi="Dubai" w:cs="Dubai"/>
        </w:rPr>
      </w:pPr>
      <w:r w:rsidRPr="00F86888">
        <w:rPr>
          <w:rFonts w:ascii="Dubai" w:hAnsi="Dubai" w:cs="Dubai"/>
          <w:rtl/>
        </w:rPr>
        <w:t xml:space="preserve">الرسم البياني رقم ٨: خطة العمل المستهدفة لمرحلة الطفولة المبكرة - </w:t>
      </w:r>
      <w:r w:rsidRPr="00F86888">
        <w:rPr>
          <w:rFonts w:ascii="Dubai" w:hAnsi="Dubai" w:cs="Dubai"/>
          <w:rtl/>
        </w:rPr>
        <w:t>سير عمل الإجراءات بحسب الهدف</w:t>
      </w:r>
    </w:p>
    <w:p w14:paraId="26887A43" w14:textId="574D0017" w:rsidR="00F64161" w:rsidRPr="00F86888" w:rsidRDefault="001F59B1"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53824" behindDoc="0" locked="0" layoutInCell="1" allowOverlap="1" wp14:anchorId="361716DA" wp14:editId="6606C84C">
                <wp:simplePos x="0" y="0"/>
                <wp:positionH relativeFrom="column">
                  <wp:posOffset>903975</wp:posOffset>
                </wp:positionH>
                <wp:positionV relativeFrom="paragraph">
                  <wp:posOffset>1418301</wp:posOffset>
                </wp:positionV>
                <wp:extent cx="1005840" cy="228600"/>
                <wp:effectExtent l="0" t="0" r="381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392B73A8" w14:textId="77777777" w:rsidR="007957AC" w:rsidRPr="001F59B1" w:rsidRDefault="004B58D6" w:rsidP="007957AC">
                            <w:pPr>
                              <w:bidi/>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716DA" id="Text Box 254" o:spid="_x0000_s1143" type="#_x0000_t202" style="position:absolute;margin-left:71.2pt;margin-top:111.7pt;width:79.2pt;height:1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" fillcolor="white [3212]" stroked="f">
                <v:textbox inset="0,0,0,0">
                  <w:txbxContent>
                    <w:p w14:paraId="392B73A8" w14:textId="77777777" w:rsidR="007957AC" w:rsidRPr="001F59B1" w:rsidRDefault="00000000" w:rsidP="007957AC">
                      <w:pPr>
                        <w:bidi/>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البدء في المستقبل</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51776" behindDoc="0" locked="0" layoutInCell="1" allowOverlap="1" wp14:anchorId="58B77F47" wp14:editId="0CFCEA00">
                <wp:simplePos x="0" y="0"/>
                <wp:positionH relativeFrom="margin">
                  <wp:posOffset>2049743</wp:posOffset>
                </wp:positionH>
                <wp:positionV relativeFrom="paragraph">
                  <wp:posOffset>1421248</wp:posOffset>
                </wp:positionV>
                <wp:extent cx="441960" cy="413069"/>
                <wp:effectExtent l="0" t="0" r="0" b="635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13069"/>
                        </a:xfrm>
                        <a:prstGeom prst="rect">
                          <a:avLst/>
                        </a:prstGeom>
                        <a:solidFill>
                          <a:schemeClr val="bg1"/>
                        </a:solidFill>
                        <a:ln w="9525">
                          <a:noFill/>
                          <a:miter lim="800000"/>
                          <a:headEnd/>
                          <a:tailEnd/>
                        </a:ln>
                      </wps:spPr>
                      <wps:txbx>
                        <w:txbxContent>
                          <w:p w14:paraId="45440C06" w14:textId="77777777" w:rsidR="007957AC" w:rsidRPr="001F59B1" w:rsidRDefault="004B58D6" w:rsidP="001F59B1">
                            <w:pPr>
                              <w:bidi/>
                              <w:spacing w:line="240" w:lineRule="auto"/>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77F47" id="Text Box 253" o:spid="_x0000_s1144" type="#_x0000_t202" style="position:absolute;margin-left:161.4pt;margin-top:111.9pt;width:34.8pt;height:32.5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" fillcolor="white [3212]" stroked="f">
                <v:textbox inset="0,0,0,0">
                  <w:txbxContent>
                    <w:p w14:paraId="45440C06" w14:textId="77777777" w:rsidR="007957AC" w:rsidRPr="001F59B1" w:rsidRDefault="00000000" w:rsidP="001F59B1">
                      <w:pPr>
                        <w:bidi/>
                        <w:spacing w:line="240" w:lineRule="auto"/>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متوقف مؤقتًا</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49728" behindDoc="0" locked="0" layoutInCell="1" allowOverlap="1" wp14:anchorId="01D22041" wp14:editId="1FA1BB00">
                <wp:simplePos x="0" y="0"/>
                <wp:positionH relativeFrom="column">
                  <wp:posOffset>2687305</wp:posOffset>
                </wp:positionH>
                <wp:positionV relativeFrom="paragraph">
                  <wp:posOffset>1428944</wp:posOffset>
                </wp:positionV>
                <wp:extent cx="643890" cy="200025"/>
                <wp:effectExtent l="0" t="0" r="3810" b="952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7BF8FABA" w14:textId="77777777" w:rsidR="007957AC" w:rsidRPr="001F59B1" w:rsidRDefault="004B58D6" w:rsidP="007957AC">
                            <w:pPr>
                              <w:bidi/>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بعض التأخيرات</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D22041" id="Text Box 252" o:spid="_x0000_s1145" type="#_x0000_t202" style="position:absolute;margin-left:211.6pt;margin-top:112.5pt;width:50.7pt;height:15.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" fillcolor="white [3212]" stroked="f">
                <v:textbox inset="0,0,0,0">
                  <w:txbxContent>
                    <w:p w14:paraId="7BF8FABA" w14:textId="77777777" w:rsidR="007957AC" w:rsidRPr="001F59B1" w:rsidRDefault="00000000" w:rsidP="007957AC">
                      <w:pPr>
                        <w:bidi/>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بعض التأخيرات</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47680" behindDoc="0" locked="0" layoutInCell="1" allowOverlap="1" wp14:anchorId="213DF12E" wp14:editId="0F41819D">
                <wp:simplePos x="0" y="0"/>
                <wp:positionH relativeFrom="column">
                  <wp:posOffset>3500840</wp:posOffset>
                </wp:positionH>
                <wp:positionV relativeFrom="paragraph">
                  <wp:posOffset>1420662</wp:posOffset>
                </wp:positionV>
                <wp:extent cx="461010" cy="741406"/>
                <wp:effectExtent l="0" t="0" r="0" b="190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741406"/>
                        </a:xfrm>
                        <a:prstGeom prst="rect">
                          <a:avLst/>
                        </a:prstGeom>
                        <a:solidFill>
                          <a:schemeClr val="bg1"/>
                        </a:solidFill>
                        <a:ln w="9525">
                          <a:noFill/>
                          <a:miter lim="800000"/>
                          <a:headEnd/>
                          <a:tailEnd/>
                        </a:ln>
                      </wps:spPr>
                      <wps:txbx>
                        <w:txbxContent>
                          <w:p w14:paraId="3B3AD350" w14:textId="77777777" w:rsidR="007957AC" w:rsidRPr="001F59B1" w:rsidRDefault="004B58D6" w:rsidP="001F59B1">
                            <w:pPr>
                              <w:bidi/>
                              <w:spacing w:line="240" w:lineRule="auto"/>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3DF12E" id="Text Box 251" o:spid="_x0000_s1146" type="#_x0000_t202" style="position:absolute;margin-left:275.65pt;margin-top:111.85pt;width:36.3pt;height:58.4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" fillcolor="white [3212]" stroked="f">
                <v:textbox inset="0,0,0,0">
                  <w:txbxContent>
                    <w:p w14:paraId="3B3AD350" w14:textId="77777777" w:rsidR="007957AC" w:rsidRPr="001F59B1" w:rsidRDefault="00000000" w:rsidP="001F59B1">
                      <w:pPr>
                        <w:bidi/>
                        <w:spacing w:line="240" w:lineRule="auto"/>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يسير وفقاً للجدول الزمني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45632" behindDoc="0" locked="0" layoutInCell="1" allowOverlap="1" wp14:anchorId="5050A130" wp14:editId="51581FFA">
                <wp:simplePos x="0" y="0"/>
                <wp:positionH relativeFrom="column">
                  <wp:posOffset>4105451</wp:posOffset>
                </wp:positionH>
                <wp:positionV relativeFrom="paragraph">
                  <wp:posOffset>1428561</wp:posOffset>
                </wp:positionV>
                <wp:extent cx="605790" cy="194945"/>
                <wp:effectExtent l="0" t="0" r="381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0B434F99" w14:textId="77777777" w:rsidR="007957AC" w:rsidRPr="001F59B1" w:rsidRDefault="004B58D6" w:rsidP="007957AC">
                            <w:pPr>
                              <w:bidi/>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0A130" id="Text Box 250" o:spid="_x0000_s1147" type="#_x0000_t202" style="position:absolute;margin-left:323.25pt;margin-top:112.5pt;width:47.7pt;height:15.3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" fillcolor="white [3212]" stroked="f">
                <v:textbox inset="0,0,0,0">
                  <w:txbxContent>
                    <w:p w14:paraId="0B434F99" w14:textId="77777777" w:rsidR="007957AC" w:rsidRPr="001F59B1" w:rsidRDefault="00000000" w:rsidP="007957AC">
                      <w:pPr>
                        <w:bidi/>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تم</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2012544" behindDoc="0" locked="0" layoutInCell="1" allowOverlap="1" wp14:anchorId="63B50363" wp14:editId="6E00ED62">
                <wp:simplePos x="0" y="0"/>
                <wp:positionH relativeFrom="column">
                  <wp:posOffset>73550</wp:posOffset>
                </wp:positionH>
                <wp:positionV relativeFrom="paragraph">
                  <wp:posOffset>1159897</wp:posOffset>
                </wp:positionV>
                <wp:extent cx="5857074" cy="190500"/>
                <wp:effectExtent l="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074" cy="190500"/>
                        </a:xfrm>
                        <a:prstGeom prst="rect">
                          <a:avLst/>
                        </a:prstGeom>
                        <a:solidFill>
                          <a:schemeClr val="bg1"/>
                        </a:solidFill>
                        <a:ln w="9525">
                          <a:noFill/>
                          <a:miter lim="800000"/>
                          <a:headEnd/>
                          <a:tailEnd/>
                        </a:ln>
                      </wps:spPr>
                      <wps:txbx>
                        <w:txbxContent>
                          <w:p w14:paraId="00266EF6" w14:textId="2AA75A11" w:rsidR="001B04EB" w:rsidRPr="00CA7FB9" w:rsidRDefault="001B04EB" w:rsidP="001B04EB">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١٠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٢٠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٢٥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٣٠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٣٥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50363" id="Text Box 333" o:spid="_x0000_s1148" type="#_x0000_t202" style="position:absolute;margin-left:5.8pt;margin-top:91.35pt;width:461.2pt;height:1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" fillcolor="white [3212]" stroked="f">
                <v:textbox inset="0,0,0,0">
                  <w:txbxContent>
                    <w:p w14:paraId="00266EF6" w14:textId="2AA75A11" w:rsidR="001B04EB" w:rsidRPr="00CA7FB9" w:rsidRDefault="001B04EB" w:rsidP="001B04EB">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١٠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٢٠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٢٥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٣٠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sidR="00130F25">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٣٥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٤٠</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43584" behindDoc="0" locked="0" layoutInCell="1" allowOverlap="1" wp14:anchorId="266A2754" wp14:editId="67CB8C33">
                <wp:simplePos x="0" y="0"/>
                <wp:positionH relativeFrom="column">
                  <wp:posOffset>5488387</wp:posOffset>
                </wp:positionH>
                <wp:positionV relativeFrom="paragraph">
                  <wp:posOffset>499938</wp:posOffset>
                </wp:positionV>
                <wp:extent cx="631825" cy="186055"/>
                <wp:effectExtent l="0" t="0" r="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86055"/>
                        </a:xfrm>
                        <a:prstGeom prst="rect">
                          <a:avLst/>
                        </a:prstGeom>
                        <a:solidFill>
                          <a:schemeClr val="bg1"/>
                        </a:solidFill>
                        <a:ln w="9525">
                          <a:noFill/>
                          <a:miter lim="800000"/>
                          <a:headEnd/>
                          <a:tailEnd/>
                        </a:ln>
                      </wps:spPr>
                      <wps:txbx>
                        <w:txbxContent>
                          <w:p w14:paraId="569B6AE3" w14:textId="77777777" w:rsidR="007957AC" w:rsidRPr="001F59B1" w:rsidRDefault="004B58D6" w:rsidP="007957AC">
                            <w:pPr>
                              <w:bidi/>
                              <w:jc w:val="right"/>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الهدف ١</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A2754" id="Text Box 249" o:spid="_x0000_s1149" type="#_x0000_t202" style="position:absolute;margin-left:432.15pt;margin-top:39.35pt;width:49.75pt;height:14.6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" fillcolor="white [3212]" stroked="f">
                <v:textbox inset="0,0,0,0">
                  <w:txbxContent>
                    <w:p w14:paraId="569B6AE3" w14:textId="77777777" w:rsidR="007957AC" w:rsidRPr="001F59B1" w:rsidRDefault="00000000" w:rsidP="007957AC">
                      <w:pPr>
                        <w:bidi/>
                        <w:jc w:val="right"/>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الهدف ١</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55872" behindDoc="0" locked="0" layoutInCell="1" allowOverlap="1" wp14:anchorId="5652E40A" wp14:editId="0CCD9A8D">
                <wp:simplePos x="0" y="0"/>
                <wp:positionH relativeFrom="margin">
                  <wp:posOffset>5492363</wp:posOffset>
                </wp:positionH>
                <wp:positionV relativeFrom="paragraph">
                  <wp:posOffset>694745</wp:posOffset>
                </wp:positionV>
                <wp:extent cx="627850" cy="181610"/>
                <wp:effectExtent l="0" t="0" r="1270" b="889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50" cy="181610"/>
                        </a:xfrm>
                        <a:prstGeom prst="rect">
                          <a:avLst/>
                        </a:prstGeom>
                        <a:solidFill>
                          <a:schemeClr val="bg1"/>
                        </a:solidFill>
                        <a:ln w="9525">
                          <a:noFill/>
                          <a:miter lim="800000"/>
                          <a:headEnd/>
                          <a:tailEnd/>
                        </a:ln>
                      </wps:spPr>
                      <wps:txbx>
                        <w:txbxContent>
                          <w:p w14:paraId="0A5A4A87" w14:textId="77777777" w:rsidR="007957AC" w:rsidRPr="001F59B1" w:rsidRDefault="004B58D6" w:rsidP="007957AC">
                            <w:pPr>
                              <w:bidi/>
                              <w:jc w:val="right"/>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الهدف ٢</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2E40A" id="Text Box 255" o:spid="_x0000_s1150" type="#_x0000_t202" style="position:absolute;margin-left:432.45pt;margin-top:54.7pt;width:49.45pt;height:14.3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" fillcolor="white [3212]" stroked="f">
                <v:textbox inset="0,0,0,0">
                  <w:txbxContent>
                    <w:p w14:paraId="0A5A4A87" w14:textId="77777777" w:rsidR="007957AC" w:rsidRPr="001F59B1" w:rsidRDefault="00000000" w:rsidP="007957AC">
                      <w:pPr>
                        <w:bidi/>
                        <w:jc w:val="right"/>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الهدف ٢</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2014592" behindDoc="0" locked="0" layoutInCell="1" allowOverlap="1" wp14:anchorId="30BF3CC0" wp14:editId="50811927">
                <wp:simplePos x="0" y="0"/>
                <wp:positionH relativeFrom="margin">
                  <wp:posOffset>5488387</wp:posOffset>
                </wp:positionH>
                <wp:positionV relativeFrom="paragraph">
                  <wp:posOffset>913406</wp:posOffset>
                </wp:positionV>
                <wp:extent cx="632129" cy="181610"/>
                <wp:effectExtent l="0" t="0" r="0" b="889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29" cy="181610"/>
                        </a:xfrm>
                        <a:prstGeom prst="rect">
                          <a:avLst/>
                        </a:prstGeom>
                        <a:solidFill>
                          <a:schemeClr val="bg1"/>
                        </a:solidFill>
                        <a:ln w="9525">
                          <a:noFill/>
                          <a:miter lim="800000"/>
                          <a:headEnd/>
                          <a:tailEnd/>
                        </a:ln>
                      </wps:spPr>
                      <wps:txbx>
                        <w:txbxContent>
                          <w:p w14:paraId="7B342A38" w14:textId="7C39FE4F" w:rsidR="001F59B1" w:rsidRPr="001F59B1" w:rsidRDefault="001F59B1" w:rsidP="001F59B1">
                            <w:pPr>
                              <w:bidi/>
                              <w:jc w:val="right"/>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 xml:space="preserve">الهدف </w:t>
                            </w:r>
                            <w:r>
                              <w:rPr>
                                <w:rFonts w:ascii="Dubai" w:hAnsi="Dubai" w:cs="Dubai" w:hint="cs"/>
                                <w:color w:val="595959" w:themeColor="text1" w:themeTint="A6"/>
                                <w:sz w:val="16"/>
                                <w:szCs w:val="16"/>
                                <w:rtl/>
                                <w:lang w:val="ar"/>
                              </w:rPr>
                              <w:t>٣</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F3CC0" id="Text Box 336" o:spid="_x0000_s1151" type="#_x0000_t202" style="position:absolute;margin-left:432.15pt;margin-top:71.9pt;width:49.75pt;height:14.3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" fillcolor="white [3212]" stroked="f">
                <v:textbox inset="0,0,0,0">
                  <w:txbxContent>
                    <w:p w14:paraId="7B342A38" w14:textId="7C39FE4F" w:rsidR="001F59B1" w:rsidRPr="001F59B1" w:rsidRDefault="001F59B1" w:rsidP="001F59B1">
                      <w:pPr>
                        <w:bidi/>
                        <w:jc w:val="right"/>
                        <w:rPr>
                          <w:rFonts w:ascii="Dubai" w:hAnsi="Dubai" w:cs="Dubai"/>
                          <w:color w:val="595959" w:themeColor="text1" w:themeTint="A6"/>
                          <w:sz w:val="16"/>
                          <w:szCs w:val="16"/>
                        </w:rPr>
                      </w:pPr>
                      <w:r w:rsidRPr="001F59B1">
                        <w:rPr>
                          <w:rFonts w:ascii="Dubai" w:hAnsi="Dubai" w:cs="Dubai"/>
                          <w:color w:val="595959" w:themeColor="text1" w:themeTint="A6"/>
                          <w:sz w:val="16"/>
                          <w:szCs w:val="16"/>
                          <w:rtl/>
                          <w:lang w:val="ar"/>
                        </w:rPr>
                        <w:t xml:space="preserve">الهدف </w:t>
                      </w:r>
                      <w:r>
                        <w:rPr>
                          <w:rFonts w:ascii="Dubai" w:hAnsi="Dubai" w:cs="Dubai" w:hint="cs"/>
                          <w:color w:val="595959" w:themeColor="text1" w:themeTint="A6"/>
                          <w:sz w:val="16"/>
                          <w:szCs w:val="16"/>
                          <w:rtl/>
                          <w:lang w:val="ar"/>
                        </w:rPr>
                        <w:t>٣</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40512" behindDoc="0" locked="0" layoutInCell="1" allowOverlap="1" wp14:anchorId="608E3960" wp14:editId="63B618F8">
                <wp:simplePos x="0" y="0"/>
                <wp:positionH relativeFrom="column">
                  <wp:posOffset>932290</wp:posOffset>
                </wp:positionH>
                <wp:positionV relativeFrom="paragraph">
                  <wp:posOffset>64715</wp:posOffset>
                </wp:positionV>
                <wp:extent cx="4277802" cy="310243"/>
                <wp:effectExtent l="0" t="0" r="889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802" cy="310243"/>
                        </a:xfrm>
                        <a:prstGeom prst="rect">
                          <a:avLst/>
                        </a:prstGeom>
                        <a:solidFill>
                          <a:schemeClr val="bg1"/>
                        </a:solidFill>
                        <a:ln w="9525">
                          <a:noFill/>
                          <a:miter lim="800000"/>
                          <a:headEnd/>
                          <a:tailEnd/>
                        </a:ln>
                      </wps:spPr>
                      <wps:txbx>
                        <w:txbxContent>
                          <w:p w14:paraId="5E4B61FB" w14:textId="6298857C" w:rsidR="007957AC" w:rsidRPr="00AB3082" w:rsidRDefault="001B04EB" w:rsidP="007957AC">
                            <w:pPr>
                              <w:bidi/>
                              <w:jc w:val="center"/>
                              <w:rPr>
                                <w:color w:val="595959" w:themeColor="text1" w:themeTint="A6"/>
                                <w:sz w:val="25"/>
                                <w:szCs w:val="25"/>
                              </w:rPr>
                            </w:pPr>
                            <w:r w:rsidRPr="00F86888">
                              <w:rPr>
                                <w:rFonts w:ascii="Dubai" w:hAnsi="Dubai" w:cs="Dubai"/>
                                <w:rtl/>
                              </w:rPr>
                              <w:t>خطة العمل المستهدفة لمرحلة الطفولة المبكرة - سير عمل الإجراءات بحسب الهدف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E3960" id="_x0000_s1152" type="#_x0000_t202" style="position:absolute;margin-left:73.4pt;margin-top:5.1pt;width:336.85pt;height:24.4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" fillcolor="white [3212]" stroked="f">
                <v:textbox inset="0,0,0,0">
                  <w:txbxContent>
                    <w:p w14:paraId="5E4B61FB" w14:textId="6298857C" w:rsidR="007957AC" w:rsidRPr="00AB3082" w:rsidRDefault="001B04EB" w:rsidP="007957AC">
                      <w:pPr>
                        <w:bidi/>
                        <w:jc w:val="center"/>
                        <w:rPr>
                          <w:color w:val="595959" w:themeColor="text1" w:themeTint="A6"/>
                          <w:sz w:val="25"/>
                          <w:szCs w:val="25"/>
                        </w:rPr>
                      </w:pPr>
                      <w:r w:rsidRPr="00F86888">
                        <w:rPr>
                          <w:rFonts w:ascii="Dubai" w:hAnsi="Dubai" w:cs="Dubai"/>
                          <w:rtl/>
                        </w:rPr>
                        <w:t>خطة العمل المستهدفة لمرحلة الطفولة المبكرة - سير عمل الإجراءات بحسب الهدف</w:t>
                      </w:r>
                    </w:p>
                  </w:txbxContent>
                </v:textbox>
              </v:shape>
            </w:pict>
          </mc:Fallback>
        </mc:AlternateContent>
      </w:r>
      <w:r w:rsidR="00130F25" w:rsidRPr="00130F25">
        <w:rPr>
          <w:rFonts w:ascii="Dubai" w:hAnsi="Dubai" w:cs="Dubai"/>
          <w:noProof/>
          <w:lang w:eastAsia="en-AU"/>
        </w:rPr>
        <w:drawing>
          <wp:inline distT="0" distB="0" distL="0" distR="0" wp14:anchorId="1B544E4D" wp14:editId="5E5A0711">
            <wp:extent cx="6188710" cy="1720215"/>
            <wp:effectExtent l="0" t="0" r="2540" b="0"/>
            <wp:docPr id="335" name="Picture 335" descr="رسم بياني شريطي يعرض بيانات خطة العمل المستهدفة لمرحلة الطفولة المبكرة بشكل مرئي من الجدول رقم ٨ في الصفحة رقم ١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رسم بياني شريطي يعرض بيانات خطة العمل المستهدفة لمرحلة الطفولة المبكرة بشكل مرئي من الجدول رقم ٨ في الصفحة رقم ١٤."/>
                    <pic:cNvPicPr/>
                  </pic:nvPicPr>
                  <pic:blipFill>
                    <a:blip r:embed="rId27"/>
                    <a:stretch>
                      <a:fillRect/>
                    </a:stretch>
                  </pic:blipFill>
                  <pic:spPr>
                    <a:xfrm flipH="1">
                      <a:off x="0" y="0"/>
                      <a:ext cx="6188710" cy="1720215"/>
                    </a:xfrm>
                    <a:prstGeom prst="rect">
                      <a:avLst/>
                    </a:prstGeom>
                  </pic:spPr>
                </pic:pic>
              </a:graphicData>
            </a:graphic>
          </wp:inline>
        </w:drawing>
      </w:r>
    </w:p>
    <w:p w14:paraId="5CC733C8" w14:textId="643B7038" w:rsidR="00F64161" w:rsidRPr="00F86888" w:rsidRDefault="00F64161" w:rsidP="00A75BCD">
      <w:pPr>
        <w:spacing w:before="60" w:after="120" w:line="240" w:lineRule="auto"/>
        <w:rPr>
          <w:rFonts w:ascii="Dubai" w:hAnsi="Dubai" w:cs="Dubai"/>
        </w:rPr>
      </w:pPr>
    </w:p>
    <w:p w14:paraId="611A5885" w14:textId="3BFEAC67" w:rsidR="00A81E84" w:rsidRPr="00F86888" w:rsidRDefault="004B58D6" w:rsidP="00A81E84">
      <w:pPr>
        <w:rPr>
          <w:rFonts w:ascii="Dubai" w:hAnsi="Dubai" w:cs="Dubai"/>
        </w:rPr>
      </w:pPr>
      <w:r w:rsidRPr="00F86888">
        <w:rPr>
          <w:rFonts w:ascii="Dubai" w:hAnsi="Dubai" w:cs="Dubai"/>
        </w:rPr>
        <w:br w:type="page"/>
      </w:r>
    </w:p>
    <w:p w14:paraId="2EC53403" w14:textId="04C3E000" w:rsidR="00A75BCD" w:rsidRPr="00F86888" w:rsidRDefault="004B58D6" w:rsidP="00A21461">
      <w:pPr>
        <w:pStyle w:val="Heading1"/>
        <w:bidi/>
        <w:rPr>
          <w:rFonts w:ascii="Dubai" w:hAnsi="Dubai" w:cs="Dubai"/>
        </w:rPr>
      </w:pPr>
      <w:bookmarkStart w:id="7" w:name="_Toc256000005"/>
      <w:r w:rsidRPr="00F86888">
        <w:rPr>
          <w:rFonts w:ascii="Dubai" w:hAnsi="Dubai" w:cs="Dubai"/>
          <w:rtl/>
        </w:rPr>
        <w:lastRenderedPageBreak/>
        <w:t>خطة العمل المستهدفة للسلامة</w:t>
      </w:r>
      <w:bookmarkEnd w:id="7"/>
    </w:p>
    <w:p w14:paraId="5E692071" w14:textId="77777777" w:rsidR="00D10B27" w:rsidRPr="00A21461" w:rsidRDefault="004B58D6" w:rsidP="00D10B27">
      <w:pPr>
        <w:autoSpaceDE w:val="0"/>
        <w:autoSpaceDN w:val="0"/>
        <w:bidi/>
        <w:adjustRightInd w:val="0"/>
        <w:spacing w:before="60" w:after="0" w:line="240" w:lineRule="auto"/>
        <w:rPr>
          <w:rFonts w:ascii="Dubai" w:hAnsi="Dubai" w:cs="Dubai"/>
          <w:b/>
          <w:bCs/>
        </w:rPr>
      </w:pPr>
      <w:r w:rsidRPr="00A21461">
        <w:rPr>
          <w:rFonts w:ascii="Dubai" w:hAnsi="Dubai" w:cs="Dubai"/>
          <w:b/>
          <w:bCs/>
          <w:rtl/>
        </w:rPr>
        <w:t>المقدمة</w:t>
      </w:r>
    </w:p>
    <w:p w14:paraId="020E8897" w14:textId="77777777" w:rsidR="00FF036F" w:rsidRPr="00F86888" w:rsidRDefault="004B58D6" w:rsidP="00A75BCD">
      <w:pPr>
        <w:bidi/>
        <w:spacing w:before="60" w:after="120" w:line="240" w:lineRule="auto"/>
        <w:rPr>
          <w:rFonts w:ascii="Dubai" w:hAnsi="Dubai" w:cs="Dubai"/>
        </w:rPr>
      </w:pPr>
      <w:r w:rsidRPr="00F86888">
        <w:rPr>
          <w:rFonts w:ascii="Dubai" w:hAnsi="Dubai" w:cs="Dubai"/>
          <w:rtl/>
        </w:rPr>
        <w:t xml:space="preserve">تم تصميم خطة العمل المستهدفة للسلامة لدفع التقدم في إطار مجال نتائج السلامة </w:t>
      </w:r>
      <w:r w:rsidRPr="00F86888">
        <w:rPr>
          <w:rFonts w:ascii="Dubai" w:hAnsi="Dubai" w:cs="Dubai"/>
          <w:rtl/>
        </w:rPr>
        <w:t>والحقوق والعدالة في الاستراتيجية. يهدف مجال النتائج هذا إلى ضمان تعزيز حقوق الأشخاص ذوي الإعاقة ودعمها وحمايتها، وشعور الأشخاص ذوي الإعاقة بالأمان والتمتع بالمساواة أمام القانون.</w:t>
      </w:r>
    </w:p>
    <w:p w14:paraId="030A33A5" w14:textId="15DAC4FD" w:rsidR="00D10B27" w:rsidRPr="00F86888" w:rsidRDefault="004B58D6" w:rsidP="00A21461">
      <w:pPr>
        <w:bidi/>
        <w:spacing w:before="60" w:after="120" w:line="240" w:lineRule="auto"/>
        <w:rPr>
          <w:rFonts w:ascii="Dubai" w:hAnsi="Dubai" w:cs="Dubai"/>
        </w:rPr>
      </w:pPr>
      <w:r w:rsidRPr="00F86888">
        <w:rPr>
          <w:rFonts w:ascii="Dubai" w:hAnsi="Dubai" w:cs="Dubai"/>
          <w:rtl/>
        </w:rPr>
        <w:t xml:space="preserve">بموجب خطة العمل المستهدفة للسلامة، يوجد ١٣٢ إجراءً عبر الحكومات الأسترالية </w:t>
      </w:r>
      <w:r w:rsidRPr="00F86888">
        <w:rPr>
          <w:rFonts w:ascii="Dubai" w:hAnsi="Dubai" w:cs="Dubai"/>
          <w:rtl/>
        </w:rPr>
        <w:t>وحكومات الولايات والأقاليم. يتضمن ذلك الإجراءات التي تساعد على تحديد الأشخاص ذوي الإعاقة المعرضين لخطر الضرر، والنظر في كيفية مواءمة التشريعات والسياسات الوطنية بشكل أفضل، وتحسين الخدمات والموارد التي تساعد الأشخاص المعرضين للخطر.</w:t>
      </w:r>
    </w:p>
    <w:p w14:paraId="396C04D3" w14:textId="77777777" w:rsidR="00D10B27" w:rsidRPr="00A21461" w:rsidRDefault="004B58D6" w:rsidP="00D10B27">
      <w:pPr>
        <w:autoSpaceDE w:val="0"/>
        <w:autoSpaceDN w:val="0"/>
        <w:bidi/>
        <w:adjustRightInd w:val="0"/>
        <w:spacing w:before="60" w:after="0" w:line="240" w:lineRule="auto"/>
        <w:rPr>
          <w:rFonts w:ascii="Dubai" w:hAnsi="Dubai" w:cs="Dubai"/>
          <w:b/>
          <w:bCs/>
        </w:rPr>
      </w:pPr>
      <w:r w:rsidRPr="00A21461">
        <w:rPr>
          <w:rFonts w:ascii="Dubai" w:hAnsi="Dubai" w:cs="Dubai"/>
          <w:b/>
          <w:bCs/>
          <w:rtl/>
        </w:rPr>
        <w:t>الأهداف</w:t>
      </w:r>
    </w:p>
    <w:p w14:paraId="0001D43C" w14:textId="77777777" w:rsidR="00D10B27" w:rsidRPr="00F86888" w:rsidRDefault="004B58D6" w:rsidP="00D10B27">
      <w:pPr>
        <w:pStyle w:val="04BODYCOPY"/>
        <w:bidi/>
        <w:ind w:left="227" w:hanging="227"/>
        <w:rPr>
          <w:rFonts w:ascii="Dubai" w:hAnsi="Dubai" w:cs="Dubai"/>
        </w:rPr>
      </w:pPr>
      <w:r w:rsidRPr="00F86888">
        <w:rPr>
          <w:rFonts w:ascii="Dubai" w:hAnsi="Dubai" w:cs="Dubai"/>
          <w:rtl/>
        </w:rPr>
        <w:t>1.</w:t>
      </w:r>
      <w:r w:rsidRPr="00F86888">
        <w:rPr>
          <w:rFonts w:ascii="Dubai" w:hAnsi="Dubai" w:cs="Dubai"/>
          <w:rtl/>
        </w:rPr>
        <w:tab/>
        <w:t>بناء القدرة عل</w:t>
      </w:r>
      <w:r w:rsidRPr="00F86888">
        <w:rPr>
          <w:rFonts w:ascii="Dubai" w:hAnsi="Dubai" w:cs="Dubai"/>
          <w:rtl/>
        </w:rPr>
        <w:t xml:space="preserve">ى تحديد الخطر والاستجابة له وتحديد عوامل الحماية التي تنتج عن تعرض الشخص من ذوي الإعاقة للضرر أو احتمال تعرضه لخطر الأذى. </w:t>
      </w:r>
    </w:p>
    <w:p w14:paraId="6137BA4B" w14:textId="77777777" w:rsidR="00D10B27" w:rsidRPr="00F86888" w:rsidRDefault="004B58D6" w:rsidP="00D10B27">
      <w:pPr>
        <w:pStyle w:val="04BODYCOPY"/>
        <w:bidi/>
        <w:ind w:left="227" w:hanging="227"/>
        <w:rPr>
          <w:rFonts w:ascii="Dubai" w:hAnsi="Dubai" w:cs="Dubai"/>
        </w:rPr>
      </w:pPr>
      <w:r w:rsidRPr="00F86888">
        <w:rPr>
          <w:rFonts w:ascii="Dubai" w:hAnsi="Dubai" w:cs="Dubai"/>
          <w:rtl/>
        </w:rPr>
        <w:t>2.</w:t>
      </w:r>
      <w:r w:rsidRPr="00F86888">
        <w:rPr>
          <w:rFonts w:ascii="Dubai" w:hAnsi="Dubai" w:cs="Dubai"/>
          <w:rtl/>
        </w:rPr>
        <w:tab/>
        <w:t>التأكد من أن خدمات الإعاقة السائدة والمتخصصة توفر وسائل حماية مناسبة ومتناسبة للأشخاص من ذوي الإعاقة الذين يعانون أو قد يتعرضون لخ</w:t>
      </w:r>
      <w:r w:rsidRPr="00F86888">
        <w:rPr>
          <w:rFonts w:ascii="Dubai" w:hAnsi="Dubai" w:cs="Dubai"/>
          <w:rtl/>
        </w:rPr>
        <w:t>طر الأذى.</w:t>
      </w:r>
    </w:p>
    <w:p w14:paraId="31F2A770" w14:textId="77777777" w:rsidR="00D10B27" w:rsidRPr="00F86888" w:rsidRDefault="004B58D6" w:rsidP="00D10B27">
      <w:pPr>
        <w:pStyle w:val="04BODYCOPY"/>
        <w:bidi/>
        <w:ind w:left="227" w:hanging="227"/>
        <w:rPr>
          <w:rFonts w:ascii="Dubai" w:hAnsi="Dubai" w:cs="Dubai"/>
        </w:rPr>
      </w:pPr>
      <w:r w:rsidRPr="00F86888">
        <w:rPr>
          <w:rFonts w:ascii="Dubai" w:hAnsi="Dubai" w:cs="Dubai"/>
          <w:rtl/>
        </w:rPr>
        <w:t>3.</w:t>
      </w:r>
      <w:r w:rsidRPr="00F86888">
        <w:rPr>
          <w:rFonts w:ascii="Dubai" w:hAnsi="Dubai" w:cs="Dubai"/>
          <w:rtl/>
        </w:rPr>
        <w:tab/>
        <w:t xml:space="preserve">تعزيز تصميم جميع أنظمة الخدمات الحكومية والدعم الذي تقدمه للأشخاص من ذوي الإعاقة المعرضين لخطر الأذى. </w:t>
      </w:r>
    </w:p>
    <w:p w14:paraId="450E535F" w14:textId="77777777" w:rsidR="00D10B27" w:rsidRPr="00F86888" w:rsidRDefault="004B58D6" w:rsidP="00D10B27">
      <w:pPr>
        <w:pStyle w:val="04BODYCOPY"/>
        <w:bidi/>
        <w:ind w:left="227" w:hanging="227"/>
        <w:rPr>
          <w:rFonts w:ascii="Dubai" w:hAnsi="Dubai" w:cs="Dubai"/>
        </w:rPr>
      </w:pPr>
      <w:r w:rsidRPr="00F86888">
        <w:rPr>
          <w:rFonts w:ascii="Dubai" w:hAnsi="Dubai" w:cs="Dubai"/>
          <w:rtl/>
        </w:rPr>
        <w:t>4.</w:t>
      </w:r>
      <w:r w:rsidRPr="00F86888">
        <w:rPr>
          <w:rFonts w:ascii="Dubai" w:hAnsi="Dubai" w:cs="Dubai"/>
          <w:rtl/>
        </w:rPr>
        <w:tab/>
        <w:t>الحد من استخدام الممارسات المقيدة لجميع أنظمة الخدمات الحكومية والقضاء عليها.</w:t>
      </w:r>
    </w:p>
    <w:p w14:paraId="51A13BA0" w14:textId="77777777" w:rsidR="00D10B27" w:rsidRPr="00F86888" w:rsidRDefault="004B58D6" w:rsidP="00D10B27">
      <w:pPr>
        <w:pStyle w:val="04BODYCOPY"/>
        <w:bidi/>
        <w:ind w:left="227" w:hanging="227"/>
        <w:rPr>
          <w:rFonts w:ascii="Dubai" w:hAnsi="Dubai" w:cs="Dubai"/>
        </w:rPr>
      </w:pPr>
      <w:r w:rsidRPr="00F86888">
        <w:rPr>
          <w:rFonts w:ascii="Dubai" w:hAnsi="Dubai" w:cs="Dubai"/>
          <w:rtl/>
        </w:rPr>
        <w:t>5.</w:t>
      </w:r>
      <w:r w:rsidRPr="00F86888">
        <w:rPr>
          <w:rFonts w:ascii="Dubai" w:hAnsi="Dubai" w:cs="Dubai"/>
          <w:rtl/>
        </w:rPr>
        <w:tab/>
        <w:t>بناء القدرات الفردية والإجراءات الوقائية الطبيعية الفعال</w:t>
      </w:r>
      <w:r w:rsidRPr="00F86888">
        <w:rPr>
          <w:rFonts w:ascii="Dubai" w:hAnsi="Dubai" w:cs="Dubai"/>
          <w:rtl/>
        </w:rPr>
        <w:t>ة (أي أشكال الدعم والحماية غير الرسمية مثل الارتباط بالعائلة والمجتمع) للأشخاص ذوي الإعاقة.</w:t>
      </w:r>
    </w:p>
    <w:p w14:paraId="31795A58" w14:textId="77777777" w:rsidR="00D10B27" w:rsidRPr="00F86888" w:rsidRDefault="00D10B27" w:rsidP="00A75BCD">
      <w:pPr>
        <w:spacing w:before="60" w:after="120" w:line="240" w:lineRule="auto"/>
        <w:rPr>
          <w:rFonts w:ascii="Dubai" w:hAnsi="Dubai" w:cs="Dubai"/>
        </w:rPr>
      </w:pPr>
    </w:p>
    <w:p w14:paraId="178BA70E" w14:textId="77777777" w:rsidR="00D10B27" w:rsidRPr="00F86888" w:rsidRDefault="004B58D6" w:rsidP="00A75BCD">
      <w:pPr>
        <w:bidi/>
        <w:spacing w:before="60" w:after="120" w:line="240" w:lineRule="auto"/>
        <w:rPr>
          <w:rFonts w:ascii="Dubai" w:hAnsi="Dubai" w:cs="Dubai"/>
        </w:rPr>
      </w:pPr>
      <w:r w:rsidRPr="00F86888">
        <w:rPr>
          <w:rFonts w:ascii="Dubai" w:hAnsi="Dubai" w:cs="Dubai"/>
          <w:rtl/>
        </w:rPr>
        <w:t>الجدول رقم ٩: خطة العمل المستهدفة للسلامة - سير عمل الإجراءات بحسب الحكومة</w:t>
      </w:r>
    </w:p>
    <w:tbl>
      <w:tblPr>
        <w:bidiVisual/>
        <w:tblW w:w="9736" w:type="dxa"/>
        <w:tblLayout w:type="fixed"/>
        <w:tblLook w:val="04A0" w:firstRow="1" w:lastRow="0" w:firstColumn="1" w:lastColumn="0" w:noHBand="0" w:noVBand="1"/>
      </w:tblPr>
      <w:tblGrid>
        <w:gridCol w:w="2122"/>
        <w:gridCol w:w="1269"/>
        <w:gridCol w:w="1269"/>
        <w:gridCol w:w="1269"/>
        <w:gridCol w:w="1269"/>
        <w:gridCol w:w="1269"/>
        <w:gridCol w:w="1269"/>
      </w:tblGrid>
      <w:tr w:rsidR="009B5DC0" w:rsidRPr="00F86888" w14:paraId="22D4E39D" w14:textId="77777777" w:rsidTr="00A21461">
        <w:trPr>
          <w:trHeight w:val="9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489B1"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الحكومة</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547341B0"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64ABD67A"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2F4FE27C"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26B0728F"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5A27A4AD"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البدء في المستقبل</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3DE55AB0"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1CCD6661"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C2CB10F" w14:textId="77777777" w:rsidR="009A7249" w:rsidRPr="00F86888" w:rsidRDefault="004B58D6" w:rsidP="009A7249">
            <w:pPr>
              <w:bidi/>
              <w:spacing w:after="0" w:line="240" w:lineRule="auto"/>
              <w:rPr>
                <w:rFonts w:ascii="Dubai" w:hAnsi="Dubai" w:cs="Dubai"/>
              </w:rPr>
            </w:pPr>
            <w:r w:rsidRPr="00F86888">
              <w:rPr>
                <w:rFonts w:ascii="Dubai" w:hAnsi="Dubai" w:cs="Dubai"/>
                <w:rtl/>
              </w:rPr>
              <w:t>الحكومة الأسترالية</w:t>
            </w:r>
          </w:p>
        </w:tc>
        <w:tc>
          <w:tcPr>
            <w:tcW w:w="1269" w:type="dxa"/>
            <w:tcBorders>
              <w:top w:val="nil"/>
              <w:left w:val="nil"/>
              <w:bottom w:val="single" w:sz="4" w:space="0" w:color="auto"/>
              <w:right w:val="single" w:sz="4" w:space="0" w:color="auto"/>
            </w:tcBorders>
            <w:shd w:val="clear" w:color="auto" w:fill="auto"/>
            <w:noWrap/>
            <w:vAlign w:val="bottom"/>
            <w:hideMark/>
          </w:tcPr>
          <w:p w14:paraId="3991810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1E10286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٨</w:t>
            </w:r>
          </w:p>
        </w:tc>
        <w:tc>
          <w:tcPr>
            <w:tcW w:w="1269" w:type="dxa"/>
            <w:tcBorders>
              <w:top w:val="nil"/>
              <w:left w:val="nil"/>
              <w:bottom w:val="single" w:sz="4" w:space="0" w:color="auto"/>
              <w:right w:val="single" w:sz="4" w:space="0" w:color="auto"/>
            </w:tcBorders>
            <w:shd w:val="clear" w:color="auto" w:fill="auto"/>
            <w:noWrap/>
            <w:vAlign w:val="bottom"/>
            <w:hideMark/>
          </w:tcPr>
          <w:p w14:paraId="6CEA29F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c>
          <w:tcPr>
            <w:tcW w:w="1269" w:type="dxa"/>
            <w:tcBorders>
              <w:top w:val="nil"/>
              <w:left w:val="nil"/>
              <w:bottom w:val="single" w:sz="4" w:space="0" w:color="auto"/>
              <w:right w:val="single" w:sz="4" w:space="0" w:color="auto"/>
            </w:tcBorders>
            <w:shd w:val="clear" w:color="auto" w:fill="auto"/>
            <w:noWrap/>
            <w:vAlign w:val="bottom"/>
            <w:hideMark/>
          </w:tcPr>
          <w:p w14:paraId="6E57E36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3CBCEDE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1269" w:type="dxa"/>
            <w:tcBorders>
              <w:top w:val="nil"/>
              <w:left w:val="nil"/>
              <w:bottom w:val="single" w:sz="4" w:space="0" w:color="auto"/>
              <w:right w:val="single" w:sz="4" w:space="0" w:color="auto"/>
            </w:tcBorders>
            <w:shd w:val="clear" w:color="auto" w:fill="auto"/>
            <w:noWrap/>
            <w:vAlign w:val="bottom"/>
            <w:hideMark/>
          </w:tcPr>
          <w:p w14:paraId="37002D0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٢٠</w:t>
            </w:r>
          </w:p>
        </w:tc>
      </w:tr>
      <w:tr w:rsidR="009B5DC0" w:rsidRPr="00F86888" w14:paraId="73B55B1B"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EDD471F" w14:textId="77777777" w:rsidR="009A7249" w:rsidRPr="00F86888" w:rsidRDefault="004B58D6" w:rsidP="009A7249">
            <w:pPr>
              <w:bidi/>
              <w:spacing w:after="0" w:line="240" w:lineRule="auto"/>
              <w:rPr>
                <w:rFonts w:ascii="Dubai" w:hAnsi="Dubai" w:cs="Dubai"/>
              </w:rPr>
            </w:pPr>
            <w:r w:rsidRPr="00F86888">
              <w:rPr>
                <w:rFonts w:ascii="Dubai" w:hAnsi="Dubai" w:cs="Dubai"/>
                <w:rtl/>
              </w:rPr>
              <w:t>نيو ساوث ويلز</w:t>
            </w:r>
          </w:p>
        </w:tc>
        <w:tc>
          <w:tcPr>
            <w:tcW w:w="1269" w:type="dxa"/>
            <w:tcBorders>
              <w:top w:val="nil"/>
              <w:left w:val="nil"/>
              <w:bottom w:val="single" w:sz="4" w:space="0" w:color="auto"/>
              <w:right w:val="single" w:sz="4" w:space="0" w:color="auto"/>
            </w:tcBorders>
            <w:shd w:val="clear" w:color="auto" w:fill="auto"/>
            <w:noWrap/>
            <w:vAlign w:val="bottom"/>
            <w:hideMark/>
          </w:tcPr>
          <w:p w14:paraId="59FE265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061276C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١٢</w:t>
            </w:r>
          </w:p>
        </w:tc>
        <w:tc>
          <w:tcPr>
            <w:tcW w:w="1269" w:type="dxa"/>
            <w:tcBorders>
              <w:top w:val="nil"/>
              <w:left w:val="nil"/>
              <w:bottom w:val="single" w:sz="4" w:space="0" w:color="auto"/>
              <w:right w:val="single" w:sz="4" w:space="0" w:color="auto"/>
            </w:tcBorders>
            <w:shd w:val="clear" w:color="auto" w:fill="auto"/>
            <w:noWrap/>
            <w:vAlign w:val="bottom"/>
            <w:hideMark/>
          </w:tcPr>
          <w:p w14:paraId="0D649F7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c>
          <w:tcPr>
            <w:tcW w:w="1269" w:type="dxa"/>
            <w:tcBorders>
              <w:top w:val="nil"/>
              <w:left w:val="nil"/>
              <w:bottom w:val="single" w:sz="4" w:space="0" w:color="auto"/>
              <w:right w:val="single" w:sz="4" w:space="0" w:color="auto"/>
            </w:tcBorders>
            <w:shd w:val="clear" w:color="auto" w:fill="auto"/>
            <w:noWrap/>
            <w:vAlign w:val="bottom"/>
            <w:hideMark/>
          </w:tcPr>
          <w:p w14:paraId="68458D6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4F4DF8E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7D52FCB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١٩</w:t>
            </w:r>
          </w:p>
        </w:tc>
      </w:tr>
      <w:tr w:rsidR="009B5DC0" w:rsidRPr="00F86888" w14:paraId="3B17D1CE"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F751339"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فيكتوريا</w:t>
            </w:r>
          </w:p>
        </w:tc>
        <w:tc>
          <w:tcPr>
            <w:tcW w:w="1269" w:type="dxa"/>
            <w:tcBorders>
              <w:top w:val="nil"/>
              <w:left w:val="nil"/>
              <w:bottom w:val="single" w:sz="4" w:space="0" w:color="auto"/>
              <w:right w:val="single" w:sz="4" w:space="0" w:color="auto"/>
            </w:tcBorders>
            <w:shd w:val="clear" w:color="auto" w:fill="auto"/>
            <w:noWrap/>
            <w:vAlign w:val="bottom"/>
            <w:hideMark/>
          </w:tcPr>
          <w:p w14:paraId="196F214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575CD47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١٣</w:t>
            </w:r>
          </w:p>
        </w:tc>
        <w:tc>
          <w:tcPr>
            <w:tcW w:w="1269" w:type="dxa"/>
            <w:tcBorders>
              <w:top w:val="nil"/>
              <w:left w:val="nil"/>
              <w:bottom w:val="single" w:sz="4" w:space="0" w:color="auto"/>
              <w:right w:val="single" w:sz="4" w:space="0" w:color="auto"/>
            </w:tcBorders>
            <w:shd w:val="clear" w:color="auto" w:fill="auto"/>
            <w:noWrap/>
            <w:vAlign w:val="bottom"/>
            <w:hideMark/>
          </w:tcPr>
          <w:p w14:paraId="1F4FEF7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58A262F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68BBD3E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08BC4E6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١٤</w:t>
            </w:r>
          </w:p>
        </w:tc>
      </w:tr>
      <w:tr w:rsidR="009B5DC0" w:rsidRPr="00F86888" w14:paraId="4B45BBA8"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BD89B43"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كوينزلاند</w:t>
            </w:r>
          </w:p>
        </w:tc>
        <w:tc>
          <w:tcPr>
            <w:tcW w:w="1269" w:type="dxa"/>
            <w:tcBorders>
              <w:top w:val="nil"/>
              <w:left w:val="nil"/>
              <w:bottom w:val="single" w:sz="4" w:space="0" w:color="auto"/>
              <w:right w:val="single" w:sz="4" w:space="0" w:color="auto"/>
            </w:tcBorders>
            <w:shd w:val="clear" w:color="auto" w:fill="auto"/>
            <w:noWrap/>
            <w:vAlign w:val="bottom"/>
            <w:hideMark/>
          </w:tcPr>
          <w:p w14:paraId="5FC9217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69" w:type="dxa"/>
            <w:tcBorders>
              <w:top w:val="nil"/>
              <w:left w:val="nil"/>
              <w:bottom w:val="single" w:sz="4" w:space="0" w:color="auto"/>
              <w:right w:val="single" w:sz="4" w:space="0" w:color="auto"/>
            </w:tcBorders>
            <w:shd w:val="clear" w:color="auto" w:fill="auto"/>
            <w:noWrap/>
            <w:vAlign w:val="bottom"/>
            <w:hideMark/>
          </w:tcPr>
          <w:p w14:paraId="4216DBE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c>
          <w:tcPr>
            <w:tcW w:w="1269" w:type="dxa"/>
            <w:tcBorders>
              <w:top w:val="nil"/>
              <w:left w:val="nil"/>
              <w:bottom w:val="single" w:sz="4" w:space="0" w:color="auto"/>
              <w:right w:val="single" w:sz="4" w:space="0" w:color="auto"/>
            </w:tcBorders>
            <w:shd w:val="clear" w:color="auto" w:fill="auto"/>
            <w:noWrap/>
            <w:vAlign w:val="bottom"/>
            <w:hideMark/>
          </w:tcPr>
          <w:p w14:paraId="01FF13C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c>
          <w:tcPr>
            <w:tcW w:w="1269" w:type="dxa"/>
            <w:tcBorders>
              <w:top w:val="nil"/>
              <w:left w:val="nil"/>
              <w:bottom w:val="single" w:sz="4" w:space="0" w:color="auto"/>
              <w:right w:val="single" w:sz="4" w:space="0" w:color="auto"/>
            </w:tcBorders>
            <w:shd w:val="clear" w:color="auto" w:fill="auto"/>
            <w:noWrap/>
            <w:vAlign w:val="bottom"/>
            <w:hideMark/>
          </w:tcPr>
          <w:p w14:paraId="31A73BA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77A80E2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053487A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١٦</w:t>
            </w:r>
          </w:p>
        </w:tc>
      </w:tr>
      <w:tr w:rsidR="009B5DC0" w:rsidRPr="00F86888" w14:paraId="69603B8C"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D3D04A1"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غرب أستراليا</w:t>
            </w:r>
          </w:p>
        </w:tc>
        <w:tc>
          <w:tcPr>
            <w:tcW w:w="1269" w:type="dxa"/>
            <w:tcBorders>
              <w:top w:val="nil"/>
              <w:left w:val="nil"/>
              <w:bottom w:val="single" w:sz="4" w:space="0" w:color="auto"/>
              <w:right w:val="single" w:sz="4" w:space="0" w:color="auto"/>
            </w:tcBorders>
            <w:shd w:val="clear" w:color="auto" w:fill="auto"/>
            <w:noWrap/>
            <w:vAlign w:val="bottom"/>
            <w:hideMark/>
          </w:tcPr>
          <w:p w14:paraId="38E7843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24C7B86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c>
          <w:tcPr>
            <w:tcW w:w="1269" w:type="dxa"/>
            <w:tcBorders>
              <w:top w:val="nil"/>
              <w:left w:val="nil"/>
              <w:bottom w:val="single" w:sz="4" w:space="0" w:color="auto"/>
              <w:right w:val="single" w:sz="4" w:space="0" w:color="auto"/>
            </w:tcBorders>
            <w:shd w:val="clear" w:color="auto" w:fill="auto"/>
            <w:noWrap/>
            <w:vAlign w:val="bottom"/>
            <w:hideMark/>
          </w:tcPr>
          <w:p w14:paraId="1CFAF8E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632B7E7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169ED50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665F197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r>
      <w:tr w:rsidR="009B5DC0" w:rsidRPr="00F86888" w14:paraId="4FB8104E"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BD963D8"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جنوب أستراليا</w:t>
            </w:r>
          </w:p>
        </w:tc>
        <w:tc>
          <w:tcPr>
            <w:tcW w:w="1269" w:type="dxa"/>
            <w:tcBorders>
              <w:top w:val="nil"/>
              <w:left w:val="nil"/>
              <w:bottom w:val="single" w:sz="4" w:space="0" w:color="auto"/>
              <w:right w:val="single" w:sz="4" w:space="0" w:color="auto"/>
            </w:tcBorders>
            <w:shd w:val="clear" w:color="auto" w:fill="auto"/>
            <w:noWrap/>
            <w:vAlign w:val="bottom"/>
            <w:hideMark/>
          </w:tcPr>
          <w:p w14:paraId="4DD8243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٨</w:t>
            </w:r>
          </w:p>
        </w:tc>
        <w:tc>
          <w:tcPr>
            <w:tcW w:w="1269" w:type="dxa"/>
            <w:tcBorders>
              <w:top w:val="nil"/>
              <w:left w:val="nil"/>
              <w:bottom w:val="single" w:sz="4" w:space="0" w:color="auto"/>
              <w:right w:val="single" w:sz="4" w:space="0" w:color="auto"/>
            </w:tcBorders>
            <w:shd w:val="clear" w:color="auto" w:fill="auto"/>
            <w:noWrap/>
            <w:vAlign w:val="bottom"/>
            <w:hideMark/>
          </w:tcPr>
          <w:p w14:paraId="77F24E8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١٢</w:t>
            </w:r>
          </w:p>
        </w:tc>
        <w:tc>
          <w:tcPr>
            <w:tcW w:w="1269" w:type="dxa"/>
            <w:tcBorders>
              <w:top w:val="nil"/>
              <w:left w:val="nil"/>
              <w:bottom w:val="single" w:sz="4" w:space="0" w:color="auto"/>
              <w:right w:val="single" w:sz="4" w:space="0" w:color="auto"/>
            </w:tcBorders>
            <w:shd w:val="clear" w:color="auto" w:fill="auto"/>
            <w:noWrap/>
            <w:vAlign w:val="bottom"/>
            <w:hideMark/>
          </w:tcPr>
          <w:p w14:paraId="25BACD1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0A5A823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69" w:type="dxa"/>
            <w:tcBorders>
              <w:top w:val="nil"/>
              <w:left w:val="nil"/>
              <w:bottom w:val="single" w:sz="4" w:space="0" w:color="auto"/>
              <w:right w:val="single" w:sz="4" w:space="0" w:color="auto"/>
            </w:tcBorders>
            <w:shd w:val="clear" w:color="auto" w:fill="auto"/>
            <w:noWrap/>
            <w:vAlign w:val="bottom"/>
            <w:hideMark/>
          </w:tcPr>
          <w:p w14:paraId="4D42147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7B1780E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٢٣</w:t>
            </w:r>
          </w:p>
        </w:tc>
      </w:tr>
      <w:tr w:rsidR="009B5DC0" w:rsidRPr="00F86888" w14:paraId="58A6B8F5"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3564EC9" w14:textId="77777777" w:rsidR="009A7249" w:rsidRPr="00F86888" w:rsidRDefault="004B58D6" w:rsidP="009A7249">
            <w:pPr>
              <w:bidi/>
              <w:spacing w:after="0" w:line="240" w:lineRule="auto"/>
              <w:rPr>
                <w:rFonts w:ascii="Dubai" w:hAnsi="Dubai" w:cs="Dubai"/>
              </w:rPr>
            </w:pPr>
            <w:r w:rsidRPr="00F86888">
              <w:rPr>
                <w:rFonts w:ascii="Dubai" w:hAnsi="Dubai" w:cs="Dubai"/>
                <w:rtl/>
              </w:rPr>
              <w:t>تسمانيا</w:t>
            </w:r>
          </w:p>
        </w:tc>
        <w:tc>
          <w:tcPr>
            <w:tcW w:w="1269" w:type="dxa"/>
            <w:tcBorders>
              <w:top w:val="nil"/>
              <w:left w:val="nil"/>
              <w:bottom w:val="single" w:sz="4" w:space="0" w:color="auto"/>
              <w:right w:val="single" w:sz="4" w:space="0" w:color="auto"/>
            </w:tcBorders>
            <w:shd w:val="clear" w:color="auto" w:fill="auto"/>
            <w:noWrap/>
            <w:vAlign w:val="bottom"/>
            <w:hideMark/>
          </w:tcPr>
          <w:p w14:paraId="011955A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43F8B3D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c>
          <w:tcPr>
            <w:tcW w:w="1269" w:type="dxa"/>
            <w:tcBorders>
              <w:top w:val="nil"/>
              <w:left w:val="nil"/>
              <w:bottom w:val="single" w:sz="4" w:space="0" w:color="auto"/>
              <w:right w:val="single" w:sz="4" w:space="0" w:color="auto"/>
            </w:tcBorders>
            <w:shd w:val="clear" w:color="auto" w:fill="auto"/>
            <w:noWrap/>
            <w:vAlign w:val="bottom"/>
            <w:hideMark/>
          </w:tcPr>
          <w:p w14:paraId="371787A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1CBC33D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7B1C8F1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11AA987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٨</w:t>
            </w:r>
          </w:p>
        </w:tc>
      </w:tr>
      <w:tr w:rsidR="009B5DC0" w:rsidRPr="00F86888" w14:paraId="26B8F5E7"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F1278A8" w14:textId="77777777" w:rsidR="009A7249" w:rsidRPr="00F86888" w:rsidRDefault="004B58D6" w:rsidP="009A7249">
            <w:pPr>
              <w:bidi/>
              <w:spacing w:after="0" w:line="240" w:lineRule="auto"/>
              <w:rPr>
                <w:rFonts w:ascii="Dubai" w:hAnsi="Dubai" w:cs="Dubai"/>
              </w:rPr>
            </w:pPr>
            <w:r w:rsidRPr="00F86888">
              <w:rPr>
                <w:rFonts w:ascii="Dubai" w:hAnsi="Dubai" w:cs="Dubai"/>
                <w:rtl/>
              </w:rPr>
              <w:t>إقليم العاصمة الأسترالية</w:t>
            </w:r>
          </w:p>
        </w:tc>
        <w:tc>
          <w:tcPr>
            <w:tcW w:w="1269" w:type="dxa"/>
            <w:tcBorders>
              <w:top w:val="nil"/>
              <w:left w:val="nil"/>
              <w:bottom w:val="single" w:sz="4" w:space="0" w:color="auto"/>
              <w:right w:val="single" w:sz="4" w:space="0" w:color="auto"/>
            </w:tcBorders>
            <w:shd w:val="clear" w:color="auto" w:fill="auto"/>
            <w:noWrap/>
            <w:vAlign w:val="bottom"/>
            <w:hideMark/>
          </w:tcPr>
          <w:p w14:paraId="52AB7CD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17E19D6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١٣</w:t>
            </w:r>
          </w:p>
        </w:tc>
        <w:tc>
          <w:tcPr>
            <w:tcW w:w="1269" w:type="dxa"/>
            <w:tcBorders>
              <w:top w:val="nil"/>
              <w:left w:val="nil"/>
              <w:bottom w:val="single" w:sz="4" w:space="0" w:color="auto"/>
              <w:right w:val="single" w:sz="4" w:space="0" w:color="auto"/>
            </w:tcBorders>
            <w:shd w:val="clear" w:color="auto" w:fill="auto"/>
            <w:noWrap/>
            <w:vAlign w:val="bottom"/>
            <w:hideMark/>
          </w:tcPr>
          <w:p w14:paraId="4560229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141C51E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1D7ECA3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242125E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١٤</w:t>
            </w:r>
          </w:p>
        </w:tc>
      </w:tr>
      <w:tr w:rsidR="009B5DC0" w:rsidRPr="00F86888" w14:paraId="384E8070"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0BE5B9D" w14:textId="77777777" w:rsidR="009A7249" w:rsidRPr="00F86888" w:rsidRDefault="004B58D6" w:rsidP="009A7249">
            <w:pPr>
              <w:bidi/>
              <w:spacing w:after="0" w:line="240" w:lineRule="auto"/>
              <w:rPr>
                <w:rFonts w:ascii="Dubai" w:hAnsi="Dubai" w:cs="Dubai"/>
              </w:rPr>
            </w:pPr>
            <w:r w:rsidRPr="00F86888">
              <w:rPr>
                <w:rFonts w:ascii="Dubai" w:hAnsi="Dubai" w:cs="Dubai"/>
                <w:rtl/>
              </w:rPr>
              <w:t>الإقليم الشمالي</w:t>
            </w:r>
          </w:p>
        </w:tc>
        <w:tc>
          <w:tcPr>
            <w:tcW w:w="1269" w:type="dxa"/>
            <w:tcBorders>
              <w:top w:val="nil"/>
              <w:left w:val="nil"/>
              <w:bottom w:val="single" w:sz="4" w:space="0" w:color="auto"/>
              <w:right w:val="single" w:sz="4" w:space="0" w:color="auto"/>
            </w:tcBorders>
            <w:shd w:val="clear" w:color="auto" w:fill="auto"/>
            <w:noWrap/>
            <w:vAlign w:val="bottom"/>
            <w:hideMark/>
          </w:tcPr>
          <w:p w14:paraId="41CD4E7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69" w:type="dxa"/>
            <w:tcBorders>
              <w:top w:val="nil"/>
              <w:left w:val="nil"/>
              <w:bottom w:val="single" w:sz="4" w:space="0" w:color="auto"/>
              <w:right w:val="single" w:sz="4" w:space="0" w:color="auto"/>
            </w:tcBorders>
            <w:shd w:val="clear" w:color="auto" w:fill="auto"/>
            <w:noWrap/>
            <w:vAlign w:val="bottom"/>
            <w:hideMark/>
          </w:tcPr>
          <w:p w14:paraId="7C47AFB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c>
          <w:tcPr>
            <w:tcW w:w="1269" w:type="dxa"/>
            <w:tcBorders>
              <w:top w:val="nil"/>
              <w:left w:val="nil"/>
              <w:bottom w:val="single" w:sz="4" w:space="0" w:color="auto"/>
              <w:right w:val="single" w:sz="4" w:space="0" w:color="auto"/>
            </w:tcBorders>
            <w:shd w:val="clear" w:color="auto" w:fill="auto"/>
            <w:noWrap/>
            <w:vAlign w:val="bottom"/>
            <w:hideMark/>
          </w:tcPr>
          <w:p w14:paraId="652D488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1543B09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60DB6DD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69" w:type="dxa"/>
            <w:tcBorders>
              <w:top w:val="nil"/>
              <w:left w:val="nil"/>
              <w:bottom w:val="single" w:sz="4" w:space="0" w:color="auto"/>
              <w:right w:val="single" w:sz="4" w:space="0" w:color="auto"/>
            </w:tcBorders>
            <w:shd w:val="clear" w:color="auto" w:fill="auto"/>
            <w:noWrap/>
            <w:vAlign w:val="bottom"/>
            <w:hideMark/>
          </w:tcPr>
          <w:p w14:paraId="5D12E0F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r>
      <w:tr w:rsidR="009B5DC0" w:rsidRPr="00F86888" w14:paraId="207FD257" w14:textId="77777777" w:rsidTr="00A21461">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6A20E72"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 القومي</w:t>
            </w:r>
          </w:p>
        </w:tc>
        <w:tc>
          <w:tcPr>
            <w:tcW w:w="1269" w:type="dxa"/>
            <w:tcBorders>
              <w:top w:val="nil"/>
              <w:left w:val="nil"/>
              <w:bottom w:val="single" w:sz="4" w:space="0" w:color="auto"/>
              <w:right w:val="single" w:sz="4" w:space="0" w:color="auto"/>
            </w:tcBorders>
            <w:shd w:val="clear" w:color="auto" w:fill="auto"/>
            <w:noWrap/>
            <w:vAlign w:val="bottom"/>
            <w:hideMark/>
          </w:tcPr>
          <w:p w14:paraId="02110961"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١٥</w:t>
            </w:r>
          </w:p>
        </w:tc>
        <w:tc>
          <w:tcPr>
            <w:tcW w:w="1269" w:type="dxa"/>
            <w:tcBorders>
              <w:top w:val="nil"/>
              <w:left w:val="nil"/>
              <w:bottom w:val="single" w:sz="4" w:space="0" w:color="auto"/>
              <w:right w:val="single" w:sz="4" w:space="0" w:color="auto"/>
            </w:tcBorders>
            <w:shd w:val="clear" w:color="auto" w:fill="auto"/>
            <w:noWrap/>
            <w:vAlign w:val="bottom"/>
            <w:hideMark/>
          </w:tcPr>
          <w:p w14:paraId="62A1792C"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٨٨</w:t>
            </w:r>
          </w:p>
        </w:tc>
        <w:tc>
          <w:tcPr>
            <w:tcW w:w="1269" w:type="dxa"/>
            <w:tcBorders>
              <w:top w:val="nil"/>
              <w:left w:val="nil"/>
              <w:bottom w:val="single" w:sz="4" w:space="0" w:color="auto"/>
              <w:right w:val="single" w:sz="4" w:space="0" w:color="auto"/>
            </w:tcBorders>
            <w:shd w:val="clear" w:color="auto" w:fill="auto"/>
            <w:noWrap/>
            <w:vAlign w:val="bottom"/>
            <w:hideMark/>
          </w:tcPr>
          <w:p w14:paraId="67B269E5"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٢١</w:t>
            </w:r>
          </w:p>
        </w:tc>
        <w:tc>
          <w:tcPr>
            <w:tcW w:w="1269" w:type="dxa"/>
            <w:tcBorders>
              <w:top w:val="nil"/>
              <w:left w:val="nil"/>
              <w:bottom w:val="single" w:sz="4" w:space="0" w:color="auto"/>
              <w:right w:val="single" w:sz="4" w:space="0" w:color="auto"/>
            </w:tcBorders>
            <w:shd w:val="clear" w:color="auto" w:fill="auto"/>
            <w:noWrap/>
            <w:vAlign w:val="bottom"/>
            <w:hideMark/>
          </w:tcPr>
          <w:p w14:paraId="42957006"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٣</w:t>
            </w:r>
          </w:p>
        </w:tc>
        <w:tc>
          <w:tcPr>
            <w:tcW w:w="1269" w:type="dxa"/>
            <w:tcBorders>
              <w:top w:val="nil"/>
              <w:left w:val="nil"/>
              <w:bottom w:val="single" w:sz="4" w:space="0" w:color="auto"/>
              <w:right w:val="single" w:sz="4" w:space="0" w:color="auto"/>
            </w:tcBorders>
            <w:shd w:val="clear" w:color="auto" w:fill="auto"/>
            <w:noWrap/>
            <w:vAlign w:val="bottom"/>
            <w:hideMark/>
          </w:tcPr>
          <w:p w14:paraId="79F77D5A"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w:t>
            </w:r>
          </w:p>
        </w:tc>
        <w:tc>
          <w:tcPr>
            <w:tcW w:w="1269" w:type="dxa"/>
            <w:tcBorders>
              <w:top w:val="nil"/>
              <w:left w:val="nil"/>
              <w:bottom w:val="single" w:sz="4" w:space="0" w:color="auto"/>
              <w:right w:val="single" w:sz="4" w:space="0" w:color="auto"/>
            </w:tcBorders>
            <w:shd w:val="clear" w:color="auto" w:fill="auto"/>
            <w:noWrap/>
            <w:vAlign w:val="bottom"/>
            <w:hideMark/>
          </w:tcPr>
          <w:p w14:paraId="2690EA78"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١٣٢</w:t>
            </w:r>
          </w:p>
        </w:tc>
      </w:tr>
    </w:tbl>
    <w:p w14:paraId="585E8576" w14:textId="7C010AE7" w:rsidR="00D10B27" w:rsidRPr="00F86888" w:rsidRDefault="00F42F8F" w:rsidP="00A75BCD">
      <w:pPr>
        <w:bidi/>
        <w:spacing w:before="60" w:after="120" w:line="240" w:lineRule="auto"/>
        <w:rPr>
          <w:rFonts w:ascii="Dubai" w:hAnsi="Dubai" w:cs="Dubai"/>
        </w:rPr>
      </w:pPr>
      <w:r w:rsidRPr="00F86888">
        <w:rPr>
          <w:rFonts w:ascii="Dubai" w:hAnsi="Dubai" w:cs="Dubai"/>
          <w:noProof/>
          <w:lang w:eastAsia="en-AU"/>
        </w:rPr>
        <w:lastRenderedPageBreak/>
        <w:drawing>
          <wp:anchor distT="0" distB="0" distL="114300" distR="114300" simplePos="0" relativeHeight="252015616" behindDoc="1" locked="0" layoutInCell="1" allowOverlap="1" wp14:anchorId="58796065" wp14:editId="3709F949">
            <wp:simplePos x="0" y="0"/>
            <wp:positionH relativeFrom="column">
              <wp:posOffset>-763068</wp:posOffset>
            </wp:positionH>
            <wp:positionV relativeFrom="paragraph">
              <wp:posOffset>311785</wp:posOffset>
            </wp:positionV>
            <wp:extent cx="7071995" cy="2969260"/>
            <wp:effectExtent l="0" t="0" r="0" b="2540"/>
            <wp:wrapNone/>
            <wp:docPr id="21" name="Picture 21" descr="رسم بياني شريطي يوضح سير عمل خطة العمل المستهدفة للسلامة بشكل مرئي من الجدول رقم ٩ في الصفحة رقم ١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رسم بياني شريطي يوضح سير عمل خطة العمل المستهدفة للسلامة بشكل مرئي من الجدول رقم ٩ في الصفحة رقم ١٥."/>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flipH="1">
                      <a:off x="0" y="0"/>
                      <a:ext cx="7071995" cy="2969260"/>
                    </a:xfrm>
                    <a:prstGeom prst="rect">
                      <a:avLst/>
                    </a:prstGeom>
                    <a:noFill/>
                  </pic:spPr>
                </pic:pic>
              </a:graphicData>
            </a:graphic>
            <wp14:sizeRelH relativeFrom="page">
              <wp14:pctWidth>0</wp14:pctWidth>
            </wp14:sizeRelH>
            <wp14:sizeRelV relativeFrom="page">
              <wp14:pctHeight>0</wp14:pctHeight>
            </wp14:sizeRelV>
          </wp:anchor>
        </w:drawing>
      </w:r>
      <w:r w:rsidRPr="00F86888">
        <w:rPr>
          <w:rFonts w:ascii="Dubai" w:hAnsi="Dubai" w:cs="Dubai"/>
          <w:rtl/>
        </w:rPr>
        <w:t>الرسم البياني رقم ٩: خطة العمل المستهدفة للسلامة - سير عمل الإجراءات بحسب الحكومة</w:t>
      </w:r>
    </w:p>
    <w:p w14:paraId="3D32DAFB" w14:textId="3F9B9ECB" w:rsidR="00893E0D" w:rsidRPr="00F86888" w:rsidRDefault="004B58D6"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56896" behindDoc="0" locked="0" layoutInCell="1" allowOverlap="1" wp14:anchorId="62E116C1" wp14:editId="78502CD2">
                <wp:simplePos x="0" y="0"/>
                <wp:positionH relativeFrom="column">
                  <wp:posOffset>-129338</wp:posOffset>
                </wp:positionH>
                <wp:positionV relativeFrom="paragraph">
                  <wp:posOffset>61595</wp:posOffset>
                </wp:positionV>
                <wp:extent cx="5591175" cy="293370"/>
                <wp:effectExtent l="0" t="0" r="9525"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612E9273" w14:textId="714510DA" w:rsidR="00265C5E" w:rsidRPr="006A670C" w:rsidRDefault="006A670C" w:rsidP="00265C5E">
                            <w:pPr>
                              <w:bidi/>
                              <w:jc w:val="center"/>
                              <w:rPr>
                                <w:rFonts w:ascii="Dubai" w:hAnsi="Dubai" w:cs="Dubai"/>
                                <w:color w:val="595959" w:themeColor="text1" w:themeTint="A6"/>
                                <w:sz w:val="24"/>
                                <w:szCs w:val="24"/>
                              </w:rPr>
                            </w:pPr>
                            <w:r w:rsidRPr="006A670C">
                              <w:rPr>
                                <w:rFonts w:ascii="Dubai" w:hAnsi="Dubai" w:cs="Dubai"/>
                                <w:color w:val="595959" w:themeColor="text1" w:themeTint="A6"/>
                                <w:sz w:val="24"/>
                                <w:szCs w:val="24"/>
                                <w:rtl/>
                                <w:lang w:val="ar"/>
                              </w:rPr>
                              <w:t>خطة العمل المستهدفة للسلامة - سير عمل الإجراءات بحسب الحكومة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116C1" id="_x0000_s1153" type="#_x0000_t202" style="position:absolute;margin-left:-10.2pt;margin-top:4.85pt;width:440.25pt;height:23.1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" fillcolor="white [3212]" stroked="f">
                <v:textbox inset="0,0,0,0">
                  <w:txbxContent>
                    <w:p w14:paraId="612E9273" w14:textId="714510DA" w:rsidR="00265C5E" w:rsidRPr="006A670C" w:rsidRDefault="006A670C" w:rsidP="00265C5E">
                      <w:pPr>
                        <w:bidi/>
                        <w:jc w:val="center"/>
                        <w:rPr>
                          <w:rFonts w:ascii="Dubai" w:hAnsi="Dubai" w:cs="Dubai"/>
                          <w:color w:val="595959" w:themeColor="text1" w:themeTint="A6"/>
                          <w:sz w:val="24"/>
                          <w:szCs w:val="24"/>
                        </w:rPr>
                      </w:pPr>
                      <w:r w:rsidRPr="006A670C">
                        <w:rPr>
                          <w:rFonts w:ascii="Dubai" w:hAnsi="Dubai" w:cs="Dubai"/>
                          <w:color w:val="595959" w:themeColor="text1" w:themeTint="A6"/>
                          <w:sz w:val="24"/>
                          <w:szCs w:val="24"/>
                          <w:rtl/>
                          <w:lang w:val="ar"/>
                        </w:rPr>
                        <w:t>خطة العمل المستهدفة للسلامة - سير عمل الإجراءات بحسب الحكومة</w:t>
                      </w:r>
                    </w:p>
                  </w:txbxContent>
                </v:textbox>
              </v:shape>
            </w:pict>
          </mc:Fallback>
        </mc:AlternateContent>
      </w:r>
    </w:p>
    <w:p w14:paraId="6307A43A" w14:textId="1059F840" w:rsidR="00893E0D" w:rsidRPr="00F86888" w:rsidRDefault="000F0670"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70208" behindDoc="0" locked="0" layoutInCell="1" allowOverlap="1" wp14:anchorId="5CF7C667" wp14:editId="1D438B67">
                <wp:simplePos x="0" y="0"/>
                <wp:positionH relativeFrom="margin">
                  <wp:posOffset>5775575</wp:posOffset>
                </wp:positionH>
                <wp:positionV relativeFrom="paragraph">
                  <wp:posOffset>160391</wp:posOffset>
                </wp:positionV>
                <wp:extent cx="850940" cy="184785"/>
                <wp:effectExtent l="0" t="0" r="6350" b="571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40" cy="184785"/>
                        </a:xfrm>
                        <a:prstGeom prst="rect">
                          <a:avLst/>
                        </a:prstGeom>
                        <a:solidFill>
                          <a:schemeClr val="bg1"/>
                        </a:solidFill>
                        <a:ln w="9525">
                          <a:noFill/>
                          <a:miter lim="800000"/>
                          <a:headEnd/>
                          <a:tailEnd/>
                        </a:ln>
                      </wps:spPr>
                      <wps:txbx>
                        <w:txbxContent>
                          <w:p w14:paraId="0A3F8802"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الحكومة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7C667" id="Text Box 262" o:spid="_x0000_s1154" type="#_x0000_t202" style="position:absolute;margin-left:454.75pt;margin-top:12.65pt;width:67pt;height:14.5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" fillcolor="white [3212]" stroked="f">
                <v:textbox inset="0,0,0,0">
                  <w:txbxContent>
                    <w:p w14:paraId="0A3F8802"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الحكومة الأسترالية</w:t>
                      </w:r>
                    </w:p>
                  </w:txbxContent>
                </v:textbox>
                <w10:wrap anchorx="margin"/>
              </v:shape>
            </w:pict>
          </mc:Fallback>
        </mc:AlternateContent>
      </w:r>
    </w:p>
    <w:p w14:paraId="475ED924" w14:textId="5ABFBF86" w:rsidR="00F42F8F" w:rsidRDefault="000F0670" w:rsidP="00A75BCD">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74304" behindDoc="0" locked="0" layoutInCell="1" allowOverlap="1" wp14:anchorId="6B348407" wp14:editId="19A96182">
                <wp:simplePos x="0" y="0"/>
                <wp:positionH relativeFrom="column">
                  <wp:posOffset>5778459</wp:posOffset>
                </wp:positionH>
                <wp:positionV relativeFrom="paragraph">
                  <wp:posOffset>275518</wp:posOffset>
                </wp:positionV>
                <wp:extent cx="588447" cy="210185"/>
                <wp:effectExtent l="0" t="0" r="254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7" cy="210185"/>
                        </a:xfrm>
                        <a:prstGeom prst="rect">
                          <a:avLst/>
                        </a:prstGeom>
                        <a:solidFill>
                          <a:schemeClr val="bg1"/>
                        </a:solidFill>
                        <a:ln w="9525">
                          <a:noFill/>
                          <a:miter lim="800000"/>
                          <a:headEnd/>
                          <a:tailEnd/>
                        </a:ln>
                      </wps:spPr>
                      <wps:txbx>
                        <w:txbxContent>
                          <w:p w14:paraId="0B484E07"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 xml:space="preserve">ولاية </w:t>
                            </w:r>
                            <w:r w:rsidRPr="000F0670">
                              <w:rPr>
                                <w:rFonts w:ascii="Dubai" w:hAnsi="Dubai" w:cs="Dubai"/>
                                <w:color w:val="595959" w:themeColor="text1" w:themeTint="A6"/>
                                <w:sz w:val="16"/>
                                <w:szCs w:val="16"/>
                                <w:rtl/>
                                <w:lang w:val="ar"/>
                              </w:rPr>
                              <w:t>فيكتوريا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48407" id="Text Box 264" o:spid="_x0000_s1155" type="#_x0000_t202" style="position:absolute;left:0;text-align:left;margin-left:455pt;margin-top:21.7pt;width:46.35pt;height:16.5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" fillcolor="white [3212]" stroked="f">
                <v:textbox inset="0,0,0,0">
                  <w:txbxContent>
                    <w:p w14:paraId="0B484E07"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ولاية فيكتوريا</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72256" behindDoc="0" locked="0" layoutInCell="1" allowOverlap="1" wp14:anchorId="02730A90" wp14:editId="71C74F86">
                <wp:simplePos x="0" y="0"/>
                <wp:positionH relativeFrom="column">
                  <wp:posOffset>5772691</wp:posOffset>
                </wp:positionH>
                <wp:positionV relativeFrom="paragraph">
                  <wp:posOffset>53408</wp:posOffset>
                </wp:positionV>
                <wp:extent cx="611523" cy="19177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23" cy="191770"/>
                        </a:xfrm>
                        <a:prstGeom prst="rect">
                          <a:avLst/>
                        </a:prstGeom>
                        <a:solidFill>
                          <a:schemeClr val="bg1"/>
                        </a:solidFill>
                        <a:ln w="9525">
                          <a:noFill/>
                          <a:miter lim="800000"/>
                          <a:headEnd/>
                          <a:tailEnd/>
                        </a:ln>
                      </wps:spPr>
                      <wps:txbx>
                        <w:txbxContent>
                          <w:p w14:paraId="3A5037B9"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نيو ساوث ويلز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30A90" id="Text Box 263" o:spid="_x0000_s1156" type="#_x0000_t202" style="position:absolute;left:0;text-align:left;margin-left:454.55pt;margin-top:4.2pt;width:48.15pt;height:15.1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" fillcolor="white [3212]" stroked="f">
                <v:textbox inset="0,0,0,0">
                  <w:txbxContent>
                    <w:p w14:paraId="3A5037B9"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نيو ساوث ويلز</w:t>
                      </w:r>
                    </w:p>
                  </w:txbxContent>
                </v:textbox>
              </v:shape>
            </w:pict>
          </mc:Fallback>
        </mc:AlternateContent>
      </w:r>
    </w:p>
    <w:p w14:paraId="6E9B9E07" w14:textId="2C28F512" w:rsidR="00F42F8F" w:rsidRDefault="000F0670" w:rsidP="00F42F8F">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76352" behindDoc="0" locked="0" layoutInCell="1" allowOverlap="1" wp14:anchorId="713482B8" wp14:editId="2201F05B">
                <wp:simplePos x="0" y="0"/>
                <wp:positionH relativeFrom="column">
                  <wp:posOffset>5772691</wp:posOffset>
                </wp:positionH>
                <wp:positionV relativeFrom="paragraph">
                  <wp:posOffset>180074</wp:posOffset>
                </wp:positionV>
                <wp:extent cx="576908" cy="21018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08" cy="210185"/>
                        </a:xfrm>
                        <a:prstGeom prst="rect">
                          <a:avLst/>
                        </a:prstGeom>
                        <a:solidFill>
                          <a:schemeClr val="bg1"/>
                        </a:solidFill>
                        <a:ln w="9525">
                          <a:noFill/>
                          <a:miter lim="800000"/>
                          <a:headEnd/>
                          <a:tailEnd/>
                        </a:ln>
                      </wps:spPr>
                      <wps:txbx>
                        <w:txbxContent>
                          <w:p w14:paraId="6AD8D91D"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ولاية كوينزلاند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482B8" id="Text Box 265" o:spid="_x0000_s1157" type="#_x0000_t202" style="position:absolute;left:0;text-align:left;margin-left:454.55pt;margin-top:14.2pt;width:45.45pt;height:16.5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" fillcolor="white [3212]" stroked="f">
                <v:textbox inset="0,0,0,0">
                  <w:txbxContent>
                    <w:p w14:paraId="6AD8D91D"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ولاية كوينزلاند</w:t>
                      </w:r>
                    </w:p>
                  </w:txbxContent>
                </v:textbox>
              </v:shape>
            </w:pict>
          </mc:Fallback>
        </mc:AlternateContent>
      </w:r>
    </w:p>
    <w:p w14:paraId="1EADCB81" w14:textId="064E11B6" w:rsidR="00F42F8F" w:rsidRDefault="000F0670" w:rsidP="00F42F8F">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80448" behindDoc="0" locked="0" layoutInCell="1" allowOverlap="1" wp14:anchorId="07C709B5" wp14:editId="54218BE2">
                <wp:simplePos x="0" y="0"/>
                <wp:positionH relativeFrom="column">
                  <wp:posOffset>5772691</wp:posOffset>
                </wp:positionH>
                <wp:positionV relativeFrom="paragraph">
                  <wp:posOffset>271490</wp:posOffset>
                </wp:positionV>
                <wp:extent cx="885554" cy="21018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554" cy="210185"/>
                        </a:xfrm>
                        <a:prstGeom prst="rect">
                          <a:avLst/>
                        </a:prstGeom>
                        <a:solidFill>
                          <a:schemeClr val="bg1"/>
                        </a:solidFill>
                        <a:ln w="9525">
                          <a:noFill/>
                          <a:miter lim="800000"/>
                          <a:headEnd/>
                          <a:tailEnd/>
                        </a:ln>
                      </wps:spPr>
                      <wps:txbx>
                        <w:txbxContent>
                          <w:p w14:paraId="089DF48C"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ولاية جنوب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709B5" id="Text Box 267" o:spid="_x0000_s1158" type="#_x0000_t202" style="position:absolute;left:0;text-align:left;margin-left:454.55pt;margin-top:21.4pt;width:69.75pt;height:16.5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" fillcolor="white [3212]" stroked="f">
                <v:textbox inset="0,0,0,0">
                  <w:txbxContent>
                    <w:p w14:paraId="089DF48C"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ولاية جنوب أستراليا</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78400" behindDoc="0" locked="0" layoutInCell="1" allowOverlap="1" wp14:anchorId="218D45CC" wp14:editId="77981C5D">
                <wp:simplePos x="0" y="0"/>
                <wp:positionH relativeFrom="column">
                  <wp:posOffset>5769806</wp:posOffset>
                </wp:positionH>
                <wp:positionV relativeFrom="paragraph">
                  <wp:posOffset>72456</wp:posOffset>
                </wp:positionV>
                <wp:extent cx="977860" cy="19939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860" cy="199390"/>
                        </a:xfrm>
                        <a:prstGeom prst="rect">
                          <a:avLst/>
                        </a:prstGeom>
                        <a:solidFill>
                          <a:schemeClr val="bg1"/>
                        </a:solidFill>
                        <a:ln w="9525">
                          <a:noFill/>
                          <a:miter lim="800000"/>
                          <a:headEnd/>
                          <a:tailEnd/>
                        </a:ln>
                      </wps:spPr>
                      <wps:txbx>
                        <w:txbxContent>
                          <w:p w14:paraId="6393A4B8"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ولاية غرب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D45CC" id="Text Box 266" o:spid="_x0000_s1159" type="#_x0000_t202" style="position:absolute;left:0;text-align:left;margin-left:454.3pt;margin-top:5.7pt;width:77pt;height:15.7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" fillcolor="white [3212]" stroked="f">
                <v:textbox inset="0,0,0,0">
                  <w:txbxContent>
                    <w:p w14:paraId="6393A4B8"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ولاية غرب أستراليا</w:t>
                      </w:r>
                    </w:p>
                  </w:txbxContent>
                </v:textbox>
              </v:shape>
            </w:pict>
          </mc:Fallback>
        </mc:AlternateContent>
      </w:r>
    </w:p>
    <w:p w14:paraId="133CEF64" w14:textId="6740205B" w:rsidR="00F42F8F" w:rsidRDefault="000F0670" w:rsidP="00F42F8F">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82496" behindDoc="0" locked="0" layoutInCell="1" allowOverlap="1" wp14:anchorId="25EFBF6D" wp14:editId="63161466">
                <wp:simplePos x="0" y="0"/>
                <wp:positionH relativeFrom="column">
                  <wp:posOffset>5775575</wp:posOffset>
                </wp:positionH>
                <wp:positionV relativeFrom="paragraph">
                  <wp:posOffset>181814</wp:posOffset>
                </wp:positionV>
                <wp:extent cx="380760" cy="188595"/>
                <wp:effectExtent l="0" t="0" r="635"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60" cy="188595"/>
                        </a:xfrm>
                        <a:prstGeom prst="rect">
                          <a:avLst/>
                        </a:prstGeom>
                        <a:solidFill>
                          <a:schemeClr val="bg1"/>
                        </a:solidFill>
                        <a:ln w="9525">
                          <a:noFill/>
                          <a:miter lim="800000"/>
                          <a:headEnd/>
                          <a:tailEnd/>
                        </a:ln>
                      </wps:spPr>
                      <wps:txbx>
                        <w:txbxContent>
                          <w:p w14:paraId="60BA7CC9"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تسمانيا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FBF6D" id="Text Box 268" o:spid="_x0000_s1160" type="#_x0000_t202" style="position:absolute;left:0;text-align:left;margin-left:454.75pt;margin-top:14.3pt;width:30pt;height:14.8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" fillcolor="white [3212]" stroked="f">
                <v:textbox inset="0,0,0,0">
                  <w:txbxContent>
                    <w:p w14:paraId="60BA7CC9"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تسمانيا</w:t>
                      </w:r>
                    </w:p>
                  </w:txbxContent>
                </v:textbox>
              </v:shape>
            </w:pict>
          </mc:Fallback>
        </mc:AlternateContent>
      </w:r>
    </w:p>
    <w:p w14:paraId="78598C30" w14:textId="6695784E" w:rsidR="00F42F8F" w:rsidRDefault="000F0670" w:rsidP="00F42F8F">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86592" behindDoc="0" locked="0" layoutInCell="1" allowOverlap="1" wp14:anchorId="24B72D5B" wp14:editId="7CAB2624">
                <wp:simplePos x="0" y="0"/>
                <wp:positionH relativeFrom="column">
                  <wp:posOffset>5766922</wp:posOffset>
                </wp:positionH>
                <wp:positionV relativeFrom="paragraph">
                  <wp:posOffset>302076</wp:posOffset>
                </wp:positionV>
                <wp:extent cx="773057" cy="203200"/>
                <wp:effectExtent l="0" t="0" r="8255" b="635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57" cy="203200"/>
                        </a:xfrm>
                        <a:prstGeom prst="rect">
                          <a:avLst/>
                        </a:prstGeom>
                        <a:solidFill>
                          <a:schemeClr val="bg1"/>
                        </a:solidFill>
                        <a:ln w="9525">
                          <a:noFill/>
                          <a:miter lim="800000"/>
                          <a:headEnd/>
                          <a:tailEnd/>
                        </a:ln>
                      </wps:spPr>
                      <wps:txbx>
                        <w:txbxContent>
                          <w:p w14:paraId="296ED71C"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الإقليم الشمالي</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72D5B" id="Text Box 270" o:spid="_x0000_s1161" type="#_x0000_t202" style="position:absolute;left:0;text-align:left;margin-left:454.1pt;margin-top:23.8pt;width:60.85pt;height:16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" fillcolor="white [3212]" stroked="f">
                <v:textbox inset="0,0,0,0">
                  <w:txbxContent>
                    <w:p w14:paraId="296ED71C"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الإقليم الشمالي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84544" behindDoc="0" locked="0" layoutInCell="1" allowOverlap="1" wp14:anchorId="119BBF43" wp14:editId="704645EF">
                <wp:simplePos x="0" y="0"/>
                <wp:positionH relativeFrom="column">
                  <wp:posOffset>5766922</wp:posOffset>
                </wp:positionH>
                <wp:positionV relativeFrom="paragraph">
                  <wp:posOffset>88620</wp:posOffset>
                </wp:positionV>
                <wp:extent cx="1099010" cy="199390"/>
                <wp:effectExtent l="0" t="0" r="6350" b="698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010" cy="199390"/>
                        </a:xfrm>
                        <a:prstGeom prst="rect">
                          <a:avLst/>
                        </a:prstGeom>
                        <a:solidFill>
                          <a:schemeClr val="bg1"/>
                        </a:solidFill>
                        <a:ln w="9525">
                          <a:noFill/>
                          <a:miter lim="800000"/>
                          <a:headEnd/>
                          <a:tailEnd/>
                        </a:ln>
                      </wps:spPr>
                      <wps:txbx>
                        <w:txbxContent>
                          <w:p w14:paraId="032EA872" w14:textId="77777777" w:rsidR="00265C5E" w:rsidRPr="000F0670" w:rsidRDefault="004B58D6"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إقليم العاصمة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9BBF43" id="Text Box 269" o:spid="_x0000_s1162" type="#_x0000_t202" style="position:absolute;left:0;text-align:left;margin-left:454.1pt;margin-top:7pt;width:86.55pt;height:15.7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" fillcolor="white [3212]" stroked="f">
                <v:textbox inset="0,0,0,0">
                  <w:txbxContent>
                    <w:p w14:paraId="032EA872" w14:textId="77777777" w:rsidR="00265C5E" w:rsidRPr="000F0670" w:rsidRDefault="00000000" w:rsidP="00265C5E">
                      <w:pPr>
                        <w:bidi/>
                        <w:jc w:val="right"/>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إقليم العاصمة الأسترالية</w:t>
                      </w:r>
                    </w:p>
                  </w:txbxContent>
                </v:textbox>
              </v:shape>
            </w:pict>
          </mc:Fallback>
        </mc:AlternateContent>
      </w:r>
    </w:p>
    <w:p w14:paraId="7BE2A6FC" w14:textId="733124C8" w:rsidR="00F42F8F" w:rsidRDefault="000F0670" w:rsidP="00F42F8F">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2017664" behindDoc="0" locked="0" layoutInCell="1" allowOverlap="1" wp14:anchorId="48360AF8" wp14:editId="524D7A2F">
                <wp:simplePos x="0" y="0"/>
                <wp:positionH relativeFrom="column">
                  <wp:posOffset>-924560</wp:posOffset>
                </wp:positionH>
                <wp:positionV relativeFrom="paragraph">
                  <wp:posOffset>301180</wp:posOffset>
                </wp:positionV>
                <wp:extent cx="7162193" cy="151585"/>
                <wp:effectExtent l="0" t="0" r="635" b="127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193" cy="151585"/>
                        </a:xfrm>
                        <a:prstGeom prst="rect">
                          <a:avLst/>
                        </a:prstGeom>
                        <a:solidFill>
                          <a:schemeClr val="bg1"/>
                        </a:solidFill>
                        <a:ln w="9525">
                          <a:noFill/>
                          <a:miter lim="800000"/>
                          <a:headEnd/>
                          <a:tailEnd/>
                        </a:ln>
                      </wps:spPr>
                      <wps:txbx>
                        <w:txbxContent>
                          <w:p w14:paraId="2AB42A89" w14:textId="43FF976B" w:rsidR="000F0670" w:rsidRPr="00CA7FB9" w:rsidRDefault="000F0670" w:rsidP="000F0670">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t xml:space="preserve">          </w:t>
                            </w:r>
                            <w:r>
                              <w:rPr>
                                <w:rFonts w:ascii="Dubai" w:hAnsi="Dubai" w:cs="Dubai" w:hint="cs"/>
                                <w:color w:val="595959" w:themeColor="text1" w:themeTint="A6"/>
                                <w:sz w:val="16"/>
                                <w:szCs w:val="16"/>
                                <w:rtl/>
                                <w:lang w:bidi="ar-EG"/>
                              </w:rPr>
                              <w:t xml:space="preserve">    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t xml:space="preserve">        </w:t>
                            </w:r>
                            <w:r>
                              <w:rPr>
                                <w:rFonts w:ascii="Dubai" w:hAnsi="Dubai" w:cs="Dubai" w:hint="cs"/>
                                <w:color w:val="595959" w:themeColor="text1" w:themeTint="A6"/>
                                <w:sz w:val="16"/>
                                <w:szCs w:val="16"/>
                                <w:rtl/>
                                <w:lang w:bidi="ar-EG"/>
                              </w:rPr>
                              <w:t xml:space="preserve"> ١٠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r>
                            <w:r>
                              <w:rPr>
                                <w:rFonts w:ascii="Dubai" w:hAnsi="Dubai" w:cs="Dubai"/>
                                <w:color w:val="595959" w:themeColor="text1" w:themeTint="A6"/>
                                <w:sz w:val="16"/>
                                <w:szCs w:val="16"/>
                                <w:lang w:bidi="ar-EG"/>
                              </w:rPr>
                              <w:tab/>
                              <w:t xml:space="preserve">  </w:t>
                            </w:r>
                            <w:r>
                              <w:rPr>
                                <w:rFonts w:ascii="Dubai" w:hAnsi="Dubai" w:cs="Dubai" w:hint="cs"/>
                                <w:color w:val="595959" w:themeColor="text1" w:themeTint="A6"/>
                                <w:sz w:val="16"/>
                                <w:szCs w:val="16"/>
                                <w:rtl/>
                                <w:lang w:bidi="ar-EG"/>
                              </w:rPr>
                              <w:t xml:space="preserve">   ١٥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t xml:space="preserve">           </w:t>
                            </w:r>
                            <w:r>
                              <w:rPr>
                                <w:rFonts w:ascii="Dubai" w:hAnsi="Dubai" w:cs="Dubai" w:hint="cs"/>
                                <w:color w:val="595959" w:themeColor="text1" w:themeTint="A6"/>
                                <w:sz w:val="16"/>
                                <w:szCs w:val="16"/>
                                <w:rtl/>
                                <w:lang w:bidi="ar-EG"/>
                              </w:rPr>
                              <w:t xml:space="preserve">      ٢٠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٢٥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٣٠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٣٥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60AF8" id="Text Box 337" o:spid="_x0000_s1163" type="#_x0000_t202" style="position:absolute;left:0;text-align:left;margin-left:-72.8pt;margin-top:23.7pt;width:563.95pt;height:11.9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" fillcolor="white [3212]" stroked="f">
                <v:textbox inset="0,0,0,0">
                  <w:txbxContent>
                    <w:p w14:paraId="2AB42A89" w14:textId="43FF976B" w:rsidR="000F0670" w:rsidRPr="00CA7FB9" w:rsidRDefault="000F0670" w:rsidP="000F0670">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t xml:space="preserve">          </w:t>
                      </w:r>
                      <w:r>
                        <w:rPr>
                          <w:rFonts w:ascii="Dubai" w:hAnsi="Dubai" w:cs="Dubai" w:hint="cs"/>
                          <w:color w:val="595959" w:themeColor="text1" w:themeTint="A6"/>
                          <w:sz w:val="16"/>
                          <w:szCs w:val="16"/>
                          <w:rtl/>
                          <w:lang w:bidi="ar-EG"/>
                        </w:rPr>
                        <w:t xml:space="preserve">    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t xml:space="preserve">        </w:t>
                      </w:r>
                      <w:r>
                        <w:rPr>
                          <w:rFonts w:ascii="Dubai" w:hAnsi="Dubai" w:cs="Dubai" w:hint="cs"/>
                          <w:color w:val="595959" w:themeColor="text1" w:themeTint="A6"/>
                          <w:sz w:val="16"/>
                          <w:szCs w:val="16"/>
                          <w:rtl/>
                          <w:lang w:bidi="ar-EG"/>
                        </w:rPr>
                        <w:t xml:space="preserve"> ١٠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r>
                      <w:r>
                        <w:rPr>
                          <w:rFonts w:ascii="Dubai" w:hAnsi="Dubai" w:cs="Dubai"/>
                          <w:color w:val="595959" w:themeColor="text1" w:themeTint="A6"/>
                          <w:sz w:val="16"/>
                          <w:szCs w:val="16"/>
                          <w:lang w:bidi="ar-EG"/>
                        </w:rPr>
                        <w:tab/>
                        <w:t xml:space="preserve">  </w:t>
                      </w:r>
                      <w:r>
                        <w:rPr>
                          <w:rFonts w:ascii="Dubai" w:hAnsi="Dubai" w:cs="Dubai" w:hint="cs"/>
                          <w:color w:val="595959" w:themeColor="text1" w:themeTint="A6"/>
                          <w:sz w:val="16"/>
                          <w:szCs w:val="16"/>
                          <w:rtl/>
                          <w:lang w:bidi="ar-EG"/>
                        </w:rPr>
                        <w:t xml:space="preserve">   ١٥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t xml:space="preserve">           </w:t>
                      </w:r>
                      <w:r>
                        <w:rPr>
                          <w:rFonts w:ascii="Dubai" w:hAnsi="Dubai" w:cs="Dubai" w:hint="cs"/>
                          <w:color w:val="595959" w:themeColor="text1" w:themeTint="A6"/>
                          <w:sz w:val="16"/>
                          <w:szCs w:val="16"/>
                          <w:rtl/>
                          <w:lang w:bidi="ar-EG"/>
                        </w:rPr>
                        <w:t xml:space="preserve">      ٢٠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٢٥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٣٠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 xml:space="preserve">              </w:t>
                      </w:r>
                      <w:r>
                        <w:rPr>
                          <w:rFonts w:ascii="Dubai" w:hAnsi="Dubai" w:cs="Dubai" w:hint="cs"/>
                          <w:color w:val="595959" w:themeColor="text1" w:themeTint="A6"/>
                          <w:sz w:val="16"/>
                          <w:szCs w:val="16"/>
                          <w:rtl/>
                          <w:lang w:bidi="ar-EG"/>
                        </w:rPr>
                        <w:t xml:space="preserve">   ٣٥</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٤٠</w:t>
                      </w:r>
                    </w:p>
                  </w:txbxContent>
                </v:textbox>
              </v:shape>
            </w:pict>
          </mc:Fallback>
        </mc:AlternateContent>
      </w:r>
    </w:p>
    <w:p w14:paraId="780EF014" w14:textId="65651DB2" w:rsidR="00F42F8F" w:rsidRDefault="000F0670" w:rsidP="00F42F8F">
      <w:pPr>
        <w:bidi/>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868160" behindDoc="0" locked="0" layoutInCell="1" allowOverlap="1" wp14:anchorId="4DF7049F" wp14:editId="06B39D36">
                <wp:simplePos x="0" y="0"/>
                <wp:positionH relativeFrom="column">
                  <wp:posOffset>620091</wp:posOffset>
                </wp:positionH>
                <wp:positionV relativeFrom="paragraph">
                  <wp:posOffset>199246</wp:posOffset>
                </wp:positionV>
                <wp:extent cx="1005840" cy="188595"/>
                <wp:effectExtent l="0" t="0" r="3810" b="190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481484B1" w14:textId="77777777" w:rsidR="00265C5E" w:rsidRPr="000F0670" w:rsidRDefault="004B58D6" w:rsidP="00265C5E">
                            <w:pPr>
                              <w:bidi/>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F7049F" id="Text Box 261" o:spid="_x0000_s1164" type="#_x0000_t202" style="position:absolute;left:0;text-align:left;margin-left:48.85pt;margin-top:15.7pt;width:79.2pt;height:14.8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" fillcolor="white [3212]" stroked="f">
                <v:textbox inset="0,0,0,0">
                  <w:txbxContent>
                    <w:p w14:paraId="481484B1" w14:textId="77777777" w:rsidR="00265C5E" w:rsidRPr="000F0670" w:rsidRDefault="00000000" w:rsidP="00265C5E">
                      <w:pPr>
                        <w:bidi/>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البدء في المستقبل</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66112" behindDoc="0" locked="0" layoutInCell="1" allowOverlap="1" wp14:anchorId="7A0802BE" wp14:editId="3F44EC09">
                <wp:simplePos x="0" y="0"/>
                <wp:positionH relativeFrom="margin">
                  <wp:posOffset>1747230</wp:posOffset>
                </wp:positionH>
                <wp:positionV relativeFrom="paragraph">
                  <wp:posOffset>187325</wp:posOffset>
                </wp:positionV>
                <wp:extent cx="441960" cy="369222"/>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69222"/>
                        </a:xfrm>
                        <a:prstGeom prst="rect">
                          <a:avLst/>
                        </a:prstGeom>
                        <a:solidFill>
                          <a:schemeClr val="bg1"/>
                        </a:solidFill>
                        <a:ln w="9525">
                          <a:noFill/>
                          <a:miter lim="800000"/>
                          <a:headEnd/>
                          <a:tailEnd/>
                        </a:ln>
                      </wps:spPr>
                      <wps:txbx>
                        <w:txbxContent>
                          <w:p w14:paraId="0ABC946B" w14:textId="77777777" w:rsidR="00265C5E" w:rsidRPr="000F0670" w:rsidRDefault="004B58D6" w:rsidP="000F0670">
                            <w:pPr>
                              <w:bidi/>
                              <w:spacing w:line="240" w:lineRule="auto"/>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802BE" id="Text Box 260" o:spid="_x0000_s1165" type="#_x0000_t202" style="position:absolute;left:0;text-align:left;margin-left:137.6pt;margin-top:14.75pt;width:34.8pt;height:29.0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" fillcolor="white [3212]" stroked="f">
                <v:textbox inset="0,0,0,0">
                  <w:txbxContent>
                    <w:p w14:paraId="0ABC946B" w14:textId="77777777" w:rsidR="00265C5E" w:rsidRPr="000F0670" w:rsidRDefault="00000000" w:rsidP="000F0670">
                      <w:pPr>
                        <w:bidi/>
                        <w:spacing w:line="240" w:lineRule="auto"/>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متوقف مؤقتًا</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64064" behindDoc="0" locked="0" layoutInCell="1" allowOverlap="1" wp14:anchorId="596CE367" wp14:editId="0A1256BB">
                <wp:simplePos x="0" y="0"/>
                <wp:positionH relativeFrom="column">
                  <wp:posOffset>2344130</wp:posOffset>
                </wp:positionH>
                <wp:positionV relativeFrom="paragraph">
                  <wp:posOffset>183515</wp:posOffset>
                </wp:positionV>
                <wp:extent cx="643890" cy="206375"/>
                <wp:effectExtent l="0" t="0" r="3810" b="317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4A315A3D" w14:textId="77777777" w:rsidR="00265C5E" w:rsidRPr="000F0670" w:rsidRDefault="004B58D6" w:rsidP="00265C5E">
                            <w:pPr>
                              <w:bidi/>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بعض التأخيرات</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6CE367" id="Text Box 259" o:spid="_x0000_s1166" type="#_x0000_t202" style="position:absolute;left:0;text-align:left;margin-left:184.6pt;margin-top:14.45pt;width:50.7pt;height:16.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" fillcolor="white [3212]" stroked="f">
                <v:textbox inset="0,0,0,0">
                  <w:txbxContent>
                    <w:p w14:paraId="4A315A3D" w14:textId="77777777" w:rsidR="00265C5E" w:rsidRPr="000F0670" w:rsidRDefault="00000000" w:rsidP="00265C5E">
                      <w:pPr>
                        <w:bidi/>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بعض التأخيرات</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62016" behindDoc="0" locked="0" layoutInCell="1" allowOverlap="1" wp14:anchorId="2272E5AC" wp14:editId="53664678">
                <wp:simplePos x="0" y="0"/>
                <wp:positionH relativeFrom="column">
                  <wp:posOffset>3152775</wp:posOffset>
                </wp:positionH>
                <wp:positionV relativeFrom="paragraph">
                  <wp:posOffset>183805</wp:posOffset>
                </wp:positionV>
                <wp:extent cx="461010" cy="548063"/>
                <wp:effectExtent l="0" t="0" r="0" b="444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48063"/>
                        </a:xfrm>
                        <a:prstGeom prst="rect">
                          <a:avLst/>
                        </a:prstGeom>
                        <a:solidFill>
                          <a:schemeClr val="bg1"/>
                        </a:solidFill>
                        <a:ln w="9525">
                          <a:noFill/>
                          <a:miter lim="800000"/>
                          <a:headEnd/>
                          <a:tailEnd/>
                        </a:ln>
                      </wps:spPr>
                      <wps:txbx>
                        <w:txbxContent>
                          <w:p w14:paraId="0CB8F89F" w14:textId="77777777" w:rsidR="00265C5E" w:rsidRPr="000F0670" w:rsidRDefault="004B58D6" w:rsidP="000F0670">
                            <w:pPr>
                              <w:bidi/>
                              <w:spacing w:line="240" w:lineRule="auto"/>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2E5AC" id="Text Box 258" o:spid="_x0000_s1167" type="#_x0000_t202" style="position:absolute;left:0;text-align:left;margin-left:248.25pt;margin-top:14.45pt;width:36.3pt;height:43.1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" fillcolor="white [3212]" stroked="f">
                <v:textbox inset="0,0,0,0">
                  <w:txbxContent>
                    <w:p w14:paraId="0CB8F89F" w14:textId="77777777" w:rsidR="00265C5E" w:rsidRPr="000F0670" w:rsidRDefault="00000000" w:rsidP="000F0670">
                      <w:pPr>
                        <w:bidi/>
                        <w:spacing w:line="240" w:lineRule="auto"/>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يسير وفقاً للجدول الزمني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59968" behindDoc="0" locked="0" layoutInCell="1" allowOverlap="1" wp14:anchorId="692EC81D" wp14:editId="095A55A1">
                <wp:simplePos x="0" y="0"/>
                <wp:positionH relativeFrom="column">
                  <wp:posOffset>3730905</wp:posOffset>
                </wp:positionH>
                <wp:positionV relativeFrom="paragraph">
                  <wp:posOffset>201604</wp:posOffset>
                </wp:positionV>
                <wp:extent cx="605790" cy="195580"/>
                <wp:effectExtent l="0" t="0" r="381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7A6999CA" w14:textId="77777777" w:rsidR="00265C5E" w:rsidRPr="000F0670" w:rsidRDefault="004B58D6" w:rsidP="00265C5E">
                            <w:pPr>
                              <w:bidi/>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2EC81D" id="Text Box 257" o:spid="_x0000_s1168" type="#_x0000_t202" style="position:absolute;left:0;text-align:left;margin-left:293.75pt;margin-top:15.85pt;width:47.7pt;height:15.4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" fillcolor="white [3212]" stroked="f">
                <v:textbox inset="0,0,0,0">
                  <w:txbxContent>
                    <w:p w14:paraId="7A6999CA" w14:textId="77777777" w:rsidR="00265C5E" w:rsidRPr="000F0670" w:rsidRDefault="00000000" w:rsidP="00265C5E">
                      <w:pPr>
                        <w:bidi/>
                        <w:rPr>
                          <w:rFonts w:ascii="Dubai" w:hAnsi="Dubai" w:cs="Dubai"/>
                          <w:color w:val="595959" w:themeColor="text1" w:themeTint="A6"/>
                          <w:sz w:val="16"/>
                          <w:szCs w:val="16"/>
                        </w:rPr>
                      </w:pPr>
                      <w:r w:rsidRPr="000F0670">
                        <w:rPr>
                          <w:rFonts w:ascii="Dubai" w:hAnsi="Dubai" w:cs="Dubai"/>
                          <w:color w:val="595959" w:themeColor="text1" w:themeTint="A6"/>
                          <w:sz w:val="16"/>
                          <w:szCs w:val="16"/>
                          <w:rtl/>
                          <w:lang w:val="ar"/>
                        </w:rPr>
                        <w:t>تم</w:t>
                      </w:r>
                    </w:p>
                  </w:txbxContent>
                </v:textbox>
              </v:shape>
            </w:pict>
          </mc:Fallback>
        </mc:AlternateContent>
      </w:r>
    </w:p>
    <w:p w14:paraId="2A31863D" w14:textId="69D02ABF" w:rsidR="00F42F8F" w:rsidRPr="000F0670" w:rsidRDefault="00F42F8F" w:rsidP="00F42F8F">
      <w:pPr>
        <w:bidi/>
        <w:spacing w:before="60" w:after="120" w:line="240" w:lineRule="auto"/>
        <w:rPr>
          <w:rFonts w:ascii="Dubai" w:hAnsi="Dubai" w:cs="Dubai"/>
        </w:rPr>
      </w:pPr>
    </w:p>
    <w:p w14:paraId="37342521" w14:textId="0304D83A" w:rsidR="00D10B27" w:rsidRPr="00F86888" w:rsidRDefault="004B58D6" w:rsidP="000F0670">
      <w:pPr>
        <w:bidi/>
        <w:spacing w:before="300" w:after="120" w:line="240" w:lineRule="auto"/>
        <w:rPr>
          <w:rFonts w:ascii="Dubai" w:hAnsi="Dubai" w:cs="Dubai"/>
        </w:rPr>
      </w:pPr>
      <w:r w:rsidRPr="00F86888">
        <w:rPr>
          <w:rFonts w:ascii="Dubai" w:hAnsi="Dubai" w:cs="Dubai"/>
          <w:rtl/>
        </w:rPr>
        <w:t xml:space="preserve">الجدول رقم ١٠: خطة العمل المستهدفة للسلامة - سير عمل </w:t>
      </w:r>
      <w:r w:rsidRPr="00F86888">
        <w:rPr>
          <w:rFonts w:ascii="Dubai" w:hAnsi="Dubai" w:cs="Dubai"/>
          <w:rtl/>
        </w:rPr>
        <w:t>الإجراءات بحسب الهدف</w:t>
      </w:r>
    </w:p>
    <w:tbl>
      <w:tblPr>
        <w:bidiVisual/>
        <w:tblW w:w="9736" w:type="dxa"/>
        <w:tblLayout w:type="fixed"/>
        <w:tblLook w:val="04A0" w:firstRow="1" w:lastRow="0" w:firstColumn="1" w:lastColumn="0" w:noHBand="0" w:noVBand="1"/>
      </w:tblPr>
      <w:tblGrid>
        <w:gridCol w:w="2112"/>
        <w:gridCol w:w="1270"/>
        <w:gridCol w:w="1271"/>
        <w:gridCol w:w="1271"/>
        <w:gridCol w:w="1270"/>
        <w:gridCol w:w="1271"/>
        <w:gridCol w:w="1271"/>
      </w:tblGrid>
      <w:tr w:rsidR="009B5DC0" w:rsidRPr="00F86888" w14:paraId="6A4CB811" w14:textId="77777777" w:rsidTr="00A21461">
        <w:trPr>
          <w:trHeight w:val="900"/>
        </w:trPr>
        <w:tc>
          <w:tcPr>
            <w:tcW w:w="2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13795"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الهدف</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14:paraId="063E2BBE"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1A20DEFC"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7A171D8B"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14:paraId="63D55FF2"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BCEA9E6"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البدء في المستقبل</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12588E03"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6F0AD7BE" w14:textId="77777777" w:rsidTr="00A21461">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1C3E601C"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١</w:t>
            </w:r>
          </w:p>
        </w:tc>
        <w:tc>
          <w:tcPr>
            <w:tcW w:w="1270" w:type="dxa"/>
            <w:tcBorders>
              <w:top w:val="nil"/>
              <w:left w:val="nil"/>
              <w:bottom w:val="single" w:sz="4" w:space="0" w:color="auto"/>
              <w:right w:val="single" w:sz="4" w:space="0" w:color="auto"/>
            </w:tcBorders>
            <w:shd w:val="clear" w:color="auto" w:fill="auto"/>
            <w:noWrap/>
            <w:vAlign w:val="bottom"/>
            <w:hideMark/>
          </w:tcPr>
          <w:p w14:paraId="1FF9D64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71" w:type="dxa"/>
            <w:tcBorders>
              <w:top w:val="nil"/>
              <w:left w:val="nil"/>
              <w:bottom w:val="single" w:sz="4" w:space="0" w:color="auto"/>
              <w:right w:val="single" w:sz="4" w:space="0" w:color="auto"/>
            </w:tcBorders>
            <w:shd w:val="clear" w:color="auto" w:fill="auto"/>
            <w:noWrap/>
            <w:vAlign w:val="bottom"/>
            <w:hideMark/>
          </w:tcPr>
          <w:p w14:paraId="4E9E664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١٣</w:t>
            </w:r>
          </w:p>
        </w:tc>
        <w:tc>
          <w:tcPr>
            <w:tcW w:w="1271" w:type="dxa"/>
            <w:tcBorders>
              <w:top w:val="nil"/>
              <w:left w:val="nil"/>
              <w:bottom w:val="single" w:sz="4" w:space="0" w:color="auto"/>
              <w:right w:val="single" w:sz="4" w:space="0" w:color="auto"/>
            </w:tcBorders>
            <w:shd w:val="clear" w:color="auto" w:fill="auto"/>
            <w:noWrap/>
            <w:vAlign w:val="bottom"/>
            <w:hideMark/>
          </w:tcPr>
          <w:p w14:paraId="2DC61DF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0" w:type="dxa"/>
            <w:tcBorders>
              <w:top w:val="nil"/>
              <w:left w:val="nil"/>
              <w:bottom w:val="single" w:sz="4" w:space="0" w:color="auto"/>
              <w:right w:val="single" w:sz="4" w:space="0" w:color="auto"/>
            </w:tcBorders>
            <w:shd w:val="clear" w:color="auto" w:fill="auto"/>
            <w:noWrap/>
            <w:vAlign w:val="bottom"/>
            <w:hideMark/>
          </w:tcPr>
          <w:p w14:paraId="247754D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71" w:type="dxa"/>
            <w:tcBorders>
              <w:top w:val="nil"/>
              <w:left w:val="nil"/>
              <w:bottom w:val="single" w:sz="4" w:space="0" w:color="auto"/>
              <w:right w:val="single" w:sz="4" w:space="0" w:color="auto"/>
            </w:tcBorders>
            <w:shd w:val="clear" w:color="auto" w:fill="auto"/>
            <w:noWrap/>
            <w:vAlign w:val="bottom"/>
            <w:hideMark/>
          </w:tcPr>
          <w:p w14:paraId="10FF392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71" w:type="dxa"/>
            <w:tcBorders>
              <w:top w:val="nil"/>
              <w:left w:val="nil"/>
              <w:bottom w:val="single" w:sz="4" w:space="0" w:color="auto"/>
              <w:right w:val="single" w:sz="4" w:space="0" w:color="auto"/>
            </w:tcBorders>
            <w:shd w:val="clear" w:color="auto" w:fill="auto"/>
            <w:noWrap/>
            <w:vAlign w:val="bottom"/>
            <w:hideMark/>
          </w:tcPr>
          <w:p w14:paraId="2A3FDCE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٢٠</w:t>
            </w:r>
          </w:p>
        </w:tc>
      </w:tr>
      <w:tr w:rsidR="009B5DC0" w:rsidRPr="00F86888" w14:paraId="7C1840C7" w14:textId="77777777" w:rsidTr="00A21461">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0E0392F5"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٢</w:t>
            </w:r>
          </w:p>
        </w:tc>
        <w:tc>
          <w:tcPr>
            <w:tcW w:w="1270" w:type="dxa"/>
            <w:tcBorders>
              <w:top w:val="nil"/>
              <w:left w:val="nil"/>
              <w:bottom w:val="single" w:sz="4" w:space="0" w:color="auto"/>
              <w:right w:val="single" w:sz="4" w:space="0" w:color="auto"/>
            </w:tcBorders>
            <w:shd w:val="clear" w:color="auto" w:fill="auto"/>
            <w:noWrap/>
            <w:vAlign w:val="bottom"/>
            <w:hideMark/>
          </w:tcPr>
          <w:p w14:paraId="3A29691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61B1780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١٩</w:t>
            </w:r>
          </w:p>
        </w:tc>
        <w:tc>
          <w:tcPr>
            <w:tcW w:w="1271" w:type="dxa"/>
            <w:tcBorders>
              <w:top w:val="nil"/>
              <w:left w:val="nil"/>
              <w:bottom w:val="single" w:sz="4" w:space="0" w:color="auto"/>
              <w:right w:val="single" w:sz="4" w:space="0" w:color="auto"/>
            </w:tcBorders>
            <w:shd w:val="clear" w:color="auto" w:fill="auto"/>
            <w:noWrap/>
            <w:vAlign w:val="bottom"/>
            <w:hideMark/>
          </w:tcPr>
          <w:p w14:paraId="7055F11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70" w:type="dxa"/>
            <w:tcBorders>
              <w:top w:val="nil"/>
              <w:left w:val="nil"/>
              <w:bottom w:val="single" w:sz="4" w:space="0" w:color="auto"/>
              <w:right w:val="single" w:sz="4" w:space="0" w:color="auto"/>
            </w:tcBorders>
            <w:shd w:val="clear" w:color="auto" w:fill="auto"/>
            <w:noWrap/>
            <w:vAlign w:val="bottom"/>
            <w:hideMark/>
          </w:tcPr>
          <w:p w14:paraId="2C0DFB2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71" w:type="dxa"/>
            <w:tcBorders>
              <w:top w:val="nil"/>
              <w:left w:val="nil"/>
              <w:bottom w:val="single" w:sz="4" w:space="0" w:color="auto"/>
              <w:right w:val="single" w:sz="4" w:space="0" w:color="auto"/>
            </w:tcBorders>
            <w:shd w:val="clear" w:color="auto" w:fill="auto"/>
            <w:noWrap/>
            <w:vAlign w:val="bottom"/>
            <w:hideMark/>
          </w:tcPr>
          <w:p w14:paraId="2F6A040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1129651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٢٦</w:t>
            </w:r>
          </w:p>
        </w:tc>
      </w:tr>
      <w:tr w:rsidR="009B5DC0" w:rsidRPr="00F86888" w14:paraId="2276DE83" w14:textId="77777777" w:rsidTr="00A21461">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497A042F"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٣</w:t>
            </w:r>
          </w:p>
        </w:tc>
        <w:tc>
          <w:tcPr>
            <w:tcW w:w="1270" w:type="dxa"/>
            <w:tcBorders>
              <w:top w:val="nil"/>
              <w:left w:val="nil"/>
              <w:bottom w:val="single" w:sz="4" w:space="0" w:color="auto"/>
              <w:right w:val="single" w:sz="4" w:space="0" w:color="auto"/>
            </w:tcBorders>
            <w:shd w:val="clear" w:color="auto" w:fill="auto"/>
            <w:noWrap/>
            <w:vAlign w:val="bottom"/>
            <w:hideMark/>
          </w:tcPr>
          <w:p w14:paraId="68FF5C8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1271" w:type="dxa"/>
            <w:tcBorders>
              <w:top w:val="nil"/>
              <w:left w:val="nil"/>
              <w:bottom w:val="single" w:sz="4" w:space="0" w:color="auto"/>
              <w:right w:val="single" w:sz="4" w:space="0" w:color="auto"/>
            </w:tcBorders>
            <w:shd w:val="clear" w:color="auto" w:fill="auto"/>
            <w:noWrap/>
            <w:vAlign w:val="bottom"/>
            <w:hideMark/>
          </w:tcPr>
          <w:p w14:paraId="278CD47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٣٦</w:t>
            </w:r>
          </w:p>
        </w:tc>
        <w:tc>
          <w:tcPr>
            <w:tcW w:w="1271" w:type="dxa"/>
            <w:tcBorders>
              <w:top w:val="nil"/>
              <w:left w:val="nil"/>
              <w:bottom w:val="single" w:sz="4" w:space="0" w:color="auto"/>
              <w:right w:val="single" w:sz="4" w:space="0" w:color="auto"/>
            </w:tcBorders>
            <w:shd w:val="clear" w:color="auto" w:fill="auto"/>
            <w:noWrap/>
            <w:vAlign w:val="bottom"/>
            <w:hideMark/>
          </w:tcPr>
          <w:p w14:paraId="60BFF95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١٠</w:t>
            </w:r>
          </w:p>
        </w:tc>
        <w:tc>
          <w:tcPr>
            <w:tcW w:w="1270" w:type="dxa"/>
            <w:tcBorders>
              <w:top w:val="nil"/>
              <w:left w:val="nil"/>
              <w:bottom w:val="single" w:sz="4" w:space="0" w:color="auto"/>
              <w:right w:val="single" w:sz="4" w:space="0" w:color="auto"/>
            </w:tcBorders>
            <w:shd w:val="clear" w:color="auto" w:fill="auto"/>
            <w:noWrap/>
            <w:vAlign w:val="bottom"/>
            <w:hideMark/>
          </w:tcPr>
          <w:p w14:paraId="3FCDD1E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55FA6D7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0345A92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٥٣</w:t>
            </w:r>
          </w:p>
        </w:tc>
      </w:tr>
      <w:tr w:rsidR="009B5DC0" w:rsidRPr="00F86888" w14:paraId="1A97F26E" w14:textId="77777777" w:rsidTr="00A21461">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45431AEA"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٤</w:t>
            </w:r>
          </w:p>
        </w:tc>
        <w:tc>
          <w:tcPr>
            <w:tcW w:w="1270" w:type="dxa"/>
            <w:tcBorders>
              <w:top w:val="nil"/>
              <w:left w:val="nil"/>
              <w:bottom w:val="single" w:sz="4" w:space="0" w:color="auto"/>
              <w:right w:val="single" w:sz="4" w:space="0" w:color="auto"/>
            </w:tcBorders>
            <w:shd w:val="clear" w:color="auto" w:fill="auto"/>
            <w:noWrap/>
            <w:vAlign w:val="bottom"/>
            <w:hideMark/>
          </w:tcPr>
          <w:p w14:paraId="3A6C4CE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71" w:type="dxa"/>
            <w:tcBorders>
              <w:top w:val="nil"/>
              <w:left w:val="nil"/>
              <w:bottom w:val="single" w:sz="4" w:space="0" w:color="auto"/>
              <w:right w:val="single" w:sz="4" w:space="0" w:color="auto"/>
            </w:tcBorders>
            <w:shd w:val="clear" w:color="auto" w:fill="auto"/>
            <w:noWrap/>
            <w:vAlign w:val="bottom"/>
            <w:hideMark/>
          </w:tcPr>
          <w:p w14:paraId="67CE7E0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١٧</w:t>
            </w:r>
          </w:p>
        </w:tc>
        <w:tc>
          <w:tcPr>
            <w:tcW w:w="1271" w:type="dxa"/>
            <w:tcBorders>
              <w:top w:val="nil"/>
              <w:left w:val="nil"/>
              <w:bottom w:val="single" w:sz="4" w:space="0" w:color="auto"/>
              <w:right w:val="single" w:sz="4" w:space="0" w:color="auto"/>
            </w:tcBorders>
            <w:shd w:val="clear" w:color="auto" w:fill="auto"/>
            <w:noWrap/>
            <w:vAlign w:val="bottom"/>
            <w:hideMark/>
          </w:tcPr>
          <w:p w14:paraId="77C68D8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70" w:type="dxa"/>
            <w:tcBorders>
              <w:top w:val="nil"/>
              <w:left w:val="nil"/>
              <w:bottom w:val="single" w:sz="4" w:space="0" w:color="auto"/>
              <w:right w:val="single" w:sz="4" w:space="0" w:color="auto"/>
            </w:tcBorders>
            <w:shd w:val="clear" w:color="auto" w:fill="auto"/>
            <w:noWrap/>
            <w:vAlign w:val="bottom"/>
            <w:hideMark/>
          </w:tcPr>
          <w:p w14:paraId="1730D8A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47F4395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71" w:type="dxa"/>
            <w:tcBorders>
              <w:top w:val="nil"/>
              <w:left w:val="nil"/>
              <w:bottom w:val="single" w:sz="4" w:space="0" w:color="auto"/>
              <w:right w:val="single" w:sz="4" w:space="0" w:color="auto"/>
            </w:tcBorders>
            <w:shd w:val="clear" w:color="auto" w:fill="auto"/>
            <w:noWrap/>
            <w:vAlign w:val="bottom"/>
            <w:hideMark/>
          </w:tcPr>
          <w:p w14:paraId="7F487AB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٢٤</w:t>
            </w:r>
          </w:p>
        </w:tc>
      </w:tr>
      <w:tr w:rsidR="009B5DC0" w:rsidRPr="00F86888" w14:paraId="62AE0886" w14:textId="77777777" w:rsidTr="00A21461">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523C31DD" w14:textId="77777777" w:rsidR="009A7249" w:rsidRPr="00F86888" w:rsidRDefault="004B58D6" w:rsidP="009A7249">
            <w:pPr>
              <w:bidi/>
              <w:spacing w:after="0" w:line="240" w:lineRule="auto"/>
              <w:rPr>
                <w:rFonts w:ascii="Dubai" w:hAnsi="Dubai" w:cs="Dubai"/>
              </w:rPr>
            </w:pPr>
            <w:r w:rsidRPr="00F86888">
              <w:rPr>
                <w:rFonts w:ascii="Dubai" w:hAnsi="Dubai" w:cs="Dubai"/>
                <w:rtl/>
              </w:rPr>
              <w:t>الهدف ٥</w:t>
            </w:r>
          </w:p>
        </w:tc>
        <w:tc>
          <w:tcPr>
            <w:tcW w:w="1270" w:type="dxa"/>
            <w:tcBorders>
              <w:top w:val="nil"/>
              <w:left w:val="nil"/>
              <w:bottom w:val="single" w:sz="4" w:space="0" w:color="auto"/>
              <w:right w:val="single" w:sz="4" w:space="0" w:color="auto"/>
            </w:tcBorders>
            <w:shd w:val="clear" w:color="auto" w:fill="auto"/>
            <w:noWrap/>
            <w:vAlign w:val="bottom"/>
            <w:hideMark/>
          </w:tcPr>
          <w:p w14:paraId="6A51C53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71" w:type="dxa"/>
            <w:tcBorders>
              <w:top w:val="nil"/>
              <w:left w:val="nil"/>
              <w:bottom w:val="single" w:sz="4" w:space="0" w:color="auto"/>
              <w:right w:val="single" w:sz="4" w:space="0" w:color="auto"/>
            </w:tcBorders>
            <w:shd w:val="clear" w:color="auto" w:fill="auto"/>
            <w:noWrap/>
            <w:vAlign w:val="bottom"/>
            <w:hideMark/>
          </w:tcPr>
          <w:p w14:paraId="5E070E2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1271" w:type="dxa"/>
            <w:tcBorders>
              <w:top w:val="nil"/>
              <w:left w:val="nil"/>
              <w:bottom w:val="single" w:sz="4" w:space="0" w:color="auto"/>
              <w:right w:val="single" w:sz="4" w:space="0" w:color="auto"/>
            </w:tcBorders>
            <w:shd w:val="clear" w:color="auto" w:fill="auto"/>
            <w:noWrap/>
            <w:vAlign w:val="bottom"/>
            <w:hideMark/>
          </w:tcPr>
          <w:p w14:paraId="4FB75CE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1270" w:type="dxa"/>
            <w:tcBorders>
              <w:top w:val="nil"/>
              <w:left w:val="nil"/>
              <w:bottom w:val="single" w:sz="4" w:space="0" w:color="auto"/>
              <w:right w:val="single" w:sz="4" w:space="0" w:color="auto"/>
            </w:tcBorders>
            <w:shd w:val="clear" w:color="auto" w:fill="auto"/>
            <w:noWrap/>
            <w:vAlign w:val="bottom"/>
            <w:hideMark/>
          </w:tcPr>
          <w:p w14:paraId="4873656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1271" w:type="dxa"/>
            <w:tcBorders>
              <w:top w:val="nil"/>
              <w:left w:val="nil"/>
              <w:bottom w:val="single" w:sz="4" w:space="0" w:color="auto"/>
              <w:right w:val="single" w:sz="4" w:space="0" w:color="auto"/>
            </w:tcBorders>
            <w:shd w:val="clear" w:color="auto" w:fill="auto"/>
            <w:noWrap/>
            <w:vAlign w:val="bottom"/>
            <w:hideMark/>
          </w:tcPr>
          <w:p w14:paraId="0E06F53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1271" w:type="dxa"/>
            <w:tcBorders>
              <w:top w:val="nil"/>
              <w:left w:val="nil"/>
              <w:bottom w:val="single" w:sz="4" w:space="0" w:color="auto"/>
              <w:right w:val="single" w:sz="4" w:space="0" w:color="auto"/>
            </w:tcBorders>
            <w:shd w:val="clear" w:color="auto" w:fill="auto"/>
            <w:noWrap/>
            <w:vAlign w:val="bottom"/>
            <w:hideMark/>
          </w:tcPr>
          <w:p w14:paraId="3BF9368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٩</w:t>
            </w:r>
          </w:p>
        </w:tc>
      </w:tr>
      <w:tr w:rsidR="009B5DC0" w:rsidRPr="00F86888" w14:paraId="618EF77A" w14:textId="77777777" w:rsidTr="00A21461">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4989E5F4"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w:t>
            </w:r>
          </w:p>
        </w:tc>
        <w:tc>
          <w:tcPr>
            <w:tcW w:w="1270" w:type="dxa"/>
            <w:tcBorders>
              <w:top w:val="nil"/>
              <w:left w:val="nil"/>
              <w:bottom w:val="single" w:sz="4" w:space="0" w:color="auto"/>
              <w:right w:val="single" w:sz="4" w:space="0" w:color="auto"/>
            </w:tcBorders>
            <w:shd w:val="clear" w:color="auto" w:fill="auto"/>
            <w:noWrap/>
            <w:vAlign w:val="bottom"/>
            <w:hideMark/>
          </w:tcPr>
          <w:p w14:paraId="4A47A359"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١٥</w:t>
            </w:r>
          </w:p>
        </w:tc>
        <w:tc>
          <w:tcPr>
            <w:tcW w:w="1271" w:type="dxa"/>
            <w:tcBorders>
              <w:top w:val="nil"/>
              <w:left w:val="nil"/>
              <w:bottom w:val="single" w:sz="4" w:space="0" w:color="auto"/>
              <w:right w:val="single" w:sz="4" w:space="0" w:color="auto"/>
            </w:tcBorders>
            <w:shd w:val="clear" w:color="auto" w:fill="auto"/>
            <w:noWrap/>
            <w:vAlign w:val="bottom"/>
            <w:hideMark/>
          </w:tcPr>
          <w:p w14:paraId="395261C7"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٨٨</w:t>
            </w:r>
          </w:p>
        </w:tc>
        <w:tc>
          <w:tcPr>
            <w:tcW w:w="1271" w:type="dxa"/>
            <w:tcBorders>
              <w:top w:val="nil"/>
              <w:left w:val="nil"/>
              <w:bottom w:val="single" w:sz="4" w:space="0" w:color="auto"/>
              <w:right w:val="single" w:sz="4" w:space="0" w:color="auto"/>
            </w:tcBorders>
            <w:shd w:val="clear" w:color="auto" w:fill="auto"/>
            <w:noWrap/>
            <w:vAlign w:val="bottom"/>
            <w:hideMark/>
          </w:tcPr>
          <w:p w14:paraId="287DDDF8"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٢١</w:t>
            </w:r>
          </w:p>
        </w:tc>
        <w:tc>
          <w:tcPr>
            <w:tcW w:w="1270" w:type="dxa"/>
            <w:tcBorders>
              <w:top w:val="nil"/>
              <w:left w:val="nil"/>
              <w:bottom w:val="single" w:sz="4" w:space="0" w:color="auto"/>
              <w:right w:val="single" w:sz="4" w:space="0" w:color="auto"/>
            </w:tcBorders>
            <w:shd w:val="clear" w:color="auto" w:fill="auto"/>
            <w:noWrap/>
            <w:vAlign w:val="bottom"/>
            <w:hideMark/>
          </w:tcPr>
          <w:p w14:paraId="7FB9424A"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٣</w:t>
            </w:r>
          </w:p>
        </w:tc>
        <w:tc>
          <w:tcPr>
            <w:tcW w:w="1271" w:type="dxa"/>
            <w:tcBorders>
              <w:top w:val="nil"/>
              <w:left w:val="nil"/>
              <w:bottom w:val="single" w:sz="4" w:space="0" w:color="auto"/>
              <w:right w:val="single" w:sz="4" w:space="0" w:color="auto"/>
            </w:tcBorders>
            <w:shd w:val="clear" w:color="auto" w:fill="auto"/>
            <w:noWrap/>
            <w:vAlign w:val="bottom"/>
            <w:hideMark/>
          </w:tcPr>
          <w:p w14:paraId="013110DD"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w:t>
            </w:r>
          </w:p>
        </w:tc>
        <w:tc>
          <w:tcPr>
            <w:tcW w:w="1271" w:type="dxa"/>
            <w:tcBorders>
              <w:top w:val="nil"/>
              <w:left w:val="nil"/>
              <w:bottom w:val="single" w:sz="4" w:space="0" w:color="auto"/>
              <w:right w:val="single" w:sz="4" w:space="0" w:color="auto"/>
            </w:tcBorders>
            <w:shd w:val="clear" w:color="auto" w:fill="auto"/>
            <w:noWrap/>
            <w:vAlign w:val="bottom"/>
            <w:hideMark/>
          </w:tcPr>
          <w:p w14:paraId="5260AB0D"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١٣٢</w:t>
            </w:r>
          </w:p>
        </w:tc>
      </w:tr>
    </w:tbl>
    <w:p w14:paraId="44B8DBE3" w14:textId="77777777" w:rsidR="009A7249" w:rsidRPr="00F86888" w:rsidRDefault="009A7249" w:rsidP="00A75BCD">
      <w:pPr>
        <w:spacing w:before="60" w:after="120" w:line="240" w:lineRule="auto"/>
        <w:rPr>
          <w:rFonts w:ascii="Dubai" w:hAnsi="Dubai" w:cs="Dubai"/>
        </w:rPr>
      </w:pPr>
    </w:p>
    <w:p w14:paraId="02D861C5" w14:textId="3AECB244" w:rsidR="00D10B27" w:rsidRPr="00F86888" w:rsidRDefault="004B58D6" w:rsidP="00A75BCD">
      <w:pPr>
        <w:bidi/>
        <w:spacing w:before="60" w:after="120" w:line="240" w:lineRule="auto"/>
        <w:rPr>
          <w:rFonts w:ascii="Dubai" w:hAnsi="Dubai" w:cs="Dubai"/>
        </w:rPr>
      </w:pPr>
      <w:r w:rsidRPr="00F86888">
        <w:rPr>
          <w:rFonts w:ascii="Dubai" w:hAnsi="Dubai" w:cs="Dubai"/>
          <w:rtl/>
        </w:rPr>
        <w:t>الرسم البياني رقم ١٠: خطة العمل المستهدفة للسلامة - سير عمل الإجراءات بحسب الهدف</w:t>
      </w:r>
    </w:p>
    <w:p w14:paraId="422B6EED" w14:textId="257FA3AF" w:rsidR="00893E0D" w:rsidRPr="00F86888" w:rsidRDefault="006F7497" w:rsidP="00A81E84">
      <w:pPr>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2019712" behindDoc="0" locked="0" layoutInCell="1" allowOverlap="1" wp14:anchorId="4B2F3EBE" wp14:editId="1ACD10E8">
                <wp:simplePos x="0" y="0"/>
                <wp:positionH relativeFrom="column">
                  <wp:posOffset>46990</wp:posOffset>
                </wp:positionH>
                <wp:positionV relativeFrom="paragraph">
                  <wp:posOffset>1498434</wp:posOffset>
                </wp:positionV>
                <wp:extent cx="6188760" cy="194650"/>
                <wp:effectExtent l="0" t="0" r="254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60" cy="194650"/>
                        </a:xfrm>
                        <a:prstGeom prst="rect">
                          <a:avLst/>
                        </a:prstGeom>
                        <a:solidFill>
                          <a:schemeClr val="bg1"/>
                        </a:solidFill>
                        <a:ln w="9525">
                          <a:noFill/>
                          <a:miter lim="800000"/>
                          <a:headEnd/>
                          <a:tailEnd/>
                        </a:ln>
                      </wps:spPr>
                      <wps:txbx>
                        <w:txbxContent>
                          <w:p w14:paraId="0BA9DBB3" w14:textId="2A639379" w:rsidR="006F7497" w:rsidRPr="00CA7FB9" w:rsidRDefault="006F7497" w:rsidP="006F7497">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r>
                            <w:r>
                              <w:rPr>
                                <w:rFonts w:ascii="Dubai" w:hAnsi="Dubai" w:cs="Dubai" w:hint="cs"/>
                                <w:color w:val="595959" w:themeColor="text1" w:themeTint="A6"/>
                                <w:sz w:val="16"/>
                                <w:szCs w:val="16"/>
                                <w:rtl/>
                                <w:lang w:bidi="ar-EG"/>
                              </w:rPr>
                              <w:t xml:space="preserve">١٠  </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٢٠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٣٠</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٤٠</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٥٠ </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٦٠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F3EBE" id="Text Box 338" o:spid="_x0000_s1169" type="#_x0000_t202" style="position:absolute;margin-left:3.7pt;margin-top:118pt;width:487.3pt;height:15.3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" fillcolor="white [3212]" stroked="f">
                <v:textbox inset="0,0,0,0">
                  <w:txbxContent>
                    <w:p w14:paraId="0BA9DBB3" w14:textId="2A639379" w:rsidR="006F7497" w:rsidRPr="00CA7FB9" w:rsidRDefault="006F7497" w:rsidP="006F7497">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w:t>
                      </w:r>
                      <w:r>
                        <w:rPr>
                          <w:rFonts w:ascii="Dubai" w:hAnsi="Dubai" w:cs="Dubai"/>
                          <w:color w:val="595959" w:themeColor="text1" w:themeTint="A6"/>
                          <w:sz w:val="16"/>
                          <w:szCs w:val="16"/>
                          <w:lang w:bidi="ar-EG"/>
                        </w:rPr>
                        <w:tab/>
                      </w:r>
                      <w:r>
                        <w:rPr>
                          <w:rFonts w:ascii="Dubai" w:hAnsi="Dubai" w:cs="Dubai" w:hint="cs"/>
                          <w:color w:val="595959" w:themeColor="text1" w:themeTint="A6"/>
                          <w:sz w:val="16"/>
                          <w:szCs w:val="16"/>
                          <w:rtl/>
                          <w:lang w:bidi="ar-EG"/>
                        </w:rPr>
                        <w:t xml:space="preserve">١٠  </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٢٠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٣٠</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٤٠</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٥٠ </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٦٠</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00928" behindDoc="0" locked="0" layoutInCell="1" allowOverlap="1" wp14:anchorId="00F4F56E" wp14:editId="11B43754">
                <wp:simplePos x="0" y="0"/>
                <wp:positionH relativeFrom="column">
                  <wp:posOffset>1073785</wp:posOffset>
                </wp:positionH>
                <wp:positionV relativeFrom="paragraph">
                  <wp:posOffset>1739900</wp:posOffset>
                </wp:positionV>
                <wp:extent cx="1005840" cy="228600"/>
                <wp:effectExtent l="0" t="0" r="381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47D34E3D" w14:textId="77777777" w:rsidR="00265C5E" w:rsidRPr="006F7497" w:rsidRDefault="004B58D6" w:rsidP="00265C5E">
                            <w:pPr>
                              <w:bidi/>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4F56E" id="Text Box 277" o:spid="_x0000_s1170" type="#_x0000_t202" style="position:absolute;margin-left:84.55pt;margin-top:137pt;width:79.2pt;height:18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" fillcolor="white [3212]" stroked="f">
                <v:textbox inset="0,0,0,0">
                  <w:txbxContent>
                    <w:p w14:paraId="47D34E3D" w14:textId="77777777" w:rsidR="00265C5E" w:rsidRPr="006F7497" w:rsidRDefault="00000000" w:rsidP="00265C5E">
                      <w:pPr>
                        <w:bidi/>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البدء في المستقبل</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98880" behindDoc="0" locked="0" layoutInCell="1" allowOverlap="1" wp14:anchorId="2E966279" wp14:editId="3CE5CA39">
                <wp:simplePos x="0" y="0"/>
                <wp:positionH relativeFrom="margin">
                  <wp:posOffset>2188210</wp:posOffset>
                </wp:positionH>
                <wp:positionV relativeFrom="paragraph">
                  <wp:posOffset>1739265</wp:posOffset>
                </wp:positionV>
                <wp:extent cx="441960" cy="371475"/>
                <wp:effectExtent l="0" t="0" r="0" b="952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71475"/>
                        </a:xfrm>
                        <a:prstGeom prst="rect">
                          <a:avLst/>
                        </a:prstGeom>
                        <a:solidFill>
                          <a:schemeClr val="bg1"/>
                        </a:solidFill>
                        <a:ln w="9525">
                          <a:noFill/>
                          <a:miter lim="800000"/>
                          <a:headEnd/>
                          <a:tailEnd/>
                        </a:ln>
                      </wps:spPr>
                      <wps:txbx>
                        <w:txbxContent>
                          <w:p w14:paraId="4ED1A370" w14:textId="77777777" w:rsidR="00265C5E" w:rsidRPr="006F7497" w:rsidRDefault="004B58D6" w:rsidP="006F7497">
                            <w:pPr>
                              <w:bidi/>
                              <w:spacing w:line="240" w:lineRule="auto"/>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66279" id="Text Box 276" o:spid="_x0000_s1171" type="#_x0000_t202" style="position:absolute;margin-left:172.3pt;margin-top:136.95pt;width:34.8pt;height:29.2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" fillcolor="white [3212]" stroked="f">
                <v:textbox inset="0,0,0,0">
                  <w:txbxContent>
                    <w:p w14:paraId="4ED1A370" w14:textId="77777777" w:rsidR="00265C5E" w:rsidRPr="006F7497" w:rsidRDefault="00000000" w:rsidP="006F7497">
                      <w:pPr>
                        <w:bidi/>
                        <w:spacing w:line="240" w:lineRule="auto"/>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متوقف مؤقتًا</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96832" behindDoc="0" locked="0" layoutInCell="1" allowOverlap="1" wp14:anchorId="4594965F" wp14:editId="468C48E9">
                <wp:simplePos x="0" y="0"/>
                <wp:positionH relativeFrom="column">
                  <wp:posOffset>2791460</wp:posOffset>
                </wp:positionH>
                <wp:positionV relativeFrom="paragraph">
                  <wp:posOffset>1732915</wp:posOffset>
                </wp:positionV>
                <wp:extent cx="643890" cy="200025"/>
                <wp:effectExtent l="0" t="0" r="3810" b="952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1EF80C31" w14:textId="77777777" w:rsidR="00265C5E" w:rsidRPr="006F7497" w:rsidRDefault="004B58D6" w:rsidP="00265C5E">
                            <w:pPr>
                              <w:bidi/>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بعض التأخيرات</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4965F" id="Text Box 275" o:spid="_x0000_s1172" type="#_x0000_t202" style="position:absolute;margin-left:219.8pt;margin-top:136.45pt;width:50.7pt;height:15.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" fillcolor="white [3212]" stroked="f">
                <v:textbox inset="0,0,0,0">
                  <w:txbxContent>
                    <w:p w14:paraId="1EF80C31" w14:textId="77777777" w:rsidR="00265C5E" w:rsidRPr="006F7497" w:rsidRDefault="00000000" w:rsidP="00265C5E">
                      <w:pPr>
                        <w:bidi/>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بعض التأخيرات</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94784" behindDoc="0" locked="0" layoutInCell="1" allowOverlap="1" wp14:anchorId="354CED02" wp14:editId="658951A9">
                <wp:simplePos x="0" y="0"/>
                <wp:positionH relativeFrom="column">
                  <wp:posOffset>3613785</wp:posOffset>
                </wp:positionH>
                <wp:positionV relativeFrom="paragraph">
                  <wp:posOffset>1739265</wp:posOffset>
                </wp:positionV>
                <wp:extent cx="461010" cy="561975"/>
                <wp:effectExtent l="0" t="0" r="0" b="952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61975"/>
                        </a:xfrm>
                        <a:prstGeom prst="rect">
                          <a:avLst/>
                        </a:prstGeom>
                        <a:solidFill>
                          <a:schemeClr val="bg1"/>
                        </a:solidFill>
                        <a:ln w="9525">
                          <a:noFill/>
                          <a:miter lim="800000"/>
                          <a:headEnd/>
                          <a:tailEnd/>
                        </a:ln>
                      </wps:spPr>
                      <wps:txbx>
                        <w:txbxContent>
                          <w:p w14:paraId="549592D0" w14:textId="77777777" w:rsidR="00265C5E" w:rsidRPr="006F7497" w:rsidRDefault="004B58D6" w:rsidP="006F7497">
                            <w:pPr>
                              <w:bidi/>
                              <w:spacing w:line="240" w:lineRule="auto"/>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4CED02" id="Text Box 274" o:spid="_x0000_s1173" type="#_x0000_t202" style="position:absolute;margin-left:284.55pt;margin-top:136.95pt;width:36.3pt;height:44.2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" fillcolor="white [3212]" stroked="f">
                <v:textbox inset="0,0,0,0">
                  <w:txbxContent>
                    <w:p w14:paraId="549592D0" w14:textId="77777777" w:rsidR="00265C5E" w:rsidRPr="006F7497" w:rsidRDefault="00000000" w:rsidP="006F7497">
                      <w:pPr>
                        <w:bidi/>
                        <w:spacing w:line="240" w:lineRule="auto"/>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يسير وفقاً للجدول الزمني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92736" behindDoc="0" locked="0" layoutInCell="1" allowOverlap="1" wp14:anchorId="5A98E796" wp14:editId="4BA506F9">
                <wp:simplePos x="0" y="0"/>
                <wp:positionH relativeFrom="column">
                  <wp:posOffset>4190365</wp:posOffset>
                </wp:positionH>
                <wp:positionV relativeFrom="paragraph">
                  <wp:posOffset>1738630</wp:posOffset>
                </wp:positionV>
                <wp:extent cx="605790" cy="194945"/>
                <wp:effectExtent l="0" t="0" r="381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47764F90" w14:textId="77777777" w:rsidR="00265C5E" w:rsidRPr="006F7497" w:rsidRDefault="004B58D6" w:rsidP="00265C5E">
                            <w:pPr>
                              <w:bidi/>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98E796" id="Text Box 273" o:spid="_x0000_s1174" type="#_x0000_t202" style="position:absolute;margin-left:329.95pt;margin-top:136.9pt;width:47.7pt;height:15.3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" fillcolor="white [3212]" stroked="f">
                <v:textbox inset="0,0,0,0">
                  <w:txbxContent>
                    <w:p w14:paraId="47764F90" w14:textId="77777777" w:rsidR="00265C5E" w:rsidRPr="006F7497" w:rsidRDefault="00000000" w:rsidP="00265C5E">
                      <w:pPr>
                        <w:bidi/>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تم</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09120" behindDoc="0" locked="0" layoutInCell="1" allowOverlap="1" wp14:anchorId="5097EB4A" wp14:editId="48090231">
                <wp:simplePos x="0" y="0"/>
                <wp:positionH relativeFrom="margin">
                  <wp:posOffset>5774634</wp:posOffset>
                </wp:positionH>
                <wp:positionV relativeFrom="paragraph">
                  <wp:posOffset>1273672</wp:posOffset>
                </wp:positionV>
                <wp:extent cx="607529" cy="181610"/>
                <wp:effectExtent l="0" t="0" r="2540" b="889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29" cy="181610"/>
                        </a:xfrm>
                        <a:prstGeom prst="rect">
                          <a:avLst/>
                        </a:prstGeom>
                        <a:solidFill>
                          <a:schemeClr val="bg1"/>
                        </a:solidFill>
                        <a:ln w="9525">
                          <a:noFill/>
                          <a:miter lim="800000"/>
                          <a:headEnd/>
                          <a:tailEnd/>
                        </a:ln>
                      </wps:spPr>
                      <wps:txbx>
                        <w:txbxContent>
                          <w:p w14:paraId="21283088" w14:textId="77777777" w:rsidR="00265C5E" w:rsidRPr="006F7497" w:rsidRDefault="004B58D6"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٥</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7EB4A" id="Text Box 281" o:spid="_x0000_s1175" type="#_x0000_t202" style="position:absolute;margin-left:454.7pt;margin-top:100.3pt;width:47.85pt;height:14.3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" fillcolor="white [3212]" stroked="f">
                <v:textbox inset="0,0,0,0">
                  <w:txbxContent>
                    <w:p w14:paraId="21283088" w14:textId="77777777" w:rsidR="00265C5E" w:rsidRPr="006F7497" w:rsidRDefault="00000000"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٥</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07072" behindDoc="0" locked="0" layoutInCell="1" allowOverlap="1" wp14:anchorId="486EB948" wp14:editId="2367CFE0">
                <wp:simplePos x="0" y="0"/>
                <wp:positionH relativeFrom="margin">
                  <wp:posOffset>5774634</wp:posOffset>
                </wp:positionH>
                <wp:positionV relativeFrom="paragraph">
                  <wp:posOffset>1078865</wp:posOffset>
                </wp:positionV>
                <wp:extent cx="607529" cy="181610"/>
                <wp:effectExtent l="0" t="0" r="2540" b="889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29" cy="181610"/>
                        </a:xfrm>
                        <a:prstGeom prst="rect">
                          <a:avLst/>
                        </a:prstGeom>
                        <a:solidFill>
                          <a:schemeClr val="bg1"/>
                        </a:solidFill>
                        <a:ln w="9525">
                          <a:noFill/>
                          <a:miter lim="800000"/>
                          <a:headEnd/>
                          <a:tailEnd/>
                        </a:ln>
                      </wps:spPr>
                      <wps:txbx>
                        <w:txbxContent>
                          <w:p w14:paraId="67A94FE9" w14:textId="77777777" w:rsidR="00265C5E" w:rsidRPr="006F7497" w:rsidRDefault="004B58D6"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٤</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EB948" id="Text Box 280" o:spid="_x0000_s1176" type="#_x0000_t202" style="position:absolute;margin-left:454.7pt;margin-top:84.95pt;width:47.85pt;height:14.3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" fillcolor="white [3212]" stroked="f">
                <v:textbox inset="0,0,0,0">
                  <w:txbxContent>
                    <w:p w14:paraId="67A94FE9" w14:textId="77777777" w:rsidR="00265C5E" w:rsidRPr="006F7497" w:rsidRDefault="00000000"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٤</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05024" behindDoc="0" locked="0" layoutInCell="1" allowOverlap="1" wp14:anchorId="1723DB78" wp14:editId="0EC38471">
                <wp:simplePos x="0" y="0"/>
                <wp:positionH relativeFrom="margin">
                  <wp:posOffset>5778610</wp:posOffset>
                </wp:positionH>
                <wp:positionV relativeFrom="paragraph">
                  <wp:posOffset>892009</wp:posOffset>
                </wp:positionV>
                <wp:extent cx="623570" cy="181610"/>
                <wp:effectExtent l="0" t="0" r="5080" b="889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181610"/>
                        </a:xfrm>
                        <a:prstGeom prst="rect">
                          <a:avLst/>
                        </a:prstGeom>
                        <a:solidFill>
                          <a:schemeClr val="bg1"/>
                        </a:solidFill>
                        <a:ln w="9525">
                          <a:noFill/>
                          <a:miter lim="800000"/>
                          <a:headEnd/>
                          <a:tailEnd/>
                        </a:ln>
                      </wps:spPr>
                      <wps:txbx>
                        <w:txbxContent>
                          <w:p w14:paraId="6C120552" w14:textId="77777777" w:rsidR="00265C5E" w:rsidRPr="006F7497" w:rsidRDefault="004B58D6"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٣</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3DB78" id="Text Box 279" o:spid="_x0000_s1177" type="#_x0000_t202" style="position:absolute;margin-left:455pt;margin-top:70.25pt;width:49.1pt;height:14.3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" fillcolor="white [3212]" stroked="f">
                <v:textbox inset="0,0,0,0">
                  <w:txbxContent>
                    <w:p w14:paraId="6C120552" w14:textId="77777777" w:rsidR="00265C5E" w:rsidRPr="006F7497" w:rsidRDefault="00000000"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٣</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02976" behindDoc="0" locked="0" layoutInCell="1" allowOverlap="1" wp14:anchorId="0F29E601" wp14:editId="44B8914E">
                <wp:simplePos x="0" y="0"/>
                <wp:positionH relativeFrom="margin">
                  <wp:posOffset>5778610</wp:posOffset>
                </wp:positionH>
                <wp:positionV relativeFrom="paragraph">
                  <wp:posOffset>697202</wp:posOffset>
                </wp:positionV>
                <wp:extent cx="624178" cy="181610"/>
                <wp:effectExtent l="0" t="0" r="5080" b="889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78" cy="181610"/>
                        </a:xfrm>
                        <a:prstGeom prst="rect">
                          <a:avLst/>
                        </a:prstGeom>
                        <a:solidFill>
                          <a:schemeClr val="bg1"/>
                        </a:solidFill>
                        <a:ln w="9525">
                          <a:noFill/>
                          <a:miter lim="800000"/>
                          <a:headEnd/>
                          <a:tailEnd/>
                        </a:ln>
                      </wps:spPr>
                      <wps:txbx>
                        <w:txbxContent>
                          <w:p w14:paraId="1609BFB8" w14:textId="77777777" w:rsidR="00265C5E" w:rsidRPr="006F7497" w:rsidRDefault="004B58D6"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٢</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9E601" id="Text Box 278" o:spid="_x0000_s1178" type="#_x0000_t202" style="position:absolute;margin-left:455pt;margin-top:54.9pt;width:49.15pt;height:14.3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" fillcolor="white [3212]" stroked="f">
                <v:textbox inset="0,0,0,0">
                  <w:txbxContent>
                    <w:p w14:paraId="1609BFB8" w14:textId="77777777" w:rsidR="00265C5E" w:rsidRPr="006F7497" w:rsidRDefault="00000000"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٢</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90688" behindDoc="0" locked="0" layoutInCell="1" allowOverlap="1" wp14:anchorId="473D3ABA" wp14:editId="1F5959DF">
                <wp:simplePos x="0" y="0"/>
                <wp:positionH relativeFrom="column">
                  <wp:posOffset>5770658</wp:posOffset>
                </wp:positionH>
                <wp:positionV relativeFrom="paragraph">
                  <wp:posOffset>510347</wp:posOffset>
                </wp:positionV>
                <wp:extent cx="611505" cy="186055"/>
                <wp:effectExtent l="0" t="0" r="0" b="444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86055"/>
                        </a:xfrm>
                        <a:prstGeom prst="rect">
                          <a:avLst/>
                        </a:prstGeom>
                        <a:solidFill>
                          <a:schemeClr val="bg1"/>
                        </a:solidFill>
                        <a:ln w="9525">
                          <a:noFill/>
                          <a:miter lim="800000"/>
                          <a:headEnd/>
                          <a:tailEnd/>
                        </a:ln>
                      </wps:spPr>
                      <wps:txbx>
                        <w:txbxContent>
                          <w:p w14:paraId="726CB01B" w14:textId="77777777" w:rsidR="00265C5E" w:rsidRPr="006F7497" w:rsidRDefault="004B58D6"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١</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D3ABA" id="Text Box 272" o:spid="_x0000_s1179" type="#_x0000_t202" style="position:absolute;margin-left:454.4pt;margin-top:40.2pt;width:48.15pt;height:14.6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" fillcolor="white [3212]" stroked="f">
                <v:textbox inset="0,0,0,0">
                  <w:txbxContent>
                    <w:p w14:paraId="726CB01B" w14:textId="77777777" w:rsidR="00265C5E" w:rsidRPr="006F7497" w:rsidRDefault="00000000" w:rsidP="00265C5E">
                      <w:pPr>
                        <w:bidi/>
                        <w:jc w:val="right"/>
                        <w:rPr>
                          <w:rFonts w:ascii="Dubai" w:hAnsi="Dubai" w:cs="Dubai"/>
                          <w:color w:val="595959" w:themeColor="text1" w:themeTint="A6"/>
                          <w:sz w:val="16"/>
                          <w:szCs w:val="16"/>
                        </w:rPr>
                      </w:pPr>
                      <w:r w:rsidRPr="006F7497">
                        <w:rPr>
                          <w:rFonts w:ascii="Dubai" w:hAnsi="Dubai" w:cs="Dubai"/>
                          <w:color w:val="595959" w:themeColor="text1" w:themeTint="A6"/>
                          <w:sz w:val="16"/>
                          <w:szCs w:val="16"/>
                          <w:rtl/>
                          <w:lang w:val="ar"/>
                        </w:rPr>
                        <w:t>الهدف ١</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887616" behindDoc="0" locked="0" layoutInCell="1" allowOverlap="1" wp14:anchorId="6CDAD178" wp14:editId="6F4D18BB">
                <wp:simplePos x="0" y="0"/>
                <wp:positionH relativeFrom="column">
                  <wp:posOffset>1154953</wp:posOffset>
                </wp:positionH>
                <wp:positionV relativeFrom="paragraph">
                  <wp:posOffset>73660</wp:posOffset>
                </wp:positionV>
                <wp:extent cx="4070350" cy="309880"/>
                <wp:effectExtent l="0" t="0" r="635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09880"/>
                        </a:xfrm>
                        <a:prstGeom prst="rect">
                          <a:avLst/>
                        </a:prstGeom>
                        <a:solidFill>
                          <a:schemeClr val="bg1"/>
                        </a:solidFill>
                        <a:ln w="9525">
                          <a:noFill/>
                          <a:miter lim="800000"/>
                          <a:headEnd/>
                          <a:tailEnd/>
                        </a:ln>
                      </wps:spPr>
                      <wps:txbx>
                        <w:txbxContent>
                          <w:p w14:paraId="5D38B1AA" w14:textId="5C505696" w:rsidR="00265C5E" w:rsidRPr="006F7497" w:rsidRDefault="006F7497" w:rsidP="00265C5E">
                            <w:pPr>
                              <w:bidi/>
                              <w:jc w:val="center"/>
                              <w:rPr>
                                <w:rFonts w:ascii="Dubai" w:hAnsi="Dubai" w:cs="Dubai"/>
                                <w:color w:val="595959" w:themeColor="text1" w:themeTint="A6"/>
                                <w:sz w:val="25"/>
                                <w:szCs w:val="25"/>
                              </w:rPr>
                            </w:pPr>
                            <w:r w:rsidRPr="006F7497">
                              <w:rPr>
                                <w:rFonts w:ascii="Dubai" w:hAnsi="Dubai" w:cs="Dubai"/>
                                <w:color w:val="595959" w:themeColor="text1" w:themeTint="A6"/>
                                <w:sz w:val="25"/>
                                <w:szCs w:val="25"/>
                                <w:rtl/>
                                <w:lang w:val="ar"/>
                              </w:rPr>
                              <w:t>خطة العمل المستهدفة للسلامة - سير عمل الإجراءات بحسب الهدف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AD178" id="_x0000_s1180" type="#_x0000_t202" style="position:absolute;margin-left:90.95pt;margin-top:5.8pt;width:320.5pt;height:24.4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" fillcolor="white [3212]" stroked="f">
                <v:textbox inset="0,0,0,0">
                  <w:txbxContent>
                    <w:p w14:paraId="5D38B1AA" w14:textId="5C505696" w:rsidR="00265C5E" w:rsidRPr="006F7497" w:rsidRDefault="006F7497" w:rsidP="00265C5E">
                      <w:pPr>
                        <w:bidi/>
                        <w:jc w:val="center"/>
                        <w:rPr>
                          <w:rFonts w:ascii="Dubai" w:hAnsi="Dubai" w:cs="Dubai"/>
                          <w:color w:val="595959" w:themeColor="text1" w:themeTint="A6"/>
                          <w:sz w:val="25"/>
                          <w:szCs w:val="25"/>
                        </w:rPr>
                      </w:pPr>
                      <w:r w:rsidRPr="006F7497">
                        <w:rPr>
                          <w:rFonts w:ascii="Dubai" w:hAnsi="Dubai" w:cs="Dubai"/>
                          <w:color w:val="595959" w:themeColor="text1" w:themeTint="A6"/>
                          <w:sz w:val="25"/>
                          <w:szCs w:val="25"/>
                          <w:rtl/>
                          <w:lang w:val="ar"/>
                        </w:rPr>
                        <w:t>خطة العمل المستهدفة للسلامة - سير عمل الإجراءات بحسب الهدف</w:t>
                      </w:r>
                    </w:p>
                  </w:txbxContent>
                </v:textbox>
              </v:shape>
            </w:pict>
          </mc:Fallback>
        </mc:AlternateContent>
      </w:r>
      <w:r w:rsidR="00893E0D" w:rsidRPr="00F86888">
        <w:rPr>
          <w:rFonts w:ascii="Dubai" w:hAnsi="Dubai" w:cs="Dubai"/>
          <w:noProof/>
          <w:lang w:eastAsia="en-AU"/>
        </w:rPr>
        <w:drawing>
          <wp:inline distT="0" distB="0" distL="0" distR="0" wp14:anchorId="161E8D9A" wp14:editId="5A8CCE48">
            <wp:extent cx="6443980" cy="2018030"/>
            <wp:effectExtent l="0" t="0" r="0" b="1270"/>
            <wp:docPr id="22" name="Picture 22" descr="رسم بياني شريطي يعرض بيانات خطة العمل المستهدفة للسلامة بشكل مرئي من الجدول رقم ١٠ في الصفحة رقم ١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رسم بياني شريطي يعرض بيانات خطة العمل المستهدفة للسلامة بشكل مرئي من الجدول رقم ١٠ في الصفحة رقم ١٦."/>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flipH="1">
                      <a:off x="0" y="0"/>
                      <a:ext cx="6443980" cy="2018030"/>
                    </a:xfrm>
                    <a:prstGeom prst="rect">
                      <a:avLst/>
                    </a:prstGeom>
                    <a:noFill/>
                  </pic:spPr>
                </pic:pic>
              </a:graphicData>
            </a:graphic>
          </wp:inline>
        </w:drawing>
      </w:r>
    </w:p>
    <w:p w14:paraId="2E70D6DA" w14:textId="77777777" w:rsidR="00A81E84" w:rsidRPr="00F86888" w:rsidRDefault="004B58D6" w:rsidP="00D868B5">
      <w:pPr>
        <w:pStyle w:val="Heading1"/>
        <w:bidi/>
        <w:rPr>
          <w:rFonts w:ascii="Dubai" w:hAnsi="Dubai" w:cs="Dubai"/>
        </w:rPr>
      </w:pPr>
      <w:bookmarkStart w:id="8" w:name="_Toc256000006"/>
      <w:r w:rsidRPr="00F86888">
        <w:rPr>
          <w:rFonts w:ascii="Dubai" w:hAnsi="Dubai" w:cs="Dubai"/>
          <w:rtl/>
        </w:rPr>
        <w:lastRenderedPageBreak/>
        <w:t>خطة العمل المستهدفة لإدارة الطوارئ</w:t>
      </w:r>
      <w:bookmarkEnd w:id="8"/>
    </w:p>
    <w:p w14:paraId="39EF2B0F" w14:textId="77777777" w:rsidR="00A75BCD" w:rsidRPr="00F86888" w:rsidRDefault="00A75BCD" w:rsidP="00A75BCD">
      <w:pPr>
        <w:spacing w:before="60" w:after="120" w:line="240" w:lineRule="auto"/>
        <w:rPr>
          <w:rFonts w:ascii="Dubai" w:hAnsi="Dubai" w:cs="Dubai"/>
        </w:rPr>
      </w:pPr>
    </w:p>
    <w:p w14:paraId="2753AB54" w14:textId="77777777" w:rsidR="005E6259" w:rsidRPr="00A21461" w:rsidRDefault="004B58D6" w:rsidP="005E6259">
      <w:pPr>
        <w:autoSpaceDE w:val="0"/>
        <w:autoSpaceDN w:val="0"/>
        <w:bidi/>
        <w:adjustRightInd w:val="0"/>
        <w:spacing w:before="60" w:after="0" w:line="240" w:lineRule="auto"/>
        <w:rPr>
          <w:rFonts w:ascii="Dubai" w:hAnsi="Dubai" w:cs="Dubai"/>
          <w:b/>
          <w:bCs/>
        </w:rPr>
      </w:pPr>
      <w:r w:rsidRPr="00A21461">
        <w:rPr>
          <w:rFonts w:ascii="Dubai" w:hAnsi="Dubai" w:cs="Dubai"/>
          <w:b/>
          <w:bCs/>
          <w:rtl/>
        </w:rPr>
        <w:t>المقدمة</w:t>
      </w:r>
    </w:p>
    <w:p w14:paraId="4FE076ED" w14:textId="77777777" w:rsidR="005E6259" w:rsidRPr="00F86888" w:rsidRDefault="004B58D6" w:rsidP="00A75BCD">
      <w:pPr>
        <w:bidi/>
        <w:spacing w:before="60" w:after="120" w:line="240" w:lineRule="auto"/>
        <w:rPr>
          <w:rFonts w:ascii="Dubai" w:hAnsi="Dubai" w:cs="Dubai"/>
        </w:rPr>
      </w:pPr>
      <w:r w:rsidRPr="00F86888">
        <w:rPr>
          <w:rFonts w:ascii="Dubai" w:hAnsi="Dubai" w:cs="Dubai"/>
          <w:rtl/>
        </w:rPr>
        <w:t xml:space="preserve">تم تصميم خطط العمل المستهدفة لإدارة الطوارئ لدفع التقدم في إطار مجال نتائج الصحة والرفاهية في الاستراتيجية. تهدف </w:t>
      </w:r>
      <w:r w:rsidRPr="00F86888">
        <w:rPr>
          <w:rFonts w:ascii="Dubai" w:hAnsi="Dubai" w:cs="Dubai"/>
          <w:rtl/>
        </w:rPr>
        <w:t>النتائج في هذا المجال إلى ضمان حصول الأشخاص ذوي الإعاقة على أعلى نتائج صحية ورفاهية ممكنة طوال حياتهم.</w:t>
      </w:r>
    </w:p>
    <w:p w14:paraId="713F51E3" w14:textId="77777777" w:rsidR="00DB19BA" w:rsidRPr="00F86888" w:rsidRDefault="004B58D6" w:rsidP="00DB19BA">
      <w:pPr>
        <w:bidi/>
        <w:spacing w:before="60" w:after="120" w:line="240" w:lineRule="auto"/>
        <w:rPr>
          <w:rFonts w:ascii="Dubai" w:hAnsi="Dubai" w:cs="Dubai"/>
        </w:rPr>
      </w:pPr>
      <w:r w:rsidRPr="00F86888">
        <w:rPr>
          <w:rFonts w:ascii="Dubai" w:hAnsi="Dubai" w:cs="Dubai"/>
          <w:rtl/>
        </w:rPr>
        <w:t>بموجب خطة العمل المستهدفة لإدارة الطوارئ، يوجد ٥٨ إجراءً عبر الحكومات الأسترالية وحكومات الولايات والأقاليم. ويشمل ذلك الإجراءات التي تسعى بفاعلية للحصول</w:t>
      </w:r>
      <w:r w:rsidRPr="00F86888">
        <w:rPr>
          <w:rFonts w:ascii="Dubai" w:hAnsi="Dubai" w:cs="Dubai"/>
          <w:rtl/>
        </w:rPr>
        <w:t xml:space="preserve"> على ملاحظات من الأشخاص ذوي الإعاقة والقطاع، ومراجعة خطط الاستجابة للطوارئ وتحسينها والاستعدادات لتضمين الأشخاص ذوي الإعاقة بشكل أفضل، وتحسين الاتصالات المقدمة أثناء حالات الطوارئ.</w:t>
      </w:r>
    </w:p>
    <w:p w14:paraId="253571F8" w14:textId="77777777" w:rsidR="005E6259" w:rsidRPr="00F86888" w:rsidRDefault="005E6259" w:rsidP="00A75BCD">
      <w:pPr>
        <w:spacing w:before="60" w:after="120" w:line="240" w:lineRule="auto"/>
        <w:rPr>
          <w:rFonts w:ascii="Dubai" w:hAnsi="Dubai" w:cs="Dubai"/>
        </w:rPr>
      </w:pPr>
    </w:p>
    <w:p w14:paraId="0E61FE5B" w14:textId="77777777" w:rsidR="005E6259" w:rsidRPr="00A21461" w:rsidRDefault="004B58D6" w:rsidP="005E6259">
      <w:pPr>
        <w:autoSpaceDE w:val="0"/>
        <w:autoSpaceDN w:val="0"/>
        <w:bidi/>
        <w:adjustRightInd w:val="0"/>
        <w:spacing w:before="60" w:after="0" w:line="240" w:lineRule="auto"/>
        <w:rPr>
          <w:rFonts w:ascii="Dubai" w:hAnsi="Dubai" w:cs="Dubai"/>
          <w:b/>
          <w:bCs/>
        </w:rPr>
      </w:pPr>
      <w:r w:rsidRPr="00A21461">
        <w:rPr>
          <w:rFonts w:ascii="Dubai" w:hAnsi="Dubai" w:cs="Dubai"/>
          <w:b/>
          <w:bCs/>
          <w:rtl/>
        </w:rPr>
        <w:t>الأهداف</w:t>
      </w:r>
    </w:p>
    <w:p w14:paraId="60679291" w14:textId="77777777" w:rsidR="005E6259" w:rsidRPr="00F86888" w:rsidRDefault="004B58D6" w:rsidP="00F304C5">
      <w:pPr>
        <w:pStyle w:val="ListParagraph"/>
        <w:numPr>
          <w:ilvl w:val="0"/>
          <w:numId w:val="6"/>
        </w:numPr>
        <w:suppressAutoHyphens/>
        <w:autoSpaceDE w:val="0"/>
        <w:autoSpaceDN w:val="0"/>
        <w:bidi/>
        <w:adjustRightInd w:val="0"/>
        <w:spacing w:before="60" w:after="120" w:line="240" w:lineRule="auto"/>
        <w:ind w:left="357" w:hanging="357"/>
        <w:contextualSpacing w:val="0"/>
        <w:textAlignment w:val="center"/>
        <w:rPr>
          <w:rFonts w:ascii="Dubai" w:hAnsi="Dubai" w:cs="Dubai"/>
        </w:rPr>
      </w:pPr>
      <w:r w:rsidRPr="00F86888">
        <w:rPr>
          <w:rFonts w:ascii="Dubai" w:hAnsi="Dubai" w:cs="Dubai"/>
          <w:rtl/>
        </w:rPr>
        <w:t>التأكد من أن عمليات التخطيط للكوارث/الطوارئ لإجراء تقييمات مخاطر ا</w:t>
      </w:r>
      <w:r w:rsidRPr="00F86888">
        <w:rPr>
          <w:rFonts w:ascii="Dubai" w:hAnsi="Dubai" w:cs="Dubai"/>
          <w:rtl/>
        </w:rPr>
        <w:t xml:space="preserve">لكوارث، وما يتبعها من وضع خطط إدارة الكوارث/الطوارئ واستمراريتها، تكون شاملة للأشخاص ذوي الإعاقة. </w:t>
      </w:r>
    </w:p>
    <w:p w14:paraId="006EB6A5" w14:textId="77777777" w:rsidR="005E6259" w:rsidRPr="00F86888" w:rsidRDefault="004B58D6" w:rsidP="00F304C5">
      <w:pPr>
        <w:pStyle w:val="ListParagraph"/>
        <w:numPr>
          <w:ilvl w:val="0"/>
          <w:numId w:val="6"/>
        </w:numPr>
        <w:suppressAutoHyphens/>
        <w:autoSpaceDE w:val="0"/>
        <w:autoSpaceDN w:val="0"/>
        <w:bidi/>
        <w:adjustRightInd w:val="0"/>
        <w:spacing w:before="60" w:after="120" w:line="240" w:lineRule="auto"/>
        <w:ind w:left="357" w:hanging="357"/>
        <w:contextualSpacing w:val="0"/>
        <w:textAlignment w:val="center"/>
        <w:rPr>
          <w:rFonts w:ascii="Dubai" w:hAnsi="Dubai" w:cs="Dubai"/>
        </w:rPr>
      </w:pPr>
      <w:r w:rsidRPr="00F86888">
        <w:rPr>
          <w:rFonts w:ascii="Dubai" w:hAnsi="Dubai" w:cs="Dubai"/>
          <w:rtl/>
        </w:rPr>
        <w:t>التأكد من إدارة شاملة للكوارث/الطوارئ وأن عمليات التأهب والتخطيط للتعافي تدعم صحة ورفاهية الأشخاص ذوي الإعاقة قبل حالات الطوارئ وأثناءها وبعدها.</w:t>
      </w:r>
    </w:p>
    <w:p w14:paraId="326195FC" w14:textId="77777777" w:rsidR="005E6259" w:rsidRPr="00F86888" w:rsidRDefault="005E6259" w:rsidP="00A75BCD">
      <w:pPr>
        <w:spacing w:before="60" w:after="120" w:line="240" w:lineRule="auto"/>
        <w:rPr>
          <w:rFonts w:ascii="Dubai" w:hAnsi="Dubai" w:cs="Dubai"/>
        </w:rPr>
      </w:pPr>
    </w:p>
    <w:p w14:paraId="64C3A74F" w14:textId="77777777" w:rsidR="00F304C5" w:rsidRPr="00F86888" w:rsidRDefault="004B58D6" w:rsidP="00A75BCD">
      <w:pPr>
        <w:bidi/>
        <w:spacing w:before="60" w:after="120" w:line="240" w:lineRule="auto"/>
        <w:rPr>
          <w:rFonts w:ascii="Dubai" w:hAnsi="Dubai" w:cs="Dubai"/>
        </w:rPr>
      </w:pPr>
      <w:r w:rsidRPr="00F86888">
        <w:rPr>
          <w:rFonts w:ascii="Dubai" w:hAnsi="Dubai" w:cs="Dubai"/>
          <w:rtl/>
        </w:rPr>
        <w:t xml:space="preserve">الجدول رقم </w:t>
      </w:r>
      <w:r w:rsidRPr="00F86888">
        <w:rPr>
          <w:rFonts w:ascii="Dubai" w:hAnsi="Dubai" w:cs="Dubai"/>
          <w:rtl/>
        </w:rPr>
        <w:t>١١: خطة العمل المستهدفة لإدارة الطوارئ - سير عمل الإجراءات بحسب الحكومة</w:t>
      </w:r>
    </w:p>
    <w:tbl>
      <w:tblPr>
        <w:bidiVisual/>
        <w:tblW w:w="9100" w:type="dxa"/>
        <w:tblLook w:val="04A0" w:firstRow="1" w:lastRow="0" w:firstColumn="1" w:lastColumn="0" w:noHBand="0" w:noVBand="1"/>
      </w:tblPr>
      <w:tblGrid>
        <w:gridCol w:w="3060"/>
        <w:gridCol w:w="1240"/>
        <w:gridCol w:w="960"/>
        <w:gridCol w:w="1009"/>
        <w:gridCol w:w="960"/>
        <w:gridCol w:w="1041"/>
        <w:gridCol w:w="960"/>
      </w:tblGrid>
      <w:tr w:rsidR="009B5DC0" w:rsidRPr="00F86888" w14:paraId="4CAA68DF" w14:textId="77777777" w:rsidTr="00A21461">
        <w:trPr>
          <w:trHeight w:val="9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660F9"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الحكومة</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6F2F564"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تم</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1BCDB5C"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يسير وفقاً للجدول الزمني</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538570C"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بعض التأخيرات</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D7066AA"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متوقف مؤقتًا</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C1F529D"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البدء في المستقبل</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8B1161E" w14:textId="77777777" w:rsidR="009A7249" w:rsidRPr="00A21461" w:rsidRDefault="004B58D6" w:rsidP="009A7249">
            <w:pPr>
              <w:bidi/>
              <w:spacing w:after="0" w:line="240" w:lineRule="auto"/>
              <w:jc w:val="center"/>
              <w:rPr>
                <w:rFonts w:ascii="Dubai" w:hAnsi="Dubai" w:cs="Dubai"/>
                <w:b/>
                <w:bCs/>
              </w:rPr>
            </w:pPr>
            <w:r w:rsidRPr="00A21461">
              <w:rPr>
                <w:rFonts w:ascii="Dubai" w:hAnsi="Dubai" w:cs="Dubai"/>
                <w:b/>
                <w:bCs/>
                <w:rtl/>
              </w:rPr>
              <w:t>الإجمالي</w:t>
            </w:r>
          </w:p>
        </w:tc>
      </w:tr>
      <w:tr w:rsidR="009B5DC0" w:rsidRPr="00F86888" w14:paraId="5AAF8708"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860309" w14:textId="77777777" w:rsidR="009A7249" w:rsidRPr="00F86888" w:rsidRDefault="004B58D6" w:rsidP="009A7249">
            <w:pPr>
              <w:bidi/>
              <w:spacing w:after="0" w:line="240" w:lineRule="auto"/>
              <w:rPr>
                <w:rFonts w:ascii="Dubai" w:hAnsi="Dubai" w:cs="Dubai"/>
              </w:rPr>
            </w:pPr>
            <w:r w:rsidRPr="00F86888">
              <w:rPr>
                <w:rFonts w:ascii="Dubai" w:hAnsi="Dubai" w:cs="Dubai"/>
                <w:rtl/>
              </w:rPr>
              <w:t>الحكومة الأسترالية</w:t>
            </w:r>
          </w:p>
        </w:tc>
        <w:tc>
          <w:tcPr>
            <w:tcW w:w="1240" w:type="dxa"/>
            <w:tcBorders>
              <w:top w:val="nil"/>
              <w:left w:val="nil"/>
              <w:bottom w:val="single" w:sz="4" w:space="0" w:color="auto"/>
              <w:right w:val="single" w:sz="4" w:space="0" w:color="auto"/>
            </w:tcBorders>
            <w:shd w:val="clear" w:color="auto" w:fill="auto"/>
            <w:noWrap/>
            <w:vAlign w:val="bottom"/>
            <w:hideMark/>
          </w:tcPr>
          <w:p w14:paraId="702F49C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612F665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١١</w:t>
            </w:r>
          </w:p>
        </w:tc>
        <w:tc>
          <w:tcPr>
            <w:tcW w:w="960" w:type="dxa"/>
            <w:tcBorders>
              <w:top w:val="nil"/>
              <w:left w:val="nil"/>
              <w:bottom w:val="single" w:sz="4" w:space="0" w:color="auto"/>
              <w:right w:val="single" w:sz="4" w:space="0" w:color="auto"/>
            </w:tcBorders>
            <w:shd w:val="clear" w:color="auto" w:fill="auto"/>
            <w:noWrap/>
            <w:vAlign w:val="bottom"/>
            <w:hideMark/>
          </w:tcPr>
          <w:p w14:paraId="7276C17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50E80D1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714A8A0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539D757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١٣</w:t>
            </w:r>
          </w:p>
        </w:tc>
      </w:tr>
      <w:tr w:rsidR="009B5DC0" w:rsidRPr="00F86888" w14:paraId="5103F7B7"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ADC17F9" w14:textId="77777777" w:rsidR="009A7249" w:rsidRPr="00F86888" w:rsidRDefault="004B58D6" w:rsidP="009A7249">
            <w:pPr>
              <w:bidi/>
              <w:spacing w:after="0" w:line="240" w:lineRule="auto"/>
              <w:rPr>
                <w:rFonts w:ascii="Dubai" w:hAnsi="Dubai" w:cs="Dubai"/>
              </w:rPr>
            </w:pPr>
            <w:r w:rsidRPr="00F86888">
              <w:rPr>
                <w:rFonts w:ascii="Dubai" w:hAnsi="Dubai" w:cs="Dubai"/>
                <w:rtl/>
              </w:rPr>
              <w:t>نيو ساوث ويلز</w:t>
            </w:r>
          </w:p>
        </w:tc>
        <w:tc>
          <w:tcPr>
            <w:tcW w:w="1240" w:type="dxa"/>
            <w:tcBorders>
              <w:top w:val="nil"/>
              <w:left w:val="nil"/>
              <w:bottom w:val="single" w:sz="4" w:space="0" w:color="auto"/>
              <w:right w:val="single" w:sz="4" w:space="0" w:color="auto"/>
            </w:tcBorders>
            <w:shd w:val="clear" w:color="auto" w:fill="auto"/>
            <w:noWrap/>
            <w:vAlign w:val="bottom"/>
            <w:hideMark/>
          </w:tcPr>
          <w:p w14:paraId="08906BAD"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277F728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960" w:type="dxa"/>
            <w:tcBorders>
              <w:top w:val="nil"/>
              <w:left w:val="nil"/>
              <w:bottom w:val="single" w:sz="4" w:space="0" w:color="auto"/>
              <w:right w:val="single" w:sz="4" w:space="0" w:color="auto"/>
            </w:tcBorders>
            <w:shd w:val="clear" w:color="auto" w:fill="auto"/>
            <w:noWrap/>
            <w:vAlign w:val="bottom"/>
            <w:hideMark/>
          </w:tcPr>
          <w:p w14:paraId="5F58DAF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6ED410B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5892FD8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1A15CA7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r>
      <w:tr w:rsidR="009B5DC0" w:rsidRPr="00F86888" w14:paraId="598B6FCA"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042F6D5"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فيكتوريا</w:t>
            </w:r>
          </w:p>
        </w:tc>
        <w:tc>
          <w:tcPr>
            <w:tcW w:w="1240" w:type="dxa"/>
            <w:tcBorders>
              <w:top w:val="nil"/>
              <w:left w:val="nil"/>
              <w:bottom w:val="single" w:sz="4" w:space="0" w:color="auto"/>
              <w:right w:val="single" w:sz="4" w:space="0" w:color="auto"/>
            </w:tcBorders>
            <w:shd w:val="clear" w:color="auto" w:fill="auto"/>
            <w:noWrap/>
            <w:vAlign w:val="bottom"/>
            <w:hideMark/>
          </w:tcPr>
          <w:p w14:paraId="44040A9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6A16379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960" w:type="dxa"/>
            <w:tcBorders>
              <w:top w:val="nil"/>
              <w:left w:val="nil"/>
              <w:bottom w:val="single" w:sz="4" w:space="0" w:color="auto"/>
              <w:right w:val="single" w:sz="4" w:space="0" w:color="auto"/>
            </w:tcBorders>
            <w:shd w:val="clear" w:color="auto" w:fill="auto"/>
            <w:noWrap/>
            <w:vAlign w:val="bottom"/>
            <w:hideMark/>
          </w:tcPr>
          <w:p w14:paraId="715E75D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4FDA98F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102BCF1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7BB4937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r>
      <w:tr w:rsidR="009B5DC0" w:rsidRPr="00F86888" w14:paraId="06CA1939"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54C6D93"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كوينزلاند</w:t>
            </w:r>
          </w:p>
        </w:tc>
        <w:tc>
          <w:tcPr>
            <w:tcW w:w="1240" w:type="dxa"/>
            <w:tcBorders>
              <w:top w:val="nil"/>
              <w:left w:val="nil"/>
              <w:bottom w:val="single" w:sz="4" w:space="0" w:color="auto"/>
              <w:right w:val="single" w:sz="4" w:space="0" w:color="auto"/>
            </w:tcBorders>
            <w:shd w:val="clear" w:color="auto" w:fill="auto"/>
            <w:noWrap/>
            <w:vAlign w:val="bottom"/>
            <w:hideMark/>
          </w:tcPr>
          <w:p w14:paraId="70148E65"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960" w:type="dxa"/>
            <w:tcBorders>
              <w:top w:val="nil"/>
              <w:left w:val="nil"/>
              <w:bottom w:val="single" w:sz="4" w:space="0" w:color="auto"/>
              <w:right w:val="single" w:sz="4" w:space="0" w:color="auto"/>
            </w:tcBorders>
            <w:shd w:val="clear" w:color="auto" w:fill="auto"/>
            <w:noWrap/>
            <w:vAlign w:val="bottom"/>
            <w:hideMark/>
          </w:tcPr>
          <w:p w14:paraId="5FA7AB6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960" w:type="dxa"/>
            <w:tcBorders>
              <w:top w:val="nil"/>
              <w:left w:val="nil"/>
              <w:bottom w:val="single" w:sz="4" w:space="0" w:color="auto"/>
              <w:right w:val="single" w:sz="4" w:space="0" w:color="auto"/>
            </w:tcBorders>
            <w:shd w:val="clear" w:color="auto" w:fill="auto"/>
            <w:noWrap/>
            <w:vAlign w:val="bottom"/>
            <w:hideMark/>
          </w:tcPr>
          <w:p w14:paraId="3E67923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2661353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7A43C576"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14FB467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٦</w:t>
            </w:r>
          </w:p>
        </w:tc>
      </w:tr>
      <w:tr w:rsidR="009B5DC0" w:rsidRPr="00F86888" w14:paraId="2FA505CF"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2364DB7"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غرب أستراليا</w:t>
            </w:r>
          </w:p>
        </w:tc>
        <w:tc>
          <w:tcPr>
            <w:tcW w:w="1240" w:type="dxa"/>
            <w:tcBorders>
              <w:top w:val="nil"/>
              <w:left w:val="nil"/>
              <w:bottom w:val="single" w:sz="4" w:space="0" w:color="auto"/>
              <w:right w:val="single" w:sz="4" w:space="0" w:color="auto"/>
            </w:tcBorders>
            <w:shd w:val="clear" w:color="auto" w:fill="auto"/>
            <w:noWrap/>
            <w:vAlign w:val="bottom"/>
            <w:hideMark/>
          </w:tcPr>
          <w:p w14:paraId="48502D3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46E25DC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c>
          <w:tcPr>
            <w:tcW w:w="960" w:type="dxa"/>
            <w:tcBorders>
              <w:top w:val="nil"/>
              <w:left w:val="nil"/>
              <w:bottom w:val="single" w:sz="4" w:space="0" w:color="auto"/>
              <w:right w:val="single" w:sz="4" w:space="0" w:color="auto"/>
            </w:tcBorders>
            <w:shd w:val="clear" w:color="auto" w:fill="auto"/>
            <w:noWrap/>
            <w:vAlign w:val="bottom"/>
            <w:hideMark/>
          </w:tcPr>
          <w:p w14:paraId="7533B4B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5BA8B72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7286677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293D4C4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5901D5EF"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8DC95E3" w14:textId="77777777" w:rsidR="009A7249" w:rsidRPr="00F86888" w:rsidRDefault="004B58D6" w:rsidP="009A7249">
            <w:pPr>
              <w:bidi/>
              <w:spacing w:after="0" w:line="240" w:lineRule="auto"/>
              <w:rPr>
                <w:rFonts w:ascii="Dubai" w:hAnsi="Dubai" w:cs="Dubai"/>
              </w:rPr>
            </w:pPr>
            <w:r w:rsidRPr="00F86888">
              <w:rPr>
                <w:rFonts w:ascii="Dubai" w:hAnsi="Dubai" w:cs="Dubai"/>
                <w:rtl/>
              </w:rPr>
              <w:t>ولاية جنوب أستراليا</w:t>
            </w:r>
          </w:p>
        </w:tc>
        <w:tc>
          <w:tcPr>
            <w:tcW w:w="1240" w:type="dxa"/>
            <w:tcBorders>
              <w:top w:val="nil"/>
              <w:left w:val="nil"/>
              <w:bottom w:val="single" w:sz="4" w:space="0" w:color="auto"/>
              <w:right w:val="single" w:sz="4" w:space="0" w:color="auto"/>
            </w:tcBorders>
            <w:shd w:val="clear" w:color="auto" w:fill="auto"/>
            <w:noWrap/>
            <w:vAlign w:val="bottom"/>
            <w:hideMark/>
          </w:tcPr>
          <w:p w14:paraId="716F0E7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4C89CAE2"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٩</w:t>
            </w:r>
          </w:p>
        </w:tc>
        <w:tc>
          <w:tcPr>
            <w:tcW w:w="960" w:type="dxa"/>
            <w:tcBorders>
              <w:top w:val="nil"/>
              <w:left w:val="nil"/>
              <w:bottom w:val="single" w:sz="4" w:space="0" w:color="auto"/>
              <w:right w:val="single" w:sz="4" w:space="0" w:color="auto"/>
            </w:tcBorders>
            <w:shd w:val="clear" w:color="auto" w:fill="auto"/>
            <w:noWrap/>
            <w:vAlign w:val="bottom"/>
            <w:hideMark/>
          </w:tcPr>
          <w:p w14:paraId="5D39250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744E711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00550FE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5A50636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١٠</w:t>
            </w:r>
          </w:p>
        </w:tc>
      </w:tr>
      <w:tr w:rsidR="009B5DC0" w:rsidRPr="00F86888" w14:paraId="6472CC0C"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791B8D" w14:textId="77777777" w:rsidR="009A7249" w:rsidRPr="00F86888" w:rsidRDefault="004B58D6" w:rsidP="009A7249">
            <w:pPr>
              <w:bidi/>
              <w:spacing w:after="0" w:line="240" w:lineRule="auto"/>
              <w:rPr>
                <w:rFonts w:ascii="Dubai" w:hAnsi="Dubai" w:cs="Dubai"/>
              </w:rPr>
            </w:pPr>
            <w:r w:rsidRPr="00F86888">
              <w:rPr>
                <w:rFonts w:ascii="Dubai" w:hAnsi="Dubai" w:cs="Dubai"/>
                <w:rtl/>
              </w:rPr>
              <w:t>تسمانيا</w:t>
            </w:r>
          </w:p>
        </w:tc>
        <w:tc>
          <w:tcPr>
            <w:tcW w:w="1240" w:type="dxa"/>
            <w:tcBorders>
              <w:top w:val="nil"/>
              <w:left w:val="nil"/>
              <w:bottom w:val="single" w:sz="4" w:space="0" w:color="auto"/>
              <w:right w:val="single" w:sz="4" w:space="0" w:color="auto"/>
            </w:tcBorders>
            <w:shd w:val="clear" w:color="auto" w:fill="auto"/>
            <w:noWrap/>
            <w:vAlign w:val="bottom"/>
            <w:hideMark/>
          </w:tcPr>
          <w:p w14:paraId="5F22AF0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50A0E82C"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960" w:type="dxa"/>
            <w:tcBorders>
              <w:top w:val="nil"/>
              <w:left w:val="nil"/>
              <w:bottom w:val="single" w:sz="4" w:space="0" w:color="auto"/>
              <w:right w:val="single" w:sz="4" w:space="0" w:color="auto"/>
            </w:tcBorders>
            <w:shd w:val="clear" w:color="auto" w:fill="auto"/>
            <w:noWrap/>
            <w:vAlign w:val="bottom"/>
            <w:hideMark/>
          </w:tcPr>
          <w:p w14:paraId="47F7B0E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044A94B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3C38018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4BA06C97"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٥</w:t>
            </w:r>
          </w:p>
        </w:tc>
      </w:tr>
      <w:tr w:rsidR="009B5DC0" w:rsidRPr="00F86888" w14:paraId="1C44861F"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30AD77B" w14:textId="77777777" w:rsidR="009A7249" w:rsidRPr="00F86888" w:rsidRDefault="004B58D6" w:rsidP="009A7249">
            <w:pPr>
              <w:bidi/>
              <w:spacing w:after="0" w:line="240" w:lineRule="auto"/>
              <w:rPr>
                <w:rFonts w:ascii="Dubai" w:hAnsi="Dubai" w:cs="Dubai"/>
              </w:rPr>
            </w:pPr>
            <w:r w:rsidRPr="00F86888">
              <w:rPr>
                <w:rFonts w:ascii="Dubai" w:hAnsi="Dubai" w:cs="Dubai"/>
                <w:rtl/>
              </w:rPr>
              <w:t>إقليم العاصمة الأسترالية</w:t>
            </w:r>
          </w:p>
        </w:tc>
        <w:tc>
          <w:tcPr>
            <w:tcW w:w="1240" w:type="dxa"/>
            <w:tcBorders>
              <w:top w:val="nil"/>
              <w:left w:val="nil"/>
              <w:bottom w:val="single" w:sz="4" w:space="0" w:color="auto"/>
              <w:right w:val="single" w:sz="4" w:space="0" w:color="auto"/>
            </w:tcBorders>
            <w:shd w:val="clear" w:color="auto" w:fill="auto"/>
            <w:noWrap/>
            <w:vAlign w:val="bottom"/>
            <w:hideMark/>
          </w:tcPr>
          <w:p w14:paraId="71F94B78"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960" w:type="dxa"/>
            <w:tcBorders>
              <w:top w:val="nil"/>
              <w:left w:val="nil"/>
              <w:bottom w:val="single" w:sz="4" w:space="0" w:color="auto"/>
              <w:right w:val="single" w:sz="4" w:space="0" w:color="auto"/>
            </w:tcBorders>
            <w:shd w:val="clear" w:color="auto" w:fill="auto"/>
            <w:noWrap/>
            <w:vAlign w:val="bottom"/>
            <w:hideMark/>
          </w:tcPr>
          <w:p w14:paraId="03D126DE"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٢</w:t>
            </w:r>
          </w:p>
        </w:tc>
        <w:tc>
          <w:tcPr>
            <w:tcW w:w="960" w:type="dxa"/>
            <w:tcBorders>
              <w:top w:val="nil"/>
              <w:left w:val="nil"/>
              <w:bottom w:val="single" w:sz="4" w:space="0" w:color="auto"/>
              <w:right w:val="single" w:sz="4" w:space="0" w:color="auto"/>
            </w:tcBorders>
            <w:shd w:val="clear" w:color="auto" w:fill="auto"/>
            <w:noWrap/>
            <w:vAlign w:val="bottom"/>
            <w:hideMark/>
          </w:tcPr>
          <w:p w14:paraId="09CCD843"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12912C01"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6651D58A"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6C79EB4B"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r>
      <w:tr w:rsidR="009B5DC0" w:rsidRPr="00F86888" w14:paraId="5FB1FE53"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BDA2011" w14:textId="77777777" w:rsidR="009A7249" w:rsidRPr="00F86888" w:rsidRDefault="004B58D6" w:rsidP="009A7249">
            <w:pPr>
              <w:bidi/>
              <w:spacing w:after="0" w:line="240" w:lineRule="auto"/>
              <w:rPr>
                <w:rFonts w:ascii="Dubai" w:hAnsi="Dubai" w:cs="Dubai"/>
              </w:rPr>
            </w:pPr>
            <w:r w:rsidRPr="00F86888">
              <w:rPr>
                <w:rFonts w:ascii="Dubai" w:hAnsi="Dubai" w:cs="Dubai"/>
                <w:rtl/>
              </w:rPr>
              <w:t>الإقليم الشمالي</w:t>
            </w:r>
          </w:p>
        </w:tc>
        <w:tc>
          <w:tcPr>
            <w:tcW w:w="1240" w:type="dxa"/>
            <w:tcBorders>
              <w:top w:val="nil"/>
              <w:left w:val="nil"/>
              <w:bottom w:val="single" w:sz="4" w:space="0" w:color="auto"/>
              <w:right w:val="single" w:sz="4" w:space="0" w:color="auto"/>
            </w:tcBorders>
            <w:shd w:val="clear" w:color="auto" w:fill="auto"/>
            <w:noWrap/>
            <w:vAlign w:val="bottom"/>
            <w:hideMark/>
          </w:tcPr>
          <w:p w14:paraId="4A0CE69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٣</w:t>
            </w:r>
          </w:p>
        </w:tc>
        <w:tc>
          <w:tcPr>
            <w:tcW w:w="960" w:type="dxa"/>
            <w:tcBorders>
              <w:top w:val="nil"/>
              <w:left w:val="nil"/>
              <w:bottom w:val="single" w:sz="4" w:space="0" w:color="auto"/>
              <w:right w:val="single" w:sz="4" w:space="0" w:color="auto"/>
            </w:tcBorders>
            <w:shd w:val="clear" w:color="auto" w:fill="auto"/>
            <w:noWrap/>
            <w:vAlign w:val="bottom"/>
            <w:hideMark/>
          </w:tcPr>
          <w:p w14:paraId="6BF82F4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٤</w:t>
            </w:r>
          </w:p>
        </w:tc>
        <w:tc>
          <w:tcPr>
            <w:tcW w:w="960" w:type="dxa"/>
            <w:tcBorders>
              <w:top w:val="nil"/>
              <w:left w:val="nil"/>
              <w:bottom w:val="single" w:sz="4" w:space="0" w:color="auto"/>
              <w:right w:val="single" w:sz="4" w:space="0" w:color="auto"/>
            </w:tcBorders>
            <w:shd w:val="clear" w:color="auto" w:fill="auto"/>
            <w:noWrap/>
            <w:vAlign w:val="bottom"/>
            <w:hideMark/>
          </w:tcPr>
          <w:p w14:paraId="2B3BE9D4"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348634DF"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1BA71419"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73BAC8B0" w14:textId="77777777" w:rsidR="009A7249" w:rsidRPr="00F86888" w:rsidRDefault="004B58D6" w:rsidP="009A7249">
            <w:pPr>
              <w:bidi/>
              <w:spacing w:after="0" w:line="240" w:lineRule="auto"/>
              <w:jc w:val="right"/>
              <w:rPr>
                <w:rFonts w:ascii="Dubai" w:hAnsi="Dubai" w:cs="Dubai"/>
              </w:rPr>
            </w:pPr>
            <w:r w:rsidRPr="00F86888">
              <w:rPr>
                <w:rFonts w:ascii="Dubai" w:hAnsi="Dubai" w:cs="Dubai"/>
                <w:rtl/>
              </w:rPr>
              <w:t>٧</w:t>
            </w:r>
          </w:p>
        </w:tc>
      </w:tr>
      <w:tr w:rsidR="009B5DC0" w:rsidRPr="00F86888" w14:paraId="517CC89A" w14:textId="77777777" w:rsidTr="00A21461">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A768FB1" w14:textId="77777777" w:rsidR="009A7249" w:rsidRPr="00A21461" w:rsidRDefault="004B58D6" w:rsidP="009A7249">
            <w:pPr>
              <w:bidi/>
              <w:spacing w:after="0" w:line="240" w:lineRule="auto"/>
              <w:rPr>
                <w:rFonts w:ascii="Dubai" w:hAnsi="Dubai" w:cs="Dubai"/>
                <w:b/>
                <w:bCs/>
              </w:rPr>
            </w:pPr>
            <w:r w:rsidRPr="00A21461">
              <w:rPr>
                <w:rFonts w:ascii="Dubai" w:hAnsi="Dubai" w:cs="Dubai"/>
                <w:b/>
                <w:bCs/>
                <w:rtl/>
              </w:rPr>
              <w:t>الإجمالي القومي</w:t>
            </w:r>
          </w:p>
        </w:tc>
        <w:tc>
          <w:tcPr>
            <w:tcW w:w="1240" w:type="dxa"/>
            <w:tcBorders>
              <w:top w:val="nil"/>
              <w:left w:val="nil"/>
              <w:bottom w:val="single" w:sz="4" w:space="0" w:color="auto"/>
              <w:right w:val="single" w:sz="4" w:space="0" w:color="auto"/>
            </w:tcBorders>
            <w:shd w:val="clear" w:color="auto" w:fill="auto"/>
            <w:noWrap/>
            <w:vAlign w:val="bottom"/>
            <w:hideMark/>
          </w:tcPr>
          <w:p w14:paraId="41735576"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١١</w:t>
            </w:r>
          </w:p>
        </w:tc>
        <w:tc>
          <w:tcPr>
            <w:tcW w:w="960" w:type="dxa"/>
            <w:tcBorders>
              <w:top w:val="nil"/>
              <w:left w:val="nil"/>
              <w:bottom w:val="single" w:sz="4" w:space="0" w:color="auto"/>
              <w:right w:val="single" w:sz="4" w:space="0" w:color="auto"/>
            </w:tcBorders>
            <w:shd w:val="clear" w:color="auto" w:fill="auto"/>
            <w:noWrap/>
            <w:vAlign w:val="bottom"/>
            <w:hideMark/>
          </w:tcPr>
          <w:p w14:paraId="00A279BF"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٤٤</w:t>
            </w:r>
          </w:p>
        </w:tc>
        <w:tc>
          <w:tcPr>
            <w:tcW w:w="960" w:type="dxa"/>
            <w:tcBorders>
              <w:top w:val="nil"/>
              <w:left w:val="nil"/>
              <w:bottom w:val="single" w:sz="4" w:space="0" w:color="auto"/>
              <w:right w:val="single" w:sz="4" w:space="0" w:color="auto"/>
            </w:tcBorders>
            <w:shd w:val="clear" w:color="auto" w:fill="auto"/>
            <w:noWrap/>
            <w:vAlign w:val="bottom"/>
            <w:hideMark/>
          </w:tcPr>
          <w:p w14:paraId="74253ABF"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٢</w:t>
            </w:r>
          </w:p>
        </w:tc>
        <w:tc>
          <w:tcPr>
            <w:tcW w:w="960" w:type="dxa"/>
            <w:tcBorders>
              <w:top w:val="nil"/>
              <w:left w:val="nil"/>
              <w:bottom w:val="single" w:sz="4" w:space="0" w:color="auto"/>
              <w:right w:val="single" w:sz="4" w:space="0" w:color="auto"/>
            </w:tcBorders>
            <w:shd w:val="clear" w:color="auto" w:fill="auto"/>
            <w:noWrap/>
            <w:vAlign w:val="bottom"/>
            <w:hideMark/>
          </w:tcPr>
          <w:p w14:paraId="534BB197"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19E8CB25"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12C60364" w14:textId="77777777" w:rsidR="009A7249" w:rsidRPr="00A21461" w:rsidRDefault="004B58D6" w:rsidP="009A7249">
            <w:pPr>
              <w:bidi/>
              <w:spacing w:after="0" w:line="240" w:lineRule="auto"/>
              <w:jc w:val="right"/>
              <w:rPr>
                <w:rFonts w:ascii="Dubai" w:hAnsi="Dubai" w:cs="Dubai"/>
                <w:b/>
                <w:bCs/>
              </w:rPr>
            </w:pPr>
            <w:r w:rsidRPr="00A21461">
              <w:rPr>
                <w:rFonts w:ascii="Dubai" w:hAnsi="Dubai" w:cs="Dubai"/>
                <w:b/>
                <w:bCs/>
                <w:rtl/>
              </w:rPr>
              <w:t>٥٨</w:t>
            </w:r>
          </w:p>
        </w:tc>
      </w:tr>
    </w:tbl>
    <w:p w14:paraId="3B289B68" w14:textId="77777777" w:rsidR="00BD2675" w:rsidRPr="00F86888" w:rsidRDefault="00BD2675" w:rsidP="00A75BCD">
      <w:pPr>
        <w:spacing w:before="60" w:after="120" w:line="240" w:lineRule="auto"/>
        <w:rPr>
          <w:rFonts w:ascii="Dubai" w:hAnsi="Dubai" w:cs="Dubai"/>
        </w:rPr>
      </w:pPr>
    </w:p>
    <w:p w14:paraId="65117F67" w14:textId="77777777" w:rsidR="00A21461" w:rsidRDefault="00A21461">
      <w:pPr>
        <w:rPr>
          <w:rFonts w:ascii="Dubai" w:hAnsi="Dubai" w:cs="Dubai"/>
          <w:rtl/>
        </w:rPr>
      </w:pPr>
      <w:r>
        <w:rPr>
          <w:rFonts w:ascii="Dubai" w:hAnsi="Dubai" w:cs="Dubai"/>
          <w:rtl/>
        </w:rPr>
        <w:br w:type="page"/>
      </w:r>
    </w:p>
    <w:p w14:paraId="1FDEA7FF" w14:textId="1D241044" w:rsidR="00F304C5" w:rsidRPr="00F86888" w:rsidRDefault="004938EE" w:rsidP="00A75BCD">
      <w:pPr>
        <w:bidi/>
        <w:spacing w:before="60" w:after="120" w:line="240" w:lineRule="auto"/>
        <w:rPr>
          <w:rFonts w:ascii="Dubai" w:hAnsi="Dubai" w:cs="Dubai"/>
        </w:rPr>
      </w:pPr>
      <w:r w:rsidRPr="00F86888">
        <w:rPr>
          <w:rFonts w:ascii="Dubai" w:hAnsi="Dubai" w:cs="Dubai"/>
          <w:noProof/>
          <w:lang w:eastAsia="en-AU"/>
        </w:rPr>
        <w:lastRenderedPageBreak/>
        <w:drawing>
          <wp:anchor distT="0" distB="0" distL="114300" distR="114300" simplePos="0" relativeHeight="252020736" behindDoc="1" locked="0" layoutInCell="1" allowOverlap="1" wp14:anchorId="236F75FD" wp14:editId="5F805D58">
            <wp:simplePos x="0" y="0"/>
            <wp:positionH relativeFrom="column">
              <wp:posOffset>-796848</wp:posOffset>
            </wp:positionH>
            <wp:positionV relativeFrom="paragraph">
              <wp:posOffset>311785</wp:posOffset>
            </wp:positionV>
            <wp:extent cx="7035165" cy="2974975"/>
            <wp:effectExtent l="0" t="0" r="0" b="0"/>
            <wp:wrapNone/>
            <wp:docPr id="23" name="Picture 23" descr="رسم بياني شريطي يوضح سير عمل خطة العمل المستهدفة للطوارئ حسب دائرة الاختصاص بشكل مرئي من الجدول رقم ١١ في الصفحة رقم ١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رسم بياني شريطي يوضح سير عمل خطة العمل المستهدفة للطوارئ حسب دائرة الاختصاص بشكل مرئي من الجدول رقم ١١ في الصفحة رقم ١٧."/>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flipH="1">
                      <a:off x="0" y="0"/>
                      <a:ext cx="7035165" cy="2974975"/>
                    </a:xfrm>
                    <a:prstGeom prst="rect">
                      <a:avLst/>
                    </a:prstGeom>
                    <a:noFill/>
                  </pic:spPr>
                </pic:pic>
              </a:graphicData>
            </a:graphic>
            <wp14:sizeRelH relativeFrom="page">
              <wp14:pctWidth>0</wp14:pctWidth>
            </wp14:sizeRelH>
            <wp14:sizeRelV relativeFrom="page">
              <wp14:pctHeight>0</wp14:pctHeight>
            </wp14:sizeRelV>
          </wp:anchor>
        </w:drawing>
      </w:r>
      <w:r w:rsidRPr="00F86888">
        <w:rPr>
          <w:rFonts w:ascii="Dubai" w:hAnsi="Dubai" w:cs="Dubai"/>
          <w:rtl/>
        </w:rPr>
        <w:t>الرسم البياني رقم ١١: خطة العمل المستهدفة لإدارة الطوارئ - سير عمل الإجراءات بحسب الحكومة</w:t>
      </w:r>
    </w:p>
    <w:p w14:paraId="3BDF927E" w14:textId="61220C3B" w:rsidR="00F304C5" w:rsidRPr="00F86888" w:rsidRDefault="004938EE"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910144" behindDoc="0" locked="0" layoutInCell="1" allowOverlap="1" wp14:anchorId="1F81F520" wp14:editId="542A8477">
                <wp:simplePos x="0" y="0"/>
                <wp:positionH relativeFrom="margin">
                  <wp:posOffset>-107238</wp:posOffset>
                </wp:positionH>
                <wp:positionV relativeFrom="paragraph">
                  <wp:posOffset>76835</wp:posOffset>
                </wp:positionV>
                <wp:extent cx="5591175" cy="293370"/>
                <wp:effectExtent l="0" t="0" r="9525"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45506A1E" w14:textId="4B54A657" w:rsidR="00C067BA" w:rsidRPr="004938EE" w:rsidRDefault="004938EE" w:rsidP="00C067BA">
                            <w:pPr>
                              <w:bidi/>
                              <w:jc w:val="center"/>
                              <w:rPr>
                                <w:rFonts w:ascii="Dubai" w:hAnsi="Dubai" w:cs="Dubai"/>
                                <w:color w:val="595959" w:themeColor="text1" w:themeTint="A6"/>
                                <w:sz w:val="24"/>
                                <w:szCs w:val="24"/>
                              </w:rPr>
                            </w:pPr>
                            <w:r w:rsidRPr="004938EE">
                              <w:rPr>
                                <w:rFonts w:ascii="Dubai" w:hAnsi="Dubai" w:cs="Dubai"/>
                                <w:color w:val="595959" w:themeColor="text1" w:themeTint="A6"/>
                                <w:sz w:val="24"/>
                                <w:szCs w:val="24"/>
                                <w:rtl/>
                                <w:lang w:val="ar"/>
                              </w:rPr>
                              <w:t>خطة العمل المستهدفة لإدارة الطوارئ - سير عمل الإجراءات بحسب الحكومة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81F520" id="_x0000_s1181" type="#_x0000_t202" style="position:absolute;margin-left:-8.45pt;margin-top:6.05pt;width:440.25pt;height:23.1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" fillcolor="white [3212]" stroked="f">
                <v:textbox inset="0,0,0,0">
                  <w:txbxContent>
                    <w:p w14:paraId="45506A1E" w14:textId="4B54A657" w:rsidR="00C067BA" w:rsidRPr="004938EE" w:rsidRDefault="004938EE" w:rsidP="00C067BA">
                      <w:pPr>
                        <w:bidi/>
                        <w:jc w:val="center"/>
                        <w:rPr>
                          <w:rFonts w:ascii="Dubai" w:hAnsi="Dubai" w:cs="Dubai"/>
                          <w:color w:val="595959" w:themeColor="text1" w:themeTint="A6"/>
                          <w:sz w:val="24"/>
                          <w:szCs w:val="24"/>
                        </w:rPr>
                      </w:pPr>
                      <w:r w:rsidRPr="004938EE">
                        <w:rPr>
                          <w:rFonts w:ascii="Dubai" w:hAnsi="Dubai" w:cs="Dubai"/>
                          <w:color w:val="595959" w:themeColor="text1" w:themeTint="A6"/>
                          <w:sz w:val="24"/>
                          <w:szCs w:val="24"/>
                          <w:rtl/>
                          <w:lang w:val="ar"/>
                        </w:rPr>
                        <w:t>خطة العمل المستهدفة لإدارة الطوارئ - سير عمل الإجراءات بحسب الحكومة</w:t>
                      </w:r>
                    </w:p>
                  </w:txbxContent>
                </v:textbox>
                <w10:wrap anchorx="margin"/>
              </v:shape>
            </w:pict>
          </mc:Fallback>
        </mc:AlternateContent>
      </w:r>
    </w:p>
    <w:p w14:paraId="0B03AFBD" w14:textId="22E37114" w:rsidR="00BD2675" w:rsidRPr="00F86888" w:rsidRDefault="004938EE"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923456" behindDoc="0" locked="0" layoutInCell="1" allowOverlap="1" wp14:anchorId="6673F8A1" wp14:editId="28346183">
                <wp:simplePos x="0" y="0"/>
                <wp:positionH relativeFrom="margin">
                  <wp:posOffset>5711825</wp:posOffset>
                </wp:positionH>
                <wp:positionV relativeFrom="paragraph">
                  <wp:posOffset>156845</wp:posOffset>
                </wp:positionV>
                <wp:extent cx="800100" cy="184785"/>
                <wp:effectExtent l="0" t="0" r="0" b="571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4785"/>
                        </a:xfrm>
                        <a:prstGeom prst="rect">
                          <a:avLst/>
                        </a:prstGeom>
                        <a:solidFill>
                          <a:schemeClr val="bg1"/>
                        </a:solidFill>
                        <a:ln w="9525">
                          <a:noFill/>
                          <a:miter lim="800000"/>
                          <a:headEnd/>
                          <a:tailEnd/>
                        </a:ln>
                      </wps:spPr>
                      <wps:txbx>
                        <w:txbxContent>
                          <w:p w14:paraId="796FF7B5"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الحكومة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3F8A1" id="Text Box 288" o:spid="_x0000_s1182" type="#_x0000_t202" style="position:absolute;margin-left:449.75pt;margin-top:12.35pt;width:63pt;height:14.5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" fillcolor="white [3212]" stroked="f">
                <v:textbox inset="0,0,0,0">
                  <w:txbxContent>
                    <w:p w14:paraId="796FF7B5"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الحكومة الأسترالية</w:t>
                      </w:r>
                    </w:p>
                  </w:txbxContent>
                </v:textbox>
                <w10:wrap anchorx="margin"/>
              </v:shape>
            </w:pict>
          </mc:Fallback>
        </mc:AlternateContent>
      </w:r>
    </w:p>
    <w:p w14:paraId="186A1363" w14:textId="18188D9E" w:rsidR="004938EE" w:rsidRDefault="004938EE" w:rsidP="00A75BCD">
      <w:pPr>
        <w:bidi/>
        <w:spacing w:before="60" w:after="120" w:line="240" w:lineRule="auto"/>
        <w:rPr>
          <w:rFonts w:ascii="Dubai" w:hAnsi="Dubai" w:cs="Dubai"/>
          <w:rtl/>
        </w:rPr>
      </w:pPr>
      <w:r w:rsidRPr="00F86888">
        <w:rPr>
          <w:rFonts w:ascii="Dubai" w:hAnsi="Dubai" w:cs="Dubai"/>
          <w:noProof/>
          <w:lang w:eastAsia="en-AU"/>
        </w:rPr>
        <mc:AlternateContent>
          <mc:Choice Requires="wps">
            <w:drawing>
              <wp:anchor distT="45720" distB="45720" distL="114300" distR="114300" simplePos="0" relativeHeight="251927552" behindDoc="0" locked="0" layoutInCell="1" allowOverlap="1" wp14:anchorId="11736301" wp14:editId="60B3EEAC">
                <wp:simplePos x="0" y="0"/>
                <wp:positionH relativeFrom="column">
                  <wp:posOffset>5715000</wp:posOffset>
                </wp:positionH>
                <wp:positionV relativeFrom="paragraph">
                  <wp:posOffset>273685</wp:posOffset>
                </wp:positionV>
                <wp:extent cx="565150" cy="210185"/>
                <wp:effectExtent l="0" t="0" r="635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10185"/>
                        </a:xfrm>
                        <a:prstGeom prst="rect">
                          <a:avLst/>
                        </a:prstGeom>
                        <a:solidFill>
                          <a:schemeClr val="bg1"/>
                        </a:solidFill>
                        <a:ln w="9525">
                          <a:noFill/>
                          <a:miter lim="800000"/>
                          <a:headEnd/>
                          <a:tailEnd/>
                        </a:ln>
                      </wps:spPr>
                      <wps:txbx>
                        <w:txbxContent>
                          <w:p w14:paraId="23A9B1F2"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ولاية فيكتوريا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36301" id="Text Box 290" o:spid="_x0000_s1183" type="#_x0000_t202" style="position:absolute;left:0;text-align:left;margin-left:450pt;margin-top:21.55pt;width:44.5pt;height:16.5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" fillcolor="white [3212]" stroked="f">
                <v:textbox inset="0,0,0,0">
                  <w:txbxContent>
                    <w:p w14:paraId="23A9B1F2"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ولاية فيكتوريا</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25504" behindDoc="0" locked="0" layoutInCell="1" allowOverlap="1" wp14:anchorId="0C70AAB1" wp14:editId="0D273AA4">
                <wp:simplePos x="0" y="0"/>
                <wp:positionH relativeFrom="column">
                  <wp:posOffset>5711825</wp:posOffset>
                </wp:positionH>
                <wp:positionV relativeFrom="paragraph">
                  <wp:posOffset>54610</wp:posOffset>
                </wp:positionV>
                <wp:extent cx="771525" cy="191770"/>
                <wp:effectExtent l="0" t="0" r="9525"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91770"/>
                        </a:xfrm>
                        <a:prstGeom prst="rect">
                          <a:avLst/>
                        </a:prstGeom>
                        <a:solidFill>
                          <a:schemeClr val="bg1"/>
                        </a:solidFill>
                        <a:ln w="9525">
                          <a:noFill/>
                          <a:miter lim="800000"/>
                          <a:headEnd/>
                          <a:tailEnd/>
                        </a:ln>
                      </wps:spPr>
                      <wps:txbx>
                        <w:txbxContent>
                          <w:p w14:paraId="354D013D"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نيو ساوث ويلز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70AAB1" id="Text Box 289" o:spid="_x0000_s1184" type="#_x0000_t202" style="position:absolute;left:0;text-align:left;margin-left:449.75pt;margin-top:4.3pt;width:60.75pt;height:15.1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" fillcolor="white [3212]" stroked="f">
                <v:textbox inset="0,0,0,0">
                  <w:txbxContent>
                    <w:p w14:paraId="354D013D"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نيو ساوث ويلز</w:t>
                      </w:r>
                    </w:p>
                  </w:txbxContent>
                </v:textbox>
              </v:shape>
            </w:pict>
          </mc:Fallback>
        </mc:AlternateContent>
      </w:r>
    </w:p>
    <w:p w14:paraId="3245F66A" w14:textId="216BCE4D" w:rsidR="004938EE" w:rsidRDefault="004938EE" w:rsidP="004938EE">
      <w:pPr>
        <w:bidi/>
        <w:spacing w:before="60" w:after="120" w:line="240" w:lineRule="auto"/>
        <w:rPr>
          <w:rFonts w:ascii="Dubai" w:hAnsi="Dubai" w:cs="Dubai"/>
          <w:rtl/>
        </w:rPr>
      </w:pPr>
      <w:r w:rsidRPr="00F86888">
        <w:rPr>
          <w:rFonts w:ascii="Dubai" w:hAnsi="Dubai" w:cs="Dubai"/>
          <w:noProof/>
          <w:lang w:eastAsia="en-AU"/>
        </w:rPr>
        <mc:AlternateContent>
          <mc:Choice Requires="wps">
            <w:drawing>
              <wp:anchor distT="45720" distB="45720" distL="114300" distR="114300" simplePos="0" relativeHeight="251929600" behindDoc="0" locked="0" layoutInCell="1" allowOverlap="1" wp14:anchorId="1983C559" wp14:editId="43F992B5">
                <wp:simplePos x="0" y="0"/>
                <wp:positionH relativeFrom="column">
                  <wp:posOffset>5715000</wp:posOffset>
                </wp:positionH>
                <wp:positionV relativeFrom="paragraph">
                  <wp:posOffset>177800</wp:posOffset>
                </wp:positionV>
                <wp:extent cx="565150" cy="210185"/>
                <wp:effectExtent l="0" t="0" r="635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10185"/>
                        </a:xfrm>
                        <a:prstGeom prst="rect">
                          <a:avLst/>
                        </a:prstGeom>
                        <a:solidFill>
                          <a:schemeClr val="bg1"/>
                        </a:solidFill>
                        <a:ln w="9525">
                          <a:noFill/>
                          <a:miter lim="800000"/>
                          <a:headEnd/>
                          <a:tailEnd/>
                        </a:ln>
                      </wps:spPr>
                      <wps:txbx>
                        <w:txbxContent>
                          <w:p w14:paraId="1CBCA559"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ولاية كوينزلاند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3C559" id="Text Box 291" o:spid="_x0000_s1185" type="#_x0000_t202" style="position:absolute;left:0;text-align:left;margin-left:450pt;margin-top:14pt;width:44.5pt;height:16.5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" fillcolor="white [3212]" stroked="f">
                <v:textbox inset="0,0,0,0">
                  <w:txbxContent>
                    <w:p w14:paraId="1CBCA559"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ولاية كوينزلاند</w:t>
                      </w:r>
                    </w:p>
                  </w:txbxContent>
                </v:textbox>
              </v:shape>
            </w:pict>
          </mc:Fallback>
        </mc:AlternateContent>
      </w:r>
    </w:p>
    <w:p w14:paraId="605AECE2" w14:textId="1CBA71F3" w:rsidR="004938EE" w:rsidRDefault="004938EE" w:rsidP="004938EE">
      <w:pPr>
        <w:bidi/>
        <w:spacing w:before="60" w:after="120" w:line="240" w:lineRule="auto"/>
        <w:rPr>
          <w:rFonts w:ascii="Dubai" w:hAnsi="Dubai" w:cs="Dubai"/>
          <w:rtl/>
        </w:rPr>
      </w:pPr>
      <w:r w:rsidRPr="00F86888">
        <w:rPr>
          <w:rFonts w:ascii="Dubai" w:hAnsi="Dubai" w:cs="Dubai"/>
          <w:noProof/>
          <w:lang w:eastAsia="en-AU"/>
        </w:rPr>
        <mc:AlternateContent>
          <mc:Choice Requires="wps">
            <w:drawing>
              <wp:anchor distT="45720" distB="45720" distL="114300" distR="114300" simplePos="0" relativeHeight="251933696" behindDoc="0" locked="0" layoutInCell="1" allowOverlap="1" wp14:anchorId="12353B02" wp14:editId="2F3BEBA1">
                <wp:simplePos x="0" y="0"/>
                <wp:positionH relativeFrom="column">
                  <wp:posOffset>5702300</wp:posOffset>
                </wp:positionH>
                <wp:positionV relativeFrom="paragraph">
                  <wp:posOffset>271780</wp:posOffset>
                </wp:positionV>
                <wp:extent cx="781050" cy="21018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solidFill>
                        <a:ln w="9525">
                          <a:noFill/>
                          <a:miter lim="800000"/>
                          <a:headEnd/>
                          <a:tailEnd/>
                        </a:ln>
                      </wps:spPr>
                      <wps:txbx>
                        <w:txbxContent>
                          <w:p w14:paraId="7D1148B3"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ولاية جنوب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53B02" id="Text Box 293" o:spid="_x0000_s1186" type="#_x0000_t202" style="position:absolute;left:0;text-align:left;margin-left:449pt;margin-top:21.4pt;width:61.5pt;height:16.5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" fillcolor="white [3212]" stroked="f">
                <v:textbox inset="0,0,0,0">
                  <w:txbxContent>
                    <w:p w14:paraId="7D1148B3"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ولاية جنوب أستراليا</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31648" behindDoc="0" locked="0" layoutInCell="1" allowOverlap="1" wp14:anchorId="1CF4C7D7" wp14:editId="19B019A0">
                <wp:simplePos x="0" y="0"/>
                <wp:positionH relativeFrom="column">
                  <wp:posOffset>5708650</wp:posOffset>
                </wp:positionH>
                <wp:positionV relativeFrom="paragraph">
                  <wp:posOffset>71755</wp:posOffset>
                </wp:positionV>
                <wp:extent cx="736600" cy="199390"/>
                <wp:effectExtent l="0" t="0" r="635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9390"/>
                        </a:xfrm>
                        <a:prstGeom prst="rect">
                          <a:avLst/>
                        </a:prstGeom>
                        <a:solidFill>
                          <a:schemeClr val="bg1"/>
                        </a:solidFill>
                        <a:ln w="9525">
                          <a:noFill/>
                          <a:miter lim="800000"/>
                          <a:headEnd/>
                          <a:tailEnd/>
                        </a:ln>
                      </wps:spPr>
                      <wps:txbx>
                        <w:txbxContent>
                          <w:p w14:paraId="4563A0A7"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ولاية غرب أستراليا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4C7D7" id="Text Box 292" o:spid="_x0000_s1187" type="#_x0000_t202" style="position:absolute;left:0;text-align:left;margin-left:449.5pt;margin-top:5.65pt;width:58pt;height:15.7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" fillcolor="white [3212]" stroked="f">
                <v:textbox inset="0,0,0,0">
                  <w:txbxContent>
                    <w:p w14:paraId="4563A0A7"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ولاية غرب أستراليا</w:t>
                      </w:r>
                    </w:p>
                  </w:txbxContent>
                </v:textbox>
              </v:shape>
            </w:pict>
          </mc:Fallback>
        </mc:AlternateContent>
      </w:r>
    </w:p>
    <w:p w14:paraId="49CF89BC" w14:textId="37AF92A4" w:rsidR="004938EE" w:rsidRDefault="004938EE" w:rsidP="004938EE">
      <w:pPr>
        <w:bidi/>
        <w:spacing w:before="60" w:after="120" w:line="240" w:lineRule="auto"/>
        <w:rPr>
          <w:rFonts w:ascii="Dubai" w:hAnsi="Dubai" w:cs="Dubai"/>
          <w:rtl/>
        </w:rPr>
      </w:pPr>
      <w:r w:rsidRPr="00F86888">
        <w:rPr>
          <w:rFonts w:ascii="Dubai" w:hAnsi="Dubai" w:cs="Dubai"/>
          <w:noProof/>
          <w:lang w:eastAsia="en-AU"/>
        </w:rPr>
        <mc:AlternateContent>
          <mc:Choice Requires="wps">
            <w:drawing>
              <wp:anchor distT="45720" distB="45720" distL="114300" distR="114300" simplePos="0" relativeHeight="251935744" behindDoc="0" locked="0" layoutInCell="1" allowOverlap="1" wp14:anchorId="7E1BC209" wp14:editId="163B999B">
                <wp:simplePos x="0" y="0"/>
                <wp:positionH relativeFrom="column">
                  <wp:posOffset>5714365</wp:posOffset>
                </wp:positionH>
                <wp:positionV relativeFrom="paragraph">
                  <wp:posOffset>180340</wp:posOffset>
                </wp:positionV>
                <wp:extent cx="424180" cy="188595"/>
                <wp:effectExtent l="0" t="0" r="0" b="190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88595"/>
                        </a:xfrm>
                        <a:prstGeom prst="rect">
                          <a:avLst/>
                        </a:prstGeom>
                        <a:solidFill>
                          <a:schemeClr val="bg1"/>
                        </a:solidFill>
                        <a:ln w="9525">
                          <a:noFill/>
                          <a:miter lim="800000"/>
                          <a:headEnd/>
                          <a:tailEnd/>
                        </a:ln>
                      </wps:spPr>
                      <wps:txbx>
                        <w:txbxContent>
                          <w:p w14:paraId="0F1472B3"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تسمانيا</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1BC209" id="Text Box 294" o:spid="_x0000_s1188" type="#_x0000_t202" style="position:absolute;left:0;text-align:left;margin-left:449.95pt;margin-top:14.2pt;width:33.4pt;height:14.8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" fillcolor="white [3212]" stroked="f">
                <v:textbox inset="0,0,0,0">
                  <w:txbxContent>
                    <w:p w14:paraId="0F1472B3"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تسمانيا</w:t>
                      </w:r>
                    </w:p>
                  </w:txbxContent>
                </v:textbox>
              </v:shape>
            </w:pict>
          </mc:Fallback>
        </mc:AlternateContent>
      </w:r>
    </w:p>
    <w:p w14:paraId="73288D0E" w14:textId="00FD9D53" w:rsidR="004938EE" w:rsidRDefault="004938EE" w:rsidP="004938EE">
      <w:pPr>
        <w:bidi/>
        <w:spacing w:before="60" w:after="120" w:line="240" w:lineRule="auto"/>
        <w:rPr>
          <w:rFonts w:ascii="Dubai" w:hAnsi="Dubai" w:cs="Dubai"/>
          <w:rtl/>
        </w:rPr>
      </w:pPr>
      <w:r w:rsidRPr="00F86888">
        <w:rPr>
          <w:rFonts w:ascii="Dubai" w:hAnsi="Dubai" w:cs="Dubai"/>
          <w:noProof/>
          <w:lang w:eastAsia="en-AU"/>
        </w:rPr>
        <mc:AlternateContent>
          <mc:Choice Requires="wps">
            <w:drawing>
              <wp:anchor distT="45720" distB="45720" distL="114300" distR="114300" simplePos="0" relativeHeight="251939840" behindDoc="0" locked="0" layoutInCell="1" allowOverlap="1" wp14:anchorId="74E8811A" wp14:editId="4F1DDDE3">
                <wp:simplePos x="0" y="0"/>
                <wp:positionH relativeFrom="column">
                  <wp:posOffset>5705475</wp:posOffset>
                </wp:positionH>
                <wp:positionV relativeFrom="paragraph">
                  <wp:posOffset>301625</wp:posOffset>
                </wp:positionV>
                <wp:extent cx="603250" cy="203200"/>
                <wp:effectExtent l="0" t="0" r="6350" b="63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03200"/>
                        </a:xfrm>
                        <a:prstGeom prst="rect">
                          <a:avLst/>
                        </a:prstGeom>
                        <a:solidFill>
                          <a:schemeClr val="bg1"/>
                        </a:solidFill>
                        <a:ln w="9525">
                          <a:noFill/>
                          <a:miter lim="800000"/>
                          <a:headEnd/>
                          <a:tailEnd/>
                        </a:ln>
                      </wps:spPr>
                      <wps:txbx>
                        <w:txbxContent>
                          <w:p w14:paraId="2D12CA58"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الإقليم الشمالي</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E8811A" id="Text Box 296" o:spid="_x0000_s1189" type="#_x0000_t202" style="position:absolute;left:0;text-align:left;margin-left:449.25pt;margin-top:23.75pt;width:47.5pt;height:16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" fillcolor="white [3212]" stroked="f">
                <v:textbox inset="0,0,0,0">
                  <w:txbxContent>
                    <w:p w14:paraId="2D12CA58"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الإقليم الشمالي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37792" behindDoc="0" locked="0" layoutInCell="1" allowOverlap="1" wp14:anchorId="51934F10" wp14:editId="60727956">
                <wp:simplePos x="0" y="0"/>
                <wp:positionH relativeFrom="column">
                  <wp:posOffset>5708650</wp:posOffset>
                </wp:positionH>
                <wp:positionV relativeFrom="paragraph">
                  <wp:posOffset>85725</wp:posOffset>
                </wp:positionV>
                <wp:extent cx="974725" cy="19939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99390"/>
                        </a:xfrm>
                        <a:prstGeom prst="rect">
                          <a:avLst/>
                        </a:prstGeom>
                        <a:solidFill>
                          <a:schemeClr val="bg1"/>
                        </a:solidFill>
                        <a:ln w="9525">
                          <a:noFill/>
                          <a:miter lim="800000"/>
                          <a:headEnd/>
                          <a:tailEnd/>
                        </a:ln>
                      </wps:spPr>
                      <wps:txbx>
                        <w:txbxContent>
                          <w:p w14:paraId="520D8841" w14:textId="77777777" w:rsidR="00C067BA" w:rsidRPr="004938EE" w:rsidRDefault="004B58D6"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إقليم العاصمة الأسترالية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34F10" id="Text Box 295" o:spid="_x0000_s1190" type="#_x0000_t202" style="position:absolute;left:0;text-align:left;margin-left:449.5pt;margin-top:6.75pt;width:76.75pt;height:15.7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" fillcolor="white [3212]" stroked="f">
                <v:textbox inset="0,0,0,0">
                  <w:txbxContent>
                    <w:p w14:paraId="520D8841" w14:textId="77777777" w:rsidR="00C067BA" w:rsidRPr="004938EE" w:rsidRDefault="00000000" w:rsidP="00C067BA">
                      <w:pPr>
                        <w:bidi/>
                        <w:jc w:val="right"/>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إقليم العاصمة الأسترالية</w:t>
                      </w:r>
                    </w:p>
                  </w:txbxContent>
                </v:textbox>
              </v:shape>
            </w:pict>
          </mc:Fallback>
        </mc:AlternateContent>
      </w:r>
    </w:p>
    <w:p w14:paraId="3B8A2F02" w14:textId="2882C956" w:rsidR="004938EE" w:rsidRDefault="004938EE" w:rsidP="004938EE">
      <w:pPr>
        <w:bidi/>
        <w:spacing w:before="60" w:after="120" w:line="240" w:lineRule="auto"/>
        <w:rPr>
          <w:rFonts w:ascii="Dubai" w:hAnsi="Dubai" w:cs="Dubai"/>
          <w:rtl/>
        </w:rPr>
      </w:pPr>
      <w:r w:rsidRPr="00F86888">
        <w:rPr>
          <w:rFonts w:ascii="Dubai" w:hAnsi="Dubai" w:cs="Dubai"/>
          <w:noProof/>
          <w:lang w:eastAsia="en-AU"/>
        </w:rPr>
        <mc:AlternateContent>
          <mc:Choice Requires="wps">
            <w:drawing>
              <wp:anchor distT="45720" distB="45720" distL="114300" distR="114300" simplePos="0" relativeHeight="252022784" behindDoc="0" locked="0" layoutInCell="1" allowOverlap="1" wp14:anchorId="14FADB5B" wp14:editId="0D6656AC">
                <wp:simplePos x="0" y="0"/>
                <wp:positionH relativeFrom="column">
                  <wp:posOffset>-708025</wp:posOffset>
                </wp:positionH>
                <wp:positionV relativeFrom="paragraph">
                  <wp:posOffset>292018</wp:posOffset>
                </wp:positionV>
                <wp:extent cx="6863080" cy="194310"/>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194310"/>
                        </a:xfrm>
                        <a:prstGeom prst="rect">
                          <a:avLst/>
                        </a:prstGeom>
                        <a:solidFill>
                          <a:schemeClr val="bg1"/>
                        </a:solidFill>
                        <a:ln w="9525">
                          <a:noFill/>
                          <a:miter lim="800000"/>
                          <a:headEnd/>
                          <a:tailEnd/>
                        </a:ln>
                      </wps:spPr>
                      <wps:txbx>
                        <w:txbxContent>
                          <w:p w14:paraId="2FAC8779" w14:textId="0ADAFDA9" w:rsidR="004938EE" w:rsidRPr="00CA7FB9" w:rsidRDefault="004938EE" w:rsidP="004938EE">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٢  </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٦</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٨</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١٠ </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١٢                                 ١٤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ADB5B" id="Text Box 339" o:spid="_x0000_s1191" type="#_x0000_t202" style="position:absolute;left:0;text-align:left;margin-left:-55.75pt;margin-top:23pt;width:540.4pt;height:15.3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" fillcolor="white [3212]" stroked="f">
                <v:textbox inset="0,0,0,0">
                  <w:txbxContent>
                    <w:p w14:paraId="2FAC8779" w14:textId="0ADAFDA9" w:rsidR="004938EE" w:rsidRPr="00CA7FB9" w:rsidRDefault="004938EE" w:rsidP="004938EE">
                      <w:pPr>
                        <w:bidi/>
                        <w:ind w:firstLine="720"/>
                        <w:rPr>
                          <w:rFonts w:ascii="Dubai" w:hAnsi="Dubai" w:cs="Dubai"/>
                          <w:color w:val="595959" w:themeColor="text1" w:themeTint="A6"/>
                          <w:sz w:val="16"/>
                          <w:szCs w:val="16"/>
                          <w:lang w:bidi="ar-EG"/>
                        </w:rPr>
                      </w:pPr>
                      <w:r>
                        <w:rPr>
                          <w:rFonts w:ascii="Dubai" w:hAnsi="Dubai" w:cs="Dubai" w:hint="cs"/>
                          <w:color w:val="595959" w:themeColor="text1" w:themeTint="A6"/>
                          <w:sz w:val="16"/>
                          <w:szCs w:val="16"/>
                          <w:rtl/>
                          <w:lang w:bidi="ar-EG"/>
                        </w:rPr>
                        <w:t>٠</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٢  </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٤</w:t>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٦</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٨</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١٠ </w:t>
                      </w:r>
                      <w:r>
                        <w:rPr>
                          <w:rFonts w:ascii="Dubai" w:hAnsi="Dubai" w:cs="Dubai"/>
                          <w:color w:val="595959" w:themeColor="text1" w:themeTint="A6"/>
                          <w:sz w:val="16"/>
                          <w:szCs w:val="16"/>
                          <w:rtl/>
                          <w:lang w:bidi="ar-EG"/>
                        </w:rPr>
                        <w:tab/>
                      </w:r>
                      <w:r>
                        <w:rPr>
                          <w:rFonts w:ascii="Dubai" w:hAnsi="Dubai" w:cs="Dubai"/>
                          <w:color w:val="595959" w:themeColor="text1" w:themeTint="A6"/>
                          <w:sz w:val="16"/>
                          <w:szCs w:val="16"/>
                          <w:rtl/>
                          <w:lang w:bidi="ar-EG"/>
                        </w:rPr>
                        <w:tab/>
                      </w:r>
                      <w:r>
                        <w:rPr>
                          <w:rFonts w:ascii="Dubai" w:hAnsi="Dubai" w:cs="Dubai" w:hint="cs"/>
                          <w:color w:val="595959" w:themeColor="text1" w:themeTint="A6"/>
                          <w:sz w:val="16"/>
                          <w:szCs w:val="16"/>
                          <w:rtl/>
                          <w:lang w:bidi="ar-EG"/>
                        </w:rPr>
                        <w:t xml:space="preserve">            ١٢                                 ١٤</w:t>
                      </w:r>
                    </w:p>
                  </w:txbxContent>
                </v:textbox>
              </v:shape>
            </w:pict>
          </mc:Fallback>
        </mc:AlternateContent>
      </w:r>
    </w:p>
    <w:p w14:paraId="38B0B67C" w14:textId="3B9D9C52" w:rsidR="004938EE" w:rsidRDefault="004938EE" w:rsidP="004938EE">
      <w:pPr>
        <w:bidi/>
        <w:spacing w:before="60" w:after="120" w:line="240" w:lineRule="auto"/>
        <w:rPr>
          <w:rFonts w:ascii="Dubai" w:hAnsi="Dubai" w:cs="Dubai"/>
          <w:rtl/>
        </w:rPr>
      </w:pPr>
      <w:r w:rsidRPr="00F86888">
        <w:rPr>
          <w:rFonts w:ascii="Dubai" w:hAnsi="Dubai" w:cs="Dubai"/>
          <w:noProof/>
          <w:lang w:eastAsia="en-AU"/>
        </w:rPr>
        <mc:AlternateContent>
          <mc:Choice Requires="wps">
            <w:drawing>
              <wp:anchor distT="45720" distB="45720" distL="114300" distR="114300" simplePos="0" relativeHeight="251921408" behindDoc="0" locked="0" layoutInCell="1" allowOverlap="1" wp14:anchorId="509FE614" wp14:editId="07AC2D41">
                <wp:simplePos x="0" y="0"/>
                <wp:positionH relativeFrom="column">
                  <wp:posOffset>564860</wp:posOffset>
                </wp:positionH>
                <wp:positionV relativeFrom="paragraph">
                  <wp:posOffset>195580</wp:posOffset>
                </wp:positionV>
                <wp:extent cx="1005840" cy="188595"/>
                <wp:effectExtent l="0" t="0" r="3810" b="190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28F13171" w14:textId="77777777" w:rsidR="00C067BA" w:rsidRPr="004938EE" w:rsidRDefault="004B58D6" w:rsidP="00C067BA">
                            <w:pPr>
                              <w:bidi/>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FE614" id="Text Box 287" o:spid="_x0000_s1192" type="#_x0000_t202" style="position:absolute;left:0;text-align:left;margin-left:44.5pt;margin-top:15.4pt;width:79.2pt;height:14.8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" fillcolor="white [3212]" stroked="f">
                <v:textbox inset="0,0,0,0">
                  <w:txbxContent>
                    <w:p w14:paraId="28F13171" w14:textId="77777777" w:rsidR="00C067BA" w:rsidRPr="004938EE" w:rsidRDefault="00000000" w:rsidP="00C067BA">
                      <w:pPr>
                        <w:bidi/>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البدء في المستقبل</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19360" behindDoc="0" locked="0" layoutInCell="1" allowOverlap="1" wp14:anchorId="4202BEB5" wp14:editId="2AD711B6">
                <wp:simplePos x="0" y="0"/>
                <wp:positionH relativeFrom="margin">
                  <wp:posOffset>1704404</wp:posOffset>
                </wp:positionH>
                <wp:positionV relativeFrom="paragraph">
                  <wp:posOffset>182722</wp:posOffset>
                </wp:positionV>
                <wp:extent cx="441960" cy="366337"/>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66337"/>
                        </a:xfrm>
                        <a:prstGeom prst="rect">
                          <a:avLst/>
                        </a:prstGeom>
                        <a:solidFill>
                          <a:schemeClr val="bg1"/>
                        </a:solidFill>
                        <a:ln w="9525">
                          <a:noFill/>
                          <a:miter lim="800000"/>
                          <a:headEnd/>
                          <a:tailEnd/>
                        </a:ln>
                      </wps:spPr>
                      <wps:txbx>
                        <w:txbxContent>
                          <w:p w14:paraId="231E0174" w14:textId="77777777" w:rsidR="00C067BA" w:rsidRPr="004938EE" w:rsidRDefault="004B58D6" w:rsidP="004938EE">
                            <w:pPr>
                              <w:bidi/>
                              <w:spacing w:line="240" w:lineRule="auto"/>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2BEB5" id="Text Box 286" o:spid="_x0000_s1193" type="#_x0000_t202" style="position:absolute;left:0;text-align:left;margin-left:134.2pt;margin-top:14.4pt;width:34.8pt;height:28.8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" fillcolor="white [3212]" stroked="f">
                <v:textbox inset="0,0,0,0">
                  <w:txbxContent>
                    <w:p w14:paraId="231E0174" w14:textId="77777777" w:rsidR="00C067BA" w:rsidRPr="004938EE" w:rsidRDefault="00000000" w:rsidP="004938EE">
                      <w:pPr>
                        <w:bidi/>
                        <w:spacing w:line="240" w:lineRule="auto"/>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متوقف مؤقتًا</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17312" behindDoc="0" locked="0" layoutInCell="1" allowOverlap="1" wp14:anchorId="05833C5A" wp14:editId="12B24C53">
                <wp:simplePos x="0" y="0"/>
                <wp:positionH relativeFrom="column">
                  <wp:posOffset>2291122</wp:posOffset>
                </wp:positionH>
                <wp:positionV relativeFrom="paragraph">
                  <wp:posOffset>184282</wp:posOffset>
                </wp:positionV>
                <wp:extent cx="643890" cy="206375"/>
                <wp:effectExtent l="0" t="0" r="3810" b="317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66247CB9" w14:textId="77777777" w:rsidR="00C067BA" w:rsidRPr="004938EE" w:rsidRDefault="004B58D6" w:rsidP="00C067BA">
                            <w:pPr>
                              <w:bidi/>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 xml:space="preserve">بعض </w:t>
                            </w:r>
                            <w:r w:rsidRPr="004938EE">
                              <w:rPr>
                                <w:rFonts w:ascii="Dubai" w:hAnsi="Dubai" w:cs="Dubai"/>
                                <w:color w:val="595959" w:themeColor="text1" w:themeTint="A6"/>
                                <w:sz w:val="16"/>
                                <w:szCs w:val="16"/>
                                <w:rtl/>
                                <w:lang w:val="ar"/>
                              </w:rPr>
                              <w:t>التأخيرات</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33C5A" id="Text Box 285" o:spid="_x0000_s1194" type="#_x0000_t202" style="position:absolute;left:0;text-align:left;margin-left:180.4pt;margin-top:14.5pt;width:50.7pt;height:16.2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" fillcolor="white [3212]" stroked="f">
                <v:textbox inset="0,0,0,0">
                  <w:txbxContent>
                    <w:p w14:paraId="66247CB9" w14:textId="77777777" w:rsidR="00C067BA" w:rsidRPr="004938EE" w:rsidRDefault="00000000" w:rsidP="00C067BA">
                      <w:pPr>
                        <w:bidi/>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بعض التأخيرات</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15264" behindDoc="0" locked="0" layoutInCell="1" allowOverlap="1" wp14:anchorId="05B888A0" wp14:editId="38AD4D9E">
                <wp:simplePos x="0" y="0"/>
                <wp:positionH relativeFrom="column">
                  <wp:posOffset>3092635</wp:posOffset>
                </wp:positionH>
                <wp:positionV relativeFrom="paragraph">
                  <wp:posOffset>177169</wp:posOffset>
                </wp:positionV>
                <wp:extent cx="461010" cy="513448"/>
                <wp:effectExtent l="0" t="0" r="0" b="127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13448"/>
                        </a:xfrm>
                        <a:prstGeom prst="rect">
                          <a:avLst/>
                        </a:prstGeom>
                        <a:solidFill>
                          <a:schemeClr val="bg1"/>
                        </a:solidFill>
                        <a:ln w="9525">
                          <a:noFill/>
                          <a:miter lim="800000"/>
                          <a:headEnd/>
                          <a:tailEnd/>
                        </a:ln>
                      </wps:spPr>
                      <wps:txbx>
                        <w:txbxContent>
                          <w:p w14:paraId="696130AF" w14:textId="77777777" w:rsidR="00C067BA" w:rsidRPr="004938EE" w:rsidRDefault="004B58D6" w:rsidP="004938EE">
                            <w:pPr>
                              <w:bidi/>
                              <w:spacing w:line="240" w:lineRule="auto"/>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888A0" id="Text Box 284" o:spid="_x0000_s1195" type="#_x0000_t202" style="position:absolute;left:0;text-align:left;margin-left:243.5pt;margin-top:13.95pt;width:36.3pt;height:40.4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" fillcolor="white [3212]" stroked="f">
                <v:textbox inset="0,0,0,0">
                  <w:txbxContent>
                    <w:p w14:paraId="696130AF" w14:textId="77777777" w:rsidR="00C067BA" w:rsidRPr="004938EE" w:rsidRDefault="00000000" w:rsidP="004938EE">
                      <w:pPr>
                        <w:bidi/>
                        <w:spacing w:line="240" w:lineRule="auto"/>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يسير وفقاً للجدول الزمني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13216" behindDoc="0" locked="0" layoutInCell="1" allowOverlap="1" wp14:anchorId="1B5887A8" wp14:editId="1FE34C48">
                <wp:simplePos x="0" y="0"/>
                <wp:positionH relativeFrom="column">
                  <wp:posOffset>3696752</wp:posOffset>
                </wp:positionH>
                <wp:positionV relativeFrom="paragraph">
                  <wp:posOffset>195092</wp:posOffset>
                </wp:positionV>
                <wp:extent cx="605790" cy="195580"/>
                <wp:effectExtent l="0" t="0" r="381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13BF8118" w14:textId="77777777" w:rsidR="00C067BA" w:rsidRPr="004938EE" w:rsidRDefault="004B58D6" w:rsidP="00C067BA">
                            <w:pPr>
                              <w:bidi/>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5887A8" id="Text Box 283" o:spid="_x0000_s1196" type="#_x0000_t202" style="position:absolute;left:0;text-align:left;margin-left:291.1pt;margin-top:15.35pt;width:47.7pt;height:15.4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" fillcolor="white [3212]" stroked="f">
                <v:textbox inset="0,0,0,0">
                  <w:txbxContent>
                    <w:p w14:paraId="13BF8118" w14:textId="77777777" w:rsidR="00C067BA" w:rsidRPr="004938EE" w:rsidRDefault="00000000" w:rsidP="00C067BA">
                      <w:pPr>
                        <w:bidi/>
                        <w:rPr>
                          <w:rFonts w:ascii="Dubai" w:hAnsi="Dubai" w:cs="Dubai"/>
                          <w:color w:val="595959" w:themeColor="text1" w:themeTint="A6"/>
                          <w:sz w:val="16"/>
                          <w:szCs w:val="16"/>
                        </w:rPr>
                      </w:pPr>
                      <w:r w:rsidRPr="004938EE">
                        <w:rPr>
                          <w:rFonts w:ascii="Dubai" w:hAnsi="Dubai" w:cs="Dubai"/>
                          <w:color w:val="595959" w:themeColor="text1" w:themeTint="A6"/>
                          <w:sz w:val="16"/>
                          <w:szCs w:val="16"/>
                          <w:rtl/>
                          <w:lang w:val="ar"/>
                        </w:rPr>
                        <w:t>تم</w:t>
                      </w:r>
                    </w:p>
                  </w:txbxContent>
                </v:textbox>
              </v:shape>
            </w:pict>
          </mc:Fallback>
        </mc:AlternateContent>
      </w:r>
    </w:p>
    <w:p w14:paraId="62D6F476" w14:textId="4460B30D" w:rsidR="004938EE" w:rsidRDefault="004938EE" w:rsidP="004938EE">
      <w:pPr>
        <w:bidi/>
        <w:spacing w:before="60" w:after="120" w:line="240" w:lineRule="auto"/>
        <w:rPr>
          <w:rFonts w:ascii="Dubai" w:hAnsi="Dubai" w:cs="Dubai"/>
          <w:rtl/>
        </w:rPr>
      </w:pPr>
    </w:p>
    <w:p w14:paraId="5BA5B062" w14:textId="28EE8922" w:rsidR="004938EE" w:rsidRDefault="004938EE" w:rsidP="004938EE">
      <w:pPr>
        <w:bidi/>
        <w:spacing w:before="60" w:after="120" w:line="240" w:lineRule="auto"/>
        <w:rPr>
          <w:rFonts w:ascii="Dubai" w:hAnsi="Dubai" w:cs="Dubai"/>
          <w:rtl/>
        </w:rPr>
      </w:pPr>
    </w:p>
    <w:p w14:paraId="27798F79" w14:textId="6B6D5012" w:rsidR="00F304C5" w:rsidRPr="00F86888" w:rsidRDefault="004B58D6" w:rsidP="004938EE">
      <w:pPr>
        <w:bidi/>
        <w:spacing w:before="60" w:after="120" w:line="240" w:lineRule="auto"/>
        <w:rPr>
          <w:rFonts w:ascii="Dubai" w:hAnsi="Dubai" w:cs="Dubai"/>
        </w:rPr>
      </w:pPr>
      <w:r w:rsidRPr="00F86888">
        <w:rPr>
          <w:rFonts w:ascii="Dubai" w:hAnsi="Dubai" w:cs="Dubai"/>
          <w:rtl/>
        </w:rPr>
        <w:t>الجدول رقم ١٢: خطة العمل المستهدفة للتوظيف - سير عمل الإجراءات بحسب الهدف</w:t>
      </w:r>
    </w:p>
    <w:tbl>
      <w:tblPr>
        <w:bidiVisual/>
        <w:tblW w:w="9100" w:type="dxa"/>
        <w:tblLook w:val="04A0" w:firstRow="1" w:lastRow="0" w:firstColumn="1" w:lastColumn="0" w:noHBand="0" w:noVBand="1"/>
      </w:tblPr>
      <w:tblGrid>
        <w:gridCol w:w="3060"/>
        <w:gridCol w:w="1240"/>
        <w:gridCol w:w="960"/>
        <w:gridCol w:w="1009"/>
        <w:gridCol w:w="960"/>
        <w:gridCol w:w="1041"/>
        <w:gridCol w:w="960"/>
      </w:tblGrid>
      <w:tr w:rsidR="009B5DC0" w:rsidRPr="00F86888" w14:paraId="71427AAA" w14:textId="77777777" w:rsidTr="00773189">
        <w:trPr>
          <w:trHeight w:val="9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1D611" w14:textId="77777777" w:rsidR="00F078A0" w:rsidRPr="00773189" w:rsidRDefault="004B58D6" w:rsidP="00F078A0">
            <w:pPr>
              <w:bidi/>
              <w:spacing w:after="0" w:line="240" w:lineRule="auto"/>
              <w:rPr>
                <w:rFonts w:ascii="Dubai" w:hAnsi="Dubai" w:cs="Dubai"/>
                <w:b/>
                <w:bCs/>
              </w:rPr>
            </w:pPr>
            <w:r w:rsidRPr="00773189">
              <w:rPr>
                <w:rFonts w:ascii="Dubai" w:hAnsi="Dubai" w:cs="Dubai"/>
                <w:b/>
                <w:bCs/>
                <w:rtl/>
              </w:rPr>
              <w:t>الهدف</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8FE4475" w14:textId="77777777" w:rsidR="00F078A0" w:rsidRPr="00773189" w:rsidRDefault="004B58D6" w:rsidP="00F078A0">
            <w:pPr>
              <w:bidi/>
              <w:spacing w:after="0" w:line="240" w:lineRule="auto"/>
              <w:jc w:val="center"/>
              <w:rPr>
                <w:rFonts w:ascii="Dubai" w:hAnsi="Dubai" w:cs="Dubai"/>
                <w:b/>
                <w:bCs/>
              </w:rPr>
            </w:pPr>
            <w:r w:rsidRPr="00773189">
              <w:rPr>
                <w:rFonts w:ascii="Dubai" w:hAnsi="Dubai" w:cs="Dubai"/>
                <w:b/>
                <w:bCs/>
                <w:rtl/>
              </w:rPr>
              <w:t>تم</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D952720" w14:textId="77777777" w:rsidR="00F078A0" w:rsidRPr="00773189" w:rsidRDefault="004B58D6" w:rsidP="00F078A0">
            <w:pPr>
              <w:bidi/>
              <w:spacing w:after="0" w:line="240" w:lineRule="auto"/>
              <w:jc w:val="center"/>
              <w:rPr>
                <w:rFonts w:ascii="Dubai" w:hAnsi="Dubai" w:cs="Dubai"/>
                <w:b/>
                <w:bCs/>
              </w:rPr>
            </w:pPr>
            <w:r w:rsidRPr="00773189">
              <w:rPr>
                <w:rFonts w:ascii="Dubai" w:hAnsi="Dubai" w:cs="Dubai"/>
                <w:b/>
                <w:bCs/>
                <w:rtl/>
              </w:rPr>
              <w:t>يسير وفقاً للجدول الزمني</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E0AE2BE" w14:textId="77777777" w:rsidR="00F078A0" w:rsidRPr="00773189" w:rsidRDefault="004B58D6" w:rsidP="00F078A0">
            <w:pPr>
              <w:bidi/>
              <w:spacing w:after="0" w:line="240" w:lineRule="auto"/>
              <w:jc w:val="center"/>
              <w:rPr>
                <w:rFonts w:ascii="Dubai" w:hAnsi="Dubai" w:cs="Dubai"/>
                <w:b/>
                <w:bCs/>
              </w:rPr>
            </w:pPr>
            <w:r w:rsidRPr="00773189">
              <w:rPr>
                <w:rFonts w:ascii="Dubai" w:hAnsi="Dubai" w:cs="Dubai"/>
                <w:b/>
                <w:bCs/>
                <w:rtl/>
              </w:rPr>
              <w:t>بعض التأخيرات</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2A99759" w14:textId="77777777" w:rsidR="00F078A0" w:rsidRPr="00773189" w:rsidRDefault="004B58D6" w:rsidP="00F078A0">
            <w:pPr>
              <w:bidi/>
              <w:spacing w:after="0" w:line="240" w:lineRule="auto"/>
              <w:jc w:val="center"/>
              <w:rPr>
                <w:rFonts w:ascii="Dubai" w:hAnsi="Dubai" w:cs="Dubai"/>
                <w:b/>
                <w:bCs/>
              </w:rPr>
            </w:pPr>
            <w:r w:rsidRPr="00773189">
              <w:rPr>
                <w:rFonts w:ascii="Dubai" w:hAnsi="Dubai" w:cs="Dubai"/>
                <w:b/>
                <w:bCs/>
                <w:rtl/>
              </w:rPr>
              <w:t>متوقف مؤقتًا</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F2002C8" w14:textId="77777777" w:rsidR="00F078A0" w:rsidRPr="00773189" w:rsidRDefault="004B58D6" w:rsidP="00F078A0">
            <w:pPr>
              <w:bidi/>
              <w:spacing w:after="0" w:line="240" w:lineRule="auto"/>
              <w:jc w:val="center"/>
              <w:rPr>
                <w:rFonts w:ascii="Dubai" w:hAnsi="Dubai" w:cs="Dubai"/>
                <w:b/>
                <w:bCs/>
              </w:rPr>
            </w:pPr>
            <w:r w:rsidRPr="00773189">
              <w:rPr>
                <w:rFonts w:ascii="Dubai" w:hAnsi="Dubai" w:cs="Dubai"/>
                <w:b/>
                <w:bCs/>
                <w:rtl/>
              </w:rPr>
              <w:t>البدء في المستقبل</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A177723" w14:textId="77777777" w:rsidR="00F078A0" w:rsidRPr="00773189" w:rsidRDefault="004B58D6" w:rsidP="00F078A0">
            <w:pPr>
              <w:bidi/>
              <w:spacing w:after="0" w:line="240" w:lineRule="auto"/>
              <w:jc w:val="center"/>
              <w:rPr>
                <w:rFonts w:ascii="Dubai" w:hAnsi="Dubai" w:cs="Dubai"/>
                <w:b/>
                <w:bCs/>
              </w:rPr>
            </w:pPr>
            <w:r w:rsidRPr="00773189">
              <w:rPr>
                <w:rFonts w:ascii="Dubai" w:hAnsi="Dubai" w:cs="Dubai"/>
                <w:b/>
                <w:bCs/>
                <w:rtl/>
              </w:rPr>
              <w:t>الإجمالي</w:t>
            </w:r>
          </w:p>
        </w:tc>
      </w:tr>
      <w:tr w:rsidR="009B5DC0" w:rsidRPr="00F86888" w14:paraId="51330038" w14:textId="77777777" w:rsidTr="0077318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E68BCD4" w14:textId="77777777" w:rsidR="00F078A0" w:rsidRPr="00F86888" w:rsidRDefault="004B58D6" w:rsidP="00F078A0">
            <w:pPr>
              <w:bidi/>
              <w:spacing w:after="0" w:line="240" w:lineRule="auto"/>
              <w:rPr>
                <w:rFonts w:ascii="Dubai" w:hAnsi="Dubai" w:cs="Dubai"/>
              </w:rPr>
            </w:pPr>
            <w:r w:rsidRPr="00F86888">
              <w:rPr>
                <w:rFonts w:ascii="Dubai" w:hAnsi="Dubai" w:cs="Dubai"/>
                <w:rtl/>
              </w:rPr>
              <w:t>الهدف ١</w:t>
            </w:r>
          </w:p>
        </w:tc>
        <w:tc>
          <w:tcPr>
            <w:tcW w:w="1240" w:type="dxa"/>
            <w:tcBorders>
              <w:top w:val="nil"/>
              <w:left w:val="nil"/>
              <w:bottom w:val="single" w:sz="4" w:space="0" w:color="auto"/>
              <w:right w:val="single" w:sz="4" w:space="0" w:color="auto"/>
            </w:tcBorders>
            <w:shd w:val="clear" w:color="auto" w:fill="auto"/>
            <w:noWrap/>
            <w:vAlign w:val="bottom"/>
            <w:hideMark/>
          </w:tcPr>
          <w:p w14:paraId="3320C83D"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٥</w:t>
            </w:r>
          </w:p>
        </w:tc>
        <w:tc>
          <w:tcPr>
            <w:tcW w:w="960" w:type="dxa"/>
            <w:tcBorders>
              <w:top w:val="nil"/>
              <w:left w:val="nil"/>
              <w:bottom w:val="single" w:sz="4" w:space="0" w:color="auto"/>
              <w:right w:val="single" w:sz="4" w:space="0" w:color="auto"/>
            </w:tcBorders>
            <w:shd w:val="clear" w:color="auto" w:fill="auto"/>
            <w:noWrap/>
            <w:vAlign w:val="bottom"/>
            <w:hideMark/>
          </w:tcPr>
          <w:p w14:paraId="0BAEA0FC"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٢٢</w:t>
            </w:r>
          </w:p>
        </w:tc>
        <w:tc>
          <w:tcPr>
            <w:tcW w:w="960" w:type="dxa"/>
            <w:tcBorders>
              <w:top w:val="nil"/>
              <w:left w:val="nil"/>
              <w:bottom w:val="single" w:sz="4" w:space="0" w:color="auto"/>
              <w:right w:val="single" w:sz="4" w:space="0" w:color="auto"/>
            </w:tcBorders>
            <w:shd w:val="clear" w:color="auto" w:fill="auto"/>
            <w:noWrap/>
            <w:vAlign w:val="bottom"/>
            <w:hideMark/>
          </w:tcPr>
          <w:p w14:paraId="45628856"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٢</w:t>
            </w:r>
          </w:p>
        </w:tc>
        <w:tc>
          <w:tcPr>
            <w:tcW w:w="960" w:type="dxa"/>
            <w:tcBorders>
              <w:top w:val="nil"/>
              <w:left w:val="nil"/>
              <w:bottom w:val="single" w:sz="4" w:space="0" w:color="auto"/>
              <w:right w:val="single" w:sz="4" w:space="0" w:color="auto"/>
            </w:tcBorders>
            <w:shd w:val="clear" w:color="auto" w:fill="auto"/>
            <w:noWrap/>
            <w:vAlign w:val="bottom"/>
            <w:hideMark/>
          </w:tcPr>
          <w:p w14:paraId="70152C32"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774D7C03"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729B770C"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٢٩</w:t>
            </w:r>
          </w:p>
        </w:tc>
      </w:tr>
      <w:tr w:rsidR="009B5DC0" w:rsidRPr="00F86888" w14:paraId="11FBF9F4" w14:textId="77777777" w:rsidTr="0077318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C9C3DBC" w14:textId="77777777" w:rsidR="00F078A0" w:rsidRPr="00F86888" w:rsidRDefault="004B58D6" w:rsidP="00F078A0">
            <w:pPr>
              <w:bidi/>
              <w:spacing w:after="0" w:line="240" w:lineRule="auto"/>
              <w:rPr>
                <w:rFonts w:ascii="Dubai" w:hAnsi="Dubai" w:cs="Dubai"/>
              </w:rPr>
            </w:pPr>
            <w:r w:rsidRPr="00F86888">
              <w:rPr>
                <w:rFonts w:ascii="Dubai" w:hAnsi="Dubai" w:cs="Dubai"/>
                <w:rtl/>
              </w:rPr>
              <w:t>الهدف ٢</w:t>
            </w:r>
          </w:p>
        </w:tc>
        <w:tc>
          <w:tcPr>
            <w:tcW w:w="1240" w:type="dxa"/>
            <w:tcBorders>
              <w:top w:val="nil"/>
              <w:left w:val="nil"/>
              <w:bottom w:val="single" w:sz="4" w:space="0" w:color="auto"/>
              <w:right w:val="single" w:sz="4" w:space="0" w:color="auto"/>
            </w:tcBorders>
            <w:shd w:val="clear" w:color="auto" w:fill="auto"/>
            <w:noWrap/>
            <w:vAlign w:val="bottom"/>
            <w:hideMark/>
          </w:tcPr>
          <w:p w14:paraId="00F92387"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٦</w:t>
            </w:r>
          </w:p>
        </w:tc>
        <w:tc>
          <w:tcPr>
            <w:tcW w:w="960" w:type="dxa"/>
            <w:tcBorders>
              <w:top w:val="nil"/>
              <w:left w:val="nil"/>
              <w:bottom w:val="single" w:sz="4" w:space="0" w:color="auto"/>
              <w:right w:val="single" w:sz="4" w:space="0" w:color="auto"/>
            </w:tcBorders>
            <w:shd w:val="clear" w:color="auto" w:fill="auto"/>
            <w:noWrap/>
            <w:vAlign w:val="bottom"/>
            <w:hideMark/>
          </w:tcPr>
          <w:p w14:paraId="70D4976E"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٢٢</w:t>
            </w:r>
          </w:p>
        </w:tc>
        <w:tc>
          <w:tcPr>
            <w:tcW w:w="960" w:type="dxa"/>
            <w:tcBorders>
              <w:top w:val="nil"/>
              <w:left w:val="nil"/>
              <w:bottom w:val="single" w:sz="4" w:space="0" w:color="auto"/>
              <w:right w:val="single" w:sz="4" w:space="0" w:color="auto"/>
            </w:tcBorders>
            <w:shd w:val="clear" w:color="auto" w:fill="auto"/>
            <w:noWrap/>
            <w:vAlign w:val="bottom"/>
            <w:hideMark/>
          </w:tcPr>
          <w:p w14:paraId="26C2494E"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0682FB66"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69F32529"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2FE57D12" w14:textId="77777777" w:rsidR="00F078A0" w:rsidRPr="00F86888" w:rsidRDefault="004B58D6" w:rsidP="00F078A0">
            <w:pPr>
              <w:bidi/>
              <w:spacing w:after="0" w:line="240" w:lineRule="auto"/>
              <w:jc w:val="right"/>
              <w:rPr>
                <w:rFonts w:ascii="Dubai" w:hAnsi="Dubai" w:cs="Dubai"/>
              </w:rPr>
            </w:pPr>
            <w:r w:rsidRPr="00F86888">
              <w:rPr>
                <w:rFonts w:ascii="Dubai" w:hAnsi="Dubai" w:cs="Dubai"/>
                <w:rtl/>
              </w:rPr>
              <w:t>٢٩</w:t>
            </w:r>
          </w:p>
        </w:tc>
      </w:tr>
      <w:tr w:rsidR="009B5DC0" w:rsidRPr="00F86888" w14:paraId="3065B019" w14:textId="77777777" w:rsidTr="0077318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AB0B406" w14:textId="77777777" w:rsidR="00F078A0" w:rsidRPr="00773189" w:rsidRDefault="004B58D6" w:rsidP="00F078A0">
            <w:pPr>
              <w:bidi/>
              <w:spacing w:after="0" w:line="240" w:lineRule="auto"/>
              <w:rPr>
                <w:rFonts w:ascii="Dubai" w:hAnsi="Dubai" w:cs="Dubai"/>
                <w:b/>
                <w:bCs/>
              </w:rPr>
            </w:pPr>
            <w:r w:rsidRPr="00773189">
              <w:rPr>
                <w:rFonts w:ascii="Dubai" w:hAnsi="Dubai" w:cs="Dubai"/>
                <w:b/>
                <w:bCs/>
                <w:rtl/>
              </w:rPr>
              <w:t>الإجمالي</w:t>
            </w:r>
          </w:p>
        </w:tc>
        <w:tc>
          <w:tcPr>
            <w:tcW w:w="1240" w:type="dxa"/>
            <w:tcBorders>
              <w:top w:val="nil"/>
              <w:left w:val="nil"/>
              <w:bottom w:val="single" w:sz="4" w:space="0" w:color="auto"/>
              <w:right w:val="single" w:sz="4" w:space="0" w:color="auto"/>
            </w:tcBorders>
            <w:shd w:val="clear" w:color="auto" w:fill="auto"/>
            <w:noWrap/>
            <w:vAlign w:val="bottom"/>
            <w:hideMark/>
          </w:tcPr>
          <w:p w14:paraId="37F70E5E" w14:textId="77777777" w:rsidR="00F078A0" w:rsidRPr="00773189" w:rsidRDefault="004B58D6" w:rsidP="00F078A0">
            <w:pPr>
              <w:bidi/>
              <w:spacing w:after="0" w:line="240" w:lineRule="auto"/>
              <w:jc w:val="right"/>
              <w:rPr>
                <w:rFonts w:ascii="Dubai" w:hAnsi="Dubai" w:cs="Dubai"/>
                <w:b/>
                <w:bCs/>
              </w:rPr>
            </w:pPr>
            <w:r w:rsidRPr="00773189">
              <w:rPr>
                <w:rFonts w:ascii="Dubai" w:hAnsi="Dubai" w:cs="Dubai"/>
                <w:b/>
                <w:bCs/>
                <w:rtl/>
              </w:rPr>
              <w:t>١١</w:t>
            </w:r>
          </w:p>
        </w:tc>
        <w:tc>
          <w:tcPr>
            <w:tcW w:w="960" w:type="dxa"/>
            <w:tcBorders>
              <w:top w:val="nil"/>
              <w:left w:val="nil"/>
              <w:bottom w:val="single" w:sz="4" w:space="0" w:color="auto"/>
              <w:right w:val="single" w:sz="4" w:space="0" w:color="auto"/>
            </w:tcBorders>
            <w:shd w:val="clear" w:color="auto" w:fill="auto"/>
            <w:noWrap/>
            <w:vAlign w:val="bottom"/>
            <w:hideMark/>
          </w:tcPr>
          <w:p w14:paraId="1BEEEADE" w14:textId="77777777" w:rsidR="00F078A0" w:rsidRPr="00773189" w:rsidRDefault="004B58D6" w:rsidP="00F078A0">
            <w:pPr>
              <w:bidi/>
              <w:spacing w:after="0" w:line="240" w:lineRule="auto"/>
              <w:jc w:val="right"/>
              <w:rPr>
                <w:rFonts w:ascii="Dubai" w:hAnsi="Dubai" w:cs="Dubai"/>
                <w:b/>
                <w:bCs/>
              </w:rPr>
            </w:pPr>
            <w:r w:rsidRPr="00773189">
              <w:rPr>
                <w:rFonts w:ascii="Dubai" w:hAnsi="Dubai" w:cs="Dubai"/>
                <w:b/>
                <w:bCs/>
                <w:rtl/>
              </w:rPr>
              <w:t>٤٤</w:t>
            </w:r>
          </w:p>
        </w:tc>
        <w:tc>
          <w:tcPr>
            <w:tcW w:w="960" w:type="dxa"/>
            <w:tcBorders>
              <w:top w:val="nil"/>
              <w:left w:val="nil"/>
              <w:bottom w:val="single" w:sz="4" w:space="0" w:color="auto"/>
              <w:right w:val="single" w:sz="4" w:space="0" w:color="auto"/>
            </w:tcBorders>
            <w:shd w:val="clear" w:color="auto" w:fill="auto"/>
            <w:noWrap/>
            <w:vAlign w:val="bottom"/>
            <w:hideMark/>
          </w:tcPr>
          <w:p w14:paraId="37B4FB66" w14:textId="77777777" w:rsidR="00F078A0" w:rsidRPr="00773189" w:rsidRDefault="004B58D6" w:rsidP="00F078A0">
            <w:pPr>
              <w:bidi/>
              <w:spacing w:after="0" w:line="240" w:lineRule="auto"/>
              <w:jc w:val="right"/>
              <w:rPr>
                <w:rFonts w:ascii="Dubai" w:hAnsi="Dubai" w:cs="Dubai"/>
                <w:b/>
                <w:bCs/>
              </w:rPr>
            </w:pPr>
            <w:r w:rsidRPr="00773189">
              <w:rPr>
                <w:rFonts w:ascii="Dubai" w:hAnsi="Dubai" w:cs="Dubai"/>
                <w:b/>
                <w:bCs/>
                <w:rtl/>
              </w:rPr>
              <w:t>٢</w:t>
            </w:r>
          </w:p>
        </w:tc>
        <w:tc>
          <w:tcPr>
            <w:tcW w:w="960" w:type="dxa"/>
            <w:tcBorders>
              <w:top w:val="nil"/>
              <w:left w:val="nil"/>
              <w:bottom w:val="single" w:sz="4" w:space="0" w:color="auto"/>
              <w:right w:val="single" w:sz="4" w:space="0" w:color="auto"/>
            </w:tcBorders>
            <w:shd w:val="clear" w:color="auto" w:fill="auto"/>
            <w:noWrap/>
            <w:vAlign w:val="bottom"/>
            <w:hideMark/>
          </w:tcPr>
          <w:p w14:paraId="351D4D19" w14:textId="77777777" w:rsidR="00F078A0" w:rsidRPr="00773189" w:rsidRDefault="004B58D6" w:rsidP="00F078A0">
            <w:pPr>
              <w:bidi/>
              <w:spacing w:after="0" w:line="240" w:lineRule="auto"/>
              <w:jc w:val="right"/>
              <w:rPr>
                <w:rFonts w:ascii="Dubai" w:hAnsi="Dubai" w:cs="Dubai"/>
                <w:b/>
                <w:bCs/>
              </w:rPr>
            </w:pPr>
            <w:r w:rsidRPr="00773189">
              <w:rPr>
                <w:rFonts w:ascii="Dubai" w:hAnsi="Dubai" w:cs="Dubai"/>
                <w:b/>
                <w:bCs/>
                <w:rtl/>
              </w:rPr>
              <w:t>١</w:t>
            </w:r>
          </w:p>
        </w:tc>
        <w:tc>
          <w:tcPr>
            <w:tcW w:w="960" w:type="dxa"/>
            <w:tcBorders>
              <w:top w:val="nil"/>
              <w:left w:val="nil"/>
              <w:bottom w:val="single" w:sz="4" w:space="0" w:color="auto"/>
              <w:right w:val="single" w:sz="4" w:space="0" w:color="auto"/>
            </w:tcBorders>
            <w:shd w:val="clear" w:color="auto" w:fill="auto"/>
            <w:noWrap/>
            <w:vAlign w:val="bottom"/>
            <w:hideMark/>
          </w:tcPr>
          <w:p w14:paraId="40239824" w14:textId="77777777" w:rsidR="00F078A0" w:rsidRPr="00773189" w:rsidRDefault="004B58D6" w:rsidP="00F078A0">
            <w:pPr>
              <w:bidi/>
              <w:spacing w:after="0" w:line="240" w:lineRule="auto"/>
              <w:jc w:val="right"/>
              <w:rPr>
                <w:rFonts w:ascii="Dubai" w:hAnsi="Dubai" w:cs="Dubai"/>
                <w:b/>
                <w:bCs/>
              </w:rPr>
            </w:pPr>
            <w:r w:rsidRPr="00773189">
              <w:rPr>
                <w:rFonts w:ascii="Dubai" w:hAnsi="Dubai" w:cs="Dubai"/>
                <w:b/>
                <w:bCs/>
                <w:rtl/>
              </w:rPr>
              <w:t>٠</w:t>
            </w:r>
          </w:p>
        </w:tc>
        <w:tc>
          <w:tcPr>
            <w:tcW w:w="960" w:type="dxa"/>
            <w:tcBorders>
              <w:top w:val="nil"/>
              <w:left w:val="nil"/>
              <w:bottom w:val="single" w:sz="4" w:space="0" w:color="auto"/>
              <w:right w:val="single" w:sz="4" w:space="0" w:color="auto"/>
            </w:tcBorders>
            <w:shd w:val="clear" w:color="auto" w:fill="auto"/>
            <w:noWrap/>
            <w:vAlign w:val="bottom"/>
            <w:hideMark/>
          </w:tcPr>
          <w:p w14:paraId="309071AC" w14:textId="77777777" w:rsidR="00F078A0" w:rsidRPr="00773189" w:rsidRDefault="004B58D6" w:rsidP="00F078A0">
            <w:pPr>
              <w:bidi/>
              <w:spacing w:after="0" w:line="240" w:lineRule="auto"/>
              <w:jc w:val="right"/>
              <w:rPr>
                <w:rFonts w:ascii="Dubai" w:hAnsi="Dubai" w:cs="Dubai"/>
                <w:b/>
                <w:bCs/>
              </w:rPr>
            </w:pPr>
            <w:r w:rsidRPr="00773189">
              <w:rPr>
                <w:rFonts w:ascii="Dubai" w:hAnsi="Dubai" w:cs="Dubai"/>
                <w:b/>
                <w:bCs/>
                <w:rtl/>
              </w:rPr>
              <w:t>٥٨</w:t>
            </w:r>
          </w:p>
        </w:tc>
      </w:tr>
    </w:tbl>
    <w:p w14:paraId="4821760A" w14:textId="77777777" w:rsidR="00BD2675" w:rsidRPr="00F86888" w:rsidRDefault="00BD2675" w:rsidP="00A75BCD">
      <w:pPr>
        <w:spacing w:before="60" w:after="120" w:line="240" w:lineRule="auto"/>
        <w:rPr>
          <w:rFonts w:ascii="Dubai" w:hAnsi="Dubai" w:cs="Dubai"/>
        </w:rPr>
      </w:pPr>
    </w:p>
    <w:p w14:paraId="46BA37FF" w14:textId="77777777" w:rsidR="00F304C5" w:rsidRPr="00F86888" w:rsidRDefault="004B58D6" w:rsidP="00A75BCD">
      <w:pPr>
        <w:bidi/>
        <w:spacing w:before="60" w:after="120" w:line="240" w:lineRule="auto"/>
        <w:rPr>
          <w:rFonts w:ascii="Dubai" w:hAnsi="Dubai" w:cs="Dubai"/>
        </w:rPr>
      </w:pPr>
      <w:r w:rsidRPr="00F86888">
        <w:rPr>
          <w:rFonts w:ascii="Dubai" w:hAnsi="Dubai" w:cs="Dubai"/>
          <w:rtl/>
        </w:rPr>
        <w:t>الرسم البياني رقم ١٢: خطة العمل المستهدفة للتوظيف - سير عمل الإجراءات بحسب الهدف</w:t>
      </w:r>
    </w:p>
    <w:p w14:paraId="71030DB9" w14:textId="3D1842CD" w:rsidR="00F304C5" w:rsidRPr="00F86888" w:rsidRDefault="004C566B" w:rsidP="00A75BCD">
      <w:pPr>
        <w:spacing w:before="60" w:after="120" w:line="240" w:lineRule="auto"/>
        <w:rPr>
          <w:rFonts w:ascii="Dubai" w:hAnsi="Dubai" w:cs="Dubai"/>
        </w:rPr>
      </w:pPr>
      <w:r w:rsidRPr="00F86888">
        <w:rPr>
          <w:rFonts w:ascii="Dubai" w:hAnsi="Dubai" w:cs="Dubai"/>
          <w:noProof/>
          <w:lang w:eastAsia="en-AU"/>
        </w:rPr>
        <mc:AlternateContent>
          <mc:Choice Requires="wps">
            <w:drawing>
              <wp:anchor distT="45720" distB="45720" distL="114300" distR="114300" simplePos="0" relativeHeight="251954176" behindDoc="0" locked="0" layoutInCell="1" allowOverlap="1" wp14:anchorId="0C96216E" wp14:editId="17226FA2">
                <wp:simplePos x="0" y="0"/>
                <wp:positionH relativeFrom="column">
                  <wp:posOffset>828675</wp:posOffset>
                </wp:positionH>
                <wp:positionV relativeFrom="paragraph">
                  <wp:posOffset>1357630</wp:posOffset>
                </wp:positionV>
                <wp:extent cx="1005840" cy="228600"/>
                <wp:effectExtent l="0" t="0" r="381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17FBBEC3" w14:textId="77777777" w:rsidR="001E043C" w:rsidRPr="004C566B" w:rsidRDefault="004B58D6" w:rsidP="001E043C">
                            <w:pPr>
                              <w:bidi/>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البدء في المستقبل</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6216E" id="Text Box 303" o:spid="_x0000_s1197" type="#_x0000_t202" style="position:absolute;margin-left:65.25pt;margin-top:106.9pt;width:79.2pt;height:18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" fillcolor="white [3212]" stroked="f">
                <v:textbox inset="0,0,0,0">
                  <w:txbxContent>
                    <w:p w14:paraId="17FBBEC3" w14:textId="77777777" w:rsidR="001E043C" w:rsidRPr="004C566B" w:rsidRDefault="00000000" w:rsidP="001E043C">
                      <w:pPr>
                        <w:bidi/>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البدء في المستقبل</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52128" behindDoc="0" locked="0" layoutInCell="1" allowOverlap="1" wp14:anchorId="56A6E252" wp14:editId="1C496624">
                <wp:simplePos x="0" y="0"/>
                <wp:positionH relativeFrom="margin">
                  <wp:posOffset>1957070</wp:posOffset>
                </wp:positionH>
                <wp:positionV relativeFrom="paragraph">
                  <wp:posOffset>1349375</wp:posOffset>
                </wp:positionV>
                <wp:extent cx="441960" cy="361784"/>
                <wp:effectExtent l="0" t="0" r="0" b="63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61784"/>
                        </a:xfrm>
                        <a:prstGeom prst="rect">
                          <a:avLst/>
                        </a:prstGeom>
                        <a:solidFill>
                          <a:schemeClr val="bg1"/>
                        </a:solidFill>
                        <a:ln w="9525">
                          <a:noFill/>
                          <a:miter lim="800000"/>
                          <a:headEnd/>
                          <a:tailEnd/>
                        </a:ln>
                      </wps:spPr>
                      <wps:txbx>
                        <w:txbxContent>
                          <w:p w14:paraId="15CB463D" w14:textId="77777777" w:rsidR="001E043C" w:rsidRPr="004C566B" w:rsidRDefault="004B58D6" w:rsidP="004C566B">
                            <w:pPr>
                              <w:bidi/>
                              <w:spacing w:line="240" w:lineRule="auto"/>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متوقف مؤقتًا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A6E252" id="Text Box 302" o:spid="_x0000_s1198" type="#_x0000_t202" style="position:absolute;margin-left:154.1pt;margin-top:106.25pt;width:34.8pt;height:28.5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" fillcolor="white [3212]" stroked="f">
                <v:textbox inset="0,0,0,0">
                  <w:txbxContent>
                    <w:p w14:paraId="15CB463D" w14:textId="77777777" w:rsidR="001E043C" w:rsidRPr="004C566B" w:rsidRDefault="00000000" w:rsidP="004C566B">
                      <w:pPr>
                        <w:bidi/>
                        <w:spacing w:line="240" w:lineRule="auto"/>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متوقف مؤقتًا</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50080" behindDoc="0" locked="0" layoutInCell="1" allowOverlap="1" wp14:anchorId="4F6D1861" wp14:editId="39690DE7">
                <wp:simplePos x="0" y="0"/>
                <wp:positionH relativeFrom="column">
                  <wp:posOffset>2555875</wp:posOffset>
                </wp:positionH>
                <wp:positionV relativeFrom="paragraph">
                  <wp:posOffset>1352550</wp:posOffset>
                </wp:positionV>
                <wp:extent cx="643890" cy="200025"/>
                <wp:effectExtent l="0" t="0" r="3810" b="952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556486F5" w14:textId="77777777" w:rsidR="001E043C" w:rsidRPr="004C566B" w:rsidRDefault="004B58D6" w:rsidP="001E043C">
                            <w:pPr>
                              <w:bidi/>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بعض التأخيرات</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6D1861" id="Text Box 301" o:spid="_x0000_s1199" type="#_x0000_t202" style="position:absolute;margin-left:201.25pt;margin-top:106.5pt;width:50.7pt;height:15.7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" fillcolor="white [3212]" stroked="f">
                <v:textbox inset="0,0,0,0">
                  <w:txbxContent>
                    <w:p w14:paraId="556486F5" w14:textId="77777777" w:rsidR="001E043C" w:rsidRPr="004C566B" w:rsidRDefault="00000000" w:rsidP="001E043C">
                      <w:pPr>
                        <w:bidi/>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بعض التأخيرات</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48032" behindDoc="0" locked="0" layoutInCell="1" allowOverlap="1" wp14:anchorId="7DF91C64" wp14:editId="394FD4E4">
                <wp:simplePos x="0" y="0"/>
                <wp:positionH relativeFrom="column">
                  <wp:posOffset>3365500</wp:posOffset>
                </wp:positionH>
                <wp:positionV relativeFrom="paragraph">
                  <wp:posOffset>1352550</wp:posOffset>
                </wp:positionV>
                <wp:extent cx="461010" cy="572494"/>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72494"/>
                        </a:xfrm>
                        <a:prstGeom prst="rect">
                          <a:avLst/>
                        </a:prstGeom>
                        <a:solidFill>
                          <a:schemeClr val="bg1"/>
                        </a:solidFill>
                        <a:ln w="9525">
                          <a:noFill/>
                          <a:miter lim="800000"/>
                          <a:headEnd/>
                          <a:tailEnd/>
                        </a:ln>
                      </wps:spPr>
                      <wps:txbx>
                        <w:txbxContent>
                          <w:p w14:paraId="74824C74" w14:textId="77777777" w:rsidR="001E043C" w:rsidRPr="004C566B" w:rsidRDefault="004B58D6" w:rsidP="004C566B">
                            <w:pPr>
                              <w:bidi/>
                              <w:spacing w:line="240" w:lineRule="auto"/>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يسير وفقاً للجدول الزمني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91C64" id="Text Box 300" o:spid="_x0000_s1200" type="#_x0000_t202" style="position:absolute;margin-left:265pt;margin-top:106.5pt;width:36.3pt;height:45.1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" fillcolor="white [3212]" stroked="f">
                <v:textbox inset="0,0,0,0">
                  <w:txbxContent>
                    <w:p w14:paraId="74824C74" w14:textId="77777777" w:rsidR="001E043C" w:rsidRPr="004C566B" w:rsidRDefault="00000000" w:rsidP="004C566B">
                      <w:pPr>
                        <w:bidi/>
                        <w:spacing w:line="240" w:lineRule="auto"/>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يسير وفقاً للجدول الزمني</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45984" behindDoc="0" locked="0" layoutInCell="1" allowOverlap="1" wp14:anchorId="607C3612" wp14:editId="471A24B1">
                <wp:simplePos x="0" y="0"/>
                <wp:positionH relativeFrom="column">
                  <wp:posOffset>3947795</wp:posOffset>
                </wp:positionH>
                <wp:positionV relativeFrom="paragraph">
                  <wp:posOffset>1358265</wp:posOffset>
                </wp:positionV>
                <wp:extent cx="605790" cy="194945"/>
                <wp:effectExtent l="0" t="0" r="381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436D63B4" w14:textId="77777777" w:rsidR="001E043C" w:rsidRPr="004C566B" w:rsidRDefault="004B58D6" w:rsidP="001E043C">
                            <w:pPr>
                              <w:bidi/>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تم</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C3612" id="Text Box 299" o:spid="_x0000_s1201" type="#_x0000_t202" style="position:absolute;margin-left:310.85pt;margin-top:106.95pt;width:47.7pt;height:15.3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" fillcolor="white [3212]" stroked="f">
                <v:textbox inset="0,0,0,0">
                  <w:txbxContent>
                    <w:p w14:paraId="436D63B4" w14:textId="77777777" w:rsidR="001E043C" w:rsidRPr="004C566B" w:rsidRDefault="00000000" w:rsidP="001E043C">
                      <w:pPr>
                        <w:bidi/>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تم</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56224" behindDoc="0" locked="0" layoutInCell="1" allowOverlap="1" wp14:anchorId="4C21ED11" wp14:editId="10AD907E">
                <wp:simplePos x="0" y="0"/>
                <wp:positionH relativeFrom="margin">
                  <wp:posOffset>5321174</wp:posOffset>
                </wp:positionH>
                <wp:positionV relativeFrom="paragraph">
                  <wp:posOffset>841972</wp:posOffset>
                </wp:positionV>
                <wp:extent cx="593492" cy="181610"/>
                <wp:effectExtent l="0" t="0" r="0" b="889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2" cy="181610"/>
                        </a:xfrm>
                        <a:prstGeom prst="rect">
                          <a:avLst/>
                        </a:prstGeom>
                        <a:solidFill>
                          <a:schemeClr val="bg1"/>
                        </a:solidFill>
                        <a:ln w="9525">
                          <a:noFill/>
                          <a:miter lim="800000"/>
                          <a:headEnd/>
                          <a:tailEnd/>
                        </a:ln>
                      </wps:spPr>
                      <wps:txbx>
                        <w:txbxContent>
                          <w:p w14:paraId="29419741" w14:textId="77777777" w:rsidR="001E043C" w:rsidRPr="004C566B" w:rsidRDefault="004B58D6" w:rsidP="001E043C">
                            <w:pPr>
                              <w:bidi/>
                              <w:jc w:val="right"/>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الهدف ٢</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1ED11" id="Text Box 304" o:spid="_x0000_s1202" type="#_x0000_t202" style="position:absolute;margin-left:419pt;margin-top:66.3pt;width:46.75pt;height:14.3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" fillcolor="white [3212]" stroked="f">
                <v:textbox inset="0,0,0,0">
                  <w:txbxContent>
                    <w:p w14:paraId="29419741" w14:textId="77777777" w:rsidR="001E043C" w:rsidRPr="004C566B" w:rsidRDefault="00000000" w:rsidP="001E043C">
                      <w:pPr>
                        <w:bidi/>
                        <w:jc w:val="right"/>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الهدف ٢</w:t>
                      </w:r>
                    </w:p>
                  </w:txbxContent>
                </v:textbox>
                <w10:wrap anchorx="margin"/>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43936" behindDoc="0" locked="0" layoutInCell="1" allowOverlap="1" wp14:anchorId="17D511A8" wp14:editId="52084B73">
                <wp:simplePos x="0" y="0"/>
                <wp:positionH relativeFrom="column">
                  <wp:posOffset>5307593</wp:posOffset>
                </wp:positionH>
                <wp:positionV relativeFrom="paragraph">
                  <wp:posOffset>556788</wp:posOffset>
                </wp:positionV>
                <wp:extent cx="597529" cy="186055"/>
                <wp:effectExtent l="0" t="0" r="0" b="444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29" cy="186055"/>
                        </a:xfrm>
                        <a:prstGeom prst="rect">
                          <a:avLst/>
                        </a:prstGeom>
                        <a:solidFill>
                          <a:schemeClr val="bg1"/>
                        </a:solidFill>
                        <a:ln w="9525">
                          <a:noFill/>
                          <a:miter lim="800000"/>
                          <a:headEnd/>
                          <a:tailEnd/>
                        </a:ln>
                      </wps:spPr>
                      <wps:txbx>
                        <w:txbxContent>
                          <w:p w14:paraId="0F7CD8D8" w14:textId="77777777" w:rsidR="001E043C" w:rsidRPr="004C566B" w:rsidRDefault="004B58D6" w:rsidP="001E043C">
                            <w:pPr>
                              <w:bidi/>
                              <w:jc w:val="right"/>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الهدف ١</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D511A8" id="Text Box 298" o:spid="_x0000_s1203" type="#_x0000_t202" style="position:absolute;margin-left:417.9pt;margin-top:43.85pt;width:47.05pt;height:14.6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" fillcolor="white [3212]" stroked="f">
                <v:textbox inset="0,0,0,0">
                  <w:txbxContent>
                    <w:p w14:paraId="0F7CD8D8" w14:textId="77777777" w:rsidR="001E043C" w:rsidRPr="004C566B" w:rsidRDefault="00000000" w:rsidP="001E043C">
                      <w:pPr>
                        <w:bidi/>
                        <w:jc w:val="right"/>
                        <w:rPr>
                          <w:rFonts w:ascii="Dubai" w:hAnsi="Dubai" w:cs="Dubai"/>
                          <w:color w:val="595959" w:themeColor="text1" w:themeTint="A6"/>
                          <w:sz w:val="16"/>
                          <w:szCs w:val="16"/>
                        </w:rPr>
                      </w:pPr>
                      <w:r w:rsidRPr="004C566B">
                        <w:rPr>
                          <w:rFonts w:ascii="Dubai" w:hAnsi="Dubai" w:cs="Dubai"/>
                          <w:color w:val="595959" w:themeColor="text1" w:themeTint="A6"/>
                          <w:sz w:val="16"/>
                          <w:szCs w:val="16"/>
                          <w:rtl/>
                          <w:lang w:val="ar"/>
                        </w:rPr>
                        <w:t>الهدف ١</w:t>
                      </w:r>
                    </w:p>
                  </w:txbxContent>
                </v:textbox>
              </v:shape>
            </w:pict>
          </mc:Fallback>
        </mc:AlternateContent>
      </w:r>
      <w:r w:rsidRPr="00F86888">
        <w:rPr>
          <w:rFonts w:ascii="Dubai" w:hAnsi="Dubai" w:cs="Dubai"/>
          <w:noProof/>
          <w:lang w:eastAsia="en-AU"/>
        </w:rPr>
        <mc:AlternateContent>
          <mc:Choice Requires="wps">
            <w:drawing>
              <wp:anchor distT="45720" distB="45720" distL="114300" distR="114300" simplePos="0" relativeHeight="251940864" behindDoc="0" locked="0" layoutInCell="1" allowOverlap="1" wp14:anchorId="68CCF552" wp14:editId="30165430">
                <wp:simplePos x="0" y="0"/>
                <wp:positionH relativeFrom="column">
                  <wp:posOffset>556260</wp:posOffset>
                </wp:positionH>
                <wp:positionV relativeFrom="paragraph">
                  <wp:posOffset>59055</wp:posOffset>
                </wp:positionV>
                <wp:extent cx="4754880" cy="309880"/>
                <wp:effectExtent l="0" t="0" r="762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09880"/>
                        </a:xfrm>
                        <a:prstGeom prst="rect">
                          <a:avLst/>
                        </a:prstGeom>
                        <a:solidFill>
                          <a:schemeClr val="bg1"/>
                        </a:solidFill>
                        <a:ln w="9525">
                          <a:noFill/>
                          <a:miter lim="800000"/>
                          <a:headEnd/>
                          <a:tailEnd/>
                        </a:ln>
                      </wps:spPr>
                      <wps:txbx>
                        <w:txbxContent>
                          <w:p w14:paraId="01620C7E" w14:textId="51518C25" w:rsidR="001E043C" w:rsidRPr="004C566B" w:rsidRDefault="004C566B" w:rsidP="001E043C">
                            <w:pPr>
                              <w:bidi/>
                              <w:jc w:val="center"/>
                              <w:rPr>
                                <w:rFonts w:ascii="Dubai" w:hAnsi="Dubai" w:cs="Dubai"/>
                                <w:color w:val="595959" w:themeColor="text1" w:themeTint="A6"/>
                                <w:sz w:val="25"/>
                                <w:szCs w:val="25"/>
                              </w:rPr>
                            </w:pPr>
                            <w:r w:rsidRPr="004C566B">
                              <w:rPr>
                                <w:rFonts w:ascii="Dubai" w:hAnsi="Dubai" w:cs="Dubai"/>
                                <w:color w:val="595959" w:themeColor="text1" w:themeTint="A6"/>
                                <w:sz w:val="25"/>
                                <w:szCs w:val="25"/>
                                <w:rtl/>
                                <w:lang w:val="ar"/>
                              </w:rPr>
                              <w:t>خطة العمل المستهدفة للتوظيف - سير عمل الإجراءات بحسب الهدف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CF552" id="_x0000_s1204" type="#_x0000_t202" style="position:absolute;margin-left:43.8pt;margin-top:4.65pt;width:374.4pt;height:24.4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" fillcolor="white [3212]" stroked="f">
                <v:textbox inset="0,0,0,0">
                  <w:txbxContent>
                    <w:p w14:paraId="01620C7E" w14:textId="51518C25" w:rsidR="001E043C" w:rsidRPr="004C566B" w:rsidRDefault="004C566B" w:rsidP="001E043C">
                      <w:pPr>
                        <w:bidi/>
                        <w:jc w:val="center"/>
                        <w:rPr>
                          <w:rFonts w:ascii="Dubai" w:hAnsi="Dubai" w:cs="Dubai"/>
                          <w:color w:val="595959" w:themeColor="text1" w:themeTint="A6"/>
                          <w:sz w:val="25"/>
                          <w:szCs w:val="25"/>
                        </w:rPr>
                      </w:pPr>
                      <w:r w:rsidRPr="004C566B">
                        <w:rPr>
                          <w:rFonts w:ascii="Dubai" w:hAnsi="Dubai" w:cs="Dubai"/>
                          <w:color w:val="595959" w:themeColor="text1" w:themeTint="A6"/>
                          <w:sz w:val="25"/>
                          <w:szCs w:val="25"/>
                          <w:rtl/>
                          <w:lang w:val="ar"/>
                        </w:rPr>
                        <w:t>خطة العمل المستهدفة للتوظيف - سير عمل الإجراءات بحسب الهدف</w:t>
                      </w:r>
                    </w:p>
                  </w:txbxContent>
                </v:textbox>
              </v:shape>
            </w:pict>
          </mc:Fallback>
        </mc:AlternateContent>
      </w:r>
      <w:r w:rsidR="00BD2675" w:rsidRPr="00F86888">
        <w:rPr>
          <w:rFonts w:ascii="Dubai" w:hAnsi="Dubai" w:cs="Dubai"/>
          <w:noProof/>
          <w:lang w:eastAsia="en-AU"/>
        </w:rPr>
        <w:drawing>
          <wp:inline distT="0" distB="0" distL="0" distR="0" wp14:anchorId="1EB29019" wp14:editId="34EDDCF1">
            <wp:extent cx="5968365" cy="1640205"/>
            <wp:effectExtent l="0" t="0" r="0" b="0"/>
            <wp:docPr id="24" name="Picture 24" descr="رسم بياني شريطي يعرض بيانات خطة العمل المستهدفة للطوارئ بشكل مرئي من الجدول رقم ١٢ في الصفحة رقم ١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رسم بياني شريطي يعرض بيانات خطة العمل المستهدفة للطوارئ بشكل مرئي من الجدول رقم ١٢ في الصفحة رقم ١٨."/>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flipH="1">
                      <a:off x="0" y="0"/>
                      <a:ext cx="5968365" cy="1640205"/>
                    </a:xfrm>
                    <a:prstGeom prst="rect">
                      <a:avLst/>
                    </a:prstGeom>
                    <a:noFill/>
                  </pic:spPr>
                </pic:pic>
              </a:graphicData>
            </a:graphic>
          </wp:inline>
        </w:drawing>
      </w:r>
    </w:p>
    <w:p w14:paraId="1D32551D" w14:textId="752C3C75" w:rsidR="00F304C5" w:rsidRPr="00F86888" w:rsidRDefault="00F304C5" w:rsidP="00A75BCD">
      <w:pPr>
        <w:spacing w:before="60" w:after="120" w:line="240" w:lineRule="auto"/>
        <w:rPr>
          <w:rFonts w:ascii="Dubai" w:hAnsi="Dubai" w:cs="Dubai"/>
        </w:rPr>
      </w:pPr>
    </w:p>
    <w:p w14:paraId="2EF80A62" w14:textId="45C00E52" w:rsidR="00F304C5" w:rsidRPr="00F86888" w:rsidRDefault="00F304C5" w:rsidP="00A75BCD">
      <w:pPr>
        <w:spacing w:before="60" w:after="120" w:line="240" w:lineRule="auto"/>
        <w:rPr>
          <w:rFonts w:ascii="Dubai" w:hAnsi="Dubai" w:cs="Dubai"/>
        </w:rPr>
      </w:pPr>
    </w:p>
    <w:p w14:paraId="7C830437" w14:textId="77777777" w:rsidR="00A81E84" w:rsidRPr="00F86888" w:rsidRDefault="004B58D6" w:rsidP="00D868B5">
      <w:pPr>
        <w:pStyle w:val="Heading1"/>
        <w:bidi/>
        <w:rPr>
          <w:rFonts w:ascii="Dubai" w:hAnsi="Dubai" w:cs="Dubai"/>
        </w:rPr>
      </w:pPr>
      <w:bookmarkStart w:id="9" w:name="_Toc256000007"/>
      <w:r w:rsidRPr="00F86888">
        <w:rPr>
          <w:rFonts w:ascii="Dubai" w:hAnsi="Dubai" w:cs="Dubai"/>
          <w:rtl/>
        </w:rPr>
        <w:lastRenderedPageBreak/>
        <w:t>الإجراءات قيد الممارسة</w:t>
      </w:r>
      <w:bookmarkEnd w:id="9"/>
    </w:p>
    <w:p w14:paraId="4945ABAA" w14:textId="77777777" w:rsidR="005D0130" w:rsidRPr="00F86888" w:rsidRDefault="004B58D6" w:rsidP="00A75BCD">
      <w:pPr>
        <w:bidi/>
        <w:spacing w:before="60" w:after="120" w:line="240" w:lineRule="auto"/>
        <w:rPr>
          <w:rFonts w:ascii="Dubai" w:hAnsi="Dubai" w:cs="Dubai"/>
        </w:rPr>
      </w:pPr>
      <w:r w:rsidRPr="00F86888">
        <w:rPr>
          <w:rFonts w:ascii="Dubai" w:hAnsi="Dubai" w:cs="Dubai"/>
          <w:rtl/>
        </w:rPr>
        <w:t xml:space="preserve">تلتزم جميع مستويات الحكومة بتنفيذ الإجراءات بموجب خطط العمل المستهدفة الخمس وقد أحرزت تقدمًا جيدًا في العديد من الإجراءات خلال الفترة المشمولة بالتقرير. </w:t>
      </w:r>
    </w:p>
    <w:p w14:paraId="10D77D8A" w14:textId="77777777" w:rsidR="005D0130" w:rsidRPr="00F86888" w:rsidRDefault="004B58D6" w:rsidP="00A75BCD">
      <w:pPr>
        <w:bidi/>
        <w:spacing w:before="60" w:after="120" w:line="240" w:lineRule="auto"/>
        <w:rPr>
          <w:rFonts w:ascii="Dubai" w:hAnsi="Dubai" w:cs="Dubai"/>
        </w:rPr>
      </w:pPr>
      <w:r w:rsidRPr="00F86888">
        <w:rPr>
          <w:rFonts w:ascii="Dubai" w:hAnsi="Dubai" w:cs="Dubai"/>
          <w:rtl/>
        </w:rPr>
        <w:t xml:space="preserve">يقدم الجزء التالي أمثلة مختارة من كل خطط العمل </w:t>
      </w:r>
      <w:r w:rsidRPr="00F86888">
        <w:rPr>
          <w:rFonts w:ascii="Dubai" w:hAnsi="Dubai" w:cs="Dubai"/>
          <w:rtl/>
        </w:rPr>
        <w:t>المستهدفة، ومن كل حكومة، على المهام التي يتم إنجازها وكيف تساهم هذه الإجراءات في تحسين النتائج للأشخاص من ذوي الإعاقة.</w:t>
      </w:r>
    </w:p>
    <w:p w14:paraId="35F7D660" w14:textId="77777777" w:rsidR="005D0130" w:rsidRPr="00F86888" w:rsidRDefault="005D0130" w:rsidP="00A75BCD">
      <w:pPr>
        <w:spacing w:before="60" w:after="120" w:line="240" w:lineRule="auto"/>
        <w:rPr>
          <w:rFonts w:ascii="Dubai" w:hAnsi="Dubai" w:cs="Dubai"/>
        </w:rPr>
      </w:pPr>
    </w:p>
    <w:p w14:paraId="7FE7E009" w14:textId="77777777" w:rsidR="007B0106" w:rsidRPr="00F86888" w:rsidRDefault="004B58D6" w:rsidP="007B0106">
      <w:pPr>
        <w:bidi/>
        <w:spacing w:before="60" w:after="120" w:line="240" w:lineRule="auto"/>
        <w:rPr>
          <w:rFonts w:ascii="Dubai" w:hAnsi="Dubai" w:cs="Dubai"/>
        </w:rPr>
      </w:pPr>
      <w:r w:rsidRPr="00F86888">
        <w:rPr>
          <w:rFonts w:ascii="Dubai" w:hAnsi="Dubai" w:cs="Dubai"/>
          <w:highlight w:val="yellow"/>
          <w:rtl/>
        </w:rPr>
        <w:t>خطة العمل المستهدفة للتوظيف</w:t>
      </w:r>
    </w:p>
    <w:tbl>
      <w:tblPr>
        <w:bidiVisual/>
        <w:tblW w:w="9918" w:type="dxa"/>
        <w:tblLook w:val="04A0" w:firstRow="1" w:lastRow="0" w:firstColumn="1" w:lastColumn="0" w:noHBand="0" w:noVBand="1"/>
      </w:tblPr>
      <w:tblGrid>
        <w:gridCol w:w="2542"/>
        <w:gridCol w:w="7376"/>
      </w:tblGrid>
      <w:tr w:rsidR="009B5DC0" w:rsidRPr="00F86888" w14:paraId="344F50CF" w14:textId="77777777" w:rsidTr="00773189">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7D8ABE30" w14:textId="77777777" w:rsidR="00D9560A" w:rsidRPr="00773189" w:rsidRDefault="00D9560A" w:rsidP="00CB3DE2">
            <w:pPr>
              <w:spacing w:after="0" w:line="240" w:lineRule="auto"/>
              <w:rPr>
                <w:rFonts w:ascii="Dubai" w:hAnsi="Dubai" w:cs="Dubai"/>
                <w:b/>
                <w:bCs/>
              </w:rPr>
            </w:pPr>
          </w:p>
        </w:tc>
        <w:tc>
          <w:tcPr>
            <w:tcW w:w="73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EAF40A1" w14:textId="77777777" w:rsidR="00D9560A" w:rsidRPr="00773189" w:rsidRDefault="004B58D6" w:rsidP="00CB3DE2">
            <w:pPr>
              <w:bidi/>
              <w:spacing w:after="0" w:line="240" w:lineRule="auto"/>
              <w:rPr>
                <w:rFonts w:ascii="Dubai" w:hAnsi="Dubai" w:cs="Dubai"/>
                <w:b/>
                <w:bCs/>
                <w:highlight w:val="yellow"/>
              </w:rPr>
            </w:pPr>
            <w:r w:rsidRPr="00773189">
              <w:rPr>
                <w:rFonts w:ascii="Dubai" w:hAnsi="Dubai" w:cs="Dubai"/>
                <w:b/>
                <w:bCs/>
                <w:rtl/>
              </w:rPr>
              <w:t>دعم المراحل الانتقالية للطلاب</w:t>
            </w:r>
          </w:p>
        </w:tc>
      </w:tr>
      <w:tr w:rsidR="009B5DC0" w:rsidRPr="00F86888" w14:paraId="4E771BF9" w14:textId="77777777" w:rsidTr="00773189">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BD363" w14:textId="77777777" w:rsidR="00D9560A" w:rsidRPr="00773189" w:rsidRDefault="004B58D6" w:rsidP="00CB3DE2">
            <w:pPr>
              <w:bidi/>
              <w:spacing w:after="0" w:line="240" w:lineRule="auto"/>
              <w:rPr>
                <w:rFonts w:ascii="Dubai" w:hAnsi="Dubai" w:cs="Dubai"/>
                <w:b/>
                <w:bCs/>
              </w:rPr>
            </w:pPr>
            <w:r w:rsidRPr="00773189">
              <w:rPr>
                <w:rFonts w:ascii="Dubai" w:hAnsi="Dubai" w:cs="Dubai"/>
                <w:b/>
                <w:bCs/>
                <w:rtl/>
              </w:rPr>
              <w:t>دائرة الاختصاص/الوكالة</w:t>
            </w:r>
          </w:p>
        </w:tc>
        <w:tc>
          <w:tcPr>
            <w:tcW w:w="7376" w:type="dxa"/>
            <w:tcBorders>
              <w:top w:val="single" w:sz="4" w:space="0" w:color="auto"/>
              <w:left w:val="nil"/>
              <w:bottom w:val="single" w:sz="4" w:space="0" w:color="auto"/>
              <w:right w:val="single" w:sz="4" w:space="0" w:color="auto"/>
            </w:tcBorders>
            <w:shd w:val="clear" w:color="auto" w:fill="auto"/>
            <w:vAlign w:val="center"/>
            <w:hideMark/>
          </w:tcPr>
          <w:p w14:paraId="49497407" w14:textId="77777777" w:rsidR="00D9560A" w:rsidRPr="00F86888" w:rsidRDefault="004B58D6" w:rsidP="00CB3DE2">
            <w:pPr>
              <w:bidi/>
              <w:spacing w:after="0" w:line="240" w:lineRule="auto"/>
              <w:rPr>
                <w:rFonts w:ascii="Dubai" w:hAnsi="Dubai" w:cs="Dubai"/>
              </w:rPr>
            </w:pPr>
            <w:r w:rsidRPr="00F86888">
              <w:rPr>
                <w:rFonts w:ascii="Dubai" w:hAnsi="Dubai" w:cs="Dubai"/>
                <w:rtl/>
              </w:rPr>
              <w:t>الإقليم الشمالي</w:t>
            </w:r>
          </w:p>
          <w:p w14:paraId="21F4FC13" w14:textId="77777777" w:rsidR="00D9560A" w:rsidRPr="00F86888" w:rsidRDefault="004B58D6" w:rsidP="00CB3DE2">
            <w:pPr>
              <w:bidi/>
              <w:spacing w:after="0" w:line="240" w:lineRule="auto"/>
              <w:rPr>
                <w:rFonts w:ascii="Dubai" w:hAnsi="Dubai" w:cs="Dubai"/>
              </w:rPr>
            </w:pPr>
            <w:r w:rsidRPr="00F86888">
              <w:rPr>
                <w:rFonts w:ascii="Dubai" w:hAnsi="Dubai" w:cs="Dubai"/>
                <w:rtl/>
              </w:rPr>
              <w:t>وزارة التعليم</w:t>
            </w:r>
          </w:p>
        </w:tc>
      </w:tr>
      <w:tr w:rsidR="009B5DC0" w:rsidRPr="00F86888" w14:paraId="2BCE873B" w14:textId="77777777" w:rsidTr="00773189">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4A790CB4" w14:textId="77777777" w:rsidR="00D9560A" w:rsidRPr="00773189" w:rsidRDefault="004B58D6" w:rsidP="00CB3DE2">
            <w:pPr>
              <w:bidi/>
              <w:spacing w:after="0" w:line="240" w:lineRule="auto"/>
              <w:rPr>
                <w:rFonts w:ascii="Dubai" w:hAnsi="Dubai" w:cs="Dubai"/>
                <w:b/>
                <w:bCs/>
              </w:rPr>
            </w:pPr>
            <w:r w:rsidRPr="00773189">
              <w:rPr>
                <w:rFonts w:ascii="Dubai" w:hAnsi="Dubai" w:cs="Dubai"/>
                <w:b/>
                <w:bCs/>
                <w:rtl/>
              </w:rPr>
              <w:t>TAP</w:t>
            </w:r>
          </w:p>
        </w:tc>
        <w:tc>
          <w:tcPr>
            <w:tcW w:w="7376" w:type="dxa"/>
            <w:tcBorders>
              <w:top w:val="nil"/>
              <w:left w:val="nil"/>
              <w:bottom w:val="single" w:sz="4" w:space="0" w:color="auto"/>
              <w:right w:val="single" w:sz="4" w:space="0" w:color="auto"/>
            </w:tcBorders>
            <w:shd w:val="clear" w:color="auto" w:fill="auto"/>
            <w:noWrap/>
            <w:vAlign w:val="bottom"/>
            <w:hideMark/>
          </w:tcPr>
          <w:p w14:paraId="20E928CA" w14:textId="77777777" w:rsidR="00D9560A" w:rsidRPr="00F86888" w:rsidRDefault="004B58D6" w:rsidP="00CB3DE2">
            <w:pPr>
              <w:bidi/>
              <w:spacing w:after="0" w:line="240" w:lineRule="auto"/>
              <w:rPr>
                <w:rFonts w:ascii="Dubai" w:hAnsi="Dubai" w:cs="Dubai"/>
              </w:rPr>
            </w:pPr>
            <w:r w:rsidRPr="00F86888">
              <w:rPr>
                <w:rFonts w:ascii="Dubai" w:hAnsi="Dubai" w:cs="Dubai"/>
                <w:rtl/>
              </w:rPr>
              <w:t>التوظيف</w:t>
            </w:r>
          </w:p>
        </w:tc>
      </w:tr>
      <w:tr w:rsidR="009B5DC0" w:rsidRPr="00F86888" w14:paraId="238C4122" w14:textId="77777777" w:rsidTr="00773189">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2D269E9A" w14:textId="77777777" w:rsidR="00D9560A" w:rsidRPr="00773189" w:rsidRDefault="004B58D6" w:rsidP="00CB3DE2">
            <w:pPr>
              <w:bidi/>
              <w:spacing w:after="0" w:line="240" w:lineRule="auto"/>
              <w:rPr>
                <w:rFonts w:ascii="Dubai" w:hAnsi="Dubai" w:cs="Dubai"/>
                <w:b/>
                <w:bCs/>
              </w:rPr>
            </w:pPr>
            <w:r w:rsidRPr="00773189">
              <w:rPr>
                <w:rFonts w:ascii="Dubai" w:hAnsi="Dubai" w:cs="Dubai"/>
                <w:b/>
                <w:bCs/>
                <w:rtl/>
              </w:rPr>
              <w:t xml:space="preserve">هدف خطة </w:t>
            </w:r>
            <w:r w:rsidRPr="00773189">
              <w:rPr>
                <w:rFonts w:ascii="Dubai" w:hAnsi="Dubai" w:cs="Dubai"/>
                <w:b/>
                <w:bCs/>
                <w:rtl/>
              </w:rPr>
              <w:t>العمل المستهدفة</w:t>
            </w:r>
          </w:p>
        </w:tc>
        <w:tc>
          <w:tcPr>
            <w:tcW w:w="7376" w:type="dxa"/>
            <w:tcBorders>
              <w:top w:val="nil"/>
              <w:left w:val="nil"/>
              <w:bottom w:val="single" w:sz="4" w:space="0" w:color="auto"/>
              <w:right w:val="single" w:sz="4" w:space="0" w:color="auto"/>
            </w:tcBorders>
            <w:shd w:val="clear" w:color="auto" w:fill="auto"/>
            <w:noWrap/>
            <w:vAlign w:val="bottom"/>
            <w:hideMark/>
          </w:tcPr>
          <w:p w14:paraId="3D9F4E51" w14:textId="77777777" w:rsidR="00D9560A" w:rsidRPr="00F86888" w:rsidRDefault="004B58D6" w:rsidP="00CB3DE2">
            <w:pPr>
              <w:bidi/>
              <w:spacing w:after="0" w:line="240" w:lineRule="auto"/>
              <w:rPr>
                <w:rFonts w:ascii="Dubai" w:hAnsi="Dubai" w:cs="Dubai"/>
              </w:rPr>
            </w:pPr>
            <w:r w:rsidRPr="00F86888">
              <w:rPr>
                <w:rFonts w:ascii="Dubai" w:hAnsi="Dubai" w:cs="Dubai"/>
                <w:rtl/>
              </w:rPr>
              <w:t>الهدف ٢: تحسين انتقال الشباب ذوي الإعاقة من التعليم إلى العمل.</w:t>
            </w:r>
          </w:p>
        </w:tc>
      </w:tr>
      <w:tr w:rsidR="009B5DC0" w:rsidRPr="00F86888" w14:paraId="41D90DEB" w14:textId="77777777" w:rsidTr="00773189">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56AB88AC" w14:textId="77777777" w:rsidR="00D9560A" w:rsidRPr="00773189" w:rsidRDefault="004B58D6" w:rsidP="00CB3DE2">
            <w:pPr>
              <w:bidi/>
              <w:spacing w:after="0" w:line="240" w:lineRule="auto"/>
              <w:rPr>
                <w:rFonts w:ascii="Dubai" w:hAnsi="Dubai" w:cs="Dubai"/>
                <w:b/>
                <w:bCs/>
              </w:rPr>
            </w:pPr>
            <w:r w:rsidRPr="00773189">
              <w:rPr>
                <w:rFonts w:ascii="Dubai" w:hAnsi="Dubai" w:cs="Dubai"/>
                <w:b/>
                <w:bCs/>
                <w:rtl/>
              </w:rPr>
              <w:t>الإجراء</w:t>
            </w:r>
          </w:p>
        </w:tc>
        <w:tc>
          <w:tcPr>
            <w:tcW w:w="7376" w:type="dxa"/>
            <w:tcBorders>
              <w:top w:val="nil"/>
              <w:left w:val="nil"/>
              <w:bottom w:val="single" w:sz="4" w:space="0" w:color="auto"/>
              <w:right w:val="single" w:sz="4" w:space="0" w:color="auto"/>
            </w:tcBorders>
            <w:shd w:val="clear" w:color="auto" w:fill="auto"/>
            <w:noWrap/>
            <w:vAlign w:val="bottom"/>
            <w:hideMark/>
          </w:tcPr>
          <w:p w14:paraId="0DA707BA" w14:textId="77777777" w:rsidR="00D9560A" w:rsidRPr="00F86888" w:rsidRDefault="004B58D6" w:rsidP="00CB3DE2">
            <w:pPr>
              <w:bidi/>
              <w:spacing w:after="0" w:line="240" w:lineRule="auto"/>
              <w:rPr>
                <w:rFonts w:ascii="Dubai" w:hAnsi="Dubai" w:cs="Dubai"/>
              </w:rPr>
            </w:pPr>
            <w:r w:rsidRPr="00F86888">
              <w:rPr>
                <w:rFonts w:ascii="Dubai" w:hAnsi="Dubai" w:cs="Dubai"/>
                <w:rtl/>
              </w:rPr>
              <w:t>٢.٣: مساعدة الطلاب على الانتقال</w:t>
            </w:r>
          </w:p>
          <w:p w14:paraId="5BE02ADB" w14:textId="77777777" w:rsidR="00D9560A" w:rsidRPr="00F86888" w:rsidRDefault="004B58D6" w:rsidP="00CB3DE2">
            <w:pPr>
              <w:bidi/>
              <w:spacing w:after="0" w:line="240" w:lineRule="auto"/>
              <w:rPr>
                <w:rFonts w:ascii="Dubai" w:hAnsi="Dubai" w:cs="Dubai"/>
              </w:rPr>
            </w:pPr>
            <w:r w:rsidRPr="00F86888">
              <w:rPr>
                <w:rFonts w:ascii="Dubai" w:hAnsi="Dubai" w:cs="Dubai"/>
                <w:rtl/>
              </w:rPr>
              <w:t>تحسين مساعدة الأطفال والطلاب من ذوي الإعاقة على الانتقال، بما في ذلك الانتقال من المدرسة، بالشراكة مع المنظمات المجتمعية والصناعة.</w:t>
            </w:r>
          </w:p>
        </w:tc>
      </w:tr>
      <w:tr w:rsidR="009B5DC0" w:rsidRPr="00F86888" w14:paraId="23538698" w14:textId="77777777" w:rsidTr="00773189">
        <w:trPr>
          <w:trHeight w:val="264"/>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3EF7BB99" w14:textId="77777777" w:rsidR="00D9560A" w:rsidRPr="00773189" w:rsidRDefault="004B58D6" w:rsidP="00CB3DE2">
            <w:pPr>
              <w:bidi/>
              <w:spacing w:after="0" w:line="240" w:lineRule="auto"/>
              <w:rPr>
                <w:rFonts w:ascii="Dubai" w:hAnsi="Dubai" w:cs="Dubai"/>
                <w:b/>
                <w:bCs/>
              </w:rPr>
            </w:pPr>
            <w:r w:rsidRPr="00773189">
              <w:rPr>
                <w:rFonts w:ascii="Dubai" w:hAnsi="Dubai" w:cs="Dubai"/>
                <w:b/>
                <w:bCs/>
                <w:rtl/>
              </w:rPr>
              <w:t>مؤشر</w:t>
            </w:r>
          </w:p>
        </w:tc>
        <w:tc>
          <w:tcPr>
            <w:tcW w:w="7376" w:type="dxa"/>
            <w:tcBorders>
              <w:top w:val="nil"/>
              <w:left w:val="nil"/>
              <w:bottom w:val="single" w:sz="4" w:space="0" w:color="auto"/>
              <w:right w:val="single" w:sz="4" w:space="0" w:color="auto"/>
            </w:tcBorders>
            <w:shd w:val="clear" w:color="auto" w:fill="auto"/>
            <w:vAlign w:val="bottom"/>
            <w:hideMark/>
          </w:tcPr>
          <w:p w14:paraId="40E4C482" w14:textId="77777777" w:rsidR="00D9560A" w:rsidRPr="00F86888" w:rsidRDefault="004B58D6" w:rsidP="00CB3DE2">
            <w:pPr>
              <w:bidi/>
              <w:spacing w:after="0" w:line="240" w:lineRule="auto"/>
              <w:rPr>
                <w:rFonts w:ascii="Dubai" w:hAnsi="Dubai" w:cs="Dubai"/>
              </w:rPr>
            </w:pPr>
            <w:r w:rsidRPr="00F86888">
              <w:rPr>
                <w:rFonts w:ascii="Dubai" w:hAnsi="Dubai" w:cs="Dubai"/>
                <w:rtl/>
              </w:rPr>
              <w:t>عدد الطلاب من ذوي الإعاقة مع خطط الانتقال الفردية.</w:t>
            </w:r>
          </w:p>
        </w:tc>
      </w:tr>
      <w:tr w:rsidR="009B5DC0" w:rsidRPr="00F86888" w14:paraId="1B944036" w14:textId="77777777" w:rsidTr="00773189">
        <w:trPr>
          <w:trHeight w:val="2962"/>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F471D" w14:textId="77777777" w:rsidR="00951CBA" w:rsidRPr="00773189" w:rsidRDefault="004B58D6" w:rsidP="00CB3DE2">
            <w:pPr>
              <w:bidi/>
              <w:spacing w:after="0" w:line="240" w:lineRule="auto"/>
              <w:rPr>
                <w:rFonts w:ascii="Dubai" w:hAnsi="Dubai" w:cs="Dubai"/>
                <w:b/>
                <w:bCs/>
              </w:rPr>
            </w:pPr>
            <w:r w:rsidRPr="00773189">
              <w:rPr>
                <w:rFonts w:ascii="Dubai" w:hAnsi="Dubai" w:cs="Dubai"/>
                <w:b/>
                <w:bCs/>
                <w:rtl/>
              </w:rPr>
              <w:t>الحالة: تسير وفقاً للجدول الزمني</w:t>
            </w:r>
          </w:p>
        </w:tc>
        <w:tc>
          <w:tcPr>
            <w:tcW w:w="7376" w:type="dxa"/>
            <w:tcBorders>
              <w:top w:val="single" w:sz="4" w:space="0" w:color="auto"/>
              <w:left w:val="nil"/>
              <w:bottom w:val="single" w:sz="4" w:space="0" w:color="auto"/>
              <w:right w:val="single" w:sz="4" w:space="0" w:color="auto"/>
            </w:tcBorders>
            <w:shd w:val="clear" w:color="auto" w:fill="auto"/>
            <w:noWrap/>
            <w:vAlign w:val="bottom"/>
            <w:hideMark/>
          </w:tcPr>
          <w:p w14:paraId="203811D5" w14:textId="77777777" w:rsidR="00951CBA" w:rsidRPr="00F86888" w:rsidRDefault="004B58D6" w:rsidP="00CB3DE2">
            <w:pPr>
              <w:bidi/>
              <w:spacing w:after="0" w:line="240" w:lineRule="auto"/>
              <w:rPr>
                <w:rFonts w:ascii="Dubai" w:hAnsi="Dubai" w:cs="Dubai"/>
              </w:rPr>
            </w:pPr>
            <w:r w:rsidRPr="00F86888">
              <w:rPr>
                <w:rFonts w:ascii="Dubai" w:hAnsi="Dubai" w:cs="Dubai"/>
                <w:rtl/>
              </w:rPr>
              <w:t xml:space="preserve">تروج الوزارة لعدد من الاستراتجيات لتحسين انتقال الطلاب من ذوي الإعاقة إلى مرحلة التوظيف. </w:t>
            </w:r>
          </w:p>
          <w:p w14:paraId="2210DA3E" w14:textId="77777777" w:rsidR="00951CBA" w:rsidRPr="00F86888" w:rsidRDefault="004B58D6" w:rsidP="00CB3DE2">
            <w:pPr>
              <w:bidi/>
              <w:spacing w:after="0" w:line="240" w:lineRule="auto"/>
              <w:rPr>
                <w:rFonts w:ascii="Dubai" w:hAnsi="Dubai" w:cs="Dubai"/>
              </w:rPr>
            </w:pPr>
            <w:r w:rsidRPr="00F86888">
              <w:rPr>
                <w:rFonts w:ascii="Dubai" w:hAnsi="Dubai" w:cs="Dubai"/>
                <w:rtl/>
              </w:rPr>
              <w:t xml:space="preserve"> لدى ٧٨ طالب خطط انتقال فردية. </w:t>
            </w:r>
          </w:p>
          <w:p w14:paraId="7B914966" w14:textId="77777777" w:rsidR="00951CBA" w:rsidRPr="00F86888" w:rsidRDefault="004B58D6" w:rsidP="00CB3DE2">
            <w:pPr>
              <w:bidi/>
              <w:spacing w:after="0" w:line="240" w:lineRule="auto"/>
              <w:rPr>
                <w:rFonts w:ascii="Dubai" w:hAnsi="Dubai" w:cs="Dubai"/>
              </w:rPr>
            </w:pPr>
            <w:r w:rsidRPr="00F86888">
              <w:rPr>
                <w:rFonts w:ascii="Dubai" w:hAnsi="Dubai" w:cs="Dubai"/>
                <w:rtl/>
              </w:rPr>
              <w:t xml:space="preserve"> تم تقديم المنح إلى ٨ مدارس نائية لدعم اجراءات الخطط الانتقالية للطلاب من ذوي الإعاقة. </w:t>
            </w:r>
          </w:p>
          <w:p w14:paraId="0FB9B5D5" w14:textId="77777777" w:rsidR="00951CBA" w:rsidRPr="00F86888" w:rsidRDefault="004B58D6" w:rsidP="00CB3DE2">
            <w:pPr>
              <w:bidi/>
              <w:spacing w:after="0" w:line="240" w:lineRule="auto"/>
              <w:rPr>
                <w:rFonts w:ascii="Dubai" w:hAnsi="Dubai" w:cs="Dubai"/>
              </w:rPr>
            </w:pPr>
            <w:r w:rsidRPr="00F86888">
              <w:rPr>
                <w:rFonts w:ascii="Dubai" w:hAnsi="Dubai" w:cs="Dubai"/>
                <w:rtl/>
              </w:rPr>
              <w:t xml:space="preserve"> شارك ٢٨ طالب من داروين و١٠ من أليس سبرينجز في تعيينات الأماكن الملائمة لاكتساب خبرة عملية مدعمة. توفر هذه التعيينات اكتساب مهارات الاعداد للعمل ومهارات الاستقلالية وال</w:t>
            </w:r>
            <w:r w:rsidRPr="00F86888">
              <w:rPr>
                <w:rFonts w:ascii="Dubai" w:hAnsi="Dubai" w:cs="Dubai"/>
                <w:rtl/>
              </w:rPr>
              <w:t>قدرة في مكان العمل.</w:t>
            </w:r>
          </w:p>
          <w:p w14:paraId="628175E2" w14:textId="77777777" w:rsidR="00951CBA" w:rsidRPr="00F86888" w:rsidRDefault="004B58D6" w:rsidP="00CB3DE2">
            <w:pPr>
              <w:bidi/>
              <w:spacing w:after="0" w:line="240" w:lineRule="auto"/>
              <w:rPr>
                <w:rFonts w:ascii="Dubai" w:hAnsi="Dubai" w:cs="Dubai"/>
              </w:rPr>
            </w:pPr>
            <w:r w:rsidRPr="00F86888">
              <w:rPr>
                <w:rFonts w:ascii="Dubai" w:hAnsi="Dubai" w:cs="Dubai"/>
                <w:rtl/>
              </w:rPr>
              <w:t xml:space="preserve"> شارك ١٦ طالب في شراكة مع </w:t>
            </w:r>
            <w:r w:rsidRPr="00E003AE">
              <w:rPr>
                <w:rFonts w:asciiTheme="minorBidi" w:hAnsiTheme="minorBidi"/>
                <w:rtl/>
              </w:rPr>
              <w:t>YouthWorX</w:t>
            </w:r>
            <w:r w:rsidRPr="00F86888">
              <w:rPr>
                <w:rFonts w:ascii="Dubai" w:hAnsi="Dubai" w:cs="Dubai"/>
                <w:rtl/>
              </w:rPr>
              <w:t xml:space="preserve">. يتم تسجيل الطلاب في الشهادة الأولى في اكتساب الاستقلال </w:t>
            </w:r>
            <w:r w:rsidRPr="00E003AE">
              <w:rPr>
                <w:rFonts w:asciiTheme="minorBidi" w:hAnsiTheme="minorBidi"/>
                <w:rtl/>
              </w:rPr>
              <w:t>Certificate I in Developing Independence</w:t>
            </w:r>
            <w:r w:rsidRPr="00F86888">
              <w:rPr>
                <w:rFonts w:ascii="Dubai" w:hAnsi="Dubai" w:cs="Dubai"/>
                <w:rtl/>
              </w:rPr>
              <w:t xml:space="preserve"> وسوف يكملون المؤهل بالإضافة إلى الحصول على مسار مدعوم للتوظيف.</w:t>
            </w:r>
          </w:p>
        </w:tc>
      </w:tr>
    </w:tbl>
    <w:p w14:paraId="271C03FA" w14:textId="77777777" w:rsidR="00D9560A" w:rsidRPr="00F86888" w:rsidRDefault="00D9560A" w:rsidP="007C4356">
      <w:pPr>
        <w:spacing w:before="60" w:after="120" w:line="240" w:lineRule="auto"/>
        <w:rPr>
          <w:rFonts w:ascii="Dubai" w:hAnsi="Dubai" w:cs="Dubai"/>
        </w:rPr>
      </w:pPr>
    </w:p>
    <w:p w14:paraId="11780574" w14:textId="77777777" w:rsidR="00E003AE" w:rsidRDefault="00E003AE" w:rsidP="007B0106">
      <w:pPr>
        <w:bidi/>
        <w:spacing w:before="60" w:after="120" w:line="240" w:lineRule="auto"/>
        <w:rPr>
          <w:rFonts w:ascii="Dubai" w:hAnsi="Dubai" w:cs="Dubai"/>
          <w:highlight w:val="yellow"/>
        </w:rPr>
      </w:pPr>
    </w:p>
    <w:p w14:paraId="7D110B0E" w14:textId="7C9CE0FC" w:rsidR="00E003AE" w:rsidRDefault="00E003AE" w:rsidP="00E003AE">
      <w:pPr>
        <w:bidi/>
        <w:spacing w:before="60" w:after="120" w:line="240" w:lineRule="auto"/>
        <w:rPr>
          <w:rFonts w:ascii="Dubai" w:hAnsi="Dubai" w:cs="Dubai"/>
          <w:highlight w:val="yellow"/>
          <w:rtl/>
        </w:rPr>
      </w:pPr>
    </w:p>
    <w:p w14:paraId="29702134" w14:textId="4DB692E5" w:rsidR="00FB2AE5" w:rsidRDefault="00FB2AE5" w:rsidP="00FB2AE5">
      <w:pPr>
        <w:bidi/>
        <w:spacing w:before="60" w:after="120" w:line="240" w:lineRule="auto"/>
        <w:rPr>
          <w:rFonts w:ascii="Dubai" w:hAnsi="Dubai" w:cs="Dubai"/>
          <w:highlight w:val="yellow"/>
          <w:rtl/>
        </w:rPr>
      </w:pPr>
    </w:p>
    <w:p w14:paraId="702E2E36" w14:textId="36AFB159" w:rsidR="00FB2AE5" w:rsidRDefault="00FB2AE5" w:rsidP="00FB2AE5">
      <w:pPr>
        <w:bidi/>
        <w:spacing w:before="60" w:after="120" w:line="240" w:lineRule="auto"/>
        <w:rPr>
          <w:rFonts w:ascii="Dubai" w:hAnsi="Dubai" w:cs="Dubai"/>
          <w:highlight w:val="yellow"/>
          <w:rtl/>
        </w:rPr>
      </w:pPr>
    </w:p>
    <w:p w14:paraId="0D33742F" w14:textId="77777777" w:rsidR="00FB2AE5" w:rsidRDefault="00FB2AE5" w:rsidP="00FB2AE5">
      <w:pPr>
        <w:bidi/>
        <w:spacing w:before="60" w:after="120" w:line="240" w:lineRule="auto"/>
        <w:rPr>
          <w:rFonts w:ascii="Dubai" w:hAnsi="Dubai" w:cs="Dubai"/>
          <w:highlight w:val="yellow"/>
        </w:rPr>
      </w:pPr>
    </w:p>
    <w:p w14:paraId="78D15D3E" w14:textId="4475FA53" w:rsidR="007B0106" w:rsidRPr="00F86888" w:rsidRDefault="004B58D6" w:rsidP="00E003AE">
      <w:pPr>
        <w:bidi/>
        <w:spacing w:before="60" w:after="120" w:line="240" w:lineRule="auto"/>
        <w:rPr>
          <w:rFonts w:ascii="Dubai" w:hAnsi="Dubai" w:cs="Dubai"/>
        </w:rPr>
      </w:pPr>
      <w:r w:rsidRPr="00F86888">
        <w:rPr>
          <w:rFonts w:ascii="Dubai" w:hAnsi="Dubai" w:cs="Dubai"/>
          <w:highlight w:val="yellow"/>
          <w:rtl/>
        </w:rPr>
        <w:lastRenderedPageBreak/>
        <w:t xml:space="preserve">خطة العمل المستهدفة لمواقف </w:t>
      </w:r>
      <w:r w:rsidRPr="00F86888">
        <w:rPr>
          <w:rFonts w:ascii="Dubai" w:hAnsi="Dubai" w:cs="Dubai"/>
          <w:highlight w:val="yellow"/>
          <w:rtl/>
        </w:rPr>
        <w:t>المجتمع</w:t>
      </w:r>
    </w:p>
    <w:tbl>
      <w:tblPr>
        <w:bidiVisual/>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9B5DC0" w:rsidRPr="00F86888" w14:paraId="5D1E9D96"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2F3020C" w14:textId="77777777" w:rsidR="00D9560A" w:rsidRPr="00E003AE" w:rsidRDefault="00D9560A" w:rsidP="00CB3DE2">
            <w:pPr>
              <w:spacing w:after="0" w:line="240" w:lineRule="auto"/>
              <w:rPr>
                <w:rFonts w:ascii="Dubai" w:hAnsi="Dubai" w:cs="Dubai"/>
                <w:b/>
                <w:bCs/>
                <w:highlight w:val="yellow"/>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FA236D7" w14:textId="77777777" w:rsidR="00D9560A" w:rsidRPr="00E003AE" w:rsidRDefault="004B58D6" w:rsidP="00CB3DE2">
            <w:pPr>
              <w:bidi/>
              <w:spacing w:after="0" w:line="240" w:lineRule="auto"/>
              <w:rPr>
                <w:rFonts w:ascii="Dubai" w:hAnsi="Dubai" w:cs="Dubai"/>
                <w:b/>
                <w:bCs/>
                <w:highlight w:val="yellow"/>
              </w:rPr>
            </w:pPr>
            <w:r w:rsidRPr="00E003AE">
              <w:rPr>
                <w:rFonts w:ascii="Dubai" w:hAnsi="Dubai" w:cs="Dubai"/>
                <w:b/>
                <w:bCs/>
                <w:rtl/>
              </w:rPr>
              <w:t>استراتيجية مجال الإعاقة لإقليم العاصمة الأسترالية</w:t>
            </w:r>
          </w:p>
        </w:tc>
      </w:tr>
      <w:tr w:rsidR="009B5DC0" w:rsidRPr="00F86888" w14:paraId="4E7E33DD"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7A906844" w14:textId="77777777" w:rsidR="00D9560A" w:rsidRPr="00E003AE" w:rsidRDefault="004B58D6" w:rsidP="00CB3DE2">
            <w:pPr>
              <w:bidi/>
              <w:spacing w:after="0" w:line="240" w:lineRule="auto"/>
              <w:rPr>
                <w:rFonts w:ascii="Dubai" w:hAnsi="Dubai" w:cs="Dubai"/>
                <w:b/>
                <w:bCs/>
              </w:rPr>
            </w:pPr>
            <w:r w:rsidRPr="00E003AE">
              <w:rPr>
                <w:rFonts w:ascii="Dubai" w:hAnsi="Dubai" w:cs="Dubai"/>
                <w:b/>
                <w:bCs/>
                <w:rtl/>
              </w:rPr>
              <w:t>دائرة الاختصاص/الوكالة</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0FD04AC" w14:textId="77777777" w:rsidR="00AE0A96" w:rsidRPr="00F86888" w:rsidRDefault="004B58D6" w:rsidP="00AE0A96">
            <w:pPr>
              <w:bidi/>
              <w:spacing w:after="0" w:line="240" w:lineRule="auto"/>
              <w:rPr>
                <w:rFonts w:ascii="Dubai" w:hAnsi="Dubai" w:cs="Dubai"/>
              </w:rPr>
            </w:pPr>
            <w:r w:rsidRPr="00F86888">
              <w:rPr>
                <w:rFonts w:ascii="Dubai" w:hAnsi="Dubai" w:cs="Dubai"/>
                <w:rtl/>
              </w:rPr>
              <w:t>حكومة إقليم العاصمة الأسترالية</w:t>
            </w:r>
          </w:p>
          <w:p w14:paraId="55A8F9A6" w14:textId="77777777" w:rsidR="00D9560A" w:rsidRPr="00F86888" w:rsidRDefault="004B58D6" w:rsidP="00AE0A96">
            <w:pPr>
              <w:bidi/>
              <w:spacing w:after="0" w:line="240" w:lineRule="auto"/>
              <w:rPr>
                <w:rFonts w:ascii="Dubai" w:hAnsi="Dubai" w:cs="Dubai"/>
              </w:rPr>
            </w:pPr>
            <w:r w:rsidRPr="00F86888">
              <w:rPr>
                <w:rFonts w:ascii="Dubai" w:hAnsi="Dubai" w:cs="Dubai"/>
                <w:rtl/>
              </w:rPr>
              <w:t xml:space="preserve">مديرية الخدمات المجتمعية </w:t>
            </w:r>
          </w:p>
        </w:tc>
      </w:tr>
      <w:tr w:rsidR="009B5DC0" w:rsidRPr="00F86888" w14:paraId="5ABFCC19"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5A9887F7" w14:textId="77777777" w:rsidR="00D9560A" w:rsidRPr="00E003AE" w:rsidRDefault="004B58D6" w:rsidP="00CB3DE2">
            <w:pPr>
              <w:bidi/>
              <w:spacing w:after="0" w:line="240" w:lineRule="auto"/>
              <w:rPr>
                <w:rFonts w:ascii="Dubai" w:hAnsi="Dubai" w:cs="Dubai"/>
                <w:b/>
                <w:bCs/>
              </w:rPr>
            </w:pPr>
            <w:r w:rsidRPr="00E003AE">
              <w:rPr>
                <w:rFonts w:ascii="Dubai" w:hAnsi="Dubai" w:cs="Dubai"/>
                <w:b/>
                <w:bCs/>
                <w:rtl/>
              </w:rPr>
              <w:t>TAP</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28A4F10A" w14:textId="77777777" w:rsidR="00D9560A" w:rsidRPr="00F86888" w:rsidRDefault="004B58D6" w:rsidP="00CB3DE2">
            <w:pPr>
              <w:bidi/>
              <w:spacing w:after="0" w:line="240" w:lineRule="auto"/>
              <w:rPr>
                <w:rFonts w:ascii="Dubai" w:hAnsi="Dubai" w:cs="Dubai"/>
              </w:rPr>
            </w:pPr>
            <w:r w:rsidRPr="00F86888">
              <w:rPr>
                <w:rFonts w:ascii="Dubai" w:hAnsi="Dubai" w:cs="Dubai"/>
                <w:rtl/>
              </w:rPr>
              <w:t>مواقف المجتمع</w:t>
            </w:r>
          </w:p>
        </w:tc>
      </w:tr>
      <w:tr w:rsidR="009B5DC0" w:rsidRPr="00F86888" w14:paraId="20C7FC98"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0B05AF28" w14:textId="77777777" w:rsidR="00D9560A" w:rsidRPr="00E003AE" w:rsidRDefault="004B58D6" w:rsidP="00CB3DE2">
            <w:pPr>
              <w:bidi/>
              <w:spacing w:after="0" w:line="240" w:lineRule="auto"/>
              <w:rPr>
                <w:rFonts w:ascii="Dubai" w:hAnsi="Dubai" w:cs="Dubai"/>
                <w:b/>
                <w:bCs/>
              </w:rPr>
            </w:pPr>
            <w:r w:rsidRPr="00E003AE">
              <w:rPr>
                <w:rFonts w:ascii="Dubai" w:hAnsi="Dubai" w:cs="Dubai"/>
                <w:b/>
                <w:bCs/>
                <w:rtl/>
              </w:rPr>
              <w:t>هدف خطة العمل المستهدفة</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741D3D5D" w14:textId="77777777" w:rsidR="00D9560A" w:rsidRPr="00F86888" w:rsidRDefault="004B58D6" w:rsidP="00D3669B">
            <w:pPr>
              <w:bidi/>
              <w:spacing w:after="0" w:line="240" w:lineRule="auto"/>
              <w:rPr>
                <w:rFonts w:ascii="Dubai" w:hAnsi="Dubai" w:cs="Dubai"/>
              </w:rPr>
            </w:pPr>
            <w:r w:rsidRPr="00F86888">
              <w:rPr>
                <w:rFonts w:ascii="Dubai" w:hAnsi="Dubai" w:cs="Dubai"/>
                <w:rtl/>
              </w:rPr>
              <w:t>الهدف ٤: تعزيز إدماج الأشخاص ذوي الإعاقة في المجتمع، بما في ذلك التوظيف،</w:t>
            </w:r>
            <w:r w:rsidRPr="00F86888">
              <w:rPr>
                <w:rFonts w:ascii="Dubai" w:hAnsi="Dubai" w:cs="Dubai"/>
                <w:rtl/>
              </w:rPr>
              <w:t xml:space="preserve"> من خلال زيادة وعي المجتمع وفهمه للإعاقة.</w:t>
            </w:r>
          </w:p>
        </w:tc>
      </w:tr>
      <w:tr w:rsidR="009B5DC0" w:rsidRPr="00F86888" w14:paraId="3285D5B0"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33320499" w14:textId="77777777" w:rsidR="00D9560A" w:rsidRPr="00E003AE" w:rsidRDefault="004B58D6" w:rsidP="00CB3DE2">
            <w:pPr>
              <w:bidi/>
              <w:spacing w:after="0" w:line="240" w:lineRule="auto"/>
              <w:rPr>
                <w:rFonts w:ascii="Dubai" w:hAnsi="Dubai" w:cs="Dubai"/>
                <w:b/>
                <w:bCs/>
              </w:rPr>
            </w:pPr>
            <w:r w:rsidRPr="00E003AE">
              <w:rPr>
                <w:rFonts w:ascii="Dubai" w:hAnsi="Dubai" w:cs="Dubai"/>
                <w:b/>
                <w:bCs/>
                <w:rtl/>
              </w:rPr>
              <w:t>الإجراء</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20E72FF6" w14:textId="77777777" w:rsidR="00D9560A" w:rsidRPr="00F86888" w:rsidRDefault="004B58D6" w:rsidP="00CB3DE2">
            <w:pPr>
              <w:bidi/>
              <w:spacing w:after="0" w:line="240" w:lineRule="auto"/>
              <w:rPr>
                <w:rFonts w:ascii="Dubai" w:hAnsi="Dubai" w:cs="Dubai"/>
              </w:rPr>
            </w:pPr>
            <w:r w:rsidRPr="00F86888">
              <w:rPr>
                <w:rFonts w:ascii="Dubai" w:hAnsi="Dubai" w:cs="Dubai"/>
                <w:rtl/>
              </w:rPr>
              <w:t>٤.٥: إستراتيجية مجال الإعاقة لإقليم العاصمة الأسترالية</w:t>
            </w:r>
          </w:p>
          <w:p w14:paraId="6027A3B1" w14:textId="77777777" w:rsidR="00D9560A" w:rsidRPr="00F86888" w:rsidRDefault="004B58D6" w:rsidP="00CB3DE2">
            <w:pPr>
              <w:bidi/>
              <w:spacing w:after="0" w:line="240" w:lineRule="auto"/>
              <w:rPr>
                <w:rFonts w:ascii="Dubai" w:hAnsi="Dubai" w:cs="Dubai"/>
              </w:rPr>
            </w:pPr>
            <w:r w:rsidRPr="00F86888">
              <w:rPr>
                <w:rFonts w:ascii="Dubai" w:hAnsi="Dubai" w:cs="Dubai"/>
                <w:rtl/>
              </w:rPr>
              <w:t>سيضع إقليم العاصمة الأسترالية التزام متجدداً بإستراتيجية أستراليا الجديدة في مجال الإعاقة (</w:t>
            </w:r>
            <w:r w:rsidRPr="00E003AE">
              <w:rPr>
                <w:rFonts w:asciiTheme="minorBidi" w:hAnsiTheme="minorBidi"/>
                <w:rtl/>
              </w:rPr>
              <w:t>ADS</w:t>
            </w:r>
            <w:r w:rsidRPr="00F86888">
              <w:rPr>
                <w:rFonts w:ascii="Dubai" w:hAnsi="Dubai" w:cs="Dubai"/>
                <w:rtl/>
              </w:rPr>
              <w:t>) ٢٠٢١ - ٢٠٣١. سيشمل الالتزام الجديد لإقليم العاصمة الأس</w:t>
            </w:r>
            <w:r w:rsidRPr="00F86888">
              <w:rPr>
                <w:rFonts w:ascii="Dubai" w:hAnsi="Dubai" w:cs="Dubai"/>
                <w:rtl/>
              </w:rPr>
              <w:t>ترالية التزامًا عالي المستوى من الحكومة بأكملها لتطوير الحصول على الفرص والاندماج في إقليم العاصمة الأسترالية لذوي الإعاقة.</w:t>
            </w:r>
          </w:p>
          <w:p w14:paraId="6BBFA766" w14:textId="77777777" w:rsidR="00D9560A" w:rsidRPr="00F86888" w:rsidRDefault="004B58D6" w:rsidP="00CB3DE2">
            <w:pPr>
              <w:bidi/>
              <w:spacing w:after="0" w:line="240" w:lineRule="auto"/>
              <w:rPr>
                <w:rFonts w:ascii="Dubai" w:hAnsi="Dubai" w:cs="Dubai"/>
              </w:rPr>
            </w:pPr>
            <w:r w:rsidRPr="00F86888">
              <w:rPr>
                <w:rFonts w:ascii="Dubai" w:hAnsi="Dubai" w:cs="Dubai"/>
                <w:rtl/>
              </w:rPr>
              <w:t>سيتم تصميم الالتزام الجديد لإقليم العاصمة الأسترالية بالاشتراك مع الأشخاص من ذوي الإعاقة.</w:t>
            </w:r>
          </w:p>
        </w:tc>
      </w:tr>
      <w:tr w:rsidR="009B5DC0" w:rsidRPr="00F86888" w14:paraId="10AB280E"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53638E7D" w14:textId="77777777" w:rsidR="00D9560A" w:rsidRPr="00E003AE" w:rsidRDefault="004B58D6" w:rsidP="00AE0A96">
            <w:pPr>
              <w:bidi/>
              <w:spacing w:after="0" w:line="240" w:lineRule="auto"/>
              <w:rPr>
                <w:rFonts w:ascii="Dubai" w:hAnsi="Dubai" w:cs="Dubai"/>
                <w:b/>
                <w:bCs/>
              </w:rPr>
            </w:pPr>
            <w:r w:rsidRPr="00E003AE">
              <w:rPr>
                <w:rFonts w:ascii="Dubai" w:hAnsi="Dubai" w:cs="Dubai"/>
                <w:b/>
                <w:bCs/>
                <w:rtl/>
              </w:rPr>
              <w:t>مؤشر</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2D5E2B2D" w14:textId="77777777" w:rsidR="00D9560A" w:rsidRPr="00F86888" w:rsidRDefault="004B58D6" w:rsidP="00AE0A96">
            <w:pPr>
              <w:bidi/>
              <w:spacing w:after="0" w:line="240" w:lineRule="auto"/>
              <w:rPr>
                <w:rFonts w:ascii="Dubai" w:hAnsi="Dubai" w:cs="Dubai"/>
              </w:rPr>
            </w:pPr>
            <w:r w:rsidRPr="00F86888">
              <w:rPr>
                <w:rFonts w:ascii="Dubai" w:hAnsi="Dubai" w:cs="Dubai"/>
                <w:rtl/>
              </w:rPr>
              <w:t>سيتم تفعيل الالتزام الجديد لإقليم ال</w:t>
            </w:r>
            <w:r w:rsidRPr="00F86888">
              <w:rPr>
                <w:rFonts w:ascii="Dubai" w:hAnsi="Dubai" w:cs="Dubai"/>
                <w:rtl/>
              </w:rPr>
              <w:t>عاصمة الأسترالية لاستراتيجية أستراليا في مجال الإعاقة في ديسمبر/كانون الأول ٢٠٢٢.</w:t>
            </w:r>
          </w:p>
        </w:tc>
      </w:tr>
      <w:tr w:rsidR="009B5DC0" w:rsidRPr="00F86888" w14:paraId="0EFB8695" w14:textId="77777777" w:rsidTr="00E003AE">
        <w:trPr>
          <w:trHeight w:val="3414"/>
        </w:trPr>
        <w:tc>
          <w:tcPr>
            <w:tcW w:w="2547" w:type="dxa"/>
            <w:tcBorders>
              <w:top w:val="single" w:sz="4" w:space="0" w:color="auto"/>
              <w:left w:val="single" w:sz="4" w:space="0" w:color="auto"/>
              <w:right w:val="single" w:sz="4" w:space="0" w:color="auto"/>
            </w:tcBorders>
            <w:vAlign w:val="center"/>
            <w:hideMark/>
          </w:tcPr>
          <w:p w14:paraId="112C583D" w14:textId="77777777" w:rsidR="00951CBA" w:rsidRPr="00E003AE" w:rsidRDefault="004B58D6" w:rsidP="00951CBA">
            <w:pPr>
              <w:bidi/>
              <w:spacing w:after="0" w:line="240" w:lineRule="auto"/>
              <w:rPr>
                <w:rFonts w:ascii="Dubai" w:hAnsi="Dubai" w:cs="Dubai"/>
                <w:b/>
                <w:bCs/>
              </w:rPr>
            </w:pPr>
            <w:r w:rsidRPr="00E003AE">
              <w:rPr>
                <w:rFonts w:ascii="Dubai" w:hAnsi="Dubai" w:cs="Dubai"/>
                <w:b/>
                <w:bCs/>
                <w:rtl/>
              </w:rPr>
              <w:t>الحالة: تسير وفقاً للجدول الزمني</w:t>
            </w:r>
          </w:p>
        </w:tc>
        <w:tc>
          <w:tcPr>
            <w:tcW w:w="7371" w:type="dxa"/>
            <w:tcBorders>
              <w:top w:val="single" w:sz="4" w:space="0" w:color="auto"/>
              <w:left w:val="single" w:sz="4" w:space="0" w:color="auto"/>
              <w:right w:val="single" w:sz="4" w:space="0" w:color="auto"/>
            </w:tcBorders>
            <w:noWrap/>
            <w:vAlign w:val="bottom"/>
            <w:hideMark/>
          </w:tcPr>
          <w:p w14:paraId="6D41C3A5" w14:textId="77777777" w:rsidR="00951CBA" w:rsidRPr="00F86888" w:rsidRDefault="004B58D6" w:rsidP="00CB3DE2">
            <w:pPr>
              <w:bidi/>
              <w:spacing w:after="0" w:line="240" w:lineRule="auto"/>
              <w:rPr>
                <w:rFonts w:ascii="Dubai" w:hAnsi="Dubai" w:cs="Dubai"/>
              </w:rPr>
            </w:pPr>
            <w:r w:rsidRPr="00F86888">
              <w:rPr>
                <w:rFonts w:ascii="Dubai" w:hAnsi="Dubai" w:cs="Dubai"/>
                <w:rtl/>
              </w:rPr>
              <w:t xml:space="preserve">تم تيسير التشاور المجتمعي حول استراتيجية إقليم العاصمة الأسترالية في مجال الإعاقة بين مارس/آذار ويوليو/تموز ٢٠٢٢. تم تصميم التشاور بشكل مشترك مع </w:t>
            </w:r>
            <w:r w:rsidRPr="00E003AE">
              <w:rPr>
                <w:rFonts w:asciiTheme="minorBidi" w:hAnsiTheme="minorBidi"/>
                <w:rtl/>
              </w:rPr>
              <w:t>ACT Disability Reference Group</w:t>
            </w:r>
            <w:r w:rsidRPr="00F86888">
              <w:rPr>
                <w:rFonts w:ascii="Dubai" w:hAnsi="Dubai" w:cs="Dubai"/>
                <w:rtl/>
              </w:rPr>
              <w:t>، وفي نهج فريد للحكومات، قاد جميع المحادثات الأشخاص ذوو الإعاقة. قدم التشاور مجمو</w:t>
            </w:r>
            <w:r w:rsidRPr="00F86888">
              <w:rPr>
                <w:rFonts w:ascii="Dubai" w:hAnsi="Dubai" w:cs="Dubai"/>
                <w:rtl/>
              </w:rPr>
              <w:t xml:space="preserve">عة متنوعة من السبل للأشخاص لإبداء رأيهم بالطريقة التي يفضلونها، بما في ذلك إكمال استطلاع رأي عبر الإنترنت أو بإرساله، أو حضور واحد من ٣٢ حدثًا شخصيًا أو بالمحادثة عبر الإنترنت، والتي تضمنت مجموعة واسعة من فرص المحادثة المركزة، أو المشاركة في محادثة </w:t>
            </w:r>
            <w:r w:rsidRPr="00E003AE">
              <w:rPr>
                <w:rFonts w:asciiTheme="minorBidi" w:hAnsiTheme="minorBidi"/>
                <w:rtl/>
              </w:rPr>
              <w:t>Kitchen</w:t>
            </w:r>
            <w:r w:rsidRPr="00F86888">
              <w:rPr>
                <w:rFonts w:ascii="Dubai" w:hAnsi="Dubai" w:cs="Dubai"/>
                <w:rtl/>
              </w:rPr>
              <w:t xml:space="preserve"> </w:t>
            </w:r>
            <w:r w:rsidRPr="00E003AE">
              <w:rPr>
                <w:rFonts w:asciiTheme="minorBidi" w:hAnsiTheme="minorBidi"/>
                <w:rtl/>
              </w:rPr>
              <w:t>Table</w:t>
            </w:r>
            <w:r w:rsidRPr="00F86888">
              <w:rPr>
                <w:rFonts w:ascii="Dubai" w:hAnsi="Dubai" w:cs="Dubai"/>
                <w:rtl/>
              </w:rPr>
              <w:t xml:space="preserve">، مدعمة بمجموعة أدوات المحادثة </w:t>
            </w:r>
            <w:r w:rsidRPr="00E003AE">
              <w:rPr>
                <w:rFonts w:asciiTheme="minorBidi" w:hAnsiTheme="minorBidi"/>
                <w:rtl/>
              </w:rPr>
              <w:t>Kitchen</w:t>
            </w:r>
            <w:r w:rsidRPr="00F86888">
              <w:rPr>
                <w:rFonts w:ascii="Dubai" w:hAnsi="Dubai" w:cs="Dubai"/>
                <w:rtl/>
              </w:rPr>
              <w:t xml:space="preserve"> </w:t>
            </w:r>
            <w:r w:rsidRPr="00E003AE">
              <w:rPr>
                <w:rFonts w:asciiTheme="minorBidi" w:hAnsiTheme="minorBidi"/>
                <w:rtl/>
              </w:rPr>
              <w:t>Table</w:t>
            </w:r>
            <w:r w:rsidRPr="00F86888">
              <w:rPr>
                <w:rFonts w:ascii="Dubai" w:hAnsi="Dubai" w:cs="Dubai"/>
                <w:rtl/>
              </w:rPr>
              <w:t xml:space="preserve"> </w:t>
            </w:r>
            <w:r w:rsidRPr="00E003AE">
              <w:rPr>
                <w:rFonts w:asciiTheme="minorBidi" w:hAnsiTheme="minorBidi"/>
                <w:rtl/>
              </w:rPr>
              <w:t>Conversation</w:t>
            </w:r>
            <w:r w:rsidRPr="00F86888">
              <w:rPr>
                <w:rFonts w:ascii="Dubai" w:hAnsi="Dubai" w:cs="Dubai"/>
                <w:rtl/>
              </w:rPr>
              <w:t xml:space="preserve"> </w:t>
            </w:r>
            <w:r w:rsidRPr="00E003AE">
              <w:rPr>
                <w:rFonts w:asciiTheme="minorBidi" w:hAnsiTheme="minorBidi"/>
                <w:rtl/>
              </w:rPr>
              <w:t>Kit</w:t>
            </w:r>
            <w:r w:rsidRPr="00F86888">
              <w:rPr>
                <w:rFonts w:ascii="Dubai" w:hAnsi="Dubai" w:cs="Dubai"/>
                <w:rtl/>
              </w:rPr>
              <w:t xml:space="preserve">. تم استلام المشاركات كتابة، وصوتياً، وبمجموعة من التنسيقات الفنية. سعى التشاور إلى تلقي آراء المجتمع وخبراته وأفكاره من أجل التغيير، وهي ما سيتم دمجها في تقرير الاستماع، والذي سيتم إصداره </w:t>
            </w:r>
            <w:r w:rsidRPr="00F86888">
              <w:rPr>
                <w:rFonts w:ascii="Dubai" w:hAnsi="Dubai" w:cs="Dubai"/>
                <w:rtl/>
              </w:rPr>
              <w:t>لاحقًا في عام ٢٠٢٢.</w:t>
            </w:r>
          </w:p>
        </w:tc>
      </w:tr>
    </w:tbl>
    <w:p w14:paraId="6266BC7F" w14:textId="77777777" w:rsidR="00425B5E" w:rsidRPr="00F86888" w:rsidRDefault="00425B5E" w:rsidP="007B0106">
      <w:pPr>
        <w:spacing w:before="60" w:after="120" w:line="240" w:lineRule="auto"/>
        <w:rPr>
          <w:rFonts w:ascii="Dubai" w:hAnsi="Dubai" w:cs="Dubai"/>
        </w:rPr>
      </w:pPr>
    </w:p>
    <w:tbl>
      <w:tblPr>
        <w:bidiVisual/>
        <w:tblW w:w="9916" w:type="dxa"/>
        <w:tblInd w:w="-3" w:type="dxa"/>
        <w:tblCellMar>
          <w:left w:w="0" w:type="dxa"/>
          <w:right w:w="0" w:type="dxa"/>
        </w:tblCellMar>
        <w:tblLook w:val="04A0" w:firstRow="1" w:lastRow="0" w:firstColumn="1" w:lastColumn="0" w:noHBand="0" w:noVBand="1"/>
      </w:tblPr>
      <w:tblGrid>
        <w:gridCol w:w="2545"/>
        <w:gridCol w:w="7371"/>
      </w:tblGrid>
      <w:tr w:rsidR="009B5DC0" w:rsidRPr="00F86888" w14:paraId="223DB249" w14:textId="77777777" w:rsidTr="00E003AE">
        <w:trPr>
          <w:trHeight w:val="327"/>
        </w:trPr>
        <w:tc>
          <w:tcPr>
            <w:tcW w:w="254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1A5A4116" w14:textId="77777777" w:rsidR="00D9560A" w:rsidRPr="00E003AE" w:rsidRDefault="00D9560A" w:rsidP="00D9560A">
            <w:pPr>
              <w:spacing w:after="0" w:line="240" w:lineRule="auto"/>
              <w:rPr>
                <w:rFonts w:ascii="Dubai" w:hAnsi="Dubai" w:cs="Dubai"/>
                <w:b/>
                <w:bCs/>
              </w:rPr>
            </w:pPr>
          </w:p>
        </w:tc>
        <w:tc>
          <w:tcPr>
            <w:tcW w:w="737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137FA084" w14:textId="77777777" w:rsidR="00A51A98" w:rsidRPr="00E003AE" w:rsidRDefault="004B58D6" w:rsidP="00D9560A">
            <w:pPr>
              <w:bidi/>
              <w:spacing w:after="0" w:line="240" w:lineRule="auto"/>
              <w:rPr>
                <w:rFonts w:ascii="Dubai" w:hAnsi="Dubai" w:cs="Dubai"/>
                <w:b/>
                <w:bCs/>
              </w:rPr>
            </w:pPr>
            <w:r w:rsidRPr="00E003AE">
              <w:rPr>
                <w:rFonts w:ascii="Dubai" w:hAnsi="Dubai" w:cs="Dubai"/>
                <w:b/>
                <w:bCs/>
                <w:rtl/>
              </w:rPr>
              <w:t>تنمية ثقة ذوي الإعاقة في المهنيين الرئيسيين</w:t>
            </w:r>
          </w:p>
        </w:tc>
      </w:tr>
      <w:tr w:rsidR="009B5DC0" w:rsidRPr="00F86888" w14:paraId="388A0D0C" w14:textId="77777777" w:rsidTr="00E003AE">
        <w:trPr>
          <w:trHeight w:val="300"/>
        </w:trPr>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D5530" w14:textId="77777777" w:rsidR="00D9560A" w:rsidRPr="00E003AE" w:rsidRDefault="004B58D6" w:rsidP="00D9560A">
            <w:pPr>
              <w:bidi/>
              <w:spacing w:after="0" w:line="240" w:lineRule="auto"/>
              <w:rPr>
                <w:rFonts w:ascii="Dubai" w:hAnsi="Dubai" w:cs="Dubai"/>
                <w:b/>
                <w:bCs/>
              </w:rPr>
            </w:pPr>
            <w:r w:rsidRPr="00E003AE">
              <w:rPr>
                <w:rFonts w:ascii="Dubai" w:hAnsi="Dubai" w:cs="Dubai"/>
                <w:b/>
                <w:bCs/>
                <w:rtl/>
              </w:rPr>
              <w:t>دائرة الاختصاص/الوكالة</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E9F4E5" w14:textId="77777777" w:rsidR="00AE0A96" w:rsidRPr="00F86888" w:rsidRDefault="004B58D6" w:rsidP="00AE0A96">
            <w:pPr>
              <w:bidi/>
              <w:spacing w:after="0" w:line="240" w:lineRule="auto"/>
              <w:rPr>
                <w:rFonts w:ascii="Dubai" w:hAnsi="Dubai" w:cs="Dubai"/>
              </w:rPr>
            </w:pPr>
            <w:r w:rsidRPr="00F86888">
              <w:rPr>
                <w:rFonts w:ascii="Dubai" w:hAnsi="Dubai" w:cs="Dubai"/>
                <w:rtl/>
              </w:rPr>
              <w:t>الحكومة الأسترالية</w:t>
            </w:r>
          </w:p>
          <w:p w14:paraId="5464C297" w14:textId="77777777" w:rsidR="00D9560A" w:rsidRPr="00F86888" w:rsidRDefault="004B58D6" w:rsidP="00AE0A96">
            <w:pPr>
              <w:bidi/>
              <w:spacing w:after="0" w:line="240" w:lineRule="auto"/>
              <w:rPr>
                <w:rFonts w:ascii="Dubai" w:hAnsi="Dubai" w:cs="Dubai"/>
              </w:rPr>
            </w:pPr>
            <w:r w:rsidRPr="00F86888">
              <w:rPr>
                <w:rFonts w:ascii="Dubai" w:hAnsi="Dubai" w:cs="Dubai"/>
                <w:rtl/>
              </w:rPr>
              <w:t>وزارة الخدمات الاجتماعية</w:t>
            </w:r>
          </w:p>
        </w:tc>
      </w:tr>
      <w:tr w:rsidR="009B5DC0" w:rsidRPr="00F86888" w14:paraId="6EA1E4F9" w14:textId="77777777" w:rsidTr="00E003AE">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23584F" w14:textId="77777777" w:rsidR="00D9560A" w:rsidRPr="00E003AE" w:rsidRDefault="004B58D6" w:rsidP="00D9560A">
            <w:pPr>
              <w:bidi/>
              <w:spacing w:after="0" w:line="240" w:lineRule="auto"/>
              <w:rPr>
                <w:rFonts w:ascii="Dubai" w:hAnsi="Dubai" w:cs="Dubai"/>
                <w:b/>
                <w:bCs/>
              </w:rPr>
            </w:pPr>
            <w:r w:rsidRPr="00E003AE">
              <w:rPr>
                <w:rFonts w:ascii="Dubai" w:hAnsi="Dubai" w:cs="Dubai"/>
                <w:b/>
                <w:bCs/>
                <w:rtl/>
              </w:rPr>
              <w:t>TAP</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FF8519" w14:textId="77777777" w:rsidR="00D9560A" w:rsidRPr="00F86888" w:rsidRDefault="004B58D6" w:rsidP="00D9560A">
            <w:pPr>
              <w:bidi/>
              <w:spacing w:after="0" w:line="240" w:lineRule="auto"/>
              <w:rPr>
                <w:rFonts w:ascii="Dubai" w:hAnsi="Dubai" w:cs="Dubai"/>
              </w:rPr>
            </w:pPr>
            <w:r w:rsidRPr="00F86888">
              <w:rPr>
                <w:rFonts w:ascii="Dubai" w:hAnsi="Dubai" w:cs="Dubai"/>
                <w:rtl/>
              </w:rPr>
              <w:t>مواقف المجتمع</w:t>
            </w:r>
          </w:p>
        </w:tc>
      </w:tr>
      <w:tr w:rsidR="009B5DC0" w:rsidRPr="00F86888" w14:paraId="01EE7FD5" w14:textId="77777777" w:rsidTr="00E003AE">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DA1CF1" w14:textId="77777777" w:rsidR="00D9560A" w:rsidRPr="00E003AE" w:rsidRDefault="004B58D6" w:rsidP="00D9560A">
            <w:pPr>
              <w:bidi/>
              <w:spacing w:after="0" w:line="240" w:lineRule="auto"/>
              <w:rPr>
                <w:rFonts w:ascii="Dubai" w:hAnsi="Dubai" w:cs="Dubai"/>
                <w:b/>
                <w:bCs/>
              </w:rPr>
            </w:pPr>
            <w:r w:rsidRPr="00E003AE">
              <w:rPr>
                <w:rFonts w:ascii="Dubai" w:hAnsi="Dubai" w:cs="Dubai"/>
                <w:b/>
                <w:bCs/>
                <w:rtl/>
              </w:rPr>
              <w:t>هدف خطة العمل المستهدفة</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952662" w14:textId="77777777" w:rsidR="00D9560A" w:rsidRPr="00F86888" w:rsidRDefault="004B58D6" w:rsidP="00D9560A">
            <w:pPr>
              <w:bidi/>
              <w:spacing w:after="0" w:line="240" w:lineRule="auto"/>
              <w:rPr>
                <w:rFonts w:ascii="Dubai" w:hAnsi="Dubai" w:cs="Dubai"/>
              </w:rPr>
            </w:pPr>
            <w:r w:rsidRPr="00F86888">
              <w:rPr>
                <w:rFonts w:ascii="Dubai" w:hAnsi="Dubai" w:cs="Dubai"/>
                <w:rtl/>
              </w:rPr>
              <w:t xml:space="preserve">الهدف ٢: إن القوى العاملة المهنية الرئيسية قادرة على الاستجابة بثقة وإيجابية </w:t>
            </w:r>
            <w:r w:rsidRPr="00F86888">
              <w:rPr>
                <w:rFonts w:ascii="Dubai" w:hAnsi="Dubai" w:cs="Dubai"/>
                <w:rtl/>
              </w:rPr>
              <w:t>للأشخاص ذوي الإعاقة.</w:t>
            </w:r>
          </w:p>
        </w:tc>
      </w:tr>
      <w:tr w:rsidR="009B5DC0" w:rsidRPr="00F86888" w14:paraId="5668B58B" w14:textId="77777777" w:rsidTr="00FB2AE5">
        <w:trPr>
          <w:cantSplit/>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AB62B" w14:textId="77777777" w:rsidR="00D9560A" w:rsidRPr="00E003AE" w:rsidRDefault="004B58D6" w:rsidP="00D9560A">
            <w:pPr>
              <w:bidi/>
              <w:spacing w:after="0" w:line="240" w:lineRule="auto"/>
              <w:rPr>
                <w:rFonts w:ascii="Dubai" w:hAnsi="Dubai" w:cs="Dubai"/>
                <w:b/>
                <w:bCs/>
              </w:rPr>
            </w:pPr>
            <w:r w:rsidRPr="00E003AE">
              <w:rPr>
                <w:rFonts w:ascii="Dubai" w:hAnsi="Dubai" w:cs="Dubai"/>
                <w:b/>
                <w:bCs/>
                <w:rtl/>
              </w:rPr>
              <w:t>الإجراء</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B5468" w14:textId="77777777" w:rsidR="00D9560A" w:rsidRPr="00F86888" w:rsidRDefault="004B58D6" w:rsidP="00D9560A">
            <w:pPr>
              <w:bidi/>
              <w:spacing w:after="0" w:line="240" w:lineRule="auto"/>
              <w:rPr>
                <w:rFonts w:ascii="Dubai" w:hAnsi="Dubai" w:cs="Dubai"/>
              </w:rPr>
            </w:pPr>
            <w:r w:rsidRPr="00F86888">
              <w:rPr>
                <w:rFonts w:ascii="Dubai" w:hAnsi="Dubai" w:cs="Dubai"/>
                <w:rtl/>
              </w:rPr>
              <w:t>٢.١: تنمية ثقة ذوي الإعاقة في المهنيين الرئيسيين</w:t>
            </w:r>
          </w:p>
          <w:p w14:paraId="408200E2" w14:textId="77777777" w:rsidR="00D9560A" w:rsidRPr="00F86888" w:rsidRDefault="004B58D6" w:rsidP="00D9560A">
            <w:pPr>
              <w:bidi/>
              <w:spacing w:after="0" w:line="240" w:lineRule="auto"/>
              <w:rPr>
                <w:rFonts w:ascii="Dubai" w:hAnsi="Dubai" w:cs="Dubai"/>
              </w:rPr>
            </w:pPr>
            <w:r w:rsidRPr="00F86888">
              <w:rPr>
                <w:rFonts w:ascii="Dubai" w:hAnsi="Dubai" w:cs="Dubai"/>
                <w:rtl/>
              </w:rPr>
              <w:t>استثمار ٢.٥ مليون دولار في بناء ممارسات شاملة لذوي الإعاقة في التعليم والتدريب قبل وبعد التأهيل وتنمية الموارد التي يمكن استخدامها في التعليم العالي والتطوير المهني.</w:t>
            </w:r>
          </w:p>
        </w:tc>
      </w:tr>
      <w:tr w:rsidR="009B5DC0" w:rsidRPr="00F86888" w14:paraId="540614D1" w14:textId="77777777" w:rsidTr="00E003AE">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096E5D" w14:textId="77777777" w:rsidR="00D9560A" w:rsidRPr="00E003AE" w:rsidRDefault="004B58D6" w:rsidP="00D9560A">
            <w:pPr>
              <w:bidi/>
              <w:spacing w:after="0" w:line="240" w:lineRule="auto"/>
              <w:rPr>
                <w:rFonts w:ascii="Dubai" w:hAnsi="Dubai" w:cs="Dubai"/>
                <w:b/>
                <w:bCs/>
              </w:rPr>
            </w:pPr>
            <w:r w:rsidRPr="00E003AE">
              <w:rPr>
                <w:rFonts w:ascii="Dubai" w:hAnsi="Dubai" w:cs="Dubai"/>
                <w:b/>
                <w:bCs/>
                <w:rtl/>
              </w:rPr>
              <w:lastRenderedPageBreak/>
              <w:t>مؤشر</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DBA999" w14:textId="77777777" w:rsidR="00D9560A" w:rsidRPr="00F86888" w:rsidRDefault="004B58D6" w:rsidP="00D9560A">
            <w:pPr>
              <w:bidi/>
              <w:spacing w:after="0" w:line="240" w:lineRule="auto"/>
              <w:rPr>
                <w:rFonts w:ascii="Dubai" w:hAnsi="Dubai" w:cs="Dubai"/>
              </w:rPr>
            </w:pPr>
            <w:r w:rsidRPr="00F86888">
              <w:rPr>
                <w:rFonts w:ascii="Dubai" w:hAnsi="Dubai" w:cs="Dubai"/>
                <w:rtl/>
              </w:rPr>
              <w:t xml:space="preserve">عدد </w:t>
            </w:r>
            <w:r w:rsidRPr="00F86888">
              <w:rPr>
                <w:rFonts w:ascii="Dubai" w:hAnsi="Dubai" w:cs="Dubai"/>
                <w:rtl/>
              </w:rPr>
              <w:t>المهنيين الرئيسيين المطلعين والمدعومين لمساعدة الأشخاص ذوي الإعاقة.</w:t>
            </w:r>
          </w:p>
        </w:tc>
      </w:tr>
      <w:tr w:rsidR="009B5DC0" w:rsidRPr="00F86888" w14:paraId="70D505B5" w14:textId="77777777" w:rsidTr="00E003AE">
        <w:trPr>
          <w:trHeight w:val="1553"/>
        </w:trPr>
        <w:tc>
          <w:tcPr>
            <w:tcW w:w="254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85985A6" w14:textId="77777777" w:rsidR="00951CBA" w:rsidRPr="00E003AE" w:rsidRDefault="004B58D6" w:rsidP="00951CBA">
            <w:pPr>
              <w:bidi/>
              <w:spacing w:after="0" w:line="240" w:lineRule="auto"/>
              <w:rPr>
                <w:rFonts w:ascii="Dubai" w:hAnsi="Dubai" w:cs="Dubai"/>
                <w:b/>
                <w:bCs/>
              </w:rPr>
            </w:pPr>
            <w:r w:rsidRPr="00E003AE">
              <w:rPr>
                <w:rFonts w:ascii="Dubai" w:hAnsi="Dubai" w:cs="Dubai"/>
                <w:b/>
                <w:bCs/>
                <w:rtl/>
              </w:rPr>
              <w:t>الحالة: تسير وفقاً للجدول الزمني</w:t>
            </w:r>
          </w:p>
        </w:tc>
        <w:tc>
          <w:tcPr>
            <w:tcW w:w="7371"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6D68DE1C" w14:textId="77777777" w:rsidR="00CE4E1B" w:rsidRPr="00F86888" w:rsidRDefault="004B58D6" w:rsidP="00CE4E1B">
            <w:pPr>
              <w:bidi/>
              <w:spacing w:after="0" w:line="240" w:lineRule="auto"/>
              <w:rPr>
                <w:rFonts w:ascii="Dubai" w:hAnsi="Dubai" w:cs="Dubai"/>
              </w:rPr>
            </w:pPr>
            <w:r w:rsidRPr="00F86888">
              <w:rPr>
                <w:rFonts w:ascii="Dubai" w:hAnsi="Dubai" w:cs="Dubai"/>
                <w:rtl/>
              </w:rPr>
              <w:t xml:space="preserve">لإحراز تقدم في تنمية ثقة ذوي الإعاقة في إجراءات المهنيين الرئيسيين، أشركت وزارة الخدمات الاجتماعية المجلس الأسترالي للأكاديميات المكتسبة </w:t>
            </w:r>
            <w:r w:rsidRPr="00E003AE">
              <w:rPr>
                <w:rFonts w:asciiTheme="minorBidi" w:hAnsiTheme="minorBidi"/>
                <w:rtl/>
              </w:rPr>
              <w:t xml:space="preserve">Australian </w:t>
            </w:r>
            <w:r w:rsidRPr="00E003AE">
              <w:rPr>
                <w:rFonts w:asciiTheme="minorBidi" w:hAnsiTheme="minorBidi"/>
                <w:rtl/>
              </w:rPr>
              <w:t>Council of Learned Academies</w:t>
            </w:r>
            <w:r w:rsidRPr="00F86888">
              <w:rPr>
                <w:rFonts w:ascii="Dubai" w:hAnsi="Dubai" w:cs="Dubai"/>
                <w:rtl/>
              </w:rPr>
              <w:t xml:space="preserve"> (المعروف أيضًا باسم </w:t>
            </w:r>
            <w:r w:rsidRPr="00E003AE">
              <w:rPr>
                <w:rFonts w:asciiTheme="minorBidi" w:hAnsiTheme="minorBidi"/>
                <w:rtl/>
              </w:rPr>
              <w:t>ACOLA</w:t>
            </w:r>
            <w:r w:rsidRPr="00F86888">
              <w:rPr>
                <w:rFonts w:ascii="Dubai" w:hAnsi="Dubai" w:cs="Dubai"/>
                <w:rtl/>
              </w:rPr>
              <w:t>) لمراجعة وتقديم المشورة بشأن مدى كفاية التدريب قبل التأهيل وبعده لذوي الإعاقة في أستراليا. والتركيز تحديداً على ثقة ذوي الإعاقة في قطاعات التعليم والعدالة والصحة والقطاعات الاجتماعية والمجتمعية. كانت ه</w:t>
            </w:r>
            <w:r w:rsidRPr="00F86888">
              <w:rPr>
                <w:rFonts w:ascii="Dubai" w:hAnsi="Dubai" w:cs="Dubai"/>
                <w:rtl/>
              </w:rPr>
              <w:t>ذه القطاعات هي أكثر مجالات المعاناة السلبية للأشخاص ذوو الإعاقة كما أخبروا الحكومة.</w:t>
            </w:r>
          </w:p>
          <w:p w14:paraId="6B1DC9D6" w14:textId="77777777" w:rsidR="00951CBA" w:rsidRPr="00F86888" w:rsidRDefault="004B58D6" w:rsidP="00CE4E1B">
            <w:pPr>
              <w:bidi/>
              <w:spacing w:after="0" w:line="240" w:lineRule="auto"/>
              <w:rPr>
                <w:rFonts w:ascii="Dubai" w:hAnsi="Dubai" w:cs="Dubai"/>
              </w:rPr>
            </w:pPr>
            <w:r w:rsidRPr="00F86888">
              <w:rPr>
                <w:rFonts w:ascii="Dubai" w:hAnsi="Dubai" w:cs="Dubai"/>
                <w:rtl/>
              </w:rPr>
              <w:t xml:space="preserve">نتجت عن هذه المرحلة الأولية من العمل لتنفيذ هذا الإجراء مواد إرشادية ومجموعة من الإجراءات التي يمكن لجميع مستويات الحكومة ومؤسسات التعليم العالي وأجهزة القطاع وأرباب العمل </w:t>
            </w:r>
            <w:r w:rsidRPr="00F86888">
              <w:rPr>
                <w:rFonts w:ascii="Dubai" w:hAnsi="Dubai" w:cs="Dubai"/>
                <w:rtl/>
              </w:rPr>
              <w:t>تنفيذها لبناء ممارسة شاملة لذوي الإعاقة.</w:t>
            </w:r>
          </w:p>
        </w:tc>
      </w:tr>
    </w:tbl>
    <w:p w14:paraId="3748F168" w14:textId="77777777" w:rsidR="00D9560A" w:rsidRPr="00F86888" w:rsidRDefault="00D9560A" w:rsidP="007B0106">
      <w:pPr>
        <w:spacing w:before="60" w:after="120" w:line="240" w:lineRule="auto"/>
        <w:rPr>
          <w:rFonts w:ascii="Dubai" w:hAnsi="Dubai" w:cs="Dubai"/>
        </w:rPr>
      </w:pPr>
    </w:p>
    <w:p w14:paraId="3D72F974" w14:textId="77777777" w:rsidR="007C4356" w:rsidRPr="00F86888" w:rsidRDefault="007C4356" w:rsidP="007B0106">
      <w:pPr>
        <w:spacing w:before="60" w:after="120" w:line="240" w:lineRule="auto"/>
        <w:rPr>
          <w:rFonts w:ascii="Dubai" w:hAnsi="Dubai" w:cs="Dubai"/>
        </w:rPr>
      </w:pPr>
    </w:p>
    <w:p w14:paraId="7ED8A37D" w14:textId="77777777" w:rsidR="007B0106" w:rsidRPr="00F86888" w:rsidRDefault="004B58D6" w:rsidP="007B0106">
      <w:pPr>
        <w:bidi/>
        <w:spacing w:before="60" w:after="120" w:line="240" w:lineRule="auto"/>
        <w:rPr>
          <w:rFonts w:ascii="Dubai" w:hAnsi="Dubai" w:cs="Dubai"/>
        </w:rPr>
      </w:pPr>
      <w:r w:rsidRPr="00F86888">
        <w:rPr>
          <w:rFonts w:ascii="Dubai" w:hAnsi="Dubai" w:cs="Dubai"/>
          <w:highlight w:val="yellow"/>
          <w:rtl/>
        </w:rPr>
        <w:t>خطة العمل المستهدفة لمرحلة الطفولة المبكرة</w:t>
      </w:r>
    </w:p>
    <w:tbl>
      <w:tblPr>
        <w:bidiVisual/>
        <w:tblW w:w="9923" w:type="dxa"/>
        <w:tblInd w:w="-5" w:type="dxa"/>
        <w:tblLook w:val="04A0" w:firstRow="1" w:lastRow="0" w:firstColumn="1" w:lastColumn="0" w:noHBand="0" w:noVBand="1"/>
      </w:tblPr>
      <w:tblGrid>
        <w:gridCol w:w="2552"/>
        <w:gridCol w:w="7371"/>
      </w:tblGrid>
      <w:tr w:rsidR="009B5DC0" w:rsidRPr="00F86888" w14:paraId="6BEB23BE" w14:textId="77777777" w:rsidTr="00E003AE">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04F622" w14:textId="77777777" w:rsidR="00A51A98" w:rsidRPr="00E003AE" w:rsidRDefault="00A51A98" w:rsidP="00CB3DE2">
            <w:pPr>
              <w:spacing w:after="0" w:line="240" w:lineRule="auto"/>
              <w:rPr>
                <w:rFonts w:ascii="Dubai" w:hAnsi="Dubai" w:cs="Dubai"/>
                <w:b/>
                <w:bCs/>
              </w:rPr>
            </w:pPr>
          </w:p>
        </w:tc>
        <w:tc>
          <w:tcPr>
            <w:tcW w:w="73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1635CC7" w14:textId="77777777" w:rsidR="00A51A98" w:rsidRPr="00E003AE" w:rsidRDefault="004B58D6" w:rsidP="00CB3DE2">
            <w:pPr>
              <w:bidi/>
              <w:spacing w:after="0" w:line="240" w:lineRule="auto"/>
              <w:rPr>
                <w:rFonts w:ascii="Dubai" w:hAnsi="Dubai" w:cs="Dubai"/>
                <w:b/>
                <w:bCs/>
              </w:rPr>
            </w:pPr>
            <w:r w:rsidRPr="00E003AE">
              <w:rPr>
                <w:rFonts w:ascii="Dubai" w:hAnsi="Dubai" w:cs="Dubai"/>
                <w:b/>
                <w:bCs/>
                <w:rtl/>
              </w:rPr>
              <w:t>مراكز تعليم الطفل والأسرة</w:t>
            </w:r>
          </w:p>
        </w:tc>
      </w:tr>
      <w:tr w:rsidR="009B5DC0" w:rsidRPr="00F86888" w14:paraId="08E1808B" w14:textId="77777777" w:rsidTr="00E003AE">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72DFB" w14:textId="77777777" w:rsidR="00A51A98" w:rsidRPr="00E003AE" w:rsidRDefault="004B58D6" w:rsidP="00CB3DE2">
            <w:pPr>
              <w:bidi/>
              <w:spacing w:after="0" w:line="240" w:lineRule="auto"/>
              <w:rPr>
                <w:rFonts w:ascii="Dubai" w:hAnsi="Dubai" w:cs="Dubai"/>
                <w:b/>
                <w:bCs/>
              </w:rPr>
            </w:pPr>
            <w:r w:rsidRPr="00E003AE">
              <w:rPr>
                <w:rFonts w:ascii="Dubai" w:hAnsi="Dubai" w:cs="Dubai"/>
                <w:b/>
                <w:bCs/>
                <w:rtl/>
              </w:rPr>
              <w:t>دائرة الاختصاص/الوكالة</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123BB6B3" w14:textId="77777777" w:rsidR="00A51A98" w:rsidRPr="00F86888" w:rsidRDefault="004B58D6" w:rsidP="00A51A98">
            <w:pPr>
              <w:bidi/>
              <w:spacing w:after="0" w:line="240" w:lineRule="auto"/>
              <w:rPr>
                <w:rFonts w:ascii="Dubai" w:hAnsi="Dubai" w:cs="Dubai"/>
              </w:rPr>
            </w:pPr>
            <w:r w:rsidRPr="00F86888">
              <w:rPr>
                <w:rFonts w:ascii="Dubai" w:hAnsi="Dubai" w:cs="Dubai"/>
                <w:rtl/>
              </w:rPr>
              <w:t>تسمانيا</w:t>
            </w:r>
          </w:p>
          <w:p w14:paraId="17DCB391" w14:textId="77777777" w:rsidR="00A51A98" w:rsidRPr="00F86888" w:rsidRDefault="004B58D6" w:rsidP="00A51A98">
            <w:pPr>
              <w:bidi/>
              <w:spacing w:after="0" w:line="240" w:lineRule="auto"/>
              <w:rPr>
                <w:rFonts w:ascii="Dubai" w:hAnsi="Dubai" w:cs="Dubai"/>
              </w:rPr>
            </w:pPr>
            <w:r w:rsidRPr="00F86888">
              <w:rPr>
                <w:rFonts w:ascii="Dubai" w:hAnsi="Dubai" w:cs="Dubai"/>
                <w:rtl/>
              </w:rPr>
              <w:t xml:space="preserve">وزارة التعليم </w:t>
            </w:r>
          </w:p>
        </w:tc>
      </w:tr>
      <w:tr w:rsidR="009B5DC0" w:rsidRPr="00F86888" w14:paraId="7E8F9C2E" w14:textId="77777777" w:rsidTr="00E003AE">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E0D172F" w14:textId="77777777" w:rsidR="00A51A98" w:rsidRPr="00E003AE" w:rsidRDefault="004B58D6" w:rsidP="00CB3DE2">
            <w:pPr>
              <w:bidi/>
              <w:spacing w:after="0" w:line="240" w:lineRule="auto"/>
              <w:rPr>
                <w:rFonts w:ascii="Dubai" w:hAnsi="Dubai" w:cs="Dubai"/>
                <w:b/>
                <w:bCs/>
              </w:rPr>
            </w:pPr>
            <w:r w:rsidRPr="00E003AE">
              <w:rPr>
                <w:rFonts w:ascii="Dubai" w:hAnsi="Dubai" w:cs="Dubai"/>
                <w:b/>
                <w:bCs/>
                <w:rtl/>
              </w:rPr>
              <w:t>TAP</w:t>
            </w:r>
          </w:p>
        </w:tc>
        <w:tc>
          <w:tcPr>
            <w:tcW w:w="7371" w:type="dxa"/>
            <w:tcBorders>
              <w:top w:val="nil"/>
              <w:left w:val="nil"/>
              <w:bottom w:val="single" w:sz="4" w:space="0" w:color="auto"/>
              <w:right w:val="single" w:sz="4" w:space="0" w:color="auto"/>
            </w:tcBorders>
            <w:shd w:val="clear" w:color="auto" w:fill="auto"/>
            <w:noWrap/>
            <w:vAlign w:val="bottom"/>
            <w:hideMark/>
          </w:tcPr>
          <w:p w14:paraId="673F32E0" w14:textId="77777777" w:rsidR="00A51A98" w:rsidRPr="00F86888" w:rsidRDefault="004B58D6" w:rsidP="00CB3DE2">
            <w:pPr>
              <w:bidi/>
              <w:spacing w:after="0" w:line="240" w:lineRule="auto"/>
              <w:rPr>
                <w:rFonts w:ascii="Dubai" w:hAnsi="Dubai" w:cs="Dubai"/>
              </w:rPr>
            </w:pPr>
            <w:r w:rsidRPr="00F86888">
              <w:rPr>
                <w:rFonts w:ascii="Dubai" w:hAnsi="Dubai" w:cs="Dubai"/>
                <w:rtl/>
              </w:rPr>
              <w:t>الطفولة المبكرة</w:t>
            </w:r>
          </w:p>
        </w:tc>
      </w:tr>
      <w:tr w:rsidR="009B5DC0" w:rsidRPr="00F86888" w14:paraId="3E9F2067" w14:textId="77777777" w:rsidTr="00E003AE">
        <w:trPr>
          <w:trHeight w:val="8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667849F" w14:textId="77777777" w:rsidR="00A51A98" w:rsidRPr="00E003AE" w:rsidRDefault="004B58D6" w:rsidP="00CB3DE2">
            <w:pPr>
              <w:bidi/>
              <w:spacing w:after="0" w:line="240" w:lineRule="auto"/>
              <w:rPr>
                <w:rFonts w:ascii="Dubai" w:hAnsi="Dubai" w:cs="Dubai"/>
                <w:b/>
                <w:bCs/>
              </w:rPr>
            </w:pPr>
            <w:r w:rsidRPr="00E003AE">
              <w:rPr>
                <w:rFonts w:ascii="Dubai" w:hAnsi="Dubai" w:cs="Dubai"/>
                <w:b/>
                <w:bCs/>
                <w:rtl/>
              </w:rPr>
              <w:t>هدف خطة العمل المستهدفة</w:t>
            </w:r>
          </w:p>
        </w:tc>
        <w:tc>
          <w:tcPr>
            <w:tcW w:w="7371" w:type="dxa"/>
            <w:tcBorders>
              <w:top w:val="nil"/>
              <w:left w:val="nil"/>
              <w:bottom w:val="single" w:sz="4" w:space="0" w:color="auto"/>
              <w:right w:val="single" w:sz="4" w:space="0" w:color="auto"/>
            </w:tcBorders>
            <w:shd w:val="clear" w:color="auto" w:fill="auto"/>
            <w:vAlign w:val="bottom"/>
            <w:hideMark/>
          </w:tcPr>
          <w:p w14:paraId="2C57C7F7" w14:textId="77777777" w:rsidR="00A51A98" w:rsidRPr="00F86888" w:rsidRDefault="004B58D6" w:rsidP="00CB3DE2">
            <w:pPr>
              <w:bidi/>
              <w:spacing w:after="0" w:line="240" w:lineRule="auto"/>
              <w:rPr>
                <w:rFonts w:ascii="Dubai" w:hAnsi="Dubai" w:cs="Dubai"/>
              </w:rPr>
            </w:pPr>
            <w:r w:rsidRPr="00F86888">
              <w:rPr>
                <w:rFonts w:ascii="Dubai" w:hAnsi="Dubai" w:cs="Dubai"/>
                <w:rtl/>
              </w:rPr>
              <w:t xml:space="preserve">الهدف ٣: </w:t>
            </w:r>
            <w:r w:rsidR="00DE4C59" w:rsidRPr="00F86888">
              <w:rPr>
                <w:rFonts w:ascii="Dubai" w:hAnsi="Dubai" w:cs="Dubai"/>
                <w:rtl/>
              </w:rPr>
              <w:t>تشجيع الشعور الأقوى بالإدماج وإتاحة الفرص للوالدين ومقدمي الرعاية والأطفال لبناء شبكات الأقران، بما في ذلك السكان الأصليين وسكان جزر مضيق توريس والوالدين ومقدمي الرعاية المتنوعين ثقافياً ولغوياً.</w:t>
            </w:r>
          </w:p>
        </w:tc>
      </w:tr>
      <w:tr w:rsidR="009B5DC0" w:rsidRPr="00F86888" w14:paraId="47D2F05A" w14:textId="77777777" w:rsidTr="00E003AE">
        <w:trPr>
          <w:trHeight w:val="8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9AAE8CE" w14:textId="77777777" w:rsidR="00A51A98" w:rsidRPr="00E003AE" w:rsidRDefault="004B58D6" w:rsidP="00CB3DE2">
            <w:pPr>
              <w:bidi/>
              <w:spacing w:after="0" w:line="240" w:lineRule="auto"/>
              <w:rPr>
                <w:rFonts w:ascii="Dubai" w:hAnsi="Dubai" w:cs="Dubai"/>
                <w:b/>
                <w:bCs/>
              </w:rPr>
            </w:pPr>
            <w:r w:rsidRPr="00E003AE">
              <w:rPr>
                <w:rFonts w:ascii="Dubai" w:hAnsi="Dubai" w:cs="Dubai"/>
                <w:b/>
                <w:bCs/>
                <w:rtl/>
              </w:rPr>
              <w:t>الإجراء</w:t>
            </w:r>
          </w:p>
        </w:tc>
        <w:tc>
          <w:tcPr>
            <w:tcW w:w="7371" w:type="dxa"/>
            <w:tcBorders>
              <w:top w:val="nil"/>
              <w:left w:val="nil"/>
              <w:bottom w:val="single" w:sz="4" w:space="0" w:color="auto"/>
              <w:right w:val="single" w:sz="4" w:space="0" w:color="auto"/>
            </w:tcBorders>
            <w:shd w:val="clear" w:color="auto" w:fill="auto"/>
            <w:vAlign w:val="bottom"/>
            <w:hideMark/>
          </w:tcPr>
          <w:p w14:paraId="2CB21B6D" w14:textId="77777777" w:rsidR="00A51A98" w:rsidRPr="00F86888" w:rsidRDefault="004B58D6" w:rsidP="00CB3DE2">
            <w:pPr>
              <w:bidi/>
              <w:spacing w:after="0" w:line="240" w:lineRule="auto"/>
              <w:rPr>
                <w:rFonts w:ascii="Dubai" w:hAnsi="Dubai" w:cs="Dubai"/>
              </w:rPr>
            </w:pPr>
            <w:r w:rsidRPr="00F86888">
              <w:rPr>
                <w:rFonts w:ascii="Dubai" w:hAnsi="Dubai" w:cs="Dubai"/>
                <w:rtl/>
              </w:rPr>
              <w:t>٣.٢: بناء ٦ مراكز جديدة لتوسيع شبكة مراكز الأطفال والأسرة التي تدعم مجال التعليم من أجل</w:t>
            </w:r>
            <w:r w:rsidRPr="00F86888">
              <w:rPr>
                <w:rFonts w:ascii="Dubai" w:hAnsi="Dubai" w:cs="Dubai"/>
                <w:rtl/>
              </w:rPr>
              <w:t xml:space="preserve"> الصحة والرفاهية ورعاية أطفال تسمانيا الصغار جدًا من خلال دعم الوالدين وتعزيز إمكانية الحصول على الخدمات في المجتمع المحلي.</w:t>
            </w:r>
          </w:p>
        </w:tc>
      </w:tr>
      <w:tr w:rsidR="009B5DC0" w:rsidRPr="00F86888" w14:paraId="1E58CDAC" w14:textId="77777777" w:rsidTr="00E003AE">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25B78AD" w14:textId="77777777" w:rsidR="00A51A98" w:rsidRPr="00E003AE" w:rsidRDefault="004B58D6" w:rsidP="00CB3DE2">
            <w:pPr>
              <w:bidi/>
              <w:spacing w:after="0" w:line="240" w:lineRule="auto"/>
              <w:rPr>
                <w:rFonts w:ascii="Dubai" w:hAnsi="Dubai" w:cs="Dubai"/>
                <w:b/>
                <w:bCs/>
              </w:rPr>
            </w:pPr>
            <w:r w:rsidRPr="00E003AE">
              <w:rPr>
                <w:rFonts w:ascii="Dubai" w:hAnsi="Dubai" w:cs="Dubai"/>
                <w:b/>
                <w:bCs/>
                <w:rtl/>
              </w:rPr>
              <w:t>مؤشر</w:t>
            </w:r>
          </w:p>
        </w:tc>
        <w:tc>
          <w:tcPr>
            <w:tcW w:w="7371" w:type="dxa"/>
            <w:tcBorders>
              <w:top w:val="nil"/>
              <w:left w:val="nil"/>
              <w:bottom w:val="single" w:sz="4" w:space="0" w:color="auto"/>
              <w:right w:val="single" w:sz="4" w:space="0" w:color="auto"/>
            </w:tcBorders>
            <w:shd w:val="clear" w:color="auto" w:fill="auto"/>
            <w:noWrap/>
            <w:vAlign w:val="bottom"/>
            <w:hideMark/>
          </w:tcPr>
          <w:p w14:paraId="0A313F5F" w14:textId="77777777" w:rsidR="00A51A98" w:rsidRPr="00F86888" w:rsidRDefault="004B58D6" w:rsidP="00CB3DE2">
            <w:pPr>
              <w:bidi/>
              <w:spacing w:after="0" w:line="240" w:lineRule="auto"/>
              <w:rPr>
                <w:rFonts w:ascii="Dubai" w:hAnsi="Dubai" w:cs="Dubai"/>
              </w:rPr>
            </w:pPr>
            <w:r w:rsidRPr="00F86888">
              <w:rPr>
                <w:rFonts w:ascii="Dubai" w:hAnsi="Dubai" w:cs="Dubai"/>
                <w:rtl/>
              </w:rPr>
              <w:t>زيادة القدرة الاستيعابية لبناء شبكات داعمة.</w:t>
            </w:r>
          </w:p>
        </w:tc>
      </w:tr>
      <w:tr w:rsidR="009B5DC0" w:rsidRPr="00F86888" w14:paraId="5BC44F4A" w14:textId="77777777" w:rsidTr="00E003AE">
        <w:trPr>
          <w:trHeight w:val="303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705C2" w14:textId="77777777" w:rsidR="0013521D" w:rsidRPr="00E003AE" w:rsidRDefault="004B58D6" w:rsidP="0013521D">
            <w:pPr>
              <w:bidi/>
              <w:spacing w:after="0" w:line="240" w:lineRule="auto"/>
              <w:rPr>
                <w:rFonts w:ascii="Dubai" w:hAnsi="Dubai" w:cs="Dubai"/>
                <w:b/>
                <w:bCs/>
              </w:rPr>
            </w:pPr>
            <w:r w:rsidRPr="00E003AE">
              <w:rPr>
                <w:rFonts w:ascii="Dubai" w:hAnsi="Dubai" w:cs="Dubai"/>
                <w:b/>
                <w:bCs/>
                <w:rtl/>
              </w:rPr>
              <w:t>الحالة: تسير وفقاً للجدول الزمني</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0704BC9C" w14:textId="60AE6284" w:rsidR="0013521D" w:rsidRPr="00F86888" w:rsidRDefault="004B58D6" w:rsidP="00DE4C59">
            <w:pPr>
              <w:bidi/>
              <w:spacing w:after="0" w:line="240" w:lineRule="auto"/>
              <w:rPr>
                <w:rFonts w:ascii="Dubai" w:hAnsi="Dubai" w:cs="Dubai"/>
              </w:rPr>
            </w:pPr>
            <w:r w:rsidRPr="00F86888">
              <w:rPr>
                <w:rFonts w:ascii="Dubai" w:hAnsi="Dubai" w:cs="Dubai"/>
                <w:rtl/>
              </w:rPr>
              <w:t xml:space="preserve">تواصل حكومة تسمانيا الاستثمار في أصغر المتعلمين </w:t>
            </w:r>
            <w:r w:rsidRPr="00F86888">
              <w:rPr>
                <w:rFonts w:ascii="Dubai" w:hAnsi="Dubai" w:cs="Dubai"/>
                <w:rtl/>
              </w:rPr>
              <w:t>لدينا وأسرهم من خلال توفير التعليم الجيد في السنوات الأولى والانتقال إلى المدرسة. تعد مراكز تعليم الأطفال والأسرة (</w:t>
            </w:r>
            <w:r w:rsidRPr="00E003AE">
              <w:rPr>
                <w:rFonts w:asciiTheme="minorBidi" w:hAnsiTheme="minorBidi"/>
                <w:rtl/>
              </w:rPr>
              <w:t>CFLCs</w:t>
            </w:r>
            <w:r w:rsidRPr="00F86888">
              <w:rPr>
                <w:rFonts w:ascii="Dubai" w:hAnsi="Dubai" w:cs="Dubai"/>
                <w:rtl/>
              </w:rPr>
              <w:t>) القائمة على المكان بيئات آمنة وشاملة تخلق الظروف المناسبة للتعلم والرفاهية، حيث يمكن للعائلات التي لديها أطفال تتراوح أعمارهم بين ٥ سن</w:t>
            </w:r>
            <w:r w:rsidRPr="00F86888">
              <w:rPr>
                <w:rFonts w:ascii="Dubai" w:hAnsi="Dubai" w:cs="Dubai"/>
                <w:rtl/>
              </w:rPr>
              <w:t xml:space="preserve">وات فأقل الحصول في النهاية على الخدمات والمساعدات التي تستجيب لاحتياجات المجتمعات المحلية. ستة مراكز جديدة في مراحل مختلفة من البناء وسيبدأ تشغيلها بحلول عام ٢٠٢٤. ستساعد هذه المراكز الجديدة على زيادة النفاذ والمشاركة والتفاعل لدعم المزيد من الأسر في جميع </w:t>
            </w:r>
            <w:r w:rsidRPr="00F86888">
              <w:rPr>
                <w:rFonts w:ascii="Dubai" w:hAnsi="Dubai" w:cs="Dubai"/>
                <w:rtl/>
              </w:rPr>
              <w:t xml:space="preserve">أنحاء الولاية من أجل الازدهار. سيتم افتتاح أول مركز جديد لـ </w:t>
            </w:r>
            <w:r w:rsidRPr="00E003AE">
              <w:rPr>
                <w:rFonts w:asciiTheme="minorBidi" w:hAnsiTheme="minorBidi"/>
                <w:rtl/>
              </w:rPr>
              <w:t>CFLCs</w:t>
            </w:r>
            <w:r w:rsidRPr="00F86888">
              <w:rPr>
                <w:rFonts w:ascii="Dubai" w:hAnsi="Dubai" w:cs="Dubai"/>
                <w:rtl/>
              </w:rPr>
              <w:t xml:space="preserve"> في </w:t>
            </w:r>
            <w:r w:rsidRPr="00E003AE">
              <w:rPr>
                <w:rFonts w:asciiTheme="minorBidi" w:hAnsiTheme="minorBidi"/>
                <w:rtl/>
              </w:rPr>
              <w:t>East Tamar</w:t>
            </w:r>
            <w:r w:rsidRPr="00F86888">
              <w:rPr>
                <w:rFonts w:ascii="Dubai" w:hAnsi="Dubai" w:cs="Dubai"/>
                <w:rtl/>
              </w:rPr>
              <w:t xml:space="preserve"> في نوفمبر/تشرين الثاني ٢٠٢٢، تليها </w:t>
            </w:r>
            <w:r w:rsidRPr="00E003AE">
              <w:rPr>
                <w:rFonts w:asciiTheme="minorBidi" w:hAnsiTheme="minorBidi"/>
                <w:rtl/>
              </w:rPr>
              <w:t>Larapi</w:t>
            </w:r>
            <w:r w:rsidRPr="00F86888">
              <w:rPr>
                <w:rFonts w:ascii="Dubai" w:hAnsi="Dubai" w:cs="Dubai"/>
                <w:rtl/>
              </w:rPr>
              <w:t xml:space="preserve"> في </w:t>
            </w:r>
            <w:r w:rsidRPr="00E003AE">
              <w:rPr>
                <w:rFonts w:asciiTheme="minorBidi" w:hAnsiTheme="minorBidi"/>
                <w:rtl/>
              </w:rPr>
              <w:t>Waratah</w:t>
            </w:r>
            <w:r w:rsidRPr="00F86888">
              <w:rPr>
                <w:rFonts w:ascii="Dubai" w:hAnsi="Dubai" w:cs="Dubai"/>
                <w:rtl/>
              </w:rPr>
              <w:t xml:space="preserve"> </w:t>
            </w:r>
            <w:r w:rsidRPr="00E003AE">
              <w:rPr>
                <w:rFonts w:asciiTheme="minorBidi" w:hAnsiTheme="minorBidi"/>
                <w:rtl/>
              </w:rPr>
              <w:t>Wynyard</w:t>
            </w:r>
            <w:r w:rsidRPr="00F86888">
              <w:rPr>
                <w:rFonts w:ascii="Dubai" w:hAnsi="Dubai" w:cs="Dubai"/>
                <w:rtl/>
              </w:rPr>
              <w:t xml:space="preserve"> في فبراير/شباط ٢٠٢٣. من المقرر افتتاح المراكز في </w:t>
            </w:r>
            <w:r w:rsidRPr="00E003AE">
              <w:rPr>
                <w:rFonts w:asciiTheme="minorBidi" w:hAnsiTheme="minorBidi"/>
                <w:rtl/>
              </w:rPr>
              <w:t>Kingborough</w:t>
            </w:r>
            <w:r w:rsidRPr="00F86888">
              <w:rPr>
                <w:rFonts w:ascii="Dubai" w:hAnsi="Dubai" w:cs="Dubai"/>
                <w:rtl/>
              </w:rPr>
              <w:t xml:space="preserve"> </w:t>
            </w:r>
            <w:r w:rsidRPr="00E003AE">
              <w:rPr>
                <w:rFonts w:ascii="Dubai" w:hAnsi="Dubai" w:cs="Dubai"/>
                <w:rtl/>
              </w:rPr>
              <w:t>و</w:t>
            </w:r>
            <w:r w:rsidR="004A1AA5">
              <w:rPr>
                <w:rFonts w:ascii="Dubai" w:hAnsi="Dubai" w:cs="Dubai"/>
              </w:rPr>
              <w:t xml:space="preserve"> </w:t>
            </w:r>
            <w:r w:rsidRPr="00E003AE">
              <w:rPr>
                <w:rFonts w:asciiTheme="minorBidi" w:hAnsiTheme="minorBidi"/>
                <w:rtl/>
              </w:rPr>
              <w:t>Glenorchy</w:t>
            </w:r>
            <w:r w:rsidRPr="00F86888">
              <w:rPr>
                <w:rFonts w:ascii="Dubai" w:hAnsi="Dubai" w:cs="Dubai"/>
                <w:rtl/>
              </w:rPr>
              <w:t xml:space="preserve"> </w:t>
            </w:r>
            <w:r w:rsidRPr="00E003AE">
              <w:rPr>
                <w:rFonts w:ascii="Dubai" w:hAnsi="Dubai" w:cs="Dubai"/>
                <w:rtl/>
              </w:rPr>
              <w:t>و</w:t>
            </w:r>
            <w:r w:rsidR="00190CA2">
              <w:rPr>
                <w:rFonts w:ascii="Dubai" w:hAnsi="Dubai" w:cs="Dubai"/>
              </w:rPr>
              <w:t xml:space="preserve"> </w:t>
            </w:r>
            <w:r w:rsidRPr="00E003AE">
              <w:rPr>
                <w:rFonts w:asciiTheme="minorBidi" w:hAnsiTheme="minorBidi"/>
                <w:rtl/>
              </w:rPr>
              <w:t>West</w:t>
            </w:r>
            <w:r w:rsidRPr="00F86888">
              <w:rPr>
                <w:rFonts w:ascii="Dubai" w:hAnsi="Dubai" w:cs="Dubai"/>
                <w:rtl/>
              </w:rPr>
              <w:t xml:space="preserve"> </w:t>
            </w:r>
            <w:r w:rsidRPr="00E003AE">
              <w:rPr>
                <w:rFonts w:asciiTheme="minorBidi" w:hAnsiTheme="minorBidi"/>
                <w:rtl/>
              </w:rPr>
              <w:t>Ulverstone</w:t>
            </w:r>
            <w:r w:rsidRPr="00F86888">
              <w:rPr>
                <w:rFonts w:ascii="Dubai" w:hAnsi="Dubai" w:cs="Dubai"/>
                <w:rtl/>
              </w:rPr>
              <w:t xml:space="preserve"> في أواخر عام ٢٠٢٣ وفي Sorell في أواخر عام ٢٠٢٤.</w:t>
            </w:r>
          </w:p>
        </w:tc>
      </w:tr>
    </w:tbl>
    <w:p w14:paraId="1522A094" w14:textId="77777777" w:rsidR="00E60BD6" w:rsidRPr="00F86888" w:rsidRDefault="00E60BD6" w:rsidP="00E60BD6">
      <w:pPr>
        <w:spacing w:before="60" w:after="120" w:line="240" w:lineRule="auto"/>
        <w:rPr>
          <w:rFonts w:ascii="Dubai" w:hAnsi="Dubai" w:cs="Dubai"/>
        </w:rPr>
      </w:pPr>
    </w:p>
    <w:tbl>
      <w:tblPr>
        <w:bidiVisual/>
        <w:tblW w:w="9918" w:type="dxa"/>
        <w:tblLook w:val="04A0" w:firstRow="1" w:lastRow="0" w:firstColumn="1" w:lastColumn="0" w:noHBand="0" w:noVBand="1"/>
      </w:tblPr>
      <w:tblGrid>
        <w:gridCol w:w="2547"/>
        <w:gridCol w:w="7371"/>
      </w:tblGrid>
      <w:tr w:rsidR="009B5DC0" w:rsidRPr="00F86888" w14:paraId="62B8CDC5"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7074F" w14:textId="77777777" w:rsidR="00DE4C59" w:rsidRPr="00E003AE" w:rsidRDefault="00DE4C59" w:rsidP="00CB3DE2">
            <w:pPr>
              <w:spacing w:after="0" w:line="240" w:lineRule="auto"/>
              <w:rPr>
                <w:rFonts w:ascii="Dubai" w:hAnsi="Dubai" w:cs="Dubai"/>
                <w:b/>
                <w:bCs/>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2D604EB9" w14:textId="77777777" w:rsidR="00DE4C59" w:rsidRPr="00E003AE" w:rsidRDefault="004B58D6" w:rsidP="00CB3DE2">
            <w:pPr>
              <w:bidi/>
              <w:spacing w:after="0" w:line="240" w:lineRule="auto"/>
              <w:rPr>
                <w:rFonts w:ascii="Dubai" w:hAnsi="Dubai" w:cs="Dubai"/>
                <w:b/>
                <w:bCs/>
              </w:rPr>
            </w:pPr>
            <w:r w:rsidRPr="00E003AE">
              <w:rPr>
                <w:rFonts w:ascii="Dubai" w:hAnsi="Dubai" w:cs="Dubai"/>
                <w:b/>
                <w:bCs/>
                <w:rtl/>
              </w:rPr>
              <w:t>مورد إلكتروني في مكان واحد لتتصفح نظام التعليم بشكل أفضل</w:t>
            </w:r>
          </w:p>
        </w:tc>
      </w:tr>
      <w:tr w:rsidR="009B5DC0" w:rsidRPr="00F86888" w14:paraId="79DC2B2D"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AF21B" w14:textId="77777777" w:rsidR="00DE4C59" w:rsidRPr="00E003AE" w:rsidRDefault="004B58D6" w:rsidP="00CB3DE2">
            <w:pPr>
              <w:bidi/>
              <w:spacing w:after="0" w:line="240" w:lineRule="auto"/>
              <w:rPr>
                <w:rFonts w:ascii="Dubai" w:hAnsi="Dubai" w:cs="Dubai"/>
                <w:b/>
                <w:bCs/>
              </w:rPr>
            </w:pPr>
            <w:r w:rsidRPr="00E003AE">
              <w:rPr>
                <w:rFonts w:ascii="Dubai" w:hAnsi="Dubai" w:cs="Dubai"/>
                <w:b/>
                <w:bCs/>
                <w:rtl/>
              </w:rPr>
              <w:t>دائرة الاختصاص/الوكالة</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2CE6D319" w14:textId="77777777" w:rsidR="00DE4C59" w:rsidRPr="00F86888" w:rsidRDefault="004B58D6" w:rsidP="00CB3DE2">
            <w:pPr>
              <w:bidi/>
              <w:spacing w:after="0" w:line="240" w:lineRule="auto"/>
              <w:rPr>
                <w:rFonts w:ascii="Dubai" w:hAnsi="Dubai" w:cs="Dubai"/>
              </w:rPr>
            </w:pPr>
            <w:r w:rsidRPr="00F86888">
              <w:rPr>
                <w:rFonts w:ascii="Dubai" w:hAnsi="Dubai" w:cs="Dubai"/>
                <w:rtl/>
              </w:rPr>
              <w:t>نيو ساوث ويلز</w:t>
            </w:r>
          </w:p>
          <w:p w14:paraId="2E3D1F07" w14:textId="77777777" w:rsidR="00DE4C59" w:rsidRPr="00F86888" w:rsidRDefault="004B58D6" w:rsidP="00CB3DE2">
            <w:pPr>
              <w:bidi/>
              <w:spacing w:after="0" w:line="240" w:lineRule="auto"/>
              <w:rPr>
                <w:rFonts w:ascii="Dubai" w:hAnsi="Dubai" w:cs="Dubai"/>
              </w:rPr>
            </w:pPr>
            <w:r w:rsidRPr="00F86888">
              <w:rPr>
                <w:rFonts w:ascii="Dubai" w:hAnsi="Dubai" w:cs="Dubai"/>
                <w:rtl/>
              </w:rPr>
              <w:t>وزارة التعليم</w:t>
            </w:r>
          </w:p>
        </w:tc>
      </w:tr>
      <w:tr w:rsidR="009B5DC0" w:rsidRPr="00F86888" w14:paraId="3AC1DF1F" w14:textId="77777777" w:rsidTr="00E003AE">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E71632C" w14:textId="77777777" w:rsidR="00DE4C59" w:rsidRPr="00E003AE" w:rsidRDefault="004B58D6" w:rsidP="00CB3DE2">
            <w:pPr>
              <w:bidi/>
              <w:spacing w:after="0" w:line="240" w:lineRule="auto"/>
              <w:rPr>
                <w:rFonts w:ascii="Dubai" w:hAnsi="Dubai" w:cs="Dubai"/>
                <w:b/>
                <w:bCs/>
              </w:rPr>
            </w:pPr>
            <w:r w:rsidRPr="00E003AE">
              <w:rPr>
                <w:rFonts w:ascii="Dubai" w:hAnsi="Dubai" w:cs="Dubai"/>
                <w:b/>
                <w:bCs/>
                <w:rtl/>
              </w:rPr>
              <w:t>TAP</w:t>
            </w:r>
          </w:p>
        </w:tc>
        <w:tc>
          <w:tcPr>
            <w:tcW w:w="7371" w:type="dxa"/>
            <w:tcBorders>
              <w:top w:val="nil"/>
              <w:left w:val="nil"/>
              <w:bottom w:val="single" w:sz="4" w:space="0" w:color="auto"/>
              <w:right w:val="single" w:sz="4" w:space="0" w:color="auto"/>
            </w:tcBorders>
            <w:shd w:val="clear" w:color="auto" w:fill="auto"/>
            <w:vAlign w:val="bottom"/>
            <w:hideMark/>
          </w:tcPr>
          <w:p w14:paraId="2EF65259" w14:textId="77777777" w:rsidR="00DE4C59" w:rsidRPr="00F86888" w:rsidRDefault="004B58D6" w:rsidP="00CB3DE2">
            <w:pPr>
              <w:bidi/>
              <w:spacing w:after="0" w:line="240" w:lineRule="auto"/>
              <w:rPr>
                <w:rFonts w:ascii="Dubai" w:hAnsi="Dubai" w:cs="Dubai"/>
              </w:rPr>
            </w:pPr>
            <w:r w:rsidRPr="00F86888">
              <w:rPr>
                <w:rFonts w:ascii="Dubai" w:hAnsi="Dubai" w:cs="Dubai"/>
                <w:rtl/>
              </w:rPr>
              <w:t>الطفولة المبكرة</w:t>
            </w:r>
          </w:p>
        </w:tc>
      </w:tr>
      <w:tr w:rsidR="009B5DC0" w:rsidRPr="00F86888" w14:paraId="23106543" w14:textId="77777777" w:rsidTr="00E003AE">
        <w:trPr>
          <w:trHeight w:val="6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A998A58" w14:textId="77777777" w:rsidR="00DE4C59" w:rsidRPr="00E003AE" w:rsidRDefault="004B58D6" w:rsidP="00CB3DE2">
            <w:pPr>
              <w:bidi/>
              <w:spacing w:after="0" w:line="240" w:lineRule="auto"/>
              <w:rPr>
                <w:rFonts w:ascii="Dubai" w:hAnsi="Dubai" w:cs="Dubai"/>
                <w:b/>
                <w:bCs/>
              </w:rPr>
            </w:pPr>
            <w:r w:rsidRPr="00E003AE">
              <w:rPr>
                <w:rFonts w:ascii="Dubai" w:hAnsi="Dubai" w:cs="Dubai"/>
                <w:b/>
                <w:bCs/>
                <w:rtl/>
              </w:rPr>
              <w:t>هدف خطة العمل المستهدفة</w:t>
            </w:r>
          </w:p>
        </w:tc>
        <w:tc>
          <w:tcPr>
            <w:tcW w:w="7371" w:type="dxa"/>
            <w:tcBorders>
              <w:top w:val="nil"/>
              <w:left w:val="nil"/>
              <w:bottom w:val="single" w:sz="4" w:space="0" w:color="auto"/>
              <w:right w:val="single" w:sz="4" w:space="0" w:color="auto"/>
            </w:tcBorders>
            <w:shd w:val="clear" w:color="auto" w:fill="auto"/>
            <w:vAlign w:val="bottom"/>
            <w:hideMark/>
          </w:tcPr>
          <w:p w14:paraId="2F5D22E5" w14:textId="77777777" w:rsidR="00DE4C59" w:rsidRPr="00F86888" w:rsidRDefault="004B58D6" w:rsidP="00CB3DE2">
            <w:pPr>
              <w:bidi/>
              <w:spacing w:after="0" w:line="240" w:lineRule="auto"/>
              <w:rPr>
                <w:rFonts w:ascii="Dubai" w:hAnsi="Dubai" w:cs="Dubai"/>
              </w:rPr>
            </w:pPr>
            <w:r w:rsidRPr="00F86888">
              <w:rPr>
                <w:rFonts w:ascii="Dubai" w:hAnsi="Dubai" w:cs="Dubai"/>
                <w:rtl/>
              </w:rPr>
              <w:t xml:space="preserve">الهدف ٢: تعزيز الكفاءات القابلة للتطوير وقدرة الخدمات الرئيسية والأنظمة لدعم الوالدين ومقدمي الرعاية لاتخاذ خيارات مستنيرة بشأن أطفالهم. </w:t>
            </w:r>
          </w:p>
        </w:tc>
      </w:tr>
      <w:tr w:rsidR="009B5DC0" w:rsidRPr="00F86888" w14:paraId="7CA13EC8" w14:textId="77777777" w:rsidTr="00E003AE">
        <w:trPr>
          <w:trHeight w:val="9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7098C6A" w14:textId="77777777" w:rsidR="00DE4C59" w:rsidRPr="00E003AE" w:rsidRDefault="004B58D6" w:rsidP="00CB3DE2">
            <w:pPr>
              <w:bidi/>
              <w:spacing w:after="0" w:line="240" w:lineRule="auto"/>
              <w:rPr>
                <w:rFonts w:ascii="Dubai" w:hAnsi="Dubai" w:cs="Dubai"/>
                <w:b/>
                <w:bCs/>
              </w:rPr>
            </w:pPr>
            <w:r w:rsidRPr="00E003AE">
              <w:rPr>
                <w:rFonts w:ascii="Dubai" w:hAnsi="Dubai" w:cs="Dubai"/>
                <w:b/>
                <w:bCs/>
                <w:rtl/>
              </w:rPr>
              <w:t>الإجراء</w:t>
            </w:r>
          </w:p>
        </w:tc>
        <w:tc>
          <w:tcPr>
            <w:tcW w:w="7371" w:type="dxa"/>
            <w:tcBorders>
              <w:top w:val="nil"/>
              <w:left w:val="nil"/>
              <w:bottom w:val="single" w:sz="4" w:space="0" w:color="auto"/>
              <w:right w:val="single" w:sz="4" w:space="0" w:color="auto"/>
            </w:tcBorders>
            <w:shd w:val="clear" w:color="auto" w:fill="auto"/>
            <w:vAlign w:val="bottom"/>
            <w:hideMark/>
          </w:tcPr>
          <w:p w14:paraId="545C8683" w14:textId="77777777" w:rsidR="00DE4C59" w:rsidRPr="00F86888" w:rsidRDefault="004B58D6" w:rsidP="00CB3DE2">
            <w:pPr>
              <w:bidi/>
              <w:spacing w:after="0" w:line="240" w:lineRule="auto"/>
              <w:rPr>
                <w:rFonts w:ascii="Dubai" w:hAnsi="Dubai" w:cs="Dubai"/>
              </w:rPr>
            </w:pPr>
            <w:r w:rsidRPr="00F86888">
              <w:rPr>
                <w:rFonts w:ascii="Dubai" w:hAnsi="Dubai" w:cs="Dubai"/>
                <w:rtl/>
              </w:rPr>
              <w:t xml:space="preserve">٢.٢: ستنشئ وزارة التعليم في نيو ساوث ويلز موردًا واحدًا عبر الإنترنت يحتوي على معلومات للعائلات ومقدمي </w:t>
            </w:r>
            <w:r w:rsidRPr="00F86888">
              <w:rPr>
                <w:rFonts w:ascii="Dubai" w:hAnsi="Dubai" w:cs="Dubai"/>
                <w:rtl/>
              </w:rPr>
              <w:t>الرعاية للحصول على خبرات أفضل وأسهل عند التعامل مع نظامنا والحصول على المشورة.</w:t>
            </w:r>
          </w:p>
        </w:tc>
      </w:tr>
      <w:tr w:rsidR="009B5DC0" w:rsidRPr="00F86888" w14:paraId="27532469" w14:textId="77777777" w:rsidTr="00E003AE">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0F26DC6" w14:textId="77777777" w:rsidR="00DE4C59" w:rsidRPr="00E003AE" w:rsidRDefault="004B58D6" w:rsidP="00CB3DE2">
            <w:pPr>
              <w:bidi/>
              <w:spacing w:after="0" w:line="240" w:lineRule="auto"/>
              <w:rPr>
                <w:rFonts w:ascii="Dubai" w:hAnsi="Dubai" w:cs="Dubai"/>
                <w:b/>
                <w:bCs/>
              </w:rPr>
            </w:pPr>
            <w:r w:rsidRPr="00E003AE">
              <w:rPr>
                <w:rFonts w:ascii="Dubai" w:hAnsi="Dubai" w:cs="Dubai"/>
                <w:b/>
                <w:bCs/>
                <w:rtl/>
              </w:rPr>
              <w:t>مؤشر</w:t>
            </w:r>
          </w:p>
        </w:tc>
        <w:tc>
          <w:tcPr>
            <w:tcW w:w="7371" w:type="dxa"/>
            <w:tcBorders>
              <w:top w:val="nil"/>
              <w:left w:val="nil"/>
              <w:bottom w:val="single" w:sz="4" w:space="0" w:color="auto"/>
              <w:right w:val="single" w:sz="4" w:space="0" w:color="auto"/>
            </w:tcBorders>
            <w:shd w:val="clear" w:color="auto" w:fill="auto"/>
            <w:vAlign w:val="bottom"/>
            <w:hideMark/>
          </w:tcPr>
          <w:p w14:paraId="7F6A2D27" w14:textId="77777777" w:rsidR="00DE4C59" w:rsidRPr="00F86888" w:rsidRDefault="004B58D6" w:rsidP="00CB3DE2">
            <w:pPr>
              <w:bidi/>
              <w:spacing w:after="0" w:line="240" w:lineRule="auto"/>
              <w:rPr>
                <w:rFonts w:ascii="Dubai" w:hAnsi="Dubai" w:cs="Dubai"/>
              </w:rPr>
            </w:pPr>
            <w:r w:rsidRPr="00F86888">
              <w:rPr>
                <w:rFonts w:ascii="Dubai" w:hAnsi="Dubai" w:cs="Dubai"/>
                <w:rtl/>
              </w:rPr>
              <w:t>أرقام الدخول على الموقع.</w:t>
            </w:r>
          </w:p>
        </w:tc>
      </w:tr>
      <w:tr w:rsidR="009B5DC0" w:rsidRPr="00F86888" w14:paraId="60A70B28" w14:textId="77777777" w:rsidTr="00E003AE">
        <w:trPr>
          <w:trHeight w:val="1043"/>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891B5" w14:textId="77777777" w:rsidR="0013521D" w:rsidRPr="00E003AE" w:rsidRDefault="004B58D6" w:rsidP="0013521D">
            <w:pPr>
              <w:bidi/>
              <w:spacing w:after="0" w:line="240" w:lineRule="auto"/>
              <w:rPr>
                <w:rFonts w:ascii="Dubai" w:hAnsi="Dubai" w:cs="Dubai"/>
                <w:b/>
                <w:bCs/>
              </w:rPr>
            </w:pPr>
            <w:r w:rsidRPr="00E003AE">
              <w:rPr>
                <w:rFonts w:ascii="Dubai" w:hAnsi="Dubai" w:cs="Dubai"/>
                <w:b/>
                <w:bCs/>
                <w:rtl/>
              </w:rPr>
              <w:t>الحالة: تسير وفقاً للجدول الزمني</w:t>
            </w:r>
          </w:p>
        </w:tc>
        <w:tc>
          <w:tcPr>
            <w:tcW w:w="7371" w:type="dxa"/>
            <w:tcBorders>
              <w:top w:val="single" w:sz="4" w:space="0" w:color="auto"/>
              <w:left w:val="nil"/>
              <w:bottom w:val="single" w:sz="4" w:space="0" w:color="auto"/>
              <w:right w:val="single" w:sz="4" w:space="0" w:color="auto"/>
            </w:tcBorders>
            <w:shd w:val="clear" w:color="auto" w:fill="auto"/>
            <w:vAlign w:val="bottom"/>
            <w:hideMark/>
          </w:tcPr>
          <w:p w14:paraId="4CEAA41F" w14:textId="77777777" w:rsidR="0013521D" w:rsidRPr="00F86888" w:rsidRDefault="004B58D6" w:rsidP="00CB3DE2">
            <w:pPr>
              <w:bidi/>
              <w:spacing w:after="0" w:line="240" w:lineRule="auto"/>
              <w:rPr>
                <w:rFonts w:ascii="Dubai" w:hAnsi="Dubai" w:cs="Dubai"/>
              </w:rPr>
            </w:pPr>
            <w:r w:rsidRPr="00F86888">
              <w:rPr>
                <w:rFonts w:ascii="Dubai" w:hAnsi="Dubai" w:cs="Dubai"/>
                <w:rtl/>
              </w:rPr>
              <w:t>تنشئ وزارة التعليم في نيو ساوث ويلز موردًا واحدًا عبر الإنترنت يحتوي على معلومات للعائلات ومقدمي الرعاية للحصول على خبرات أفضل وأسهل عند التعامل مع نظامنا والحصول على المشورة. يتضمن إنشاء وتطوير المحتوى لمركز الوالدين/مقدمي الرعاية خصيصًا للعائلات التي لدي</w:t>
            </w:r>
            <w:r w:rsidRPr="00F86888">
              <w:rPr>
                <w:rFonts w:ascii="Dubai" w:hAnsi="Dubai" w:cs="Dubai"/>
                <w:rtl/>
              </w:rPr>
              <w:t xml:space="preserve">ها طفل يحتاج إلى تعليم ودعم إضافي - </w:t>
            </w:r>
            <w:r w:rsidRPr="00E003AE">
              <w:rPr>
                <w:rFonts w:asciiTheme="minorBidi" w:hAnsiTheme="minorBidi"/>
                <w:rtl/>
              </w:rPr>
              <w:t>https://education.nsw.gov.au/parents-and-carers/inclusive-learning-support</w:t>
            </w:r>
            <w:r w:rsidRPr="00F86888">
              <w:rPr>
                <w:rFonts w:ascii="Dubai" w:hAnsi="Dubai" w:cs="Dubai"/>
                <w:rtl/>
              </w:rPr>
              <w:t xml:space="preserve"> . </w:t>
            </w:r>
          </w:p>
        </w:tc>
      </w:tr>
    </w:tbl>
    <w:p w14:paraId="0363EBD4" w14:textId="77777777" w:rsidR="00D9560A" w:rsidRPr="00F86888" w:rsidRDefault="00D9560A" w:rsidP="00E60BD6">
      <w:pPr>
        <w:spacing w:before="60" w:after="120" w:line="240" w:lineRule="auto"/>
        <w:rPr>
          <w:rFonts w:ascii="Dubai" w:hAnsi="Dubai" w:cs="Dubai"/>
        </w:rPr>
      </w:pPr>
    </w:p>
    <w:p w14:paraId="2B5AE5E1" w14:textId="77777777" w:rsidR="00D9560A" w:rsidRPr="00F86888" w:rsidRDefault="00D9560A" w:rsidP="00E60BD6">
      <w:pPr>
        <w:spacing w:before="60" w:after="120" w:line="240" w:lineRule="auto"/>
        <w:rPr>
          <w:rFonts w:ascii="Dubai" w:hAnsi="Dubai" w:cs="Dubai"/>
        </w:rPr>
      </w:pPr>
    </w:p>
    <w:p w14:paraId="256407FF" w14:textId="77777777" w:rsidR="00C95FC1" w:rsidRPr="00F86888" w:rsidRDefault="00C95FC1" w:rsidP="00E60BD6">
      <w:pPr>
        <w:spacing w:before="60" w:after="120" w:line="240" w:lineRule="auto"/>
        <w:rPr>
          <w:rFonts w:ascii="Dubai" w:hAnsi="Dubai" w:cs="Dubai"/>
        </w:rPr>
      </w:pPr>
    </w:p>
    <w:p w14:paraId="0993756A" w14:textId="77777777" w:rsidR="00425B5E" w:rsidRPr="00F86888" w:rsidRDefault="00425B5E" w:rsidP="00E60BD6">
      <w:pPr>
        <w:spacing w:before="60" w:after="120" w:line="240" w:lineRule="auto"/>
        <w:rPr>
          <w:rFonts w:ascii="Dubai" w:hAnsi="Dubai" w:cs="Dubai"/>
        </w:rPr>
      </w:pPr>
    </w:p>
    <w:p w14:paraId="790C2AB0" w14:textId="77777777" w:rsidR="007B0106" w:rsidRPr="00F86888" w:rsidRDefault="004B58D6" w:rsidP="007B0106">
      <w:pPr>
        <w:bidi/>
        <w:spacing w:before="60" w:after="120" w:line="240" w:lineRule="auto"/>
        <w:rPr>
          <w:rFonts w:ascii="Dubai" w:hAnsi="Dubai" w:cs="Dubai"/>
        </w:rPr>
      </w:pPr>
      <w:r w:rsidRPr="00F86888">
        <w:rPr>
          <w:rFonts w:ascii="Dubai" w:hAnsi="Dubai" w:cs="Dubai"/>
          <w:highlight w:val="yellow"/>
          <w:rtl/>
        </w:rPr>
        <w:t>خطة العمل المستهدفة للسلامة</w:t>
      </w:r>
    </w:p>
    <w:tbl>
      <w:tblPr>
        <w:bidiVisual/>
        <w:tblW w:w="9918" w:type="dxa"/>
        <w:tblLook w:val="04A0" w:firstRow="1" w:lastRow="0" w:firstColumn="1" w:lastColumn="0" w:noHBand="0" w:noVBand="1"/>
      </w:tblPr>
      <w:tblGrid>
        <w:gridCol w:w="2547"/>
        <w:gridCol w:w="7371"/>
      </w:tblGrid>
      <w:tr w:rsidR="009B5DC0" w:rsidRPr="00F86888" w14:paraId="4A7BD3B8"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2CE9134" w14:textId="77777777" w:rsidR="00C95FC1" w:rsidRPr="00E003AE" w:rsidRDefault="00C95FC1" w:rsidP="00CB3DE2">
            <w:pPr>
              <w:spacing w:after="0" w:line="240" w:lineRule="auto"/>
              <w:rPr>
                <w:rFonts w:ascii="Dubai" w:hAnsi="Dubai" w:cs="Dubai"/>
                <w:b/>
                <w:bCs/>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9A56E0E"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إنشاء الاسكان الاجتماعي</w:t>
            </w:r>
          </w:p>
        </w:tc>
      </w:tr>
      <w:tr w:rsidR="009B5DC0" w:rsidRPr="00F86888" w14:paraId="4286BDC3"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6225F"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دائرة الاختصاص/الوكالة</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4E1158E6" w14:textId="77777777" w:rsidR="00C95FC1" w:rsidRPr="00F86888" w:rsidRDefault="004B58D6" w:rsidP="00CB3DE2">
            <w:pPr>
              <w:bidi/>
              <w:spacing w:after="0" w:line="240" w:lineRule="auto"/>
              <w:rPr>
                <w:rFonts w:ascii="Dubai" w:hAnsi="Dubai" w:cs="Dubai"/>
              </w:rPr>
            </w:pPr>
            <w:r w:rsidRPr="00F86888">
              <w:rPr>
                <w:rFonts w:ascii="Dubai" w:hAnsi="Dubai" w:cs="Dubai"/>
                <w:rtl/>
              </w:rPr>
              <w:t>جنوب استراليا</w:t>
            </w:r>
          </w:p>
          <w:p w14:paraId="0A8C46DA" w14:textId="77777777" w:rsidR="00C95FC1" w:rsidRPr="00F86888" w:rsidRDefault="004B58D6" w:rsidP="00CB3DE2">
            <w:pPr>
              <w:bidi/>
              <w:spacing w:after="0" w:line="240" w:lineRule="auto"/>
              <w:rPr>
                <w:rFonts w:ascii="Dubai" w:hAnsi="Dubai" w:cs="Dubai"/>
              </w:rPr>
            </w:pPr>
            <w:r w:rsidRPr="00F86888">
              <w:rPr>
                <w:rFonts w:ascii="Dubai" w:hAnsi="Dubai" w:cs="Dubai"/>
                <w:rtl/>
              </w:rPr>
              <w:t>هيئة الإسكان لجنوب أستراليا</w:t>
            </w:r>
          </w:p>
        </w:tc>
      </w:tr>
      <w:tr w:rsidR="009B5DC0" w:rsidRPr="00F86888" w14:paraId="2427429C" w14:textId="77777777" w:rsidTr="00E003AE">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62AADE4"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TAP</w:t>
            </w:r>
          </w:p>
        </w:tc>
        <w:tc>
          <w:tcPr>
            <w:tcW w:w="7371" w:type="dxa"/>
            <w:tcBorders>
              <w:top w:val="nil"/>
              <w:left w:val="nil"/>
              <w:bottom w:val="single" w:sz="4" w:space="0" w:color="auto"/>
              <w:right w:val="single" w:sz="4" w:space="0" w:color="auto"/>
            </w:tcBorders>
            <w:shd w:val="clear" w:color="auto" w:fill="auto"/>
            <w:noWrap/>
            <w:vAlign w:val="bottom"/>
            <w:hideMark/>
          </w:tcPr>
          <w:p w14:paraId="6E5DEBAD" w14:textId="77777777" w:rsidR="00C95FC1" w:rsidRPr="00F86888" w:rsidRDefault="004B58D6" w:rsidP="00CB3DE2">
            <w:pPr>
              <w:bidi/>
              <w:spacing w:after="0" w:line="240" w:lineRule="auto"/>
              <w:rPr>
                <w:rFonts w:ascii="Dubai" w:hAnsi="Dubai" w:cs="Dubai"/>
              </w:rPr>
            </w:pPr>
            <w:r w:rsidRPr="00F86888">
              <w:rPr>
                <w:rFonts w:ascii="Dubai" w:hAnsi="Dubai" w:cs="Dubai"/>
                <w:rtl/>
              </w:rPr>
              <w:t>السلامة</w:t>
            </w:r>
          </w:p>
        </w:tc>
      </w:tr>
      <w:tr w:rsidR="009B5DC0" w:rsidRPr="00F86888" w14:paraId="57C9D032" w14:textId="77777777" w:rsidTr="00E003AE">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13330C5"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 xml:space="preserve">هدف </w:t>
            </w:r>
            <w:r w:rsidRPr="00E003AE">
              <w:rPr>
                <w:rFonts w:ascii="Dubai" w:hAnsi="Dubai" w:cs="Dubai"/>
                <w:b/>
                <w:bCs/>
                <w:rtl/>
              </w:rPr>
              <w:t>خطة العمل المستهدفة</w:t>
            </w:r>
          </w:p>
        </w:tc>
        <w:tc>
          <w:tcPr>
            <w:tcW w:w="7371" w:type="dxa"/>
            <w:tcBorders>
              <w:top w:val="nil"/>
              <w:left w:val="nil"/>
              <w:bottom w:val="single" w:sz="4" w:space="0" w:color="auto"/>
              <w:right w:val="single" w:sz="4" w:space="0" w:color="auto"/>
            </w:tcBorders>
            <w:shd w:val="clear" w:color="auto" w:fill="auto"/>
            <w:vAlign w:val="bottom"/>
            <w:hideMark/>
          </w:tcPr>
          <w:p w14:paraId="73E29DBA" w14:textId="77777777" w:rsidR="00C95FC1" w:rsidRPr="00F86888" w:rsidRDefault="004B58D6" w:rsidP="00CB3DE2">
            <w:pPr>
              <w:bidi/>
              <w:spacing w:after="0" w:line="240" w:lineRule="auto"/>
              <w:rPr>
                <w:rFonts w:ascii="Dubai" w:hAnsi="Dubai" w:cs="Dubai"/>
              </w:rPr>
            </w:pPr>
            <w:r w:rsidRPr="00F86888">
              <w:rPr>
                <w:rFonts w:ascii="Dubai" w:hAnsi="Dubai" w:cs="Dubai"/>
                <w:rtl/>
              </w:rPr>
              <w:t>الهدف ٣: تعزيز تصميم جميع أنظمة الخدمات الحكومية والدعم الذي تقدمه للأشخاص من ذوي الإعاقة المعرضين لخطر الأذى.</w:t>
            </w:r>
          </w:p>
        </w:tc>
      </w:tr>
      <w:tr w:rsidR="009B5DC0" w:rsidRPr="00F86888" w14:paraId="22AB1F01" w14:textId="77777777" w:rsidTr="00E003AE">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444F018"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الإجراء</w:t>
            </w:r>
          </w:p>
        </w:tc>
        <w:tc>
          <w:tcPr>
            <w:tcW w:w="7371" w:type="dxa"/>
            <w:tcBorders>
              <w:top w:val="nil"/>
              <w:left w:val="nil"/>
              <w:bottom w:val="single" w:sz="4" w:space="0" w:color="auto"/>
              <w:right w:val="single" w:sz="4" w:space="0" w:color="auto"/>
            </w:tcBorders>
            <w:shd w:val="clear" w:color="auto" w:fill="auto"/>
            <w:vAlign w:val="center"/>
            <w:hideMark/>
          </w:tcPr>
          <w:p w14:paraId="13BBB212" w14:textId="6A899AAD" w:rsidR="00C95FC1" w:rsidRPr="00F86888" w:rsidRDefault="004B58D6" w:rsidP="00CB3DE2">
            <w:pPr>
              <w:bidi/>
              <w:spacing w:after="0" w:line="240" w:lineRule="auto"/>
              <w:rPr>
                <w:rFonts w:ascii="Dubai" w:hAnsi="Dubai" w:cs="Dubai"/>
              </w:rPr>
            </w:pPr>
            <w:r w:rsidRPr="00F86888">
              <w:rPr>
                <w:rFonts w:ascii="Dubai" w:hAnsi="Dubai" w:cs="Dubai"/>
                <w:rtl/>
              </w:rPr>
              <w:t xml:space="preserve">٣.١: تحسين إمكانية المعيشة في مساكننا من خلال ضمان تطبيق معايير التصميم العالمية </w:t>
            </w:r>
            <w:r w:rsidRPr="00E003AE">
              <w:rPr>
                <w:rFonts w:asciiTheme="minorBidi" w:hAnsiTheme="minorBidi"/>
                <w:rtl/>
              </w:rPr>
              <w:t>SAHT</w:t>
            </w:r>
            <w:r w:rsidRPr="00F86888">
              <w:rPr>
                <w:rFonts w:ascii="Dubai" w:hAnsi="Dubai" w:cs="Dubai"/>
                <w:rtl/>
              </w:rPr>
              <w:t xml:space="preserve"> على ٧٥</w:t>
            </w:r>
            <w:r w:rsidR="00D06794">
              <w:rPr>
                <w:rFonts w:ascii="Dubai" w:hAnsi="Dubai" w:cs="Dubai"/>
              </w:rPr>
              <w:t xml:space="preserve"> </w:t>
            </w:r>
            <w:r w:rsidRPr="00F86888">
              <w:rPr>
                <w:rFonts w:ascii="Dubai" w:hAnsi="Dubai" w:cs="Dubai"/>
                <w:rtl/>
              </w:rPr>
              <w:t xml:space="preserve">٪ على الأقل من إنشاءات </w:t>
            </w:r>
            <w:r w:rsidRPr="00F86888">
              <w:rPr>
                <w:rFonts w:ascii="Dubai" w:hAnsi="Dubai" w:cs="Dubai"/>
                <w:rtl/>
              </w:rPr>
              <w:t>المساكن الاجتماعية الجديدة.</w:t>
            </w:r>
          </w:p>
        </w:tc>
      </w:tr>
      <w:tr w:rsidR="009B5DC0" w:rsidRPr="00F86888" w14:paraId="1EF2543C" w14:textId="77777777" w:rsidTr="00E003AE">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9D12143"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مؤشر</w:t>
            </w:r>
          </w:p>
        </w:tc>
        <w:tc>
          <w:tcPr>
            <w:tcW w:w="7371" w:type="dxa"/>
            <w:tcBorders>
              <w:top w:val="nil"/>
              <w:left w:val="nil"/>
              <w:bottom w:val="single" w:sz="4" w:space="0" w:color="auto"/>
              <w:right w:val="single" w:sz="4" w:space="0" w:color="auto"/>
            </w:tcBorders>
            <w:shd w:val="clear" w:color="auto" w:fill="auto"/>
            <w:noWrap/>
            <w:vAlign w:val="bottom"/>
            <w:hideMark/>
          </w:tcPr>
          <w:p w14:paraId="06F5CE27" w14:textId="77777777" w:rsidR="00C95FC1" w:rsidRPr="00F86888" w:rsidRDefault="004B58D6" w:rsidP="00CB3DE2">
            <w:pPr>
              <w:bidi/>
              <w:spacing w:after="0" w:line="240" w:lineRule="auto"/>
              <w:rPr>
                <w:rFonts w:ascii="Dubai" w:hAnsi="Dubai" w:cs="Dubai"/>
              </w:rPr>
            </w:pPr>
            <w:r w:rsidRPr="00F86888">
              <w:rPr>
                <w:rFonts w:ascii="Dubai" w:hAnsi="Dubai" w:cs="Dubai"/>
                <w:rtl/>
              </w:rPr>
              <w:t xml:space="preserve">عدد العقارات الجديدة التي تم تشييدها وفقًا لمعايير </w:t>
            </w:r>
            <w:r w:rsidRPr="00E003AE">
              <w:rPr>
                <w:rFonts w:asciiTheme="minorBidi" w:hAnsiTheme="minorBidi"/>
                <w:rtl/>
              </w:rPr>
              <w:t>SAHT</w:t>
            </w:r>
            <w:r w:rsidRPr="00F86888">
              <w:rPr>
                <w:rFonts w:ascii="Dubai" w:hAnsi="Dubai" w:cs="Dubai"/>
                <w:rtl/>
              </w:rPr>
              <w:t xml:space="preserve"> العالمية لتصميم المساكن سنويًا.</w:t>
            </w:r>
          </w:p>
        </w:tc>
      </w:tr>
      <w:tr w:rsidR="009B5DC0" w:rsidRPr="00F86888" w14:paraId="4628D25B" w14:textId="77777777" w:rsidTr="00E003AE">
        <w:trPr>
          <w:trHeight w:val="3812"/>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63FC3" w14:textId="77777777" w:rsidR="0013521D" w:rsidRPr="00E003AE" w:rsidRDefault="004B58D6" w:rsidP="0013521D">
            <w:pPr>
              <w:bidi/>
              <w:spacing w:after="0" w:line="240" w:lineRule="auto"/>
              <w:rPr>
                <w:rFonts w:ascii="Dubai" w:hAnsi="Dubai" w:cs="Dubai"/>
                <w:b/>
                <w:bCs/>
              </w:rPr>
            </w:pPr>
            <w:r w:rsidRPr="00E003AE">
              <w:rPr>
                <w:rFonts w:ascii="Dubai" w:hAnsi="Dubai" w:cs="Dubai"/>
                <w:b/>
                <w:bCs/>
                <w:rtl/>
              </w:rPr>
              <w:lastRenderedPageBreak/>
              <w:t>الحالة: تسير وفقاً للجدول الزمني</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0C18FE00" w14:textId="77777777" w:rsidR="0013521D" w:rsidRPr="00F86888" w:rsidRDefault="004B58D6" w:rsidP="00CB3DE2">
            <w:pPr>
              <w:bidi/>
              <w:spacing w:after="0" w:line="240" w:lineRule="auto"/>
              <w:rPr>
                <w:rFonts w:ascii="Dubai" w:hAnsi="Dubai" w:cs="Dubai"/>
              </w:rPr>
            </w:pPr>
            <w:r w:rsidRPr="00F86888">
              <w:rPr>
                <w:rFonts w:ascii="Dubai" w:hAnsi="Dubai" w:cs="Dubai"/>
                <w:rtl/>
              </w:rPr>
              <w:t xml:space="preserve">خلال الفترة المشمولة بالتقرير، تم إنشاء جميع العقارات الجديدة التي تم تشييدها وفقًا لمعايير </w:t>
            </w:r>
            <w:r w:rsidRPr="00E003AE">
              <w:rPr>
                <w:rFonts w:asciiTheme="minorBidi" w:hAnsiTheme="minorBidi"/>
                <w:rtl/>
              </w:rPr>
              <w:t>SAHT</w:t>
            </w:r>
            <w:r w:rsidRPr="00F86888">
              <w:rPr>
                <w:rFonts w:ascii="Dubai" w:hAnsi="Dubai" w:cs="Dubai"/>
                <w:rtl/>
              </w:rPr>
              <w:t xml:space="preserve"> العالمية لتصميم المساكن، بما في ذلك:</w:t>
            </w:r>
          </w:p>
          <w:p w14:paraId="35D4F787" w14:textId="1D227F48" w:rsidR="0013521D" w:rsidRPr="00F86888" w:rsidRDefault="004B58D6" w:rsidP="00CB3DE2">
            <w:pPr>
              <w:bidi/>
              <w:spacing w:after="0" w:line="240" w:lineRule="auto"/>
              <w:rPr>
                <w:rFonts w:ascii="Dubai" w:hAnsi="Dubai" w:cs="Dubai"/>
              </w:rPr>
            </w:pPr>
            <w:r w:rsidRPr="00F86888">
              <w:rPr>
                <w:rFonts w:ascii="Dubai" w:hAnsi="Dubai" w:cs="Dubai"/>
                <w:rtl/>
              </w:rPr>
              <w:t>• ١٢ برنامج للإسكان الميسر</w:t>
            </w:r>
            <w:r w:rsidRPr="00F86888">
              <w:rPr>
                <w:rFonts w:ascii="Dubai" w:hAnsi="Dubai" w:cs="Dubai"/>
                <w:rtl/>
              </w:rPr>
              <w:br/>
            </w:r>
            <w:r w:rsidR="00E003AE" w:rsidRPr="00F86888">
              <w:rPr>
                <w:rFonts w:ascii="Dubai" w:hAnsi="Dubai" w:cs="Dubai"/>
                <w:rtl/>
              </w:rPr>
              <w:t xml:space="preserve">• </w:t>
            </w:r>
            <w:r w:rsidRPr="00F86888">
              <w:rPr>
                <w:rFonts w:ascii="Dubai" w:hAnsi="Dubai" w:cs="Dubai"/>
                <w:rtl/>
              </w:rPr>
              <w:t>١٢ برنامج لأحياء أفضل</w:t>
            </w:r>
            <w:r w:rsidRPr="00F86888">
              <w:rPr>
                <w:rFonts w:ascii="Dubai" w:hAnsi="Dubai" w:cs="Dubai"/>
                <w:rtl/>
              </w:rPr>
              <w:br/>
            </w:r>
            <w:r w:rsidR="00E003AE" w:rsidRPr="00F86888">
              <w:rPr>
                <w:rFonts w:ascii="Dubai" w:hAnsi="Dubai" w:cs="Dubai"/>
                <w:rtl/>
              </w:rPr>
              <w:t xml:space="preserve">• </w:t>
            </w:r>
            <w:r w:rsidRPr="00F86888">
              <w:rPr>
                <w:rFonts w:ascii="Dubai" w:hAnsi="Dubai" w:cs="Dubai"/>
                <w:rtl/>
              </w:rPr>
              <w:t>٢٢ برنامج للإنشاءات الجديدة والترميمات</w:t>
            </w:r>
            <w:r w:rsidRPr="00F86888">
              <w:rPr>
                <w:rFonts w:ascii="Dubai" w:hAnsi="Dubai" w:cs="Dubai"/>
                <w:rtl/>
              </w:rPr>
              <w:br/>
              <w:t>إن مخزون المساكن العامة الحالية يتقادم وفي بعض الحالات يكون غير مناسب للأشخاص ذوي الإعاقة، حتى مع وجود تعديلات. يضمن إنشاء مسا</w:t>
            </w:r>
            <w:r w:rsidRPr="00F86888">
              <w:rPr>
                <w:rFonts w:ascii="Dubai" w:hAnsi="Dubai" w:cs="Dubai"/>
                <w:rtl/>
              </w:rPr>
              <w:t xml:space="preserve">كن اجتماعية جديدة وفقًا لمعايير التصميم العالمية أن يكون هذا المسكن العام الجديد سهل الدخول ومناسب لدعم أمن الإسكان واستقلاله على المدى الطويل، فضلاً عن نتائج السلامة التي يمكن إثباتها عن طريق الحد من حواجز الدخول التي تشكل خطرًا على المستأجر و/أو الأسرة. </w:t>
            </w:r>
            <w:r w:rsidRPr="00F86888">
              <w:rPr>
                <w:rFonts w:ascii="Dubai" w:hAnsi="Dubai" w:cs="Dubai"/>
                <w:rtl/>
              </w:rPr>
              <w:t>وبالمثل، فإن بناء إسكان بأسعار معقولة وفقًا لمعايير التصميم العالمية يساعد على فرص تمليك المنازل للأشخاص ذوي الإعاقة، من خلال تحسين سهولة المنال وإتاحة العقار بحد سعر الإسكان الميسور التكلفة.</w:t>
            </w:r>
          </w:p>
        </w:tc>
      </w:tr>
    </w:tbl>
    <w:p w14:paraId="271ABE82" w14:textId="77777777" w:rsidR="00C95FC1" w:rsidRPr="00F86888" w:rsidRDefault="00C95FC1" w:rsidP="00C95FC1">
      <w:pPr>
        <w:rPr>
          <w:rFonts w:ascii="Dubai" w:hAnsi="Dubai" w:cs="Dubai"/>
        </w:rPr>
      </w:pPr>
    </w:p>
    <w:tbl>
      <w:tblPr>
        <w:bidiVisual/>
        <w:tblW w:w="9918" w:type="dxa"/>
        <w:tblLook w:val="04A0" w:firstRow="1" w:lastRow="0" w:firstColumn="1" w:lastColumn="0" w:noHBand="0" w:noVBand="1"/>
      </w:tblPr>
      <w:tblGrid>
        <w:gridCol w:w="2547"/>
        <w:gridCol w:w="7371"/>
      </w:tblGrid>
      <w:tr w:rsidR="009B5DC0" w:rsidRPr="00F86888" w14:paraId="4B45B762"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80B45B6" w14:textId="77777777" w:rsidR="00C95FC1" w:rsidRPr="00E003AE" w:rsidRDefault="00C95FC1" w:rsidP="00CB3DE2">
            <w:pPr>
              <w:spacing w:after="0" w:line="240" w:lineRule="auto"/>
              <w:rPr>
                <w:rFonts w:ascii="Dubai" w:hAnsi="Dubai" w:cs="Dubai"/>
                <w:b/>
                <w:bCs/>
              </w:rPr>
            </w:pPr>
          </w:p>
        </w:tc>
        <w:tc>
          <w:tcPr>
            <w:tcW w:w="73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37E31B4"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تدريب موظفي قضاء الأحداث</w:t>
            </w:r>
          </w:p>
        </w:tc>
      </w:tr>
      <w:tr w:rsidR="009B5DC0" w:rsidRPr="00F86888" w14:paraId="44A7D0E3"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90125"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دائرة الاختصاص/الوكالة</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24CDBA6A" w14:textId="77777777" w:rsidR="00C95FC1" w:rsidRPr="00F86888" w:rsidRDefault="004B58D6" w:rsidP="00C95FC1">
            <w:pPr>
              <w:bidi/>
              <w:spacing w:after="0" w:line="240" w:lineRule="auto"/>
              <w:rPr>
                <w:rFonts w:ascii="Dubai" w:hAnsi="Dubai" w:cs="Dubai"/>
              </w:rPr>
            </w:pPr>
            <w:r w:rsidRPr="00F86888">
              <w:rPr>
                <w:rFonts w:ascii="Dubai" w:hAnsi="Dubai" w:cs="Dubai"/>
                <w:rtl/>
              </w:rPr>
              <w:t xml:space="preserve">ولاية </w:t>
            </w:r>
            <w:r w:rsidRPr="00F86888">
              <w:rPr>
                <w:rFonts w:ascii="Dubai" w:hAnsi="Dubai" w:cs="Dubai"/>
                <w:rtl/>
              </w:rPr>
              <w:t>فيكتوريا</w:t>
            </w:r>
          </w:p>
          <w:p w14:paraId="03754369" w14:textId="77777777" w:rsidR="00C95FC1" w:rsidRPr="00F86888" w:rsidRDefault="004B58D6" w:rsidP="00C95FC1">
            <w:pPr>
              <w:bidi/>
              <w:spacing w:after="0" w:line="240" w:lineRule="auto"/>
              <w:rPr>
                <w:rFonts w:ascii="Dubai" w:hAnsi="Dubai" w:cs="Dubai"/>
              </w:rPr>
            </w:pPr>
            <w:r w:rsidRPr="00F86888">
              <w:rPr>
                <w:rFonts w:ascii="Dubai" w:hAnsi="Dubai" w:cs="Dubai"/>
                <w:rtl/>
              </w:rPr>
              <w:t>وزارة العدل وسلامة المجتمع (</w:t>
            </w:r>
            <w:r w:rsidRPr="00E003AE">
              <w:rPr>
                <w:rFonts w:asciiTheme="minorBidi" w:hAnsiTheme="minorBidi"/>
                <w:rtl/>
              </w:rPr>
              <w:t>DJCS</w:t>
            </w:r>
            <w:r w:rsidRPr="00F86888">
              <w:rPr>
                <w:rFonts w:ascii="Dubai" w:hAnsi="Dubai" w:cs="Dubai"/>
                <w:rtl/>
              </w:rPr>
              <w:t>)</w:t>
            </w:r>
          </w:p>
        </w:tc>
      </w:tr>
      <w:tr w:rsidR="009B5DC0" w:rsidRPr="00F86888" w14:paraId="2D8440A3" w14:textId="77777777" w:rsidTr="00E003AE">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50561B7"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TAP</w:t>
            </w:r>
          </w:p>
        </w:tc>
        <w:tc>
          <w:tcPr>
            <w:tcW w:w="7371" w:type="dxa"/>
            <w:tcBorders>
              <w:top w:val="nil"/>
              <w:left w:val="nil"/>
              <w:bottom w:val="single" w:sz="4" w:space="0" w:color="auto"/>
              <w:right w:val="single" w:sz="4" w:space="0" w:color="auto"/>
            </w:tcBorders>
            <w:shd w:val="clear" w:color="auto" w:fill="auto"/>
            <w:noWrap/>
            <w:vAlign w:val="bottom"/>
            <w:hideMark/>
          </w:tcPr>
          <w:p w14:paraId="6A828DBB" w14:textId="77777777" w:rsidR="00C95FC1" w:rsidRPr="00F86888" w:rsidRDefault="004B58D6" w:rsidP="00CB3DE2">
            <w:pPr>
              <w:bidi/>
              <w:spacing w:after="0" w:line="240" w:lineRule="auto"/>
              <w:rPr>
                <w:rFonts w:ascii="Dubai" w:hAnsi="Dubai" w:cs="Dubai"/>
              </w:rPr>
            </w:pPr>
            <w:r w:rsidRPr="00F86888">
              <w:rPr>
                <w:rFonts w:ascii="Dubai" w:hAnsi="Dubai" w:cs="Dubai"/>
                <w:rtl/>
              </w:rPr>
              <w:t>السلامة</w:t>
            </w:r>
          </w:p>
        </w:tc>
      </w:tr>
      <w:tr w:rsidR="009B5DC0" w:rsidRPr="00F86888" w14:paraId="7AE51356" w14:textId="77777777" w:rsidTr="00E003AE">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5B070CD"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هدف خطة العمل المستهدفة</w:t>
            </w:r>
          </w:p>
        </w:tc>
        <w:tc>
          <w:tcPr>
            <w:tcW w:w="7371" w:type="dxa"/>
            <w:tcBorders>
              <w:top w:val="nil"/>
              <w:left w:val="nil"/>
              <w:bottom w:val="single" w:sz="4" w:space="0" w:color="auto"/>
              <w:right w:val="single" w:sz="4" w:space="0" w:color="auto"/>
            </w:tcBorders>
            <w:shd w:val="clear" w:color="auto" w:fill="auto"/>
            <w:vAlign w:val="bottom"/>
            <w:hideMark/>
          </w:tcPr>
          <w:p w14:paraId="1CE43C2C" w14:textId="77777777" w:rsidR="00C95FC1" w:rsidRPr="00F86888" w:rsidRDefault="004B58D6" w:rsidP="00CB3DE2">
            <w:pPr>
              <w:bidi/>
              <w:spacing w:after="0" w:line="240" w:lineRule="auto"/>
              <w:rPr>
                <w:rFonts w:ascii="Dubai" w:hAnsi="Dubai" w:cs="Dubai"/>
              </w:rPr>
            </w:pPr>
            <w:r w:rsidRPr="00F86888">
              <w:rPr>
                <w:rFonts w:ascii="Dubai" w:hAnsi="Dubai" w:cs="Dubai"/>
                <w:rtl/>
              </w:rPr>
              <w:t>الهدف ٣: تعزيز تصميم جميع أنظمة الخدمات الحكومية والدعم الذي تقدمه للأشخاص من ذوي الإعاقة المعرضين لخطر الأذى.</w:t>
            </w:r>
          </w:p>
        </w:tc>
      </w:tr>
      <w:tr w:rsidR="009B5DC0" w:rsidRPr="00F86888" w14:paraId="5FDA859F" w14:textId="77777777" w:rsidTr="00E003AE">
        <w:trPr>
          <w:trHeight w:val="12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123C2A7"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الإجراء</w:t>
            </w:r>
          </w:p>
        </w:tc>
        <w:tc>
          <w:tcPr>
            <w:tcW w:w="7371" w:type="dxa"/>
            <w:tcBorders>
              <w:top w:val="nil"/>
              <w:left w:val="nil"/>
              <w:bottom w:val="single" w:sz="4" w:space="0" w:color="auto"/>
              <w:right w:val="single" w:sz="4" w:space="0" w:color="auto"/>
            </w:tcBorders>
            <w:shd w:val="clear" w:color="auto" w:fill="auto"/>
            <w:vAlign w:val="bottom"/>
            <w:hideMark/>
          </w:tcPr>
          <w:p w14:paraId="13EF569D" w14:textId="77777777" w:rsidR="00C95FC1" w:rsidRPr="00F86888" w:rsidRDefault="004B58D6" w:rsidP="00CB3DE2">
            <w:pPr>
              <w:bidi/>
              <w:spacing w:after="0" w:line="240" w:lineRule="auto"/>
              <w:rPr>
                <w:rFonts w:ascii="Dubai" w:hAnsi="Dubai" w:cs="Dubai"/>
              </w:rPr>
            </w:pPr>
            <w:r w:rsidRPr="00F86888">
              <w:rPr>
                <w:rFonts w:ascii="Dubai" w:hAnsi="Dubai" w:cs="Dubai"/>
                <w:rtl/>
              </w:rPr>
              <w:t xml:space="preserve">٣.٦: يقدم كبار المستشارين والمتخصصين في مجال الإعاقة الاستشارات الثانوية ونصائح الخبراء لموظفي رعاية قضاء الأحداث والموظفين العاملين في المجتمع وفرق الرعاية. تم تصميم هذا العمل لتحسين الإشراف على قضاء الأحداث وربط هؤلاء الشباب بالخدمات، بما في ذلك </w:t>
            </w:r>
            <w:r w:rsidRPr="00E003AE">
              <w:rPr>
                <w:rFonts w:asciiTheme="minorBidi" w:hAnsiTheme="minorBidi"/>
                <w:rtl/>
              </w:rPr>
              <w:t>NDIS</w:t>
            </w:r>
            <w:r w:rsidRPr="00F86888">
              <w:rPr>
                <w:rFonts w:ascii="Dubai" w:hAnsi="Dubai" w:cs="Dubai"/>
                <w:rtl/>
              </w:rPr>
              <w:t xml:space="preserve">. </w:t>
            </w:r>
          </w:p>
        </w:tc>
      </w:tr>
      <w:tr w:rsidR="009B5DC0" w:rsidRPr="00F86888" w14:paraId="1CBBC1A5" w14:textId="77777777" w:rsidTr="00E003AE">
        <w:trPr>
          <w:trHeight w:val="60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5D4514A1"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مؤشر</w:t>
            </w:r>
          </w:p>
        </w:tc>
        <w:tc>
          <w:tcPr>
            <w:tcW w:w="7371" w:type="dxa"/>
            <w:tcBorders>
              <w:top w:val="nil"/>
              <w:left w:val="nil"/>
              <w:bottom w:val="nil"/>
              <w:right w:val="single" w:sz="4" w:space="0" w:color="auto"/>
            </w:tcBorders>
            <w:shd w:val="clear" w:color="auto" w:fill="auto"/>
            <w:hideMark/>
          </w:tcPr>
          <w:p w14:paraId="3E354599" w14:textId="77777777" w:rsidR="00C95FC1" w:rsidRPr="00F86888" w:rsidRDefault="004B58D6" w:rsidP="00C95FC1">
            <w:pPr>
              <w:pStyle w:val="ListParagraph"/>
              <w:numPr>
                <w:ilvl w:val="0"/>
                <w:numId w:val="11"/>
              </w:numPr>
              <w:bidi/>
              <w:spacing w:after="0" w:line="240" w:lineRule="auto"/>
              <w:ind w:left="323"/>
              <w:rPr>
                <w:rFonts w:ascii="Dubai" w:hAnsi="Dubai" w:cs="Dubai"/>
              </w:rPr>
            </w:pPr>
            <w:r w:rsidRPr="00F86888">
              <w:rPr>
                <w:rFonts w:ascii="Dubai" w:hAnsi="Dubai" w:cs="Dubai"/>
                <w:rtl/>
              </w:rPr>
              <w:t>يتم دعم موظفي قضاء الأحداث لتوظيف استراتيجيات فعالة لدعم الشباب من ذوي الإعاقة.</w:t>
            </w:r>
          </w:p>
        </w:tc>
      </w:tr>
      <w:tr w:rsidR="009B5DC0" w:rsidRPr="00F86888" w14:paraId="2D519812" w14:textId="77777777" w:rsidTr="00E003AE">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6A00A038" w14:textId="77777777" w:rsidR="00C95FC1" w:rsidRPr="00E003AE" w:rsidRDefault="00C95FC1" w:rsidP="00CB3DE2">
            <w:pPr>
              <w:spacing w:after="0" w:line="240" w:lineRule="auto"/>
              <w:rPr>
                <w:rFonts w:ascii="Dubai" w:hAnsi="Dubai" w:cs="Dubai"/>
                <w:b/>
                <w:bCs/>
              </w:rPr>
            </w:pPr>
          </w:p>
        </w:tc>
        <w:tc>
          <w:tcPr>
            <w:tcW w:w="7371" w:type="dxa"/>
            <w:tcBorders>
              <w:top w:val="nil"/>
              <w:left w:val="nil"/>
              <w:bottom w:val="single" w:sz="4" w:space="0" w:color="auto"/>
              <w:right w:val="single" w:sz="4" w:space="0" w:color="auto"/>
            </w:tcBorders>
            <w:shd w:val="clear" w:color="auto" w:fill="auto"/>
            <w:hideMark/>
          </w:tcPr>
          <w:p w14:paraId="350F76E9" w14:textId="77777777" w:rsidR="00C95FC1" w:rsidRPr="00F86888" w:rsidRDefault="004B58D6" w:rsidP="00C95FC1">
            <w:pPr>
              <w:pStyle w:val="ListParagraph"/>
              <w:numPr>
                <w:ilvl w:val="0"/>
                <w:numId w:val="11"/>
              </w:numPr>
              <w:bidi/>
              <w:spacing w:after="0" w:line="240" w:lineRule="auto"/>
              <w:ind w:left="323"/>
              <w:rPr>
                <w:rFonts w:ascii="Dubai" w:hAnsi="Dubai" w:cs="Dubai"/>
              </w:rPr>
            </w:pPr>
            <w:r w:rsidRPr="00F86888">
              <w:rPr>
                <w:rFonts w:ascii="Dubai" w:hAnsi="Dubai" w:cs="Dubai"/>
                <w:rtl/>
              </w:rPr>
              <w:t xml:space="preserve">تحسين خبرة الشباب ذوي الإعاقة في الحصول على أنظمة الخدمة واستخدامها. </w:t>
            </w:r>
          </w:p>
        </w:tc>
      </w:tr>
      <w:tr w:rsidR="009B5DC0" w:rsidRPr="00F86888" w14:paraId="717ABBD6" w14:textId="77777777" w:rsidTr="00E003AE">
        <w:trPr>
          <w:trHeight w:val="841"/>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E43B2B2" w14:textId="77777777" w:rsidR="0013521D" w:rsidRPr="00E003AE" w:rsidRDefault="004B58D6" w:rsidP="0013521D">
            <w:pPr>
              <w:bidi/>
              <w:spacing w:after="0" w:line="240" w:lineRule="auto"/>
              <w:rPr>
                <w:rFonts w:ascii="Dubai" w:hAnsi="Dubai" w:cs="Dubai"/>
                <w:b/>
                <w:bCs/>
              </w:rPr>
            </w:pPr>
            <w:r w:rsidRPr="00E003AE">
              <w:rPr>
                <w:rFonts w:ascii="Dubai" w:hAnsi="Dubai" w:cs="Dubai"/>
                <w:b/>
                <w:bCs/>
                <w:rtl/>
              </w:rPr>
              <w:t>الحالة: تسير وفقاً للجدول الزمني</w:t>
            </w:r>
          </w:p>
        </w:tc>
        <w:tc>
          <w:tcPr>
            <w:tcW w:w="7371" w:type="dxa"/>
            <w:tcBorders>
              <w:top w:val="nil"/>
              <w:left w:val="nil"/>
              <w:bottom w:val="single" w:sz="4" w:space="0" w:color="auto"/>
              <w:right w:val="single" w:sz="4" w:space="0" w:color="auto"/>
            </w:tcBorders>
            <w:shd w:val="clear" w:color="auto" w:fill="auto"/>
            <w:noWrap/>
            <w:vAlign w:val="bottom"/>
            <w:hideMark/>
          </w:tcPr>
          <w:p w14:paraId="762B2D6E" w14:textId="77777777" w:rsidR="0013521D" w:rsidRPr="00F86888" w:rsidRDefault="004B58D6" w:rsidP="00CB3DE2">
            <w:pPr>
              <w:bidi/>
              <w:spacing w:after="0" w:line="240" w:lineRule="auto"/>
              <w:rPr>
                <w:rFonts w:ascii="Dubai" w:hAnsi="Dubai" w:cs="Dubai"/>
              </w:rPr>
            </w:pPr>
            <w:r w:rsidRPr="00F86888">
              <w:rPr>
                <w:rFonts w:ascii="Dubai" w:hAnsi="Dubai" w:cs="Dubai"/>
                <w:rtl/>
              </w:rPr>
              <w:t>يقدم كبار المستشارين والمتخصصين في مجال الإعاقة تدريبات وجهًا لوجه في برنامج قضاء الأحداث، بما في ذلك برامج التعريف للموظفين الجدد، والتي تحتوي على تدريب يتعلق بفهم تأثير الإعاقة واستخدام استراتيجيات فعالة لدعم الأطفال والشباب من ذوي الإعاقة في نظام القضاء</w:t>
            </w:r>
            <w:r w:rsidRPr="00F86888">
              <w:rPr>
                <w:rFonts w:ascii="Dubai" w:hAnsi="Dubai" w:cs="Dubai"/>
                <w:rtl/>
              </w:rPr>
              <w:t xml:space="preserve">. يشمل التدريب برنامجين تعريفيين منفصلين، أحدهما للحضانة والآخر للقوى العاملة المجتمعية. </w:t>
            </w:r>
          </w:p>
        </w:tc>
      </w:tr>
    </w:tbl>
    <w:p w14:paraId="0C84E9B8" w14:textId="77777777" w:rsidR="00C95FC1" w:rsidRPr="00F86888" w:rsidRDefault="00C95FC1" w:rsidP="00C95FC1">
      <w:pPr>
        <w:rPr>
          <w:rFonts w:ascii="Dubai" w:hAnsi="Dubai" w:cs="Dubai"/>
        </w:rPr>
      </w:pPr>
    </w:p>
    <w:p w14:paraId="6206FDC0" w14:textId="77777777" w:rsidR="00B74C46" w:rsidRPr="00F86888" w:rsidRDefault="00B74C46" w:rsidP="007B0106">
      <w:pPr>
        <w:spacing w:before="60" w:after="120" w:line="240" w:lineRule="auto"/>
        <w:rPr>
          <w:rFonts w:ascii="Dubai" w:hAnsi="Dubai" w:cs="Dubai"/>
        </w:rPr>
      </w:pPr>
    </w:p>
    <w:p w14:paraId="41419AA6" w14:textId="77777777" w:rsidR="00D9560A" w:rsidRPr="00F86888" w:rsidRDefault="00D9560A" w:rsidP="007B0106">
      <w:pPr>
        <w:spacing w:before="60" w:after="120" w:line="240" w:lineRule="auto"/>
        <w:rPr>
          <w:rFonts w:ascii="Dubai" w:hAnsi="Dubai" w:cs="Dubai"/>
        </w:rPr>
      </w:pPr>
    </w:p>
    <w:p w14:paraId="12775F6B" w14:textId="77777777" w:rsidR="00B74C46" w:rsidRPr="00F86888" w:rsidRDefault="004B58D6" w:rsidP="007B0106">
      <w:pPr>
        <w:bidi/>
        <w:spacing w:before="60" w:after="120" w:line="240" w:lineRule="auto"/>
        <w:rPr>
          <w:rFonts w:ascii="Dubai" w:hAnsi="Dubai" w:cs="Dubai"/>
        </w:rPr>
      </w:pPr>
      <w:r w:rsidRPr="00F86888">
        <w:rPr>
          <w:rFonts w:ascii="Dubai" w:hAnsi="Dubai" w:cs="Dubai"/>
          <w:highlight w:val="yellow"/>
          <w:rtl/>
        </w:rPr>
        <w:lastRenderedPageBreak/>
        <w:t>إدارة الطوارئ</w:t>
      </w:r>
    </w:p>
    <w:p w14:paraId="089452E8" w14:textId="77777777" w:rsidR="00C95FC1" w:rsidRPr="00F86888" w:rsidRDefault="00C95FC1" w:rsidP="00C95FC1">
      <w:pPr>
        <w:rPr>
          <w:rFonts w:ascii="Dubai" w:hAnsi="Dubai" w:cs="Dubai"/>
        </w:rPr>
      </w:pPr>
    </w:p>
    <w:tbl>
      <w:tblPr>
        <w:bidiVisual/>
        <w:tblW w:w="9776" w:type="dxa"/>
        <w:tblLook w:val="04A0" w:firstRow="1" w:lastRow="0" w:firstColumn="1" w:lastColumn="0" w:noHBand="0" w:noVBand="1"/>
      </w:tblPr>
      <w:tblGrid>
        <w:gridCol w:w="2547"/>
        <w:gridCol w:w="7229"/>
      </w:tblGrid>
      <w:tr w:rsidR="009B5DC0" w:rsidRPr="00F86888" w14:paraId="11B8C543"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D3D4940" w14:textId="77777777" w:rsidR="00C95FC1" w:rsidRPr="00E003AE" w:rsidRDefault="00C95FC1" w:rsidP="00CB3DE2">
            <w:pPr>
              <w:spacing w:after="0" w:line="240" w:lineRule="auto"/>
              <w:rPr>
                <w:rFonts w:ascii="Dubai" w:hAnsi="Dubai" w:cs="Dubai"/>
                <w:b/>
                <w:bCs/>
              </w:rPr>
            </w:pP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32FF437"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مجموعات التعافي البشري والاجتماعي</w:t>
            </w:r>
          </w:p>
        </w:tc>
      </w:tr>
      <w:tr w:rsidR="009B5DC0" w:rsidRPr="00F86888" w14:paraId="456D73D7"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468BD"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دائرة الاختصاص/الوكالة</w:t>
            </w:r>
          </w:p>
        </w:tc>
        <w:tc>
          <w:tcPr>
            <w:tcW w:w="7229" w:type="dxa"/>
            <w:tcBorders>
              <w:top w:val="single" w:sz="4" w:space="0" w:color="auto"/>
              <w:left w:val="nil"/>
              <w:bottom w:val="single" w:sz="4" w:space="0" w:color="auto"/>
              <w:right w:val="single" w:sz="4" w:space="0" w:color="auto"/>
            </w:tcBorders>
            <w:shd w:val="clear" w:color="auto" w:fill="auto"/>
            <w:hideMark/>
          </w:tcPr>
          <w:p w14:paraId="24E30CDA" w14:textId="77777777" w:rsidR="00C95FC1" w:rsidRPr="00F86888" w:rsidRDefault="004B58D6" w:rsidP="00CB3DE2">
            <w:pPr>
              <w:bidi/>
              <w:spacing w:after="0" w:line="240" w:lineRule="auto"/>
              <w:rPr>
                <w:rFonts w:ascii="Dubai" w:hAnsi="Dubai" w:cs="Dubai"/>
              </w:rPr>
            </w:pPr>
            <w:r w:rsidRPr="00F86888">
              <w:rPr>
                <w:rFonts w:ascii="Dubai" w:hAnsi="Dubai" w:cs="Dubai"/>
                <w:rtl/>
              </w:rPr>
              <w:t>ولاية كوينزلاند</w:t>
            </w:r>
          </w:p>
          <w:p w14:paraId="3570DA24" w14:textId="77777777" w:rsidR="00C95FC1" w:rsidRPr="00F86888" w:rsidRDefault="004B58D6" w:rsidP="00CB3DE2">
            <w:pPr>
              <w:bidi/>
              <w:spacing w:after="0" w:line="240" w:lineRule="auto"/>
              <w:rPr>
                <w:rFonts w:ascii="Dubai" w:hAnsi="Dubai" w:cs="Dubai"/>
              </w:rPr>
            </w:pPr>
            <w:r w:rsidRPr="00F86888">
              <w:rPr>
                <w:rFonts w:ascii="Dubai" w:hAnsi="Dubai" w:cs="Dubai"/>
                <w:rtl/>
              </w:rPr>
              <w:t xml:space="preserve">وزارة المجتمعات والإسكان والاقتصاد الرقمي </w:t>
            </w:r>
          </w:p>
        </w:tc>
      </w:tr>
      <w:tr w:rsidR="009B5DC0" w:rsidRPr="00F86888" w14:paraId="47D94019" w14:textId="77777777" w:rsidTr="00E003AE">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301D401"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TAP</w:t>
            </w:r>
          </w:p>
        </w:tc>
        <w:tc>
          <w:tcPr>
            <w:tcW w:w="7229" w:type="dxa"/>
            <w:tcBorders>
              <w:top w:val="nil"/>
              <w:left w:val="nil"/>
              <w:bottom w:val="single" w:sz="4" w:space="0" w:color="auto"/>
              <w:right w:val="single" w:sz="4" w:space="0" w:color="auto"/>
            </w:tcBorders>
            <w:shd w:val="clear" w:color="auto" w:fill="auto"/>
            <w:noWrap/>
            <w:vAlign w:val="bottom"/>
            <w:hideMark/>
          </w:tcPr>
          <w:p w14:paraId="482ED61F" w14:textId="77777777" w:rsidR="00C95FC1" w:rsidRPr="00F86888" w:rsidRDefault="004B58D6" w:rsidP="00CB3DE2">
            <w:pPr>
              <w:bidi/>
              <w:spacing w:after="0" w:line="240" w:lineRule="auto"/>
              <w:rPr>
                <w:rFonts w:ascii="Dubai" w:hAnsi="Dubai" w:cs="Dubai"/>
              </w:rPr>
            </w:pPr>
            <w:r w:rsidRPr="00F86888">
              <w:rPr>
                <w:rFonts w:ascii="Dubai" w:hAnsi="Dubai" w:cs="Dubai"/>
                <w:rtl/>
              </w:rPr>
              <w:t>إدارة الطوارئ</w:t>
            </w:r>
          </w:p>
        </w:tc>
      </w:tr>
      <w:tr w:rsidR="009B5DC0" w:rsidRPr="00F86888" w14:paraId="0D82454C" w14:textId="77777777" w:rsidTr="00E003AE">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47CDAF1"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 xml:space="preserve">هدف خطة </w:t>
            </w:r>
            <w:r w:rsidRPr="00E003AE">
              <w:rPr>
                <w:rFonts w:ascii="Dubai" w:hAnsi="Dubai" w:cs="Dubai"/>
                <w:b/>
                <w:bCs/>
                <w:rtl/>
              </w:rPr>
              <w:t>العمل المستهدفة</w:t>
            </w:r>
          </w:p>
        </w:tc>
        <w:tc>
          <w:tcPr>
            <w:tcW w:w="7229" w:type="dxa"/>
            <w:tcBorders>
              <w:top w:val="nil"/>
              <w:left w:val="nil"/>
              <w:bottom w:val="single" w:sz="4" w:space="0" w:color="auto"/>
              <w:right w:val="single" w:sz="4" w:space="0" w:color="auto"/>
            </w:tcBorders>
            <w:shd w:val="clear" w:color="auto" w:fill="auto"/>
            <w:noWrap/>
            <w:vAlign w:val="bottom"/>
            <w:hideMark/>
          </w:tcPr>
          <w:p w14:paraId="74E843E9" w14:textId="77777777" w:rsidR="00C95FC1" w:rsidRPr="00F86888" w:rsidRDefault="004B58D6" w:rsidP="00CB3DE2">
            <w:pPr>
              <w:bidi/>
              <w:spacing w:after="0" w:line="240" w:lineRule="auto"/>
              <w:rPr>
                <w:rFonts w:ascii="Dubai" w:hAnsi="Dubai" w:cs="Dubai"/>
              </w:rPr>
            </w:pPr>
            <w:r w:rsidRPr="00F86888">
              <w:rPr>
                <w:rFonts w:ascii="Dubai" w:hAnsi="Dubai" w:cs="Dubai"/>
                <w:rtl/>
              </w:rPr>
              <w:t>الهدف ٢: التأكد من إدارة شاملة للكوارث/الطوارئ وأن عمليات التأهب والتخطيط للتعافي تدعم صحة ورفاهية الأشخاص ذوي الإعاقة قبل حالات الطوارئ وأثناءها وبعدها.</w:t>
            </w:r>
          </w:p>
        </w:tc>
      </w:tr>
      <w:tr w:rsidR="009B5DC0" w:rsidRPr="00F86888" w14:paraId="5501E00E" w14:textId="77777777" w:rsidTr="00E003AE">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9A92DA1"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الإجراء</w:t>
            </w:r>
          </w:p>
        </w:tc>
        <w:tc>
          <w:tcPr>
            <w:tcW w:w="7229" w:type="dxa"/>
            <w:tcBorders>
              <w:top w:val="nil"/>
              <w:left w:val="nil"/>
              <w:bottom w:val="single" w:sz="4" w:space="0" w:color="auto"/>
              <w:right w:val="single" w:sz="4" w:space="0" w:color="auto"/>
            </w:tcBorders>
            <w:shd w:val="clear" w:color="auto" w:fill="auto"/>
            <w:hideMark/>
          </w:tcPr>
          <w:p w14:paraId="4A485C18" w14:textId="77777777" w:rsidR="00C95FC1" w:rsidRPr="00F86888" w:rsidRDefault="004B58D6" w:rsidP="00CB3DE2">
            <w:pPr>
              <w:bidi/>
              <w:spacing w:after="0" w:line="240" w:lineRule="auto"/>
              <w:rPr>
                <w:rFonts w:ascii="Dubai" w:hAnsi="Dubai" w:cs="Dubai"/>
              </w:rPr>
            </w:pPr>
            <w:r w:rsidRPr="00F86888">
              <w:rPr>
                <w:rFonts w:ascii="Dubai" w:hAnsi="Dubai" w:cs="Dubai"/>
                <w:rtl/>
              </w:rPr>
              <w:t>٢.٣: تشمل مجموعات التعافي البشري والاجتماعي ممثلين أو لديها آليات لإشراك ممثل</w:t>
            </w:r>
            <w:r w:rsidRPr="00F86888">
              <w:rPr>
                <w:rFonts w:ascii="Dubai" w:hAnsi="Dubai" w:cs="Dubai"/>
                <w:rtl/>
              </w:rPr>
              <w:t>ي الأشخاص ذوي الإعاقة في عمليات تخطيط التعافي البشري والاجتماعي.</w:t>
            </w:r>
          </w:p>
        </w:tc>
      </w:tr>
      <w:tr w:rsidR="009B5DC0" w:rsidRPr="00F86888" w14:paraId="5AE99072" w14:textId="77777777" w:rsidTr="00E003AE">
        <w:trPr>
          <w:trHeight w:val="12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3FD6309"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مؤشر</w:t>
            </w:r>
          </w:p>
        </w:tc>
        <w:tc>
          <w:tcPr>
            <w:tcW w:w="7229" w:type="dxa"/>
            <w:tcBorders>
              <w:top w:val="nil"/>
              <w:left w:val="nil"/>
              <w:bottom w:val="single" w:sz="4" w:space="0" w:color="auto"/>
              <w:right w:val="single" w:sz="4" w:space="0" w:color="auto"/>
            </w:tcBorders>
            <w:shd w:val="clear" w:color="auto" w:fill="auto"/>
            <w:hideMark/>
          </w:tcPr>
          <w:p w14:paraId="6ACD23F6" w14:textId="77777777" w:rsidR="00C95FC1" w:rsidRPr="00F86888" w:rsidRDefault="004B58D6" w:rsidP="00CB3DE2">
            <w:pPr>
              <w:bidi/>
              <w:spacing w:after="0" w:line="240" w:lineRule="auto"/>
              <w:rPr>
                <w:rFonts w:ascii="Dubai" w:hAnsi="Dubai" w:cs="Dubai"/>
              </w:rPr>
            </w:pPr>
            <w:r w:rsidRPr="00F86888">
              <w:rPr>
                <w:rFonts w:ascii="Dubai" w:hAnsi="Dubai" w:cs="Dubai"/>
                <w:rtl/>
              </w:rPr>
              <w:t xml:space="preserve">النسبة المئوية لمجموعات التعافي البشري والاجتماعي التابعة لوزارة المجتمعات والإسكان والاقتصاد الرقمي التي تضم ممثلين و/أو لديها آليات لإشراك ممثلي الأشخاص ذوي الإعاقة في عمليات تخطيط </w:t>
            </w:r>
            <w:r w:rsidRPr="00F86888">
              <w:rPr>
                <w:rFonts w:ascii="Dubai" w:hAnsi="Dubai" w:cs="Dubai"/>
                <w:rtl/>
              </w:rPr>
              <w:t>التعافي البشري والاجتماعي.</w:t>
            </w:r>
          </w:p>
        </w:tc>
      </w:tr>
      <w:tr w:rsidR="009B5DC0" w:rsidRPr="00F86888" w14:paraId="2FBFF74D" w14:textId="77777777" w:rsidTr="00E003AE">
        <w:trPr>
          <w:trHeight w:val="252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75DD3" w14:textId="77777777" w:rsidR="0013521D" w:rsidRPr="00E003AE" w:rsidRDefault="004B58D6" w:rsidP="0013521D">
            <w:pPr>
              <w:bidi/>
              <w:spacing w:after="0" w:line="240" w:lineRule="auto"/>
              <w:rPr>
                <w:rFonts w:ascii="Dubai" w:hAnsi="Dubai" w:cs="Dubai"/>
                <w:b/>
                <w:bCs/>
              </w:rPr>
            </w:pPr>
            <w:r w:rsidRPr="00E003AE">
              <w:rPr>
                <w:rFonts w:ascii="Dubai" w:hAnsi="Dubai" w:cs="Dubai"/>
                <w:b/>
                <w:bCs/>
                <w:rtl/>
              </w:rPr>
              <w:t>الحالة: تم</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2BB73D86" w14:textId="77777777" w:rsidR="0013521D" w:rsidRPr="00F86888" w:rsidRDefault="004B58D6" w:rsidP="00051690">
            <w:pPr>
              <w:bidi/>
              <w:spacing w:after="0" w:line="240" w:lineRule="auto"/>
              <w:rPr>
                <w:rFonts w:ascii="Dubai" w:hAnsi="Dubai" w:cs="Dubai"/>
              </w:rPr>
            </w:pPr>
            <w:r w:rsidRPr="00F86888">
              <w:rPr>
                <w:rFonts w:ascii="Dubai" w:hAnsi="Dubai" w:cs="Dubai"/>
                <w:rtl/>
              </w:rPr>
              <w:t>خلال موسم الكوارث ٢٠٢١ - ٢٢، تضمنت مجموعات التعافي البشري والاجتماعي في المقاطعات (</w:t>
            </w:r>
            <w:r w:rsidRPr="00E003AE">
              <w:rPr>
                <w:rFonts w:asciiTheme="minorBidi" w:hAnsiTheme="minorBidi"/>
                <w:rtl/>
              </w:rPr>
              <w:t>District Human and Social Recovery Groups</w:t>
            </w:r>
            <w:r w:rsidRPr="00F86888">
              <w:rPr>
                <w:rFonts w:ascii="Dubai" w:hAnsi="Dubai" w:cs="Dubai"/>
                <w:rtl/>
              </w:rPr>
              <w:t xml:space="preserve">) بنسبة مئة بالمئة شخصًا من ذوي الإعاقة، أو ممثلًا للأشخاص من ذوي الإعاقة أو كان لديهم آليات </w:t>
            </w:r>
            <w:r w:rsidRPr="00F86888">
              <w:rPr>
                <w:rFonts w:ascii="Dubai" w:hAnsi="Dubai" w:cs="Dubai"/>
                <w:rtl/>
              </w:rPr>
              <w:t>لإشراك ممثلي الأشخاص ذوي الإعاقة. تضمن هذه المشاركة وإدماج الأشخاص ذوي الإعاقة أو ممثلي الأشخاص ذوي الإعاقة مراعاة احتياجات الأشخاص ذوي الإعاقة وإدراجها في عمليات تخطيط التعافي البشري والاجتماعي. في كثير من الأحيان يتم تجاهل الاحتياجات المخصصة للأشخاص المس</w:t>
            </w:r>
            <w:r w:rsidRPr="00F86888">
              <w:rPr>
                <w:rFonts w:ascii="Dubai" w:hAnsi="Dubai" w:cs="Dubai"/>
                <w:rtl/>
              </w:rPr>
              <w:t>تضعفين داخل المجتمعات، وستساهم هذه المشاركة المبكرة في تحسين نتائج الأشخاص ذوي الإعاقة في التعافي من حدث كارثي.</w:t>
            </w:r>
          </w:p>
        </w:tc>
      </w:tr>
    </w:tbl>
    <w:p w14:paraId="727F1298" w14:textId="77777777" w:rsidR="00C95FC1" w:rsidRPr="00F86888" w:rsidRDefault="00C95FC1" w:rsidP="00C95FC1">
      <w:pPr>
        <w:rPr>
          <w:rFonts w:ascii="Dubai" w:hAnsi="Dubai" w:cs="Dubai"/>
        </w:rPr>
      </w:pPr>
    </w:p>
    <w:tbl>
      <w:tblPr>
        <w:bidiVisual/>
        <w:tblW w:w="9776" w:type="dxa"/>
        <w:tblLook w:val="04A0" w:firstRow="1" w:lastRow="0" w:firstColumn="1" w:lastColumn="0" w:noHBand="0" w:noVBand="1"/>
      </w:tblPr>
      <w:tblGrid>
        <w:gridCol w:w="2547"/>
        <w:gridCol w:w="7229"/>
      </w:tblGrid>
      <w:tr w:rsidR="009B5DC0" w:rsidRPr="00F86888" w14:paraId="6E97247B"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F95851" w14:textId="77777777" w:rsidR="00C95FC1" w:rsidRPr="00E003AE" w:rsidRDefault="00C95FC1" w:rsidP="00CB3DE2">
            <w:pPr>
              <w:spacing w:after="0" w:line="240" w:lineRule="auto"/>
              <w:rPr>
                <w:rFonts w:ascii="Dubai" w:hAnsi="Dubai" w:cs="Dubai"/>
                <w:b/>
                <w:bCs/>
              </w:rPr>
            </w:pPr>
          </w:p>
        </w:tc>
        <w:tc>
          <w:tcPr>
            <w:tcW w:w="722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BBDE215"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خطط إدارة الطوارئ</w:t>
            </w:r>
          </w:p>
        </w:tc>
      </w:tr>
      <w:tr w:rsidR="009B5DC0" w:rsidRPr="00F86888" w14:paraId="232A1735" w14:textId="77777777" w:rsidTr="00E003AE">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F6F68"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دائرة الاختصاص/الوكالة</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6341B1D6" w14:textId="77777777" w:rsidR="00C95FC1" w:rsidRPr="00F86888" w:rsidRDefault="004B58D6" w:rsidP="00C95FC1">
            <w:pPr>
              <w:bidi/>
              <w:spacing w:after="0" w:line="240" w:lineRule="auto"/>
              <w:rPr>
                <w:rFonts w:ascii="Dubai" w:hAnsi="Dubai" w:cs="Dubai"/>
              </w:rPr>
            </w:pPr>
            <w:r w:rsidRPr="00F86888">
              <w:rPr>
                <w:rFonts w:ascii="Dubai" w:hAnsi="Dubai" w:cs="Dubai"/>
                <w:rtl/>
              </w:rPr>
              <w:t>ولاية أستراليا الغربية</w:t>
            </w:r>
          </w:p>
          <w:p w14:paraId="6A503C66" w14:textId="77777777" w:rsidR="00C95FC1" w:rsidRPr="00F86888" w:rsidRDefault="004B58D6" w:rsidP="00C95FC1">
            <w:pPr>
              <w:bidi/>
              <w:spacing w:after="0" w:line="240" w:lineRule="auto"/>
              <w:rPr>
                <w:rFonts w:ascii="Dubai" w:hAnsi="Dubai" w:cs="Dubai"/>
              </w:rPr>
            </w:pPr>
            <w:r w:rsidRPr="00F86888">
              <w:rPr>
                <w:rFonts w:ascii="Dubai" w:hAnsi="Dubai" w:cs="Dubai"/>
                <w:rtl/>
              </w:rPr>
              <w:t>وزارة المجتمعات</w:t>
            </w:r>
          </w:p>
        </w:tc>
      </w:tr>
      <w:tr w:rsidR="009B5DC0" w:rsidRPr="00F86888" w14:paraId="59C15B29" w14:textId="77777777" w:rsidTr="00E003AE">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0C9134A"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TAP</w:t>
            </w:r>
          </w:p>
        </w:tc>
        <w:tc>
          <w:tcPr>
            <w:tcW w:w="7229" w:type="dxa"/>
            <w:tcBorders>
              <w:top w:val="nil"/>
              <w:left w:val="nil"/>
              <w:bottom w:val="single" w:sz="4" w:space="0" w:color="auto"/>
              <w:right w:val="single" w:sz="4" w:space="0" w:color="auto"/>
            </w:tcBorders>
            <w:shd w:val="clear" w:color="auto" w:fill="auto"/>
            <w:noWrap/>
            <w:vAlign w:val="bottom"/>
            <w:hideMark/>
          </w:tcPr>
          <w:p w14:paraId="5CF5B8DA" w14:textId="77777777" w:rsidR="00C95FC1" w:rsidRPr="00F86888" w:rsidRDefault="004B58D6" w:rsidP="00CB3DE2">
            <w:pPr>
              <w:bidi/>
              <w:spacing w:after="0" w:line="240" w:lineRule="auto"/>
              <w:rPr>
                <w:rFonts w:ascii="Dubai" w:hAnsi="Dubai" w:cs="Dubai"/>
              </w:rPr>
            </w:pPr>
            <w:r w:rsidRPr="00F86888">
              <w:rPr>
                <w:rFonts w:ascii="Dubai" w:hAnsi="Dubai" w:cs="Dubai"/>
                <w:rtl/>
              </w:rPr>
              <w:t>إدارة الطوارئ</w:t>
            </w:r>
          </w:p>
        </w:tc>
      </w:tr>
      <w:tr w:rsidR="009B5DC0" w:rsidRPr="00F86888" w14:paraId="6F9A3FB4" w14:textId="77777777" w:rsidTr="00E003AE">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9D3172C"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هدف خطة العمل المستهدفة</w:t>
            </w:r>
          </w:p>
        </w:tc>
        <w:tc>
          <w:tcPr>
            <w:tcW w:w="7229" w:type="dxa"/>
            <w:tcBorders>
              <w:top w:val="nil"/>
              <w:left w:val="nil"/>
              <w:bottom w:val="single" w:sz="4" w:space="0" w:color="auto"/>
              <w:right w:val="single" w:sz="4" w:space="0" w:color="auto"/>
            </w:tcBorders>
            <w:shd w:val="clear" w:color="auto" w:fill="auto"/>
            <w:vAlign w:val="bottom"/>
            <w:hideMark/>
          </w:tcPr>
          <w:p w14:paraId="622CE6AC" w14:textId="77777777" w:rsidR="00C95FC1" w:rsidRPr="00F86888" w:rsidRDefault="004B58D6" w:rsidP="00CB3DE2">
            <w:pPr>
              <w:bidi/>
              <w:spacing w:after="0" w:line="240" w:lineRule="auto"/>
              <w:rPr>
                <w:rFonts w:ascii="Dubai" w:hAnsi="Dubai" w:cs="Dubai"/>
              </w:rPr>
            </w:pPr>
            <w:r w:rsidRPr="00F86888">
              <w:rPr>
                <w:rFonts w:ascii="Dubai" w:hAnsi="Dubai" w:cs="Dubai"/>
                <w:rtl/>
              </w:rPr>
              <w:t xml:space="preserve">الهدف ١: التأكد </w:t>
            </w:r>
            <w:r w:rsidRPr="00F86888">
              <w:rPr>
                <w:rFonts w:ascii="Dubai" w:hAnsi="Dubai" w:cs="Dubai"/>
                <w:rtl/>
              </w:rPr>
              <w:t>من أن عمليات التخطيط للكوارث/الطوارئ لإجراء تقييمات مخاطر الكوارث، وما يتبعها من وضع خطط إدارة الكوارث/الطوارئ واستمراريتها، تكون شاملة للأشخاص ذوي الإعاقة.</w:t>
            </w:r>
          </w:p>
        </w:tc>
      </w:tr>
      <w:tr w:rsidR="009B5DC0" w:rsidRPr="00F86888" w14:paraId="07F86A02" w14:textId="77777777" w:rsidTr="00E003AE">
        <w:trPr>
          <w:trHeight w:val="675"/>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B8AD9D3"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t>الإجراء</w:t>
            </w:r>
          </w:p>
        </w:tc>
        <w:tc>
          <w:tcPr>
            <w:tcW w:w="7229" w:type="dxa"/>
            <w:tcBorders>
              <w:top w:val="nil"/>
              <w:left w:val="nil"/>
              <w:bottom w:val="single" w:sz="4" w:space="0" w:color="auto"/>
              <w:right w:val="single" w:sz="4" w:space="0" w:color="auto"/>
            </w:tcBorders>
            <w:shd w:val="clear" w:color="auto" w:fill="auto"/>
            <w:vAlign w:val="bottom"/>
            <w:hideMark/>
          </w:tcPr>
          <w:p w14:paraId="68D329D3" w14:textId="77777777" w:rsidR="00C95FC1" w:rsidRPr="00F86888" w:rsidRDefault="004B58D6" w:rsidP="00CB3DE2">
            <w:pPr>
              <w:bidi/>
              <w:spacing w:after="0" w:line="240" w:lineRule="auto"/>
              <w:rPr>
                <w:rFonts w:ascii="Dubai" w:hAnsi="Dubai" w:cs="Dubai"/>
              </w:rPr>
            </w:pPr>
            <w:r w:rsidRPr="00F86888">
              <w:rPr>
                <w:rFonts w:ascii="Dubai" w:hAnsi="Dubai" w:cs="Dubai"/>
                <w:rtl/>
              </w:rPr>
              <w:t>١.١: مراجعة خطط الاستعداد لقطاع الإعاقة</w:t>
            </w:r>
            <w:r w:rsidRPr="00F86888">
              <w:rPr>
                <w:rFonts w:ascii="Dubai" w:hAnsi="Dubai" w:cs="Dubai"/>
                <w:rtl/>
              </w:rPr>
              <w:br/>
              <w:t>التأكد من تلبية احتياجات الأشخاص ذوي الإعاقة في حا</w:t>
            </w:r>
            <w:r w:rsidRPr="00F86888">
              <w:rPr>
                <w:rFonts w:ascii="Dubai" w:hAnsi="Dubai" w:cs="Dubai"/>
                <w:rtl/>
              </w:rPr>
              <w:t xml:space="preserve">لة الطوارئ. </w:t>
            </w:r>
          </w:p>
        </w:tc>
      </w:tr>
      <w:tr w:rsidR="009B5DC0" w:rsidRPr="00F86888" w14:paraId="24B3D0ED" w14:textId="77777777" w:rsidTr="00E003AE">
        <w:trPr>
          <w:trHeight w:val="18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00786D9" w14:textId="77777777" w:rsidR="00C95FC1" w:rsidRPr="00E003AE" w:rsidRDefault="004B58D6" w:rsidP="00CB3DE2">
            <w:pPr>
              <w:bidi/>
              <w:spacing w:after="0" w:line="240" w:lineRule="auto"/>
              <w:rPr>
                <w:rFonts w:ascii="Dubai" w:hAnsi="Dubai" w:cs="Dubai"/>
                <w:b/>
                <w:bCs/>
              </w:rPr>
            </w:pPr>
            <w:r w:rsidRPr="00E003AE">
              <w:rPr>
                <w:rFonts w:ascii="Dubai" w:hAnsi="Dubai" w:cs="Dubai"/>
                <w:b/>
                <w:bCs/>
                <w:rtl/>
              </w:rPr>
              <w:lastRenderedPageBreak/>
              <w:t>مؤشر</w:t>
            </w:r>
          </w:p>
        </w:tc>
        <w:tc>
          <w:tcPr>
            <w:tcW w:w="7229" w:type="dxa"/>
            <w:tcBorders>
              <w:top w:val="nil"/>
              <w:left w:val="nil"/>
              <w:bottom w:val="single" w:sz="4" w:space="0" w:color="auto"/>
              <w:right w:val="single" w:sz="4" w:space="0" w:color="auto"/>
            </w:tcBorders>
            <w:shd w:val="clear" w:color="auto" w:fill="auto"/>
            <w:vAlign w:val="bottom"/>
            <w:hideMark/>
          </w:tcPr>
          <w:p w14:paraId="1BCD0E8C" w14:textId="77777777" w:rsidR="00C95FC1" w:rsidRPr="00F86888" w:rsidRDefault="004B58D6" w:rsidP="00CB3DE2">
            <w:pPr>
              <w:bidi/>
              <w:spacing w:after="0" w:line="240" w:lineRule="auto"/>
              <w:rPr>
                <w:rFonts w:ascii="Dubai" w:hAnsi="Dubai" w:cs="Dubai"/>
              </w:rPr>
            </w:pPr>
            <w:r w:rsidRPr="00F86888">
              <w:rPr>
                <w:rFonts w:ascii="Dubai" w:hAnsi="Dubai" w:cs="Dubai"/>
                <w:rtl/>
              </w:rPr>
              <w:t>• استمرارية فريق عمل الإعاقة أثناء حالة الطوارئ.</w:t>
            </w:r>
            <w:r w:rsidRPr="00F86888">
              <w:rPr>
                <w:rFonts w:ascii="Dubai" w:hAnsi="Dubai" w:cs="Dubai"/>
                <w:rtl/>
              </w:rPr>
              <w:br/>
              <w:t xml:space="preserve"> تنفيذ توصيات التعلم المستمر والمتكامل. الإدارة: التقرير النهائي عن التخطيط لتفشي كوفيد-١٩ للعيش الجماعي للأشخاص ذوي الإعاقة - ديسمبر/كانون الأول ٢٠٢١.</w:t>
            </w:r>
            <w:r w:rsidRPr="00F86888">
              <w:rPr>
                <w:rFonts w:ascii="Dubai" w:hAnsi="Dubai" w:cs="Dubai"/>
                <w:rtl/>
              </w:rPr>
              <w:br/>
              <w:t xml:space="preserve"> تم تحديث دليل العمليات. </w:t>
            </w:r>
            <w:r w:rsidRPr="00F86888">
              <w:rPr>
                <w:rFonts w:ascii="Dubai" w:hAnsi="Dubai" w:cs="Dubai"/>
                <w:rtl/>
              </w:rPr>
              <w:br/>
            </w:r>
            <w:r w:rsidRPr="00F86888">
              <w:rPr>
                <w:rFonts w:ascii="Dubai" w:hAnsi="Dubai" w:cs="Dubai"/>
                <w:rtl/>
              </w:rPr>
              <w:t xml:space="preserve"> تمت مراجعة ترتيبات الطوارئ المحلية والتابعة للمقاطعة.</w:t>
            </w:r>
          </w:p>
        </w:tc>
      </w:tr>
      <w:tr w:rsidR="009B5DC0" w:rsidRPr="00F86888" w14:paraId="0409E359" w14:textId="77777777" w:rsidTr="00E003AE">
        <w:trPr>
          <w:trHeight w:val="45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2D331" w14:textId="77777777" w:rsidR="0013521D" w:rsidRPr="00E003AE" w:rsidRDefault="004B58D6" w:rsidP="0013521D">
            <w:pPr>
              <w:bidi/>
              <w:spacing w:after="0" w:line="240" w:lineRule="auto"/>
              <w:rPr>
                <w:rFonts w:ascii="Dubai" w:hAnsi="Dubai" w:cs="Dubai"/>
                <w:b/>
                <w:bCs/>
              </w:rPr>
            </w:pPr>
            <w:r w:rsidRPr="00E003AE">
              <w:rPr>
                <w:rFonts w:ascii="Dubai" w:hAnsi="Dubai" w:cs="Dubai"/>
                <w:b/>
                <w:bCs/>
                <w:rtl/>
              </w:rPr>
              <w:t>الحالة: تسير وفقاً للجدول الزمني</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674CB007" w14:textId="4F79BCBB" w:rsidR="0013521D" w:rsidRPr="00F86888" w:rsidRDefault="004B58D6" w:rsidP="00CB3DE2">
            <w:pPr>
              <w:bidi/>
              <w:spacing w:after="0" w:line="240" w:lineRule="auto"/>
              <w:rPr>
                <w:rFonts w:ascii="Dubai" w:hAnsi="Dubai" w:cs="Dubai"/>
              </w:rPr>
            </w:pPr>
            <w:r w:rsidRPr="00F86888">
              <w:rPr>
                <w:rFonts w:ascii="Dubai" w:hAnsi="Dubai" w:cs="Dubai"/>
                <w:rtl/>
              </w:rPr>
              <w:t xml:space="preserve">بعد حرائق غابات </w:t>
            </w:r>
            <w:r w:rsidRPr="00E003AE">
              <w:rPr>
                <w:rFonts w:asciiTheme="minorBidi" w:hAnsiTheme="minorBidi"/>
                <w:rtl/>
              </w:rPr>
              <w:t>Wooroloo Bushfires</w:t>
            </w:r>
            <w:r w:rsidRPr="00F86888">
              <w:rPr>
                <w:rFonts w:ascii="Dubai" w:hAnsi="Dubai" w:cs="Dubai"/>
                <w:rtl/>
              </w:rPr>
              <w:t xml:space="preserve">، تفاعلت المجتمعات مع قطاع الإعاقة لتقديم دعم أفضل للأشخاص ذوي الإعاقة المتأثرين بأحداث الطوارئ. </w:t>
            </w:r>
            <w:r w:rsidRPr="00F86888">
              <w:rPr>
                <w:rFonts w:ascii="Dubai" w:hAnsi="Dubai" w:cs="Dubai"/>
                <w:rtl/>
              </w:rPr>
              <w:br/>
            </w:r>
            <w:r w:rsidRPr="00F86888">
              <w:rPr>
                <w:rFonts w:ascii="Dubai" w:hAnsi="Dubai" w:cs="Dubai"/>
                <w:rtl/>
              </w:rPr>
              <w:br/>
              <w:t xml:space="preserve">أنشأت المجتمعات فريق عمل الإعاقة </w:t>
            </w:r>
            <w:r w:rsidRPr="00F86888">
              <w:rPr>
                <w:rFonts w:ascii="Dubai" w:hAnsi="Dubai" w:cs="Dubai"/>
                <w:rtl/>
              </w:rPr>
              <w:t>كوفيد-١٩ للاستعداد والاستجابة لاحتياجات الأشخاص ذوي الإعاقة المتأثرين بكوفيد-١٩. وضعت المجتمعات سجلاً قابلاً للبحث لخيارات الإقامة التي يمكن سهولة دخولها لدعم الأشخاص ذوي الإعاقة في عزل أنفسهم. وُضع الدليل المرجعي للفئات المعرضة لخطر الإصابة بكوفيد-١٩ لتسه</w:t>
            </w:r>
            <w:r w:rsidRPr="00F86888">
              <w:rPr>
                <w:rFonts w:ascii="Dubai" w:hAnsi="Dubai" w:cs="Dubai"/>
                <w:rtl/>
              </w:rPr>
              <w:t>يل الحصول على خدمات دعم الرعاية الاجتماعية الطارئة المناسبة للأشخاص من ذوي الإعاقة الذين لم يتمكنوا من الاستفادة من الخدمات والدعم الحاليين أثناء العزل. لدعم قطاع الإعاقة، تنسق المجتمعات توزيع ٢.٢٥ مليون اختبار أنتيجين السريع (</w:t>
            </w:r>
            <w:r w:rsidRPr="00E003AE">
              <w:rPr>
                <w:rFonts w:asciiTheme="minorBidi" w:hAnsiTheme="minorBidi"/>
                <w:rtl/>
              </w:rPr>
              <w:t>RATs</w:t>
            </w:r>
            <w:r w:rsidRPr="00F86888">
              <w:rPr>
                <w:rFonts w:ascii="Dubai" w:hAnsi="Dubai" w:cs="Dubai"/>
                <w:rtl/>
              </w:rPr>
              <w:t>) من قبل حكومة أستراليا ا</w:t>
            </w:r>
            <w:r w:rsidRPr="00F86888">
              <w:rPr>
                <w:rFonts w:ascii="Dubai" w:hAnsi="Dubai" w:cs="Dubai"/>
                <w:rtl/>
              </w:rPr>
              <w:t>لغربية بالشراكة مع</w:t>
            </w:r>
            <w:r w:rsidRPr="00E003AE">
              <w:rPr>
                <w:rFonts w:asciiTheme="minorBidi" w:hAnsiTheme="minorBidi"/>
                <w:rtl/>
              </w:rPr>
              <w:t xml:space="preserve"> WA Health</w:t>
            </w:r>
            <w:r w:rsidRPr="00F86888">
              <w:rPr>
                <w:rFonts w:ascii="Dubai" w:hAnsi="Dubai" w:cs="Dubai"/>
                <w:rtl/>
              </w:rPr>
              <w:t xml:space="preserve"> و</w:t>
            </w:r>
            <w:r w:rsidR="00E003AE">
              <w:rPr>
                <w:rFonts w:ascii="Dubai" w:hAnsi="Dubai" w:cs="Dubai"/>
              </w:rPr>
              <w:t xml:space="preserve"> </w:t>
            </w:r>
            <w:r w:rsidRPr="00E003AE">
              <w:rPr>
                <w:rFonts w:asciiTheme="minorBidi" w:hAnsiTheme="minorBidi"/>
                <w:rtl/>
              </w:rPr>
              <w:t>Foodbank WA</w:t>
            </w:r>
            <w:r w:rsidRPr="00F86888">
              <w:rPr>
                <w:rFonts w:ascii="Dubai" w:hAnsi="Dubai" w:cs="Dubai"/>
                <w:rtl/>
              </w:rPr>
              <w:t xml:space="preserve">. </w:t>
            </w:r>
            <w:r w:rsidRPr="00F86888">
              <w:rPr>
                <w:rFonts w:ascii="Dubai" w:hAnsi="Dubai" w:cs="Dubai"/>
                <w:rtl/>
              </w:rPr>
              <w:br/>
            </w:r>
            <w:r w:rsidRPr="00F86888">
              <w:rPr>
                <w:rFonts w:ascii="Dubai" w:hAnsi="Dubai" w:cs="Dubai"/>
                <w:rtl/>
              </w:rPr>
              <w:br/>
              <w:t>المجتمعات بصدد إجراء مراجعة للدروس المستفادة من كوفيد-١٩. سيساعد هذا في توفير المعلومات اللازمة لوضع إطار لتحسين النتائج للأشخاص المستضعفين في حالات الطوارئ.</w:t>
            </w:r>
          </w:p>
        </w:tc>
      </w:tr>
    </w:tbl>
    <w:p w14:paraId="0A6388E7" w14:textId="77777777" w:rsidR="00425B5E" w:rsidRPr="00F86888" w:rsidRDefault="00425B5E" w:rsidP="007B0106">
      <w:pPr>
        <w:spacing w:before="60" w:after="120" w:line="240" w:lineRule="auto"/>
        <w:rPr>
          <w:rFonts w:ascii="Dubai" w:hAnsi="Dubai" w:cs="Dubai"/>
        </w:rPr>
      </w:pPr>
    </w:p>
    <w:p w14:paraId="2787C8E8" w14:textId="77777777" w:rsidR="00D868B5" w:rsidRPr="00F86888" w:rsidRDefault="004B58D6">
      <w:pPr>
        <w:rPr>
          <w:rFonts w:ascii="Dubai" w:hAnsi="Dubai" w:cs="Dubai"/>
        </w:rPr>
      </w:pPr>
      <w:r w:rsidRPr="00F86888">
        <w:rPr>
          <w:rFonts w:ascii="Dubai" w:hAnsi="Dubai" w:cs="Dubai"/>
        </w:rPr>
        <w:br w:type="page"/>
      </w:r>
    </w:p>
    <w:p w14:paraId="1F332E98" w14:textId="77777777" w:rsidR="00D868B5" w:rsidRPr="00F86888" w:rsidRDefault="00D868B5" w:rsidP="00887179">
      <w:pPr>
        <w:spacing w:before="60" w:after="120" w:line="240" w:lineRule="auto"/>
        <w:rPr>
          <w:rFonts w:ascii="Dubai" w:hAnsi="Dubai" w:cs="Dubai"/>
        </w:rPr>
      </w:pPr>
    </w:p>
    <w:p w14:paraId="098F4D8C" w14:textId="77777777" w:rsidR="008B2C15" w:rsidRPr="00F86888" w:rsidRDefault="008B2C15" w:rsidP="00887179">
      <w:pPr>
        <w:spacing w:before="60" w:after="120" w:line="240" w:lineRule="auto"/>
        <w:rPr>
          <w:rFonts w:ascii="Dubai" w:hAnsi="Dubai" w:cs="Dubai"/>
        </w:rPr>
      </w:pPr>
    </w:p>
    <w:p w14:paraId="599E9C8B" w14:textId="77777777" w:rsidR="008B2C15" w:rsidRPr="00F86888" w:rsidRDefault="008B2C15" w:rsidP="00887179">
      <w:pPr>
        <w:spacing w:before="60" w:after="120" w:line="240" w:lineRule="auto"/>
        <w:rPr>
          <w:rFonts w:ascii="Dubai" w:hAnsi="Dubai" w:cs="Dubai"/>
        </w:rPr>
      </w:pPr>
    </w:p>
    <w:p w14:paraId="34E8728A" w14:textId="77777777" w:rsidR="008B2C15" w:rsidRPr="00F86888" w:rsidRDefault="008B2C15" w:rsidP="00887179">
      <w:pPr>
        <w:spacing w:before="60" w:after="120" w:line="240" w:lineRule="auto"/>
        <w:rPr>
          <w:rFonts w:ascii="Dubai" w:hAnsi="Dubai" w:cs="Dubai"/>
        </w:rPr>
      </w:pPr>
    </w:p>
    <w:p w14:paraId="547EDD24" w14:textId="77777777" w:rsidR="008B2C15" w:rsidRPr="00F86888" w:rsidRDefault="008B2C15" w:rsidP="00887179">
      <w:pPr>
        <w:spacing w:before="60" w:after="120" w:line="240" w:lineRule="auto"/>
        <w:rPr>
          <w:rFonts w:ascii="Dubai" w:hAnsi="Dubai" w:cs="Dubai"/>
        </w:rPr>
      </w:pPr>
    </w:p>
    <w:p w14:paraId="21F69315" w14:textId="77777777" w:rsidR="008B2C15" w:rsidRPr="00F86888" w:rsidRDefault="008B2C15" w:rsidP="008B2C15">
      <w:pPr>
        <w:pStyle w:val="06Bodycopy"/>
        <w:spacing w:after="0"/>
        <w:rPr>
          <w:rFonts w:ascii="Dubai" w:hAnsi="Dubai" w:cs="Dubai"/>
        </w:rPr>
      </w:pPr>
    </w:p>
    <w:p w14:paraId="0B7560C7" w14:textId="77777777" w:rsidR="008B2C15" w:rsidRPr="00E003AE" w:rsidRDefault="004B58D6" w:rsidP="008B2C15">
      <w:pPr>
        <w:pStyle w:val="06Bodycopy"/>
        <w:bidi/>
        <w:spacing w:after="0"/>
        <w:rPr>
          <w:rFonts w:asciiTheme="minorBidi" w:hAnsiTheme="minorBidi" w:cstheme="minorBidi"/>
          <w:sz w:val="22"/>
          <w:szCs w:val="22"/>
        </w:rPr>
      </w:pPr>
      <w:r w:rsidRPr="00E003AE">
        <w:rPr>
          <w:rFonts w:asciiTheme="minorBidi" w:hAnsiTheme="minorBidi" w:cstheme="minorBidi"/>
          <w:sz w:val="22"/>
          <w:szCs w:val="22"/>
          <w:rtl/>
        </w:rPr>
        <w:t>DSS 2793.10.22</w:t>
      </w:r>
    </w:p>
    <w:p w14:paraId="310E6518" w14:textId="77777777" w:rsidR="008B2C15" w:rsidRPr="00F86888" w:rsidRDefault="008B2C15" w:rsidP="00887179">
      <w:pPr>
        <w:spacing w:before="60" w:after="120" w:line="240" w:lineRule="auto"/>
        <w:rPr>
          <w:rFonts w:ascii="Dubai" w:hAnsi="Dubai" w:cs="Dubai"/>
        </w:rPr>
      </w:pPr>
    </w:p>
    <w:sectPr w:rsidR="008B2C15" w:rsidRPr="00F86888" w:rsidSect="001E2CCF">
      <w:footerReference w:type="default" r:id="rId32"/>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8324E" w14:textId="77777777" w:rsidR="00FF6422" w:rsidRDefault="00FF6422">
      <w:pPr>
        <w:spacing w:after="0" w:line="240" w:lineRule="auto"/>
      </w:pPr>
      <w:r>
        <w:separator/>
      </w:r>
    </w:p>
  </w:endnote>
  <w:endnote w:type="continuationSeparator" w:id="0">
    <w:p w14:paraId="55C2EDDE" w14:textId="77777777" w:rsidR="00FF6422" w:rsidRDefault="00FF6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A6EE63-4E0C-4580-AD79-C09CFF3EB748}"/>
    <w:embedBold r:id="rId2" w:fontKey="{4B893969-39F4-41E9-BD34-B54D731A41E7}"/>
    <w:embedItalic r:id="rId3" w:fontKey="{9D748040-A3CF-477A-B6D6-516E7B8C0D18}"/>
    <w:embedBoldItalic r:id="rId4" w:fontKey="{8CF928AF-C76E-446F-96DB-ECEA86B25FE1}"/>
  </w:font>
  <w:font w:name="SimSun">
    <w:altName w:val="宋体"/>
    <w:panose1 w:val="02010600030101010101"/>
    <w:charset w:val="86"/>
    <w:family w:val="auto"/>
    <w:pitch w:val="variable"/>
    <w:sig w:usb0="00000003" w:usb1="288F0000" w:usb2="00000016" w:usb3="00000000" w:csb0="00040001" w:csb1="00000000"/>
  </w:font>
  <w:font w:name="Nunito Sans">
    <w:altName w:val="Times New Roman"/>
    <w:charset w:val="4D"/>
    <w:family w:val="auto"/>
    <w:pitch w:val="variable"/>
    <w:sig w:usb0="20000007" w:usb1="00000001" w:usb2="00000000" w:usb3="00000000" w:csb0="00000193" w:csb1="00000000"/>
    <w:embedRegular r:id="rId5" w:fontKey="{753E1278-5D44-4A87-9720-E500595DC1FC}"/>
    <w:embedItalic r:id="rId6" w:fontKey="{AD4CC04B-57FE-4303-A757-251E917076AB}"/>
  </w:font>
  <w:font w:name="Segoe UI">
    <w:panose1 w:val="020B0502040204020203"/>
    <w:charset w:val="00"/>
    <w:family w:val="swiss"/>
    <w:pitch w:val="variable"/>
    <w:sig w:usb0="E4002EFF" w:usb1="C000E47F" w:usb2="00000009" w:usb3="00000000" w:csb0="000001FF" w:csb1="00000000"/>
    <w:embedRegular r:id="rId7" w:fontKey="{4F74D9CD-9A39-40AD-BF97-DCBEEE96602E}"/>
  </w:font>
  <w:font w:name="Dubai">
    <w:charset w:val="00"/>
    <w:family w:val="swiss"/>
    <w:pitch w:val="variable"/>
    <w:sig w:usb0="80002067" w:usb1="80000000" w:usb2="00000008" w:usb3="00000000" w:csb0="00000041" w:csb1="00000000"/>
    <w:embedRegular r:id="rId8" w:fontKey="{794067B9-61E3-4CBD-A760-ADB38194E610}"/>
    <w:embedBold r:id="rId9" w:fontKey="{AF8ECB2A-B7EE-47F4-8A11-1788BF136C99}"/>
    <w:embedItalic r:id="rId10" w:fontKey="{C2BD9342-5531-40E2-856E-AB82972D2324}"/>
  </w:font>
  <w:font w:name="Cambria">
    <w:panose1 w:val="02040503050406030204"/>
    <w:charset w:val="00"/>
    <w:family w:val="roman"/>
    <w:pitch w:val="variable"/>
    <w:sig w:usb0="E00006FF" w:usb1="420024FF" w:usb2="02000000" w:usb3="00000000" w:csb0="0000019F" w:csb1="00000000"/>
    <w:embedRegular r:id="rId11" w:fontKey="{C98E8D17-87D3-48B9-BEE2-9DE26BE736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18868996"/>
      <w:docPartObj>
        <w:docPartGallery w:val="Page Numbers (Bottom of Page)"/>
        <w:docPartUnique/>
      </w:docPartObj>
    </w:sdtPr>
    <w:sdtEndPr>
      <w:rPr>
        <w:noProof/>
      </w:rPr>
    </w:sdtEndPr>
    <w:sdtContent>
      <w:p w14:paraId="42E765F4" w14:textId="39318653" w:rsidR="00B54676" w:rsidRDefault="004B58D6" w:rsidP="00A64C45">
        <w:pPr>
          <w:pStyle w:val="Footer"/>
          <w:bidi/>
          <w:jc w:val="right"/>
        </w:pPr>
        <w:r>
          <w:fldChar w:fldCharType="begin"/>
        </w:r>
        <w:r>
          <w:instrText xml:space="preserve"> PAGE   \* MERGEFORMAT </w:instrText>
        </w:r>
        <w:r>
          <w:fldChar w:fldCharType="separate"/>
        </w:r>
        <w:r>
          <w:rPr>
            <w:noProof/>
          </w:rPr>
          <w:t>3</w:t>
        </w:r>
        <w:r>
          <w:rPr>
            <w:noProof/>
          </w:rPr>
          <w:fldChar w:fldCharType="end"/>
        </w:r>
      </w:p>
    </w:sdtContent>
  </w:sdt>
  <w:p w14:paraId="423F1184" w14:textId="77777777" w:rsidR="00B54676" w:rsidRDefault="00B54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54848" w14:textId="77777777" w:rsidR="00FF6422" w:rsidRDefault="00FF6422">
      <w:pPr>
        <w:spacing w:after="0" w:line="240" w:lineRule="auto"/>
      </w:pPr>
      <w:r>
        <w:separator/>
      </w:r>
    </w:p>
  </w:footnote>
  <w:footnote w:type="continuationSeparator" w:id="0">
    <w:p w14:paraId="5969543D" w14:textId="77777777" w:rsidR="00FF6422" w:rsidRDefault="00FF6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5482C"/>
    <w:multiLevelType w:val="hybridMultilevel"/>
    <w:tmpl w:val="0128A174"/>
    <w:lvl w:ilvl="0" w:tplc="EF682F86">
      <w:start w:val="1"/>
      <w:numFmt w:val="bullet"/>
      <w:lvlText w:val=""/>
      <w:lvlJc w:val="left"/>
      <w:pPr>
        <w:ind w:left="720" w:hanging="360"/>
      </w:pPr>
      <w:rPr>
        <w:rFonts w:ascii="Symbol" w:hAnsi="Symbol" w:hint="default"/>
      </w:rPr>
    </w:lvl>
    <w:lvl w:ilvl="1" w:tplc="6D8E7AE6" w:tentative="1">
      <w:start w:val="1"/>
      <w:numFmt w:val="bullet"/>
      <w:lvlText w:val="o"/>
      <w:lvlJc w:val="left"/>
      <w:pPr>
        <w:ind w:left="1440" w:hanging="360"/>
      </w:pPr>
      <w:rPr>
        <w:rFonts w:ascii="Courier New" w:hAnsi="Courier New" w:cs="Courier New" w:hint="default"/>
      </w:rPr>
    </w:lvl>
    <w:lvl w:ilvl="2" w:tplc="2BB07A7E" w:tentative="1">
      <w:start w:val="1"/>
      <w:numFmt w:val="bullet"/>
      <w:lvlText w:val=""/>
      <w:lvlJc w:val="left"/>
      <w:pPr>
        <w:ind w:left="2160" w:hanging="360"/>
      </w:pPr>
      <w:rPr>
        <w:rFonts w:ascii="Wingdings" w:hAnsi="Wingdings" w:hint="default"/>
      </w:rPr>
    </w:lvl>
    <w:lvl w:ilvl="3" w:tplc="BD8E73F0" w:tentative="1">
      <w:start w:val="1"/>
      <w:numFmt w:val="bullet"/>
      <w:lvlText w:val=""/>
      <w:lvlJc w:val="left"/>
      <w:pPr>
        <w:ind w:left="2880" w:hanging="360"/>
      </w:pPr>
      <w:rPr>
        <w:rFonts w:ascii="Symbol" w:hAnsi="Symbol" w:hint="default"/>
      </w:rPr>
    </w:lvl>
    <w:lvl w:ilvl="4" w:tplc="535A2344" w:tentative="1">
      <w:start w:val="1"/>
      <w:numFmt w:val="bullet"/>
      <w:lvlText w:val="o"/>
      <w:lvlJc w:val="left"/>
      <w:pPr>
        <w:ind w:left="3600" w:hanging="360"/>
      </w:pPr>
      <w:rPr>
        <w:rFonts w:ascii="Courier New" w:hAnsi="Courier New" w:cs="Courier New" w:hint="default"/>
      </w:rPr>
    </w:lvl>
    <w:lvl w:ilvl="5" w:tplc="34C01674" w:tentative="1">
      <w:start w:val="1"/>
      <w:numFmt w:val="bullet"/>
      <w:lvlText w:val=""/>
      <w:lvlJc w:val="left"/>
      <w:pPr>
        <w:ind w:left="4320" w:hanging="360"/>
      </w:pPr>
      <w:rPr>
        <w:rFonts w:ascii="Wingdings" w:hAnsi="Wingdings" w:hint="default"/>
      </w:rPr>
    </w:lvl>
    <w:lvl w:ilvl="6" w:tplc="A0B2511E" w:tentative="1">
      <w:start w:val="1"/>
      <w:numFmt w:val="bullet"/>
      <w:lvlText w:val=""/>
      <w:lvlJc w:val="left"/>
      <w:pPr>
        <w:ind w:left="5040" w:hanging="360"/>
      </w:pPr>
      <w:rPr>
        <w:rFonts w:ascii="Symbol" w:hAnsi="Symbol" w:hint="default"/>
      </w:rPr>
    </w:lvl>
    <w:lvl w:ilvl="7" w:tplc="7F7AE4C6" w:tentative="1">
      <w:start w:val="1"/>
      <w:numFmt w:val="bullet"/>
      <w:lvlText w:val="o"/>
      <w:lvlJc w:val="left"/>
      <w:pPr>
        <w:ind w:left="5760" w:hanging="360"/>
      </w:pPr>
      <w:rPr>
        <w:rFonts w:ascii="Courier New" w:hAnsi="Courier New" w:cs="Courier New" w:hint="default"/>
      </w:rPr>
    </w:lvl>
    <w:lvl w:ilvl="8" w:tplc="07A45C12" w:tentative="1">
      <w:start w:val="1"/>
      <w:numFmt w:val="bullet"/>
      <w:lvlText w:val=""/>
      <w:lvlJc w:val="left"/>
      <w:pPr>
        <w:ind w:left="6480" w:hanging="360"/>
      </w:pPr>
      <w:rPr>
        <w:rFonts w:ascii="Wingdings" w:hAnsi="Wingdings" w:hint="default"/>
      </w:rPr>
    </w:lvl>
  </w:abstractNum>
  <w:abstractNum w:abstractNumId="1" w15:restartNumberingAfterBreak="0">
    <w:nsid w:val="0C7A646F"/>
    <w:multiLevelType w:val="hybridMultilevel"/>
    <w:tmpl w:val="53B84BBE"/>
    <w:lvl w:ilvl="0" w:tplc="26B42564">
      <w:start w:val="1"/>
      <w:numFmt w:val="bullet"/>
      <w:lvlText w:val=""/>
      <w:lvlJc w:val="left"/>
      <w:pPr>
        <w:ind w:left="720" w:hanging="360"/>
      </w:pPr>
      <w:rPr>
        <w:rFonts w:ascii="Symbol" w:hAnsi="Symbol" w:hint="default"/>
        <w:color w:val="auto"/>
      </w:rPr>
    </w:lvl>
    <w:lvl w:ilvl="1" w:tplc="77EE4804" w:tentative="1">
      <w:start w:val="1"/>
      <w:numFmt w:val="bullet"/>
      <w:lvlText w:val="o"/>
      <w:lvlJc w:val="left"/>
      <w:pPr>
        <w:ind w:left="1440" w:hanging="360"/>
      </w:pPr>
      <w:rPr>
        <w:rFonts w:ascii="Courier New" w:hAnsi="Courier New" w:cs="Courier New" w:hint="default"/>
      </w:rPr>
    </w:lvl>
    <w:lvl w:ilvl="2" w:tplc="3B907FF6" w:tentative="1">
      <w:start w:val="1"/>
      <w:numFmt w:val="bullet"/>
      <w:lvlText w:val=""/>
      <w:lvlJc w:val="left"/>
      <w:pPr>
        <w:ind w:left="2160" w:hanging="360"/>
      </w:pPr>
      <w:rPr>
        <w:rFonts w:ascii="Wingdings" w:hAnsi="Wingdings" w:hint="default"/>
      </w:rPr>
    </w:lvl>
    <w:lvl w:ilvl="3" w:tplc="6562FBF0" w:tentative="1">
      <w:start w:val="1"/>
      <w:numFmt w:val="bullet"/>
      <w:lvlText w:val=""/>
      <w:lvlJc w:val="left"/>
      <w:pPr>
        <w:ind w:left="2880" w:hanging="360"/>
      </w:pPr>
      <w:rPr>
        <w:rFonts w:ascii="Symbol" w:hAnsi="Symbol" w:hint="default"/>
      </w:rPr>
    </w:lvl>
    <w:lvl w:ilvl="4" w:tplc="EADED96E" w:tentative="1">
      <w:start w:val="1"/>
      <w:numFmt w:val="bullet"/>
      <w:lvlText w:val="o"/>
      <w:lvlJc w:val="left"/>
      <w:pPr>
        <w:ind w:left="3600" w:hanging="360"/>
      </w:pPr>
      <w:rPr>
        <w:rFonts w:ascii="Courier New" w:hAnsi="Courier New" w:cs="Courier New" w:hint="default"/>
      </w:rPr>
    </w:lvl>
    <w:lvl w:ilvl="5" w:tplc="D2E2CB86" w:tentative="1">
      <w:start w:val="1"/>
      <w:numFmt w:val="bullet"/>
      <w:lvlText w:val=""/>
      <w:lvlJc w:val="left"/>
      <w:pPr>
        <w:ind w:left="4320" w:hanging="360"/>
      </w:pPr>
      <w:rPr>
        <w:rFonts w:ascii="Wingdings" w:hAnsi="Wingdings" w:hint="default"/>
      </w:rPr>
    </w:lvl>
    <w:lvl w:ilvl="6" w:tplc="4C782E5E" w:tentative="1">
      <w:start w:val="1"/>
      <w:numFmt w:val="bullet"/>
      <w:lvlText w:val=""/>
      <w:lvlJc w:val="left"/>
      <w:pPr>
        <w:ind w:left="5040" w:hanging="360"/>
      </w:pPr>
      <w:rPr>
        <w:rFonts w:ascii="Symbol" w:hAnsi="Symbol" w:hint="default"/>
      </w:rPr>
    </w:lvl>
    <w:lvl w:ilvl="7" w:tplc="4C70F8FA" w:tentative="1">
      <w:start w:val="1"/>
      <w:numFmt w:val="bullet"/>
      <w:lvlText w:val="o"/>
      <w:lvlJc w:val="left"/>
      <w:pPr>
        <w:ind w:left="5760" w:hanging="360"/>
      </w:pPr>
      <w:rPr>
        <w:rFonts w:ascii="Courier New" w:hAnsi="Courier New" w:cs="Courier New" w:hint="default"/>
      </w:rPr>
    </w:lvl>
    <w:lvl w:ilvl="8" w:tplc="505ADFB2" w:tentative="1">
      <w:start w:val="1"/>
      <w:numFmt w:val="bullet"/>
      <w:lvlText w:val=""/>
      <w:lvlJc w:val="left"/>
      <w:pPr>
        <w:ind w:left="6480" w:hanging="360"/>
      </w:pPr>
      <w:rPr>
        <w:rFonts w:ascii="Wingdings" w:hAnsi="Wingdings" w:hint="default"/>
      </w:rPr>
    </w:lvl>
  </w:abstractNum>
  <w:abstractNum w:abstractNumId="2" w15:restartNumberingAfterBreak="0">
    <w:nsid w:val="1C88562C"/>
    <w:multiLevelType w:val="hybridMultilevel"/>
    <w:tmpl w:val="437A201A"/>
    <w:lvl w:ilvl="0" w:tplc="398860DE">
      <w:start w:val="1"/>
      <w:numFmt w:val="bullet"/>
      <w:lvlText w:val=""/>
      <w:lvlJc w:val="left"/>
      <w:pPr>
        <w:ind w:left="360" w:hanging="360"/>
      </w:pPr>
      <w:rPr>
        <w:rFonts w:ascii="Symbol" w:hAnsi="Symbol" w:hint="default"/>
      </w:rPr>
    </w:lvl>
    <w:lvl w:ilvl="1" w:tplc="84DA2CE4" w:tentative="1">
      <w:start w:val="1"/>
      <w:numFmt w:val="bullet"/>
      <w:lvlText w:val="o"/>
      <w:lvlJc w:val="left"/>
      <w:pPr>
        <w:ind w:left="1080" w:hanging="360"/>
      </w:pPr>
      <w:rPr>
        <w:rFonts w:ascii="Courier New" w:hAnsi="Courier New" w:cs="Courier New" w:hint="default"/>
      </w:rPr>
    </w:lvl>
    <w:lvl w:ilvl="2" w:tplc="AEB606AE" w:tentative="1">
      <w:start w:val="1"/>
      <w:numFmt w:val="bullet"/>
      <w:lvlText w:val=""/>
      <w:lvlJc w:val="left"/>
      <w:pPr>
        <w:ind w:left="1800" w:hanging="360"/>
      </w:pPr>
      <w:rPr>
        <w:rFonts w:ascii="Wingdings" w:hAnsi="Wingdings" w:hint="default"/>
      </w:rPr>
    </w:lvl>
    <w:lvl w:ilvl="3" w:tplc="A6C8F466" w:tentative="1">
      <w:start w:val="1"/>
      <w:numFmt w:val="bullet"/>
      <w:lvlText w:val=""/>
      <w:lvlJc w:val="left"/>
      <w:pPr>
        <w:ind w:left="2520" w:hanging="360"/>
      </w:pPr>
      <w:rPr>
        <w:rFonts w:ascii="Symbol" w:hAnsi="Symbol" w:hint="default"/>
      </w:rPr>
    </w:lvl>
    <w:lvl w:ilvl="4" w:tplc="7B4A5AF4" w:tentative="1">
      <w:start w:val="1"/>
      <w:numFmt w:val="bullet"/>
      <w:lvlText w:val="o"/>
      <w:lvlJc w:val="left"/>
      <w:pPr>
        <w:ind w:left="3240" w:hanging="360"/>
      </w:pPr>
      <w:rPr>
        <w:rFonts w:ascii="Courier New" w:hAnsi="Courier New" w:cs="Courier New" w:hint="default"/>
      </w:rPr>
    </w:lvl>
    <w:lvl w:ilvl="5" w:tplc="AA842354" w:tentative="1">
      <w:start w:val="1"/>
      <w:numFmt w:val="bullet"/>
      <w:lvlText w:val=""/>
      <w:lvlJc w:val="left"/>
      <w:pPr>
        <w:ind w:left="3960" w:hanging="360"/>
      </w:pPr>
      <w:rPr>
        <w:rFonts w:ascii="Wingdings" w:hAnsi="Wingdings" w:hint="default"/>
      </w:rPr>
    </w:lvl>
    <w:lvl w:ilvl="6" w:tplc="B86ED31C" w:tentative="1">
      <w:start w:val="1"/>
      <w:numFmt w:val="bullet"/>
      <w:lvlText w:val=""/>
      <w:lvlJc w:val="left"/>
      <w:pPr>
        <w:ind w:left="4680" w:hanging="360"/>
      </w:pPr>
      <w:rPr>
        <w:rFonts w:ascii="Symbol" w:hAnsi="Symbol" w:hint="default"/>
      </w:rPr>
    </w:lvl>
    <w:lvl w:ilvl="7" w:tplc="8B42FA50" w:tentative="1">
      <w:start w:val="1"/>
      <w:numFmt w:val="bullet"/>
      <w:lvlText w:val="o"/>
      <w:lvlJc w:val="left"/>
      <w:pPr>
        <w:ind w:left="5400" w:hanging="360"/>
      </w:pPr>
      <w:rPr>
        <w:rFonts w:ascii="Courier New" w:hAnsi="Courier New" w:cs="Courier New" w:hint="default"/>
      </w:rPr>
    </w:lvl>
    <w:lvl w:ilvl="8" w:tplc="5240B558" w:tentative="1">
      <w:start w:val="1"/>
      <w:numFmt w:val="bullet"/>
      <w:lvlText w:val=""/>
      <w:lvlJc w:val="left"/>
      <w:pPr>
        <w:ind w:left="6120" w:hanging="360"/>
      </w:pPr>
      <w:rPr>
        <w:rFonts w:ascii="Wingdings" w:hAnsi="Wingdings" w:hint="default"/>
      </w:rPr>
    </w:lvl>
  </w:abstractNum>
  <w:abstractNum w:abstractNumId="3" w15:restartNumberingAfterBreak="0">
    <w:nsid w:val="1D9C2E9E"/>
    <w:multiLevelType w:val="hybridMultilevel"/>
    <w:tmpl w:val="2EE8C866"/>
    <w:lvl w:ilvl="0" w:tplc="C1DCCBFC">
      <w:start w:val="1"/>
      <w:numFmt w:val="bullet"/>
      <w:lvlText w:val=""/>
      <w:lvlJc w:val="left"/>
      <w:pPr>
        <w:ind w:left="360" w:hanging="360"/>
      </w:pPr>
      <w:rPr>
        <w:rFonts w:ascii="Symbol" w:hAnsi="Symbol" w:hint="default"/>
      </w:rPr>
    </w:lvl>
    <w:lvl w:ilvl="1" w:tplc="004019DE" w:tentative="1">
      <w:start w:val="1"/>
      <w:numFmt w:val="bullet"/>
      <w:lvlText w:val="o"/>
      <w:lvlJc w:val="left"/>
      <w:pPr>
        <w:ind w:left="1080" w:hanging="360"/>
      </w:pPr>
      <w:rPr>
        <w:rFonts w:ascii="Courier New" w:hAnsi="Courier New" w:cs="Courier New" w:hint="default"/>
      </w:rPr>
    </w:lvl>
    <w:lvl w:ilvl="2" w:tplc="CAC6C19A" w:tentative="1">
      <w:start w:val="1"/>
      <w:numFmt w:val="bullet"/>
      <w:lvlText w:val=""/>
      <w:lvlJc w:val="left"/>
      <w:pPr>
        <w:ind w:left="1800" w:hanging="360"/>
      </w:pPr>
      <w:rPr>
        <w:rFonts w:ascii="Wingdings" w:hAnsi="Wingdings" w:hint="default"/>
      </w:rPr>
    </w:lvl>
    <w:lvl w:ilvl="3" w:tplc="CCA8F5A4" w:tentative="1">
      <w:start w:val="1"/>
      <w:numFmt w:val="bullet"/>
      <w:lvlText w:val=""/>
      <w:lvlJc w:val="left"/>
      <w:pPr>
        <w:ind w:left="2520" w:hanging="360"/>
      </w:pPr>
      <w:rPr>
        <w:rFonts w:ascii="Symbol" w:hAnsi="Symbol" w:hint="default"/>
      </w:rPr>
    </w:lvl>
    <w:lvl w:ilvl="4" w:tplc="2CA2A218" w:tentative="1">
      <w:start w:val="1"/>
      <w:numFmt w:val="bullet"/>
      <w:lvlText w:val="o"/>
      <w:lvlJc w:val="left"/>
      <w:pPr>
        <w:ind w:left="3240" w:hanging="360"/>
      </w:pPr>
      <w:rPr>
        <w:rFonts w:ascii="Courier New" w:hAnsi="Courier New" w:cs="Courier New" w:hint="default"/>
      </w:rPr>
    </w:lvl>
    <w:lvl w:ilvl="5" w:tplc="1E6EB4E4" w:tentative="1">
      <w:start w:val="1"/>
      <w:numFmt w:val="bullet"/>
      <w:lvlText w:val=""/>
      <w:lvlJc w:val="left"/>
      <w:pPr>
        <w:ind w:left="3960" w:hanging="360"/>
      </w:pPr>
      <w:rPr>
        <w:rFonts w:ascii="Wingdings" w:hAnsi="Wingdings" w:hint="default"/>
      </w:rPr>
    </w:lvl>
    <w:lvl w:ilvl="6" w:tplc="0E42465E" w:tentative="1">
      <w:start w:val="1"/>
      <w:numFmt w:val="bullet"/>
      <w:lvlText w:val=""/>
      <w:lvlJc w:val="left"/>
      <w:pPr>
        <w:ind w:left="4680" w:hanging="360"/>
      </w:pPr>
      <w:rPr>
        <w:rFonts w:ascii="Symbol" w:hAnsi="Symbol" w:hint="default"/>
      </w:rPr>
    </w:lvl>
    <w:lvl w:ilvl="7" w:tplc="F7306D84" w:tentative="1">
      <w:start w:val="1"/>
      <w:numFmt w:val="bullet"/>
      <w:lvlText w:val="o"/>
      <w:lvlJc w:val="left"/>
      <w:pPr>
        <w:ind w:left="5400" w:hanging="360"/>
      </w:pPr>
      <w:rPr>
        <w:rFonts w:ascii="Courier New" w:hAnsi="Courier New" w:cs="Courier New" w:hint="default"/>
      </w:rPr>
    </w:lvl>
    <w:lvl w:ilvl="8" w:tplc="D37AA238" w:tentative="1">
      <w:start w:val="1"/>
      <w:numFmt w:val="bullet"/>
      <w:lvlText w:val=""/>
      <w:lvlJc w:val="left"/>
      <w:pPr>
        <w:ind w:left="6120" w:hanging="360"/>
      </w:pPr>
      <w:rPr>
        <w:rFonts w:ascii="Wingdings" w:hAnsi="Wingdings" w:hint="default"/>
      </w:rPr>
    </w:lvl>
  </w:abstractNum>
  <w:abstractNum w:abstractNumId="4" w15:restartNumberingAfterBreak="0">
    <w:nsid w:val="269E3351"/>
    <w:multiLevelType w:val="hybridMultilevel"/>
    <w:tmpl w:val="87DC6460"/>
    <w:lvl w:ilvl="0" w:tplc="4B82347A">
      <w:start w:val="1"/>
      <w:numFmt w:val="bullet"/>
      <w:lvlText w:val=""/>
      <w:lvlJc w:val="left"/>
      <w:pPr>
        <w:ind w:left="720" w:hanging="360"/>
      </w:pPr>
      <w:rPr>
        <w:rFonts w:ascii="Symbol" w:hAnsi="Symbol" w:hint="default"/>
      </w:rPr>
    </w:lvl>
    <w:lvl w:ilvl="1" w:tplc="9B50F362" w:tentative="1">
      <w:start w:val="1"/>
      <w:numFmt w:val="bullet"/>
      <w:lvlText w:val="o"/>
      <w:lvlJc w:val="left"/>
      <w:pPr>
        <w:ind w:left="1440" w:hanging="360"/>
      </w:pPr>
      <w:rPr>
        <w:rFonts w:ascii="Courier New" w:hAnsi="Courier New" w:cs="Courier New" w:hint="default"/>
      </w:rPr>
    </w:lvl>
    <w:lvl w:ilvl="2" w:tplc="78E2D47A" w:tentative="1">
      <w:start w:val="1"/>
      <w:numFmt w:val="bullet"/>
      <w:lvlText w:val=""/>
      <w:lvlJc w:val="left"/>
      <w:pPr>
        <w:ind w:left="2160" w:hanging="360"/>
      </w:pPr>
      <w:rPr>
        <w:rFonts w:ascii="Wingdings" w:hAnsi="Wingdings" w:hint="default"/>
      </w:rPr>
    </w:lvl>
    <w:lvl w:ilvl="3" w:tplc="C794FF82" w:tentative="1">
      <w:start w:val="1"/>
      <w:numFmt w:val="bullet"/>
      <w:lvlText w:val=""/>
      <w:lvlJc w:val="left"/>
      <w:pPr>
        <w:ind w:left="2880" w:hanging="360"/>
      </w:pPr>
      <w:rPr>
        <w:rFonts w:ascii="Symbol" w:hAnsi="Symbol" w:hint="default"/>
      </w:rPr>
    </w:lvl>
    <w:lvl w:ilvl="4" w:tplc="C0BCA4D8" w:tentative="1">
      <w:start w:val="1"/>
      <w:numFmt w:val="bullet"/>
      <w:lvlText w:val="o"/>
      <w:lvlJc w:val="left"/>
      <w:pPr>
        <w:ind w:left="3600" w:hanging="360"/>
      </w:pPr>
      <w:rPr>
        <w:rFonts w:ascii="Courier New" w:hAnsi="Courier New" w:cs="Courier New" w:hint="default"/>
      </w:rPr>
    </w:lvl>
    <w:lvl w:ilvl="5" w:tplc="A6905874" w:tentative="1">
      <w:start w:val="1"/>
      <w:numFmt w:val="bullet"/>
      <w:lvlText w:val=""/>
      <w:lvlJc w:val="left"/>
      <w:pPr>
        <w:ind w:left="4320" w:hanging="360"/>
      </w:pPr>
      <w:rPr>
        <w:rFonts w:ascii="Wingdings" w:hAnsi="Wingdings" w:hint="default"/>
      </w:rPr>
    </w:lvl>
    <w:lvl w:ilvl="6" w:tplc="C3B2177E" w:tentative="1">
      <w:start w:val="1"/>
      <w:numFmt w:val="bullet"/>
      <w:lvlText w:val=""/>
      <w:lvlJc w:val="left"/>
      <w:pPr>
        <w:ind w:left="5040" w:hanging="360"/>
      </w:pPr>
      <w:rPr>
        <w:rFonts w:ascii="Symbol" w:hAnsi="Symbol" w:hint="default"/>
      </w:rPr>
    </w:lvl>
    <w:lvl w:ilvl="7" w:tplc="97401DA0" w:tentative="1">
      <w:start w:val="1"/>
      <w:numFmt w:val="bullet"/>
      <w:lvlText w:val="o"/>
      <w:lvlJc w:val="left"/>
      <w:pPr>
        <w:ind w:left="5760" w:hanging="360"/>
      </w:pPr>
      <w:rPr>
        <w:rFonts w:ascii="Courier New" w:hAnsi="Courier New" w:cs="Courier New" w:hint="default"/>
      </w:rPr>
    </w:lvl>
    <w:lvl w:ilvl="8" w:tplc="FB9E8202" w:tentative="1">
      <w:start w:val="1"/>
      <w:numFmt w:val="bullet"/>
      <w:lvlText w:val=""/>
      <w:lvlJc w:val="left"/>
      <w:pPr>
        <w:ind w:left="6480" w:hanging="360"/>
      </w:pPr>
      <w:rPr>
        <w:rFonts w:ascii="Wingdings" w:hAnsi="Wingdings" w:hint="default"/>
      </w:rPr>
    </w:lvl>
  </w:abstractNum>
  <w:abstractNum w:abstractNumId="5" w15:restartNumberingAfterBreak="0">
    <w:nsid w:val="354C7188"/>
    <w:multiLevelType w:val="hybridMultilevel"/>
    <w:tmpl w:val="A240F29E"/>
    <w:lvl w:ilvl="0" w:tplc="FCB68758">
      <w:start w:val="1"/>
      <w:numFmt w:val="bullet"/>
      <w:lvlText w:val=""/>
      <w:lvlJc w:val="left"/>
      <w:pPr>
        <w:ind w:left="720" w:hanging="360"/>
      </w:pPr>
      <w:rPr>
        <w:rFonts w:ascii="Symbol" w:hAnsi="Symbol" w:hint="default"/>
      </w:rPr>
    </w:lvl>
    <w:lvl w:ilvl="1" w:tplc="B964C4B0" w:tentative="1">
      <w:start w:val="1"/>
      <w:numFmt w:val="bullet"/>
      <w:lvlText w:val="o"/>
      <w:lvlJc w:val="left"/>
      <w:pPr>
        <w:ind w:left="1440" w:hanging="360"/>
      </w:pPr>
      <w:rPr>
        <w:rFonts w:ascii="Courier New" w:hAnsi="Courier New" w:cs="Courier New" w:hint="default"/>
      </w:rPr>
    </w:lvl>
    <w:lvl w:ilvl="2" w:tplc="3B4A077C" w:tentative="1">
      <w:start w:val="1"/>
      <w:numFmt w:val="bullet"/>
      <w:lvlText w:val=""/>
      <w:lvlJc w:val="left"/>
      <w:pPr>
        <w:ind w:left="2160" w:hanging="360"/>
      </w:pPr>
      <w:rPr>
        <w:rFonts w:ascii="Wingdings" w:hAnsi="Wingdings" w:hint="default"/>
      </w:rPr>
    </w:lvl>
    <w:lvl w:ilvl="3" w:tplc="609A88B4" w:tentative="1">
      <w:start w:val="1"/>
      <w:numFmt w:val="bullet"/>
      <w:lvlText w:val=""/>
      <w:lvlJc w:val="left"/>
      <w:pPr>
        <w:ind w:left="2880" w:hanging="360"/>
      </w:pPr>
      <w:rPr>
        <w:rFonts w:ascii="Symbol" w:hAnsi="Symbol" w:hint="default"/>
      </w:rPr>
    </w:lvl>
    <w:lvl w:ilvl="4" w:tplc="EC029924" w:tentative="1">
      <w:start w:val="1"/>
      <w:numFmt w:val="bullet"/>
      <w:lvlText w:val="o"/>
      <w:lvlJc w:val="left"/>
      <w:pPr>
        <w:ind w:left="3600" w:hanging="360"/>
      </w:pPr>
      <w:rPr>
        <w:rFonts w:ascii="Courier New" w:hAnsi="Courier New" w:cs="Courier New" w:hint="default"/>
      </w:rPr>
    </w:lvl>
    <w:lvl w:ilvl="5" w:tplc="A45009DE" w:tentative="1">
      <w:start w:val="1"/>
      <w:numFmt w:val="bullet"/>
      <w:lvlText w:val=""/>
      <w:lvlJc w:val="left"/>
      <w:pPr>
        <w:ind w:left="4320" w:hanging="360"/>
      </w:pPr>
      <w:rPr>
        <w:rFonts w:ascii="Wingdings" w:hAnsi="Wingdings" w:hint="default"/>
      </w:rPr>
    </w:lvl>
    <w:lvl w:ilvl="6" w:tplc="F4D4EB80" w:tentative="1">
      <w:start w:val="1"/>
      <w:numFmt w:val="bullet"/>
      <w:lvlText w:val=""/>
      <w:lvlJc w:val="left"/>
      <w:pPr>
        <w:ind w:left="5040" w:hanging="360"/>
      </w:pPr>
      <w:rPr>
        <w:rFonts w:ascii="Symbol" w:hAnsi="Symbol" w:hint="default"/>
      </w:rPr>
    </w:lvl>
    <w:lvl w:ilvl="7" w:tplc="4880AE82" w:tentative="1">
      <w:start w:val="1"/>
      <w:numFmt w:val="bullet"/>
      <w:lvlText w:val="o"/>
      <w:lvlJc w:val="left"/>
      <w:pPr>
        <w:ind w:left="5760" w:hanging="360"/>
      </w:pPr>
      <w:rPr>
        <w:rFonts w:ascii="Courier New" w:hAnsi="Courier New" w:cs="Courier New" w:hint="default"/>
      </w:rPr>
    </w:lvl>
    <w:lvl w:ilvl="8" w:tplc="2FC041CA" w:tentative="1">
      <w:start w:val="1"/>
      <w:numFmt w:val="bullet"/>
      <w:lvlText w:val=""/>
      <w:lvlJc w:val="left"/>
      <w:pPr>
        <w:ind w:left="6480" w:hanging="360"/>
      </w:pPr>
      <w:rPr>
        <w:rFonts w:ascii="Wingdings" w:hAnsi="Wingdings" w:hint="default"/>
      </w:rPr>
    </w:lvl>
  </w:abstractNum>
  <w:abstractNum w:abstractNumId="6" w15:restartNumberingAfterBreak="0">
    <w:nsid w:val="36521EFD"/>
    <w:multiLevelType w:val="hybridMultilevel"/>
    <w:tmpl w:val="10D635C8"/>
    <w:lvl w:ilvl="0" w:tplc="A9548520">
      <w:start w:val="1"/>
      <w:numFmt w:val="bullet"/>
      <w:lvlText w:val=""/>
      <w:lvlJc w:val="left"/>
      <w:pPr>
        <w:ind w:left="720" w:hanging="360"/>
      </w:pPr>
      <w:rPr>
        <w:rFonts w:ascii="Symbol" w:hAnsi="Symbol" w:hint="default"/>
      </w:rPr>
    </w:lvl>
    <w:lvl w:ilvl="1" w:tplc="B3D0B684" w:tentative="1">
      <w:start w:val="1"/>
      <w:numFmt w:val="bullet"/>
      <w:lvlText w:val="o"/>
      <w:lvlJc w:val="left"/>
      <w:pPr>
        <w:ind w:left="1440" w:hanging="360"/>
      </w:pPr>
      <w:rPr>
        <w:rFonts w:ascii="Courier New" w:hAnsi="Courier New" w:cs="Courier New" w:hint="default"/>
      </w:rPr>
    </w:lvl>
    <w:lvl w:ilvl="2" w:tplc="7F382426" w:tentative="1">
      <w:start w:val="1"/>
      <w:numFmt w:val="bullet"/>
      <w:lvlText w:val=""/>
      <w:lvlJc w:val="left"/>
      <w:pPr>
        <w:ind w:left="2160" w:hanging="360"/>
      </w:pPr>
      <w:rPr>
        <w:rFonts w:ascii="Wingdings" w:hAnsi="Wingdings" w:hint="default"/>
      </w:rPr>
    </w:lvl>
    <w:lvl w:ilvl="3" w:tplc="18361C18" w:tentative="1">
      <w:start w:val="1"/>
      <w:numFmt w:val="bullet"/>
      <w:lvlText w:val=""/>
      <w:lvlJc w:val="left"/>
      <w:pPr>
        <w:ind w:left="2880" w:hanging="360"/>
      </w:pPr>
      <w:rPr>
        <w:rFonts w:ascii="Symbol" w:hAnsi="Symbol" w:hint="default"/>
      </w:rPr>
    </w:lvl>
    <w:lvl w:ilvl="4" w:tplc="30C8F6D8" w:tentative="1">
      <w:start w:val="1"/>
      <w:numFmt w:val="bullet"/>
      <w:lvlText w:val="o"/>
      <w:lvlJc w:val="left"/>
      <w:pPr>
        <w:ind w:left="3600" w:hanging="360"/>
      </w:pPr>
      <w:rPr>
        <w:rFonts w:ascii="Courier New" w:hAnsi="Courier New" w:cs="Courier New" w:hint="default"/>
      </w:rPr>
    </w:lvl>
    <w:lvl w:ilvl="5" w:tplc="7D2A1C10" w:tentative="1">
      <w:start w:val="1"/>
      <w:numFmt w:val="bullet"/>
      <w:lvlText w:val=""/>
      <w:lvlJc w:val="left"/>
      <w:pPr>
        <w:ind w:left="4320" w:hanging="360"/>
      </w:pPr>
      <w:rPr>
        <w:rFonts w:ascii="Wingdings" w:hAnsi="Wingdings" w:hint="default"/>
      </w:rPr>
    </w:lvl>
    <w:lvl w:ilvl="6" w:tplc="FE9897C0" w:tentative="1">
      <w:start w:val="1"/>
      <w:numFmt w:val="bullet"/>
      <w:lvlText w:val=""/>
      <w:lvlJc w:val="left"/>
      <w:pPr>
        <w:ind w:left="5040" w:hanging="360"/>
      </w:pPr>
      <w:rPr>
        <w:rFonts w:ascii="Symbol" w:hAnsi="Symbol" w:hint="default"/>
      </w:rPr>
    </w:lvl>
    <w:lvl w:ilvl="7" w:tplc="04ACBD5E" w:tentative="1">
      <w:start w:val="1"/>
      <w:numFmt w:val="bullet"/>
      <w:lvlText w:val="o"/>
      <w:lvlJc w:val="left"/>
      <w:pPr>
        <w:ind w:left="5760" w:hanging="360"/>
      </w:pPr>
      <w:rPr>
        <w:rFonts w:ascii="Courier New" w:hAnsi="Courier New" w:cs="Courier New" w:hint="default"/>
      </w:rPr>
    </w:lvl>
    <w:lvl w:ilvl="8" w:tplc="7598CC76" w:tentative="1">
      <w:start w:val="1"/>
      <w:numFmt w:val="bullet"/>
      <w:lvlText w:val=""/>
      <w:lvlJc w:val="left"/>
      <w:pPr>
        <w:ind w:left="6480" w:hanging="360"/>
      </w:pPr>
      <w:rPr>
        <w:rFonts w:ascii="Wingdings" w:hAnsi="Wingdings" w:hint="default"/>
      </w:rPr>
    </w:lvl>
  </w:abstractNum>
  <w:abstractNum w:abstractNumId="7" w15:restartNumberingAfterBreak="0">
    <w:nsid w:val="385609CD"/>
    <w:multiLevelType w:val="hybridMultilevel"/>
    <w:tmpl w:val="37CAAF02"/>
    <w:lvl w:ilvl="0" w:tplc="5754CB48">
      <w:start w:val="1"/>
      <w:numFmt w:val="bullet"/>
      <w:lvlText w:val=""/>
      <w:lvlJc w:val="left"/>
      <w:pPr>
        <w:ind w:left="360" w:hanging="360"/>
      </w:pPr>
      <w:rPr>
        <w:rFonts w:ascii="Symbol" w:hAnsi="Symbol" w:hint="default"/>
      </w:rPr>
    </w:lvl>
    <w:lvl w:ilvl="1" w:tplc="3ADC57D0" w:tentative="1">
      <w:start w:val="1"/>
      <w:numFmt w:val="bullet"/>
      <w:lvlText w:val="o"/>
      <w:lvlJc w:val="left"/>
      <w:pPr>
        <w:ind w:left="1080" w:hanging="360"/>
      </w:pPr>
      <w:rPr>
        <w:rFonts w:ascii="Courier New" w:hAnsi="Courier New" w:cs="Courier New" w:hint="default"/>
      </w:rPr>
    </w:lvl>
    <w:lvl w:ilvl="2" w:tplc="34BA1BE2" w:tentative="1">
      <w:start w:val="1"/>
      <w:numFmt w:val="bullet"/>
      <w:lvlText w:val=""/>
      <w:lvlJc w:val="left"/>
      <w:pPr>
        <w:ind w:left="1800" w:hanging="360"/>
      </w:pPr>
      <w:rPr>
        <w:rFonts w:ascii="Wingdings" w:hAnsi="Wingdings" w:hint="default"/>
      </w:rPr>
    </w:lvl>
    <w:lvl w:ilvl="3" w:tplc="07B61358" w:tentative="1">
      <w:start w:val="1"/>
      <w:numFmt w:val="bullet"/>
      <w:lvlText w:val=""/>
      <w:lvlJc w:val="left"/>
      <w:pPr>
        <w:ind w:left="2520" w:hanging="360"/>
      </w:pPr>
      <w:rPr>
        <w:rFonts w:ascii="Symbol" w:hAnsi="Symbol" w:hint="default"/>
      </w:rPr>
    </w:lvl>
    <w:lvl w:ilvl="4" w:tplc="9144409C" w:tentative="1">
      <w:start w:val="1"/>
      <w:numFmt w:val="bullet"/>
      <w:lvlText w:val="o"/>
      <w:lvlJc w:val="left"/>
      <w:pPr>
        <w:ind w:left="3240" w:hanging="360"/>
      </w:pPr>
      <w:rPr>
        <w:rFonts w:ascii="Courier New" w:hAnsi="Courier New" w:cs="Courier New" w:hint="default"/>
      </w:rPr>
    </w:lvl>
    <w:lvl w:ilvl="5" w:tplc="EB3C0B4C" w:tentative="1">
      <w:start w:val="1"/>
      <w:numFmt w:val="bullet"/>
      <w:lvlText w:val=""/>
      <w:lvlJc w:val="left"/>
      <w:pPr>
        <w:ind w:left="3960" w:hanging="360"/>
      </w:pPr>
      <w:rPr>
        <w:rFonts w:ascii="Wingdings" w:hAnsi="Wingdings" w:hint="default"/>
      </w:rPr>
    </w:lvl>
    <w:lvl w:ilvl="6" w:tplc="A40A86AE" w:tentative="1">
      <w:start w:val="1"/>
      <w:numFmt w:val="bullet"/>
      <w:lvlText w:val=""/>
      <w:lvlJc w:val="left"/>
      <w:pPr>
        <w:ind w:left="4680" w:hanging="360"/>
      </w:pPr>
      <w:rPr>
        <w:rFonts w:ascii="Symbol" w:hAnsi="Symbol" w:hint="default"/>
      </w:rPr>
    </w:lvl>
    <w:lvl w:ilvl="7" w:tplc="34947770" w:tentative="1">
      <w:start w:val="1"/>
      <w:numFmt w:val="bullet"/>
      <w:lvlText w:val="o"/>
      <w:lvlJc w:val="left"/>
      <w:pPr>
        <w:ind w:left="5400" w:hanging="360"/>
      </w:pPr>
      <w:rPr>
        <w:rFonts w:ascii="Courier New" w:hAnsi="Courier New" w:cs="Courier New" w:hint="default"/>
      </w:rPr>
    </w:lvl>
    <w:lvl w:ilvl="8" w:tplc="9C8C4AB8" w:tentative="1">
      <w:start w:val="1"/>
      <w:numFmt w:val="bullet"/>
      <w:lvlText w:val=""/>
      <w:lvlJc w:val="left"/>
      <w:pPr>
        <w:ind w:left="6120" w:hanging="360"/>
      </w:pPr>
      <w:rPr>
        <w:rFonts w:ascii="Wingdings" w:hAnsi="Wingdings" w:hint="default"/>
      </w:rPr>
    </w:lvl>
  </w:abstractNum>
  <w:abstractNum w:abstractNumId="8" w15:restartNumberingAfterBreak="0">
    <w:nsid w:val="6A7D1883"/>
    <w:multiLevelType w:val="hybridMultilevel"/>
    <w:tmpl w:val="102A9B9C"/>
    <w:lvl w:ilvl="0" w:tplc="40E0353C">
      <w:start w:val="1"/>
      <w:numFmt w:val="decimal"/>
      <w:lvlText w:val="%1."/>
      <w:lvlJc w:val="left"/>
      <w:pPr>
        <w:ind w:left="364" w:hanging="365"/>
      </w:pPr>
      <w:rPr>
        <w:rFonts w:ascii="Arial" w:eastAsia="Arial" w:hAnsi="Arial" w:cs="Arial" w:hint="default"/>
        <w:spacing w:val="0"/>
        <w:w w:val="100"/>
        <w:sz w:val="22"/>
        <w:szCs w:val="22"/>
        <w:lang w:val="en-US" w:eastAsia="en-US" w:bidi="ar-SA"/>
      </w:rPr>
    </w:lvl>
    <w:lvl w:ilvl="1" w:tplc="B99E71AC">
      <w:numFmt w:val="bullet"/>
      <w:lvlText w:val="•"/>
      <w:lvlJc w:val="left"/>
      <w:pPr>
        <w:ind w:left="1251" w:hanging="365"/>
      </w:pPr>
      <w:rPr>
        <w:rFonts w:hint="default"/>
        <w:lang w:val="en-US" w:eastAsia="en-US" w:bidi="ar-SA"/>
      </w:rPr>
    </w:lvl>
    <w:lvl w:ilvl="2" w:tplc="39B0994C">
      <w:numFmt w:val="bullet"/>
      <w:lvlText w:val="•"/>
      <w:lvlJc w:val="left"/>
      <w:pPr>
        <w:ind w:left="2143" w:hanging="365"/>
      </w:pPr>
      <w:rPr>
        <w:rFonts w:hint="default"/>
        <w:lang w:val="en-US" w:eastAsia="en-US" w:bidi="ar-SA"/>
      </w:rPr>
    </w:lvl>
    <w:lvl w:ilvl="3" w:tplc="A3A2223C">
      <w:numFmt w:val="bullet"/>
      <w:lvlText w:val="•"/>
      <w:lvlJc w:val="left"/>
      <w:pPr>
        <w:ind w:left="3034" w:hanging="365"/>
      </w:pPr>
      <w:rPr>
        <w:rFonts w:hint="default"/>
        <w:lang w:val="en-US" w:eastAsia="en-US" w:bidi="ar-SA"/>
      </w:rPr>
    </w:lvl>
    <w:lvl w:ilvl="4" w:tplc="A1EC84DC">
      <w:numFmt w:val="bullet"/>
      <w:lvlText w:val="•"/>
      <w:lvlJc w:val="left"/>
      <w:pPr>
        <w:ind w:left="3926" w:hanging="365"/>
      </w:pPr>
      <w:rPr>
        <w:rFonts w:hint="default"/>
        <w:lang w:val="en-US" w:eastAsia="en-US" w:bidi="ar-SA"/>
      </w:rPr>
    </w:lvl>
    <w:lvl w:ilvl="5" w:tplc="8D903822">
      <w:numFmt w:val="bullet"/>
      <w:lvlText w:val="•"/>
      <w:lvlJc w:val="left"/>
      <w:pPr>
        <w:ind w:left="4817" w:hanging="365"/>
      </w:pPr>
      <w:rPr>
        <w:rFonts w:hint="default"/>
        <w:lang w:val="en-US" w:eastAsia="en-US" w:bidi="ar-SA"/>
      </w:rPr>
    </w:lvl>
    <w:lvl w:ilvl="6" w:tplc="F15885BA">
      <w:numFmt w:val="bullet"/>
      <w:lvlText w:val="•"/>
      <w:lvlJc w:val="left"/>
      <w:pPr>
        <w:ind w:left="5709" w:hanging="365"/>
      </w:pPr>
      <w:rPr>
        <w:rFonts w:hint="default"/>
        <w:lang w:val="en-US" w:eastAsia="en-US" w:bidi="ar-SA"/>
      </w:rPr>
    </w:lvl>
    <w:lvl w:ilvl="7" w:tplc="90AEE8A2">
      <w:numFmt w:val="bullet"/>
      <w:lvlText w:val="•"/>
      <w:lvlJc w:val="left"/>
      <w:pPr>
        <w:ind w:left="6601" w:hanging="365"/>
      </w:pPr>
      <w:rPr>
        <w:rFonts w:hint="default"/>
        <w:lang w:val="en-US" w:eastAsia="en-US" w:bidi="ar-SA"/>
      </w:rPr>
    </w:lvl>
    <w:lvl w:ilvl="8" w:tplc="307A3E18">
      <w:numFmt w:val="bullet"/>
      <w:lvlText w:val="•"/>
      <w:lvlJc w:val="left"/>
      <w:pPr>
        <w:ind w:left="7492" w:hanging="365"/>
      </w:pPr>
      <w:rPr>
        <w:rFonts w:hint="default"/>
        <w:lang w:val="en-US" w:eastAsia="en-US" w:bidi="ar-SA"/>
      </w:rPr>
    </w:lvl>
  </w:abstractNum>
  <w:abstractNum w:abstractNumId="9" w15:restartNumberingAfterBreak="0">
    <w:nsid w:val="79161788"/>
    <w:multiLevelType w:val="hybridMultilevel"/>
    <w:tmpl w:val="DB1AF260"/>
    <w:lvl w:ilvl="0" w:tplc="A6C8B556">
      <w:start w:val="1"/>
      <w:numFmt w:val="decimal"/>
      <w:lvlText w:val="%1."/>
      <w:lvlJc w:val="left"/>
      <w:pPr>
        <w:ind w:left="360" w:hanging="360"/>
      </w:pPr>
      <w:rPr>
        <w:rFonts w:hint="default"/>
      </w:rPr>
    </w:lvl>
    <w:lvl w:ilvl="1" w:tplc="45CCEF44" w:tentative="1">
      <w:start w:val="1"/>
      <w:numFmt w:val="bullet"/>
      <w:lvlText w:val="o"/>
      <w:lvlJc w:val="left"/>
      <w:pPr>
        <w:ind w:left="1080" w:hanging="360"/>
      </w:pPr>
      <w:rPr>
        <w:rFonts w:ascii="Courier New" w:hAnsi="Courier New" w:cs="Courier New" w:hint="default"/>
      </w:rPr>
    </w:lvl>
    <w:lvl w:ilvl="2" w:tplc="9230A29E" w:tentative="1">
      <w:start w:val="1"/>
      <w:numFmt w:val="bullet"/>
      <w:lvlText w:val=""/>
      <w:lvlJc w:val="left"/>
      <w:pPr>
        <w:ind w:left="1800" w:hanging="360"/>
      </w:pPr>
      <w:rPr>
        <w:rFonts w:ascii="Wingdings" w:hAnsi="Wingdings" w:hint="default"/>
      </w:rPr>
    </w:lvl>
    <w:lvl w:ilvl="3" w:tplc="2CB0B16A" w:tentative="1">
      <w:start w:val="1"/>
      <w:numFmt w:val="bullet"/>
      <w:lvlText w:val=""/>
      <w:lvlJc w:val="left"/>
      <w:pPr>
        <w:ind w:left="2520" w:hanging="360"/>
      </w:pPr>
      <w:rPr>
        <w:rFonts w:ascii="Symbol" w:hAnsi="Symbol" w:hint="default"/>
      </w:rPr>
    </w:lvl>
    <w:lvl w:ilvl="4" w:tplc="BF1C04FC" w:tentative="1">
      <w:start w:val="1"/>
      <w:numFmt w:val="bullet"/>
      <w:lvlText w:val="o"/>
      <w:lvlJc w:val="left"/>
      <w:pPr>
        <w:ind w:left="3240" w:hanging="360"/>
      </w:pPr>
      <w:rPr>
        <w:rFonts w:ascii="Courier New" w:hAnsi="Courier New" w:cs="Courier New" w:hint="default"/>
      </w:rPr>
    </w:lvl>
    <w:lvl w:ilvl="5" w:tplc="A25E72EC" w:tentative="1">
      <w:start w:val="1"/>
      <w:numFmt w:val="bullet"/>
      <w:lvlText w:val=""/>
      <w:lvlJc w:val="left"/>
      <w:pPr>
        <w:ind w:left="3960" w:hanging="360"/>
      </w:pPr>
      <w:rPr>
        <w:rFonts w:ascii="Wingdings" w:hAnsi="Wingdings" w:hint="default"/>
      </w:rPr>
    </w:lvl>
    <w:lvl w:ilvl="6" w:tplc="4A4C93D8" w:tentative="1">
      <w:start w:val="1"/>
      <w:numFmt w:val="bullet"/>
      <w:lvlText w:val=""/>
      <w:lvlJc w:val="left"/>
      <w:pPr>
        <w:ind w:left="4680" w:hanging="360"/>
      </w:pPr>
      <w:rPr>
        <w:rFonts w:ascii="Symbol" w:hAnsi="Symbol" w:hint="default"/>
      </w:rPr>
    </w:lvl>
    <w:lvl w:ilvl="7" w:tplc="5BC055A0" w:tentative="1">
      <w:start w:val="1"/>
      <w:numFmt w:val="bullet"/>
      <w:lvlText w:val="o"/>
      <w:lvlJc w:val="left"/>
      <w:pPr>
        <w:ind w:left="5400" w:hanging="360"/>
      </w:pPr>
      <w:rPr>
        <w:rFonts w:ascii="Courier New" w:hAnsi="Courier New" w:cs="Courier New" w:hint="default"/>
      </w:rPr>
    </w:lvl>
    <w:lvl w:ilvl="8" w:tplc="33F0C412" w:tentative="1">
      <w:start w:val="1"/>
      <w:numFmt w:val="bullet"/>
      <w:lvlText w:val=""/>
      <w:lvlJc w:val="left"/>
      <w:pPr>
        <w:ind w:left="6120" w:hanging="360"/>
      </w:pPr>
      <w:rPr>
        <w:rFonts w:ascii="Wingdings" w:hAnsi="Wingdings" w:hint="default"/>
      </w:rPr>
    </w:lvl>
  </w:abstractNum>
  <w:abstractNum w:abstractNumId="10" w15:restartNumberingAfterBreak="0">
    <w:nsid w:val="7CD676B1"/>
    <w:multiLevelType w:val="hybridMultilevel"/>
    <w:tmpl w:val="0568C06A"/>
    <w:lvl w:ilvl="0" w:tplc="22E29632">
      <w:start w:val="21"/>
      <w:numFmt w:val="bullet"/>
      <w:lvlText w:val="-"/>
      <w:lvlJc w:val="left"/>
      <w:pPr>
        <w:ind w:left="720" w:hanging="360"/>
      </w:pPr>
      <w:rPr>
        <w:rFonts w:ascii="Arial" w:eastAsiaTheme="minorHAnsi" w:hAnsi="Arial" w:cs="Arial" w:hint="default"/>
      </w:rPr>
    </w:lvl>
    <w:lvl w:ilvl="1" w:tplc="6BAC07CE" w:tentative="1">
      <w:start w:val="1"/>
      <w:numFmt w:val="bullet"/>
      <w:lvlText w:val="o"/>
      <w:lvlJc w:val="left"/>
      <w:pPr>
        <w:ind w:left="1440" w:hanging="360"/>
      </w:pPr>
      <w:rPr>
        <w:rFonts w:ascii="Courier New" w:hAnsi="Courier New" w:cs="Courier New" w:hint="default"/>
      </w:rPr>
    </w:lvl>
    <w:lvl w:ilvl="2" w:tplc="D9D0ADC0" w:tentative="1">
      <w:start w:val="1"/>
      <w:numFmt w:val="bullet"/>
      <w:lvlText w:val=""/>
      <w:lvlJc w:val="left"/>
      <w:pPr>
        <w:ind w:left="2160" w:hanging="360"/>
      </w:pPr>
      <w:rPr>
        <w:rFonts w:ascii="Wingdings" w:hAnsi="Wingdings" w:hint="default"/>
      </w:rPr>
    </w:lvl>
    <w:lvl w:ilvl="3" w:tplc="35901C02" w:tentative="1">
      <w:start w:val="1"/>
      <w:numFmt w:val="bullet"/>
      <w:lvlText w:val=""/>
      <w:lvlJc w:val="left"/>
      <w:pPr>
        <w:ind w:left="2880" w:hanging="360"/>
      </w:pPr>
      <w:rPr>
        <w:rFonts w:ascii="Symbol" w:hAnsi="Symbol" w:hint="default"/>
      </w:rPr>
    </w:lvl>
    <w:lvl w:ilvl="4" w:tplc="B9D6C7B8" w:tentative="1">
      <w:start w:val="1"/>
      <w:numFmt w:val="bullet"/>
      <w:lvlText w:val="o"/>
      <w:lvlJc w:val="left"/>
      <w:pPr>
        <w:ind w:left="3600" w:hanging="360"/>
      </w:pPr>
      <w:rPr>
        <w:rFonts w:ascii="Courier New" w:hAnsi="Courier New" w:cs="Courier New" w:hint="default"/>
      </w:rPr>
    </w:lvl>
    <w:lvl w:ilvl="5" w:tplc="9A46F44E" w:tentative="1">
      <w:start w:val="1"/>
      <w:numFmt w:val="bullet"/>
      <w:lvlText w:val=""/>
      <w:lvlJc w:val="left"/>
      <w:pPr>
        <w:ind w:left="4320" w:hanging="360"/>
      </w:pPr>
      <w:rPr>
        <w:rFonts w:ascii="Wingdings" w:hAnsi="Wingdings" w:hint="default"/>
      </w:rPr>
    </w:lvl>
    <w:lvl w:ilvl="6" w:tplc="0370538C" w:tentative="1">
      <w:start w:val="1"/>
      <w:numFmt w:val="bullet"/>
      <w:lvlText w:val=""/>
      <w:lvlJc w:val="left"/>
      <w:pPr>
        <w:ind w:left="5040" w:hanging="360"/>
      </w:pPr>
      <w:rPr>
        <w:rFonts w:ascii="Symbol" w:hAnsi="Symbol" w:hint="default"/>
      </w:rPr>
    </w:lvl>
    <w:lvl w:ilvl="7" w:tplc="B87E4BCE" w:tentative="1">
      <w:start w:val="1"/>
      <w:numFmt w:val="bullet"/>
      <w:lvlText w:val="o"/>
      <w:lvlJc w:val="left"/>
      <w:pPr>
        <w:ind w:left="5760" w:hanging="360"/>
      </w:pPr>
      <w:rPr>
        <w:rFonts w:ascii="Courier New" w:hAnsi="Courier New" w:cs="Courier New" w:hint="default"/>
      </w:rPr>
    </w:lvl>
    <w:lvl w:ilvl="8" w:tplc="82DA6000"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8"/>
  </w:num>
  <w:num w:numId="5">
    <w:abstractNumId w:val="6"/>
  </w:num>
  <w:num w:numId="6">
    <w:abstractNumId w:val="9"/>
  </w:num>
  <w:num w:numId="7">
    <w:abstractNumId w:val="5"/>
  </w:num>
  <w:num w:numId="8">
    <w:abstractNumId w:val="1"/>
  </w:num>
  <w:num w:numId="9">
    <w:abstractNumId w:val="10"/>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C37"/>
    <w:rsid w:val="00005633"/>
    <w:rsid w:val="00006128"/>
    <w:rsid w:val="00006B6B"/>
    <w:rsid w:val="00013D51"/>
    <w:rsid w:val="00031CB4"/>
    <w:rsid w:val="00040410"/>
    <w:rsid w:val="000430CC"/>
    <w:rsid w:val="00046124"/>
    <w:rsid w:val="00047211"/>
    <w:rsid w:val="00051690"/>
    <w:rsid w:val="00052337"/>
    <w:rsid w:val="00054EF4"/>
    <w:rsid w:val="00055F7E"/>
    <w:rsid w:val="0005722E"/>
    <w:rsid w:val="00072AC1"/>
    <w:rsid w:val="00093F68"/>
    <w:rsid w:val="000A7105"/>
    <w:rsid w:val="000C1AB5"/>
    <w:rsid w:val="000C202E"/>
    <w:rsid w:val="000C33DE"/>
    <w:rsid w:val="000D722E"/>
    <w:rsid w:val="000E339E"/>
    <w:rsid w:val="000F0670"/>
    <w:rsid w:val="000F21E6"/>
    <w:rsid w:val="0010684D"/>
    <w:rsid w:val="00107B36"/>
    <w:rsid w:val="00112BF9"/>
    <w:rsid w:val="0011621D"/>
    <w:rsid w:val="0011669C"/>
    <w:rsid w:val="0012614C"/>
    <w:rsid w:val="00130F25"/>
    <w:rsid w:val="0013521D"/>
    <w:rsid w:val="0014600E"/>
    <w:rsid w:val="001619B7"/>
    <w:rsid w:val="00166395"/>
    <w:rsid w:val="00173A79"/>
    <w:rsid w:val="00190CA2"/>
    <w:rsid w:val="001928A3"/>
    <w:rsid w:val="00194BD5"/>
    <w:rsid w:val="001B04EB"/>
    <w:rsid w:val="001B279D"/>
    <w:rsid w:val="001B6726"/>
    <w:rsid w:val="001C3458"/>
    <w:rsid w:val="001C6790"/>
    <w:rsid w:val="001C7ACF"/>
    <w:rsid w:val="001D131E"/>
    <w:rsid w:val="001D5345"/>
    <w:rsid w:val="001E043C"/>
    <w:rsid w:val="001E2CCF"/>
    <w:rsid w:val="001E630D"/>
    <w:rsid w:val="001F59B1"/>
    <w:rsid w:val="00206D0A"/>
    <w:rsid w:val="00221A63"/>
    <w:rsid w:val="00226E31"/>
    <w:rsid w:val="00235A43"/>
    <w:rsid w:val="002400D3"/>
    <w:rsid w:val="00243E2B"/>
    <w:rsid w:val="00253837"/>
    <w:rsid w:val="00264313"/>
    <w:rsid w:val="00265C5E"/>
    <w:rsid w:val="00273ED9"/>
    <w:rsid w:val="00280FFE"/>
    <w:rsid w:val="00284DC9"/>
    <w:rsid w:val="00290BF6"/>
    <w:rsid w:val="002A4958"/>
    <w:rsid w:val="002C079B"/>
    <w:rsid w:val="002C3D27"/>
    <w:rsid w:val="002D23B9"/>
    <w:rsid w:val="002D5DF3"/>
    <w:rsid w:val="002D7567"/>
    <w:rsid w:val="002E5704"/>
    <w:rsid w:val="002E7E65"/>
    <w:rsid w:val="00300BE7"/>
    <w:rsid w:val="00302E1A"/>
    <w:rsid w:val="0031097D"/>
    <w:rsid w:val="003121E0"/>
    <w:rsid w:val="003223CE"/>
    <w:rsid w:val="00337119"/>
    <w:rsid w:val="00343891"/>
    <w:rsid w:val="003509AE"/>
    <w:rsid w:val="003665CA"/>
    <w:rsid w:val="003712C2"/>
    <w:rsid w:val="003741A6"/>
    <w:rsid w:val="00374D96"/>
    <w:rsid w:val="0037606C"/>
    <w:rsid w:val="00380560"/>
    <w:rsid w:val="003834D6"/>
    <w:rsid w:val="003849B7"/>
    <w:rsid w:val="00385F3B"/>
    <w:rsid w:val="00386172"/>
    <w:rsid w:val="00397C77"/>
    <w:rsid w:val="00397D60"/>
    <w:rsid w:val="003A1846"/>
    <w:rsid w:val="003A5B7D"/>
    <w:rsid w:val="003A5EFD"/>
    <w:rsid w:val="003B227F"/>
    <w:rsid w:val="003B2BB8"/>
    <w:rsid w:val="003B7847"/>
    <w:rsid w:val="003C1733"/>
    <w:rsid w:val="003C1CC4"/>
    <w:rsid w:val="003D34FF"/>
    <w:rsid w:val="003D4284"/>
    <w:rsid w:val="003F607B"/>
    <w:rsid w:val="00404C3B"/>
    <w:rsid w:val="004104A5"/>
    <w:rsid w:val="004107A6"/>
    <w:rsid w:val="0041297B"/>
    <w:rsid w:val="00425B5E"/>
    <w:rsid w:val="004277C3"/>
    <w:rsid w:val="00430B35"/>
    <w:rsid w:val="004349A2"/>
    <w:rsid w:val="0043674B"/>
    <w:rsid w:val="00440039"/>
    <w:rsid w:val="00451926"/>
    <w:rsid w:val="0045475E"/>
    <w:rsid w:val="00460D99"/>
    <w:rsid w:val="0046270D"/>
    <w:rsid w:val="00465FEB"/>
    <w:rsid w:val="00472DE3"/>
    <w:rsid w:val="004745B4"/>
    <w:rsid w:val="00480264"/>
    <w:rsid w:val="00490D2D"/>
    <w:rsid w:val="0049225C"/>
    <w:rsid w:val="004938EE"/>
    <w:rsid w:val="004A1AA5"/>
    <w:rsid w:val="004A5834"/>
    <w:rsid w:val="004B54CA"/>
    <w:rsid w:val="004B58D6"/>
    <w:rsid w:val="004C0929"/>
    <w:rsid w:val="004C2A54"/>
    <w:rsid w:val="004C566B"/>
    <w:rsid w:val="004C791A"/>
    <w:rsid w:val="004D63E4"/>
    <w:rsid w:val="004E5CBF"/>
    <w:rsid w:val="004F088B"/>
    <w:rsid w:val="00521B3B"/>
    <w:rsid w:val="00527146"/>
    <w:rsid w:val="0054307F"/>
    <w:rsid w:val="00545A4A"/>
    <w:rsid w:val="00584344"/>
    <w:rsid w:val="005904A4"/>
    <w:rsid w:val="00596695"/>
    <w:rsid w:val="005A0DF2"/>
    <w:rsid w:val="005A2B92"/>
    <w:rsid w:val="005B26A6"/>
    <w:rsid w:val="005C3155"/>
    <w:rsid w:val="005C3AA9"/>
    <w:rsid w:val="005D0130"/>
    <w:rsid w:val="005E6259"/>
    <w:rsid w:val="005E6DF3"/>
    <w:rsid w:val="005F5E49"/>
    <w:rsid w:val="00605D00"/>
    <w:rsid w:val="006105DE"/>
    <w:rsid w:val="00613161"/>
    <w:rsid w:val="00616815"/>
    <w:rsid w:val="00621FC5"/>
    <w:rsid w:val="006263F5"/>
    <w:rsid w:val="00630F10"/>
    <w:rsid w:val="00637B02"/>
    <w:rsid w:val="00663F07"/>
    <w:rsid w:val="00664CB2"/>
    <w:rsid w:val="006668F6"/>
    <w:rsid w:val="00672995"/>
    <w:rsid w:val="00673D07"/>
    <w:rsid w:val="0067774F"/>
    <w:rsid w:val="00683A84"/>
    <w:rsid w:val="00695D55"/>
    <w:rsid w:val="006A398A"/>
    <w:rsid w:val="006A4CE7"/>
    <w:rsid w:val="006A670C"/>
    <w:rsid w:val="006B195F"/>
    <w:rsid w:val="006B79C5"/>
    <w:rsid w:val="006C1B2D"/>
    <w:rsid w:val="006F7497"/>
    <w:rsid w:val="007063F5"/>
    <w:rsid w:val="00706B95"/>
    <w:rsid w:val="00710AA6"/>
    <w:rsid w:val="007167D5"/>
    <w:rsid w:val="00717755"/>
    <w:rsid w:val="00723741"/>
    <w:rsid w:val="0072701B"/>
    <w:rsid w:val="007463EA"/>
    <w:rsid w:val="00750D5E"/>
    <w:rsid w:val="00771696"/>
    <w:rsid w:val="00773189"/>
    <w:rsid w:val="00782604"/>
    <w:rsid w:val="00785261"/>
    <w:rsid w:val="00787BB3"/>
    <w:rsid w:val="007900ED"/>
    <w:rsid w:val="00791A8E"/>
    <w:rsid w:val="007920B6"/>
    <w:rsid w:val="007957AC"/>
    <w:rsid w:val="00797C8B"/>
    <w:rsid w:val="00797E89"/>
    <w:rsid w:val="007B0106"/>
    <w:rsid w:val="007B0256"/>
    <w:rsid w:val="007B6389"/>
    <w:rsid w:val="007C07E8"/>
    <w:rsid w:val="007C1945"/>
    <w:rsid w:val="007C4356"/>
    <w:rsid w:val="007D4E3A"/>
    <w:rsid w:val="007E3F4F"/>
    <w:rsid w:val="007E4EE2"/>
    <w:rsid w:val="007F06E0"/>
    <w:rsid w:val="007F1280"/>
    <w:rsid w:val="007F22E0"/>
    <w:rsid w:val="00800D34"/>
    <w:rsid w:val="008076E7"/>
    <w:rsid w:val="00812C8B"/>
    <w:rsid w:val="008159A1"/>
    <w:rsid w:val="00823006"/>
    <w:rsid w:val="008314FB"/>
    <w:rsid w:val="0083177B"/>
    <w:rsid w:val="008332E1"/>
    <w:rsid w:val="00840A7F"/>
    <w:rsid w:val="00843ED4"/>
    <w:rsid w:val="00851482"/>
    <w:rsid w:val="00856227"/>
    <w:rsid w:val="00857083"/>
    <w:rsid w:val="008575BF"/>
    <w:rsid w:val="008718DA"/>
    <w:rsid w:val="00876BB6"/>
    <w:rsid w:val="00877964"/>
    <w:rsid w:val="00887179"/>
    <w:rsid w:val="00887A84"/>
    <w:rsid w:val="00892288"/>
    <w:rsid w:val="00893E0D"/>
    <w:rsid w:val="0089469E"/>
    <w:rsid w:val="008A6154"/>
    <w:rsid w:val="008A6983"/>
    <w:rsid w:val="008B2C15"/>
    <w:rsid w:val="008C360E"/>
    <w:rsid w:val="008C4610"/>
    <w:rsid w:val="008C6DD5"/>
    <w:rsid w:val="008D09AC"/>
    <w:rsid w:val="008D6089"/>
    <w:rsid w:val="008D7D85"/>
    <w:rsid w:val="008E3ED9"/>
    <w:rsid w:val="008F795E"/>
    <w:rsid w:val="008F7968"/>
    <w:rsid w:val="009225F0"/>
    <w:rsid w:val="00932E07"/>
    <w:rsid w:val="0093462C"/>
    <w:rsid w:val="0094581C"/>
    <w:rsid w:val="00950F7F"/>
    <w:rsid w:val="00951CBA"/>
    <w:rsid w:val="00953795"/>
    <w:rsid w:val="00961C98"/>
    <w:rsid w:val="0096259C"/>
    <w:rsid w:val="00974189"/>
    <w:rsid w:val="00993D65"/>
    <w:rsid w:val="009A33C3"/>
    <w:rsid w:val="009A7249"/>
    <w:rsid w:val="009B5DC0"/>
    <w:rsid w:val="009C5616"/>
    <w:rsid w:val="009D0070"/>
    <w:rsid w:val="009D5C5A"/>
    <w:rsid w:val="009E6210"/>
    <w:rsid w:val="009F5A57"/>
    <w:rsid w:val="00A01AD8"/>
    <w:rsid w:val="00A07074"/>
    <w:rsid w:val="00A07392"/>
    <w:rsid w:val="00A07A27"/>
    <w:rsid w:val="00A21461"/>
    <w:rsid w:val="00A3443D"/>
    <w:rsid w:val="00A37261"/>
    <w:rsid w:val="00A51A98"/>
    <w:rsid w:val="00A64C45"/>
    <w:rsid w:val="00A7200B"/>
    <w:rsid w:val="00A73232"/>
    <w:rsid w:val="00A7480E"/>
    <w:rsid w:val="00A75BCD"/>
    <w:rsid w:val="00A766C4"/>
    <w:rsid w:val="00A81E84"/>
    <w:rsid w:val="00A8608B"/>
    <w:rsid w:val="00A8637B"/>
    <w:rsid w:val="00A93A71"/>
    <w:rsid w:val="00A96A00"/>
    <w:rsid w:val="00AA2F54"/>
    <w:rsid w:val="00AB01BB"/>
    <w:rsid w:val="00AB3082"/>
    <w:rsid w:val="00AB3E6E"/>
    <w:rsid w:val="00AD3BB6"/>
    <w:rsid w:val="00AD5E93"/>
    <w:rsid w:val="00AD6CB0"/>
    <w:rsid w:val="00AE0A96"/>
    <w:rsid w:val="00B002FF"/>
    <w:rsid w:val="00B04ED8"/>
    <w:rsid w:val="00B11A07"/>
    <w:rsid w:val="00B25585"/>
    <w:rsid w:val="00B256EC"/>
    <w:rsid w:val="00B35A99"/>
    <w:rsid w:val="00B43ECC"/>
    <w:rsid w:val="00B54676"/>
    <w:rsid w:val="00B60AD2"/>
    <w:rsid w:val="00B71ED2"/>
    <w:rsid w:val="00B7252C"/>
    <w:rsid w:val="00B73C37"/>
    <w:rsid w:val="00B74C46"/>
    <w:rsid w:val="00B84346"/>
    <w:rsid w:val="00B844E6"/>
    <w:rsid w:val="00B91E3E"/>
    <w:rsid w:val="00B93ECD"/>
    <w:rsid w:val="00B97730"/>
    <w:rsid w:val="00BA0144"/>
    <w:rsid w:val="00BA2DB9"/>
    <w:rsid w:val="00BA486A"/>
    <w:rsid w:val="00BB2628"/>
    <w:rsid w:val="00BD2675"/>
    <w:rsid w:val="00BE7148"/>
    <w:rsid w:val="00BE7E82"/>
    <w:rsid w:val="00BF2FCF"/>
    <w:rsid w:val="00C067BA"/>
    <w:rsid w:val="00C11B1F"/>
    <w:rsid w:val="00C13976"/>
    <w:rsid w:val="00C22997"/>
    <w:rsid w:val="00C408AE"/>
    <w:rsid w:val="00C44E70"/>
    <w:rsid w:val="00C4591E"/>
    <w:rsid w:val="00C62EA1"/>
    <w:rsid w:val="00C824D0"/>
    <w:rsid w:val="00C8374A"/>
    <w:rsid w:val="00C84DD7"/>
    <w:rsid w:val="00C9057B"/>
    <w:rsid w:val="00C95FC1"/>
    <w:rsid w:val="00CA7FB9"/>
    <w:rsid w:val="00CB3DE2"/>
    <w:rsid w:val="00CB5863"/>
    <w:rsid w:val="00CC0542"/>
    <w:rsid w:val="00CC46F1"/>
    <w:rsid w:val="00CE4500"/>
    <w:rsid w:val="00CE4E1B"/>
    <w:rsid w:val="00CF2613"/>
    <w:rsid w:val="00D06794"/>
    <w:rsid w:val="00D10B27"/>
    <w:rsid w:val="00D1348A"/>
    <w:rsid w:val="00D16E43"/>
    <w:rsid w:val="00D16E7B"/>
    <w:rsid w:val="00D23BE5"/>
    <w:rsid w:val="00D3669B"/>
    <w:rsid w:val="00D36B2F"/>
    <w:rsid w:val="00D42022"/>
    <w:rsid w:val="00D45450"/>
    <w:rsid w:val="00D637C7"/>
    <w:rsid w:val="00D752F1"/>
    <w:rsid w:val="00D83DB0"/>
    <w:rsid w:val="00D868B5"/>
    <w:rsid w:val="00D8695F"/>
    <w:rsid w:val="00D9560A"/>
    <w:rsid w:val="00DA0089"/>
    <w:rsid w:val="00DA243A"/>
    <w:rsid w:val="00DA684D"/>
    <w:rsid w:val="00DB19BA"/>
    <w:rsid w:val="00DB60EA"/>
    <w:rsid w:val="00DC00EF"/>
    <w:rsid w:val="00DE014D"/>
    <w:rsid w:val="00DE4C59"/>
    <w:rsid w:val="00DE52F9"/>
    <w:rsid w:val="00E003AE"/>
    <w:rsid w:val="00E07ED6"/>
    <w:rsid w:val="00E12D73"/>
    <w:rsid w:val="00E23231"/>
    <w:rsid w:val="00E273E4"/>
    <w:rsid w:val="00E43055"/>
    <w:rsid w:val="00E50B18"/>
    <w:rsid w:val="00E55559"/>
    <w:rsid w:val="00E60BD6"/>
    <w:rsid w:val="00E87A71"/>
    <w:rsid w:val="00E87C74"/>
    <w:rsid w:val="00E905DE"/>
    <w:rsid w:val="00E92DFA"/>
    <w:rsid w:val="00EA27DB"/>
    <w:rsid w:val="00EA2D4D"/>
    <w:rsid w:val="00EA3E22"/>
    <w:rsid w:val="00EA71F2"/>
    <w:rsid w:val="00EA7BBB"/>
    <w:rsid w:val="00EB1E40"/>
    <w:rsid w:val="00EB2D4D"/>
    <w:rsid w:val="00EB505C"/>
    <w:rsid w:val="00ED0964"/>
    <w:rsid w:val="00ED2E3A"/>
    <w:rsid w:val="00ED49B0"/>
    <w:rsid w:val="00ED70D4"/>
    <w:rsid w:val="00EE6D43"/>
    <w:rsid w:val="00F02C67"/>
    <w:rsid w:val="00F03C5C"/>
    <w:rsid w:val="00F078A0"/>
    <w:rsid w:val="00F140D5"/>
    <w:rsid w:val="00F212BB"/>
    <w:rsid w:val="00F25D67"/>
    <w:rsid w:val="00F304C5"/>
    <w:rsid w:val="00F3096D"/>
    <w:rsid w:val="00F30AFE"/>
    <w:rsid w:val="00F42F8F"/>
    <w:rsid w:val="00F47BAA"/>
    <w:rsid w:val="00F64161"/>
    <w:rsid w:val="00F67EDD"/>
    <w:rsid w:val="00F70AD4"/>
    <w:rsid w:val="00F70C4E"/>
    <w:rsid w:val="00F81630"/>
    <w:rsid w:val="00F823D8"/>
    <w:rsid w:val="00F85895"/>
    <w:rsid w:val="00F86888"/>
    <w:rsid w:val="00FA1999"/>
    <w:rsid w:val="00FA2927"/>
    <w:rsid w:val="00FA4601"/>
    <w:rsid w:val="00FA7542"/>
    <w:rsid w:val="00FB2AE5"/>
    <w:rsid w:val="00FD4536"/>
    <w:rsid w:val="00FF036F"/>
    <w:rsid w:val="00FF48F2"/>
    <w:rsid w:val="00FF58C5"/>
    <w:rsid w:val="00FF642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065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4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semiHidden/>
    <w:unhideWhenUsed/>
    <w:rsid w:val="00B73C37"/>
    <w:rPr>
      <w:sz w:val="16"/>
      <w:szCs w:val="16"/>
    </w:rPr>
  </w:style>
  <w:style w:type="paragraph" w:styleId="CommentText">
    <w:name w:val="annotation text"/>
    <w:basedOn w:val="Normal"/>
    <w:link w:val="CommentTextChar"/>
    <w:uiPriority w:val="99"/>
    <w:unhideWhenUsed/>
    <w:rsid w:val="00B73C37"/>
    <w:pPr>
      <w:spacing w:line="240" w:lineRule="auto"/>
    </w:pPr>
    <w:rPr>
      <w:sz w:val="20"/>
      <w:szCs w:val="20"/>
    </w:rPr>
  </w:style>
  <w:style w:type="character" w:customStyle="1" w:styleId="CommentTextChar">
    <w:name w:val="Comment Text Char"/>
    <w:basedOn w:val="DefaultParagraphFont"/>
    <w:link w:val="CommentText"/>
    <w:uiPriority w:val="99"/>
    <w:rsid w:val="00B73C37"/>
    <w:rPr>
      <w:rFonts w:ascii="Arial" w:hAnsi="Arial"/>
      <w:sz w:val="20"/>
      <w:szCs w:val="20"/>
    </w:rPr>
  </w:style>
  <w:style w:type="table" w:styleId="TableGrid">
    <w:name w:val="Table Grid"/>
    <w:basedOn w:val="TableNormal"/>
    <w:uiPriority w:val="59"/>
    <w:rsid w:val="00B7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Bodycopy">
    <w:name w:val="06. Body copy"/>
    <w:basedOn w:val="Normal"/>
    <w:uiPriority w:val="99"/>
    <w:rsid w:val="00B73C37"/>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B73C37"/>
    <w:rPr>
      <w:rFonts w:ascii="Nunito Sans" w:hAnsi="Nunito Sans" w:cs="Nunito Sans"/>
      <w:i/>
      <w:iCs/>
      <w:sz w:val="18"/>
      <w:szCs w:val="18"/>
    </w:rPr>
  </w:style>
  <w:style w:type="character" w:styleId="Hyperlink">
    <w:name w:val="Hyperlink"/>
    <w:basedOn w:val="DefaultParagraphFont"/>
    <w:uiPriority w:val="99"/>
    <w:rsid w:val="00B73C37"/>
    <w:rPr>
      <w:color w:val="465792"/>
      <w:u w:val="thick"/>
    </w:rPr>
  </w:style>
  <w:style w:type="paragraph" w:styleId="BalloonText">
    <w:name w:val="Balloon Text"/>
    <w:basedOn w:val="Normal"/>
    <w:link w:val="BalloonTextChar"/>
    <w:uiPriority w:val="99"/>
    <w:semiHidden/>
    <w:unhideWhenUsed/>
    <w:rsid w:val="00B73C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3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73C37"/>
    <w:rPr>
      <w:b/>
      <w:bCs/>
    </w:rPr>
  </w:style>
  <w:style w:type="character" w:customStyle="1" w:styleId="CommentSubjectChar">
    <w:name w:val="Comment Subject Char"/>
    <w:basedOn w:val="CommentTextChar"/>
    <w:link w:val="CommentSubject"/>
    <w:uiPriority w:val="99"/>
    <w:semiHidden/>
    <w:rsid w:val="00B73C37"/>
    <w:rPr>
      <w:rFonts w:ascii="Arial" w:hAnsi="Arial"/>
      <w:b/>
      <w:bCs/>
      <w:sz w:val="20"/>
      <w:szCs w:val="20"/>
    </w:rPr>
  </w:style>
  <w:style w:type="paragraph" w:styleId="TOC1">
    <w:name w:val="toc 1"/>
    <w:basedOn w:val="Normal"/>
    <w:next w:val="Normal"/>
    <w:autoRedefine/>
    <w:uiPriority w:val="39"/>
    <w:unhideWhenUsed/>
    <w:rsid w:val="00B25585"/>
    <w:pPr>
      <w:tabs>
        <w:tab w:val="right" w:leader="dot" w:pos="9736"/>
      </w:tabs>
      <w:bidi/>
      <w:spacing w:after="100"/>
    </w:pPr>
  </w:style>
  <w:style w:type="paragraph" w:styleId="TOC2">
    <w:name w:val="toc 2"/>
    <w:basedOn w:val="Normal"/>
    <w:next w:val="Normal"/>
    <w:autoRedefine/>
    <w:uiPriority w:val="39"/>
    <w:unhideWhenUsed/>
    <w:rsid w:val="00D868B5"/>
    <w:pPr>
      <w:spacing w:after="100"/>
      <w:ind w:left="220"/>
    </w:pPr>
  </w:style>
  <w:style w:type="character" w:styleId="FollowedHyperlink">
    <w:name w:val="FollowedHyperlink"/>
    <w:basedOn w:val="DefaultParagraphFont"/>
    <w:uiPriority w:val="99"/>
    <w:semiHidden/>
    <w:unhideWhenUsed/>
    <w:rsid w:val="00AD5E93"/>
    <w:rPr>
      <w:color w:val="800080" w:themeColor="followedHyperlink"/>
      <w:u w:val="single"/>
    </w:rPr>
  </w:style>
  <w:style w:type="paragraph" w:customStyle="1" w:styleId="BulletsandNumberedLists">
    <w:name w:val="Bullets and Numbered Lists"/>
    <w:basedOn w:val="Normal"/>
    <w:uiPriority w:val="99"/>
    <w:rsid w:val="003712C2"/>
    <w:pPr>
      <w:suppressAutoHyphens/>
      <w:autoSpaceDE w:val="0"/>
      <w:autoSpaceDN w:val="0"/>
      <w:adjustRightInd w:val="0"/>
      <w:spacing w:after="170" w:line="280" w:lineRule="atLeast"/>
      <w:ind w:left="227" w:hanging="227"/>
      <w:textAlignment w:val="center"/>
    </w:pPr>
    <w:rPr>
      <w:rFonts w:ascii="Calibri" w:hAnsi="Calibri" w:cs="Calibri"/>
      <w:color w:val="000000"/>
      <w:szCs w:val="20"/>
      <w:lang w:val="en-US"/>
    </w:rPr>
  </w:style>
  <w:style w:type="paragraph" w:customStyle="1" w:styleId="04BODYCOPY">
    <w:name w:val="04. BODY COPY"/>
    <w:basedOn w:val="Normal"/>
    <w:uiPriority w:val="99"/>
    <w:rsid w:val="00D10B27"/>
    <w:pPr>
      <w:suppressAutoHyphens/>
      <w:autoSpaceDE w:val="0"/>
      <w:autoSpaceDN w:val="0"/>
      <w:adjustRightInd w:val="0"/>
      <w:spacing w:after="170" w:line="280" w:lineRule="atLeast"/>
      <w:textAlignment w:val="center"/>
    </w:pPr>
    <w:rPr>
      <w:rFonts w:ascii="Calibri" w:hAnsi="Calibri" w:cs="Calibri"/>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disabilitygateway.gov.au/document/3181"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hyperlink" Target="https://www.disabilitygateway.gov.au/document/3176"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isabilitygateway.gov.au/document/3146"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disabilitygateway.gov.au/document/3141"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yperlink" Target="http://www.disabilitygateway.gov.au/ads"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sabilitygateway.gov.au/document/3151"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FA1A9B36394A5E46868AB129F56BF285" ma:contentTypeVersion="3" ma:contentTypeDescription="Create a new document." ma:contentTypeScope="" ma:versionID="28fb2b4b57efcaedb2718ac0600fbef6">
  <xsd:schema xmlns:xsd="http://www.w3.org/2001/XMLSchema" xmlns:xs="http://www.w3.org/2001/XMLSchema" xmlns:p="http://schemas.microsoft.com/office/2006/metadata/properties" xmlns:ns2="d09ceb9d-31e5-4265-9bdc-028dd1a56927" targetNamespace="http://schemas.microsoft.com/office/2006/metadata/properties" ma:root="true" ma:fieldsID="1aa36ca09111173364e1234cecd52b9f"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CEC4A-32A3-4350-BE80-F13F47697BCF}">
  <ds:schemaRefs>
    <ds:schemaRef ds:uri="http://schemas.microsoft.com/sharepoint/v3/contenttype/forms"/>
  </ds:schemaRefs>
</ds:datastoreItem>
</file>

<file path=customXml/itemProps2.xml><?xml version="1.0" encoding="utf-8"?>
<ds:datastoreItem xmlns:ds="http://schemas.openxmlformats.org/officeDocument/2006/customXml" ds:itemID="{C4AF95D5-A007-4FAE-9C46-22B990279D24}">
  <ds:schemaRefs>
    <ds:schemaRef ds:uri="http://schemas.microsoft.com/sharepoint/events"/>
  </ds:schemaRefs>
</ds:datastoreItem>
</file>

<file path=customXml/itemProps3.xml><?xml version="1.0" encoding="utf-8"?>
<ds:datastoreItem xmlns:ds="http://schemas.openxmlformats.org/officeDocument/2006/customXml" ds:itemID="{35C801DF-1127-4456-88C2-14987B1C6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7F940D-8EF8-430C-8259-18E123D2A38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E0B4483-E091-43B8-B316-4A19A8788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4671</Words>
  <Characters>23274</Characters>
  <Application>Microsoft Office Word</Application>
  <DocSecurity>0</DocSecurity>
  <Lines>1367</Lines>
  <Paragraphs>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
  <cp:revision>1</cp:revision>
  <dcterms:created xsi:type="dcterms:W3CDTF">2022-09-18T11:23:00Z</dcterms:created>
  <dcterms:modified xsi:type="dcterms:W3CDTF">2022-11-24T02:48:00Z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0x010100FA1A9B36394A5E46868AB129F56BF285</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766674E162F893FE7435D385C26C1829</vt:lpwstr>
  </property>
  <property fmtid="{D5CDD505-2E9C-101B-9397-08002B2CF9AE}" pid="7" name="PM_Hash_Salt_Prev">
    <vt:lpwstr>3121F12537971A733F2AC8EB29285260</vt:lpwstr>
  </property>
  <property fmtid="{D5CDD505-2E9C-101B-9397-08002B2CF9AE}" pid="8" name="PM_Hash_SHA1">
    <vt:lpwstr>B964D0C926DBC82503B0276C5B69545CE6D6B812</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MinimumSecurityClassification">
    <vt:lpwstr/>
  </property>
  <property fmtid="{D5CDD505-2E9C-101B-9397-08002B2CF9AE}" pid="13" name="PM_Namespace">
    <vt:lpwstr>gov.au</vt:lpwstr>
  </property>
  <property fmtid="{D5CDD505-2E9C-101B-9397-08002B2CF9AE}" pid="14" name="PM_Note">
    <vt:lpwstr/>
  </property>
  <property fmtid="{D5CDD505-2E9C-101B-9397-08002B2CF9AE}" pid="15" name="PM_Originating_FileId">
    <vt:lpwstr>A716986372F34CC9967E0FA836558A96</vt:lpwstr>
  </property>
  <property fmtid="{D5CDD505-2E9C-101B-9397-08002B2CF9AE}" pid="16" name="PM_OriginationTimeStamp">
    <vt:lpwstr>2022-11-24T02:48:22Z</vt:lpwstr>
  </property>
  <property fmtid="{D5CDD505-2E9C-101B-9397-08002B2CF9AE}" pid="17" name="PM_OriginatorDomainName_SHA256">
    <vt:lpwstr>E83A2A66C4061446A7E3732E8D44762184B6B377D962B96C83DC624302585857</vt:lpwstr>
  </property>
  <property fmtid="{D5CDD505-2E9C-101B-9397-08002B2CF9AE}" pid="18" name="PM_OriginatorUserAccountName_SHA256">
    <vt:lpwstr>3F8E745917A54A9CC05A0057D348ADC5B3126006AAE77D7F74ED9681700E7A35</vt:lpwstr>
  </property>
  <property fmtid="{D5CDD505-2E9C-101B-9397-08002B2CF9AE}" pid="19" name="PM_Originator_Hash_SHA1">
    <vt:lpwstr>371559A62E42EE9C5F8444A3ACBAAB03DF10DB48</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Value_Footer">
    <vt:lpwstr>OFFICIAL</vt:lpwstr>
  </property>
  <property fmtid="{D5CDD505-2E9C-101B-9397-08002B2CF9AE}" pid="23" name="PM_ProtectiveMarkingValue_Header">
    <vt:lpwstr>OFFICIAL</vt:lpwstr>
  </property>
  <property fmtid="{D5CDD505-2E9C-101B-9397-08002B2CF9AE}" pid="24" name="PM_Qualifier">
    <vt:lpwstr/>
  </property>
  <property fmtid="{D5CDD505-2E9C-101B-9397-08002B2CF9AE}" pid="25" name="PM_Qualifier_Prev">
    <vt:lpwstr/>
  </property>
  <property fmtid="{D5CDD505-2E9C-101B-9397-08002B2CF9AE}" pid="26" name="PM_SecurityClassification">
    <vt:lpwstr>OFFICIAL</vt:lpwstr>
  </property>
  <property fmtid="{D5CDD505-2E9C-101B-9397-08002B2CF9AE}" pid="27" name="PM_SecurityClassification_Prev">
    <vt:lpwstr>OFFICIAL</vt:lpwstr>
  </property>
  <property fmtid="{D5CDD505-2E9C-101B-9397-08002B2CF9AE}" pid="28" name="PM_Version">
    <vt:lpwstr>2018.4</vt:lpwstr>
  </property>
</Properties>
</file>