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4D5148" w14:textId="77777777" w:rsidR="00706B95" w:rsidRPr="00B75339" w:rsidRDefault="00706B95" w:rsidP="00041A0F">
      <w:pPr>
        <w:spacing w:line="240" w:lineRule="auto"/>
        <w:rPr>
          <w:rFonts w:asciiTheme="minorBidi" w:hAnsiTheme="minorBidi"/>
          <w:lang w:eastAsia="ko-KR"/>
        </w:rPr>
      </w:pPr>
    </w:p>
    <w:p w14:paraId="2F33E444" w14:textId="77777777" w:rsidR="00706B95" w:rsidRPr="00B75339" w:rsidRDefault="00706B95" w:rsidP="00041A0F">
      <w:pPr>
        <w:spacing w:line="240" w:lineRule="auto"/>
        <w:rPr>
          <w:rFonts w:asciiTheme="minorBidi" w:hAnsiTheme="minorBidi"/>
          <w:lang w:eastAsia="ko-KR"/>
        </w:rPr>
      </w:pPr>
    </w:p>
    <w:p w14:paraId="74C8C583" w14:textId="77777777" w:rsidR="00706B95" w:rsidRPr="00B75339" w:rsidRDefault="00706B95" w:rsidP="00041A0F">
      <w:pPr>
        <w:spacing w:line="240" w:lineRule="auto"/>
        <w:rPr>
          <w:rFonts w:asciiTheme="minorBidi" w:hAnsiTheme="minorBidi"/>
          <w:lang w:eastAsia="ko-KR"/>
        </w:rPr>
      </w:pPr>
    </w:p>
    <w:p w14:paraId="554E375D" w14:textId="77777777" w:rsidR="00706B95" w:rsidRPr="00B75339" w:rsidRDefault="00706B95" w:rsidP="00041A0F">
      <w:pPr>
        <w:spacing w:line="240" w:lineRule="auto"/>
        <w:rPr>
          <w:rFonts w:asciiTheme="minorBidi" w:hAnsiTheme="minorBidi"/>
          <w:lang w:eastAsia="ko-KR"/>
        </w:rPr>
      </w:pPr>
    </w:p>
    <w:p w14:paraId="34AEBF88" w14:textId="77777777" w:rsidR="00706B95" w:rsidRPr="00B75339" w:rsidRDefault="00000000" w:rsidP="00041A0F">
      <w:pPr>
        <w:spacing w:line="240" w:lineRule="auto"/>
        <w:rPr>
          <w:rFonts w:asciiTheme="minorBidi" w:hAnsiTheme="minorBidi"/>
          <w:lang w:eastAsia="ko-KR"/>
        </w:rPr>
      </w:pPr>
      <w:r w:rsidRPr="00B75339">
        <w:rPr>
          <w:rFonts w:asciiTheme="minorBidi" w:eastAsia="Malgun Gothic" w:hAnsiTheme="minorBidi" w:hint="eastAsia"/>
          <w:lang w:val="ko" w:eastAsia="ko-KR"/>
        </w:rPr>
        <w:t>집중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행동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계획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(Targeted Action Plans) </w:t>
      </w:r>
      <w:r w:rsidRPr="00B75339">
        <w:rPr>
          <w:rFonts w:asciiTheme="minorBidi" w:eastAsia="Malgun Gothic" w:hAnsiTheme="minorBidi" w:hint="eastAsia"/>
          <w:lang w:val="ko" w:eastAsia="ko-KR"/>
        </w:rPr>
        <w:t>보고서</w:t>
      </w:r>
    </w:p>
    <w:p w14:paraId="2EF68898" w14:textId="77777777" w:rsidR="00706B95" w:rsidRPr="00B75339" w:rsidRDefault="00000000" w:rsidP="00041A0F">
      <w:pPr>
        <w:spacing w:line="240" w:lineRule="auto"/>
        <w:rPr>
          <w:rFonts w:asciiTheme="minorBidi" w:hAnsiTheme="minorBidi"/>
          <w:lang w:eastAsia="ko-KR"/>
        </w:rPr>
      </w:pPr>
      <w:r w:rsidRPr="00B75339">
        <w:rPr>
          <w:rFonts w:asciiTheme="minorBidi" w:eastAsia="Malgun Gothic" w:hAnsiTheme="minorBidi" w:hint="eastAsia"/>
          <w:lang w:val="ko" w:eastAsia="ko-KR"/>
        </w:rPr>
        <w:t>2021</w:t>
      </w:r>
      <w:r w:rsidRPr="00B75339">
        <w:rPr>
          <w:rFonts w:asciiTheme="minorBidi" w:eastAsia="Malgun Gothic" w:hAnsiTheme="minorBidi" w:hint="eastAsia"/>
          <w:lang w:val="ko" w:eastAsia="ko-KR"/>
        </w:rPr>
        <w:t>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12</w:t>
      </w:r>
      <w:r w:rsidRPr="00B75339">
        <w:rPr>
          <w:rFonts w:asciiTheme="minorBidi" w:eastAsia="Malgun Gothic" w:hAnsiTheme="minorBidi" w:hint="eastAsia"/>
          <w:lang w:val="ko" w:eastAsia="ko-KR"/>
        </w:rPr>
        <w:t>월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3</w:t>
      </w:r>
      <w:r w:rsidRPr="00B75339">
        <w:rPr>
          <w:rFonts w:asciiTheme="minorBidi" w:eastAsia="Malgun Gothic" w:hAnsiTheme="minorBidi" w:hint="eastAsia"/>
          <w:lang w:val="ko" w:eastAsia="ko-KR"/>
        </w:rPr>
        <w:t>일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~ 2022</w:t>
      </w:r>
      <w:r w:rsidRPr="00B75339">
        <w:rPr>
          <w:rFonts w:asciiTheme="minorBidi" w:eastAsia="Malgun Gothic" w:hAnsiTheme="minorBidi" w:hint="eastAsia"/>
          <w:lang w:val="ko" w:eastAsia="ko-KR"/>
        </w:rPr>
        <w:t>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6</w:t>
      </w:r>
      <w:r w:rsidRPr="00B75339">
        <w:rPr>
          <w:rFonts w:asciiTheme="minorBidi" w:eastAsia="Malgun Gothic" w:hAnsiTheme="minorBidi" w:hint="eastAsia"/>
          <w:lang w:val="ko" w:eastAsia="ko-KR"/>
        </w:rPr>
        <w:t>월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30</w:t>
      </w:r>
      <w:r w:rsidRPr="00B75339">
        <w:rPr>
          <w:rFonts w:asciiTheme="minorBidi" w:eastAsia="Malgun Gothic" w:hAnsiTheme="minorBidi" w:hint="eastAsia"/>
          <w:lang w:val="ko" w:eastAsia="ko-KR"/>
        </w:rPr>
        <w:t>일</w:t>
      </w:r>
    </w:p>
    <w:p w14:paraId="42E2EDEF" w14:textId="77777777" w:rsidR="00706B95" w:rsidRPr="00B75339" w:rsidRDefault="00000000" w:rsidP="00041A0F">
      <w:pPr>
        <w:spacing w:line="240" w:lineRule="auto"/>
        <w:rPr>
          <w:rFonts w:asciiTheme="minorBidi" w:hAnsiTheme="minorBidi"/>
          <w:i/>
          <w:lang w:eastAsia="ko-KR"/>
        </w:rPr>
      </w:pPr>
      <w:r w:rsidRPr="00B75339">
        <w:rPr>
          <w:rFonts w:asciiTheme="minorBidi" w:eastAsia="Malgun Gothic" w:hAnsiTheme="minorBidi" w:hint="eastAsia"/>
          <w:i/>
          <w:lang w:val="ko" w:eastAsia="ko-KR"/>
        </w:rPr>
        <w:t>Australia</w:t>
      </w:r>
      <w:r w:rsidRPr="00B75339">
        <w:rPr>
          <w:rFonts w:asciiTheme="minorBidi" w:eastAsia="Malgun Gothic" w:hAnsiTheme="minorBidi" w:hint="eastAsia"/>
          <w:i/>
          <w:lang w:val="ko" w:eastAsia="ko-KR"/>
        </w:rPr>
        <w:t>’</w:t>
      </w:r>
      <w:r w:rsidRPr="00B75339">
        <w:rPr>
          <w:rFonts w:asciiTheme="minorBidi" w:eastAsia="Malgun Gothic" w:hAnsiTheme="minorBidi" w:hint="eastAsia"/>
          <w:i/>
          <w:lang w:val="ko" w:eastAsia="ko-KR"/>
        </w:rPr>
        <w:t>s Disability Strategy 2021-2031</w:t>
      </w:r>
    </w:p>
    <w:p w14:paraId="16CEC4F1" w14:textId="77777777" w:rsidR="00706B95" w:rsidRPr="00B75339" w:rsidRDefault="00706B95" w:rsidP="00041A0F">
      <w:pPr>
        <w:spacing w:line="240" w:lineRule="auto"/>
        <w:rPr>
          <w:rFonts w:asciiTheme="minorBidi" w:hAnsiTheme="minorBidi"/>
          <w:lang w:eastAsia="ko-KR"/>
        </w:rPr>
      </w:pPr>
    </w:p>
    <w:p w14:paraId="1566003C" w14:textId="77777777" w:rsidR="00706B95" w:rsidRPr="00B75339" w:rsidRDefault="00706B95" w:rsidP="00041A0F">
      <w:pPr>
        <w:spacing w:line="240" w:lineRule="auto"/>
        <w:rPr>
          <w:rFonts w:asciiTheme="minorBidi" w:hAnsiTheme="minorBidi"/>
          <w:lang w:eastAsia="ko-KR"/>
        </w:rPr>
      </w:pPr>
    </w:p>
    <w:p w14:paraId="0523B77F" w14:textId="77777777" w:rsidR="00706B95" w:rsidRPr="00B75339" w:rsidRDefault="00706B95" w:rsidP="00041A0F">
      <w:pPr>
        <w:spacing w:line="240" w:lineRule="auto"/>
        <w:rPr>
          <w:rFonts w:asciiTheme="minorBidi" w:hAnsiTheme="minorBidi"/>
          <w:lang w:eastAsia="ko-KR"/>
        </w:rPr>
      </w:pPr>
    </w:p>
    <w:p w14:paraId="4643315E" w14:textId="77777777" w:rsidR="00706B95" w:rsidRPr="00B75339" w:rsidRDefault="00706B95" w:rsidP="00041A0F">
      <w:pPr>
        <w:spacing w:line="240" w:lineRule="auto"/>
        <w:rPr>
          <w:rFonts w:asciiTheme="minorBidi" w:hAnsiTheme="minorBidi"/>
          <w:lang w:eastAsia="ko-KR"/>
        </w:rPr>
      </w:pPr>
    </w:p>
    <w:p w14:paraId="1AC9BFC3" w14:textId="77777777" w:rsidR="00706B95" w:rsidRPr="00B75339" w:rsidRDefault="00706B95" w:rsidP="00041A0F">
      <w:pPr>
        <w:spacing w:line="240" w:lineRule="auto"/>
        <w:rPr>
          <w:rFonts w:asciiTheme="minorBidi" w:hAnsiTheme="minorBidi"/>
          <w:lang w:eastAsia="ko-KR"/>
        </w:rPr>
      </w:pPr>
    </w:p>
    <w:p w14:paraId="48CE62CC" w14:textId="77777777" w:rsidR="00706B95" w:rsidRPr="00B75339" w:rsidRDefault="00706B95" w:rsidP="00041A0F">
      <w:pPr>
        <w:spacing w:line="240" w:lineRule="auto"/>
        <w:rPr>
          <w:rFonts w:asciiTheme="minorBidi" w:hAnsiTheme="minorBidi"/>
          <w:lang w:eastAsia="ko-KR"/>
        </w:rPr>
      </w:pPr>
    </w:p>
    <w:p w14:paraId="30B10679" w14:textId="77777777" w:rsidR="00706B95" w:rsidRPr="00B75339" w:rsidRDefault="00706B95" w:rsidP="00041A0F">
      <w:pPr>
        <w:spacing w:line="240" w:lineRule="auto"/>
        <w:rPr>
          <w:rFonts w:asciiTheme="minorBidi" w:hAnsiTheme="minorBidi"/>
          <w:lang w:eastAsia="ko-KR"/>
        </w:rPr>
      </w:pPr>
    </w:p>
    <w:p w14:paraId="12522C0C" w14:textId="77777777" w:rsidR="00706B95" w:rsidRPr="00B75339" w:rsidRDefault="00706B95" w:rsidP="00041A0F">
      <w:pPr>
        <w:spacing w:line="240" w:lineRule="auto"/>
        <w:rPr>
          <w:rFonts w:asciiTheme="minorBidi" w:hAnsiTheme="minorBidi"/>
          <w:lang w:eastAsia="ko-KR"/>
        </w:rPr>
      </w:pPr>
    </w:p>
    <w:p w14:paraId="757084E6" w14:textId="77777777" w:rsidR="00706B95" w:rsidRPr="00B75339" w:rsidRDefault="00706B95" w:rsidP="00041A0F">
      <w:pPr>
        <w:spacing w:line="240" w:lineRule="auto"/>
        <w:rPr>
          <w:rFonts w:asciiTheme="minorBidi" w:hAnsiTheme="minorBidi"/>
          <w:lang w:eastAsia="ko-KR"/>
        </w:rPr>
      </w:pPr>
    </w:p>
    <w:p w14:paraId="78A762C3" w14:textId="77777777" w:rsidR="00706B95" w:rsidRPr="00B75339" w:rsidRDefault="00706B95" w:rsidP="00041A0F">
      <w:pPr>
        <w:spacing w:line="240" w:lineRule="auto"/>
        <w:rPr>
          <w:rFonts w:asciiTheme="minorBidi" w:hAnsiTheme="minorBidi"/>
          <w:lang w:eastAsia="ko-KR"/>
        </w:rPr>
      </w:pPr>
    </w:p>
    <w:p w14:paraId="4884D2BE" w14:textId="77777777" w:rsidR="00706B95" w:rsidRPr="00B75339" w:rsidRDefault="00706B95" w:rsidP="00041A0F">
      <w:pPr>
        <w:spacing w:line="240" w:lineRule="auto"/>
        <w:rPr>
          <w:rFonts w:asciiTheme="minorBidi" w:hAnsiTheme="minorBidi"/>
          <w:color w:val="000000"/>
          <w:lang w:val="en-US" w:eastAsia="ko-KR"/>
        </w:rPr>
      </w:pPr>
    </w:p>
    <w:p w14:paraId="2A959F43" w14:textId="77777777" w:rsidR="00706B95" w:rsidRPr="00B75339" w:rsidRDefault="00000000" w:rsidP="00041A0F">
      <w:pPr>
        <w:spacing w:line="240" w:lineRule="auto"/>
        <w:rPr>
          <w:rFonts w:asciiTheme="minorBidi" w:hAnsiTheme="minorBidi"/>
          <w:color w:val="000000"/>
          <w:lang w:val="en-US" w:eastAsia="ko-KR"/>
        </w:rPr>
      </w:pPr>
      <w:r w:rsidRPr="00B75339">
        <w:rPr>
          <w:rFonts w:asciiTheme="minorBidi" w:hAnsiTheme="minorBidi" w:hint="eastAsia"/>
          <w:lang w:eastAsia="ko-KR"/>
        </w:rPr>
        <w:br w:type="page"/>
      </w:r>
    </w:p>
    <w:p w14:paraId="490B97D1" w14:textId="77777777" w:rsidR="0094581C" w:rsidRPr="00B75339" w:rsidRDefault="0094581C" w:rsidP="00041A0F">
      <w:pPr>
        <w:pStyle w:val="06Bodycopy"/>
        <w:spacing w:after="0" w:line="240" w:lineRule="auto"/>
        <w:rPr>
          <w:rFonts w:asciiTheme="minorBidi" w:hAnsiTheme="minorBidi" w:cstheme="minorBidi"/>
          <w:sz w:val="22"/>
          <w:szCs w:val="22"/>
          <w:lang w:eastAsia="ko-KR"/>
        </w:rPr>
      </w:pPr>
    </w:p>
    <w:p w14:paraId="5CCC1BE5" w14:textId="77777777" w:rsidR="00771696" w:rsidRPr="00B75339" w:rsidRDefault="00000000" w:rsidP="00041A0F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color w:val="282827"/>
          <w:lang w:eastAsia="ko-KR"/>
        </w:rPr>
      </w:pPr>
      <w:r w:rsidRPr="00B75339">
        <w:rPr>
          <w:rFonts w:asciiTheme="minorBidi" w:hAnsiTheme="minorBidi" w:hint="eastAsia"/>
          <w:color w:val="282827"/>
          <w:lang w:eastAsia="ko-KR"/>
        </w:rPr>
        <w:t>This document, Summary Targeted Action Plans Report, is licensed under the Creative Commons Attribution 4.0 International License, with the exception of:</w:t>
      </w:r>
    </w:p>
    <w:p w14:paraId="1D56FA68" w14:textId="77777777" w:rsidR="00771696" w:rsidRPr="00B75339" w:rsidRDefault="00771696" w:rsidP="00041A0F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color w:val="282827"/>
          <w:lang w:eastAsia="ko-KR"/>
        </w:rPr>
      </w:pPr>
    </w:p>
    <w:p w14:paraId="2CD135EF" w14:textId="6CF4C412" w:rsidR="00771696" w:rsidRPr="00B75339" w:rsidRDefault="00000000" w:rsidP="00041A0F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color w:val="282827"/>
          <w:lang w:eastAsia="ko-KR"/>
        </w:rPr>
      </w:pPr>
      <w:r w:rsidRPr="00B75339">
        <w:rPr>
          <w:rFonts w:asciiTheme="minorBidi" w:hAnsiTheme="minorBidi" w:hint="eastAsia"/>
          <w:color w:val="282827"/>
          <w:lang w:eastAsia="ko-KR"/>
        </w:rPr>
        <w:t>•</w:t>
      </w:r>
      <w:r w:rsidRPr="00B75339">
        <w:rPr>
          <w:rFonts w:asciiTheme="minorBidi" w:hAnsiTheme="minorBidi" w:hint="eastAsia"/>
          <w:color w:val="282827"/>
          <w:lang w:eastAsia="ko-KR"/>
        </w:rPr>
        <w:t xml:space="preserve"> The Australia</w:t>
      </w:r>
      <w:r w:rsidR="00041A0F">
        <w:rPr>
          <w:rFonts w:asciiTheme="minorBidi" w:hAnsiTheme="minorBidi"/>
          <w:color w:val="282827"/>
          <w:lang w:eastAsia="ko-KR"/>
        </w:rPr>
        <w:t>’</w:t>
      </w:r>
      <w:r w:rsidRPr="00B75339">
        <w:rPr>
          <w:rFonts w:asciiTheme="minorBidi" w:hAnsiTheme="minorBidi" w:hint="eastAsia"/>
          <w:color w:val="282827"/>
          <w:lang w:eastAsia="ko-KR"/>
        </w:rPr>
        <w:t>s Disability Strategy 2021-2031 logo and branding</w:t>
      </w:r>
    </w:p>
    <w:p w14:paraId="710ED69B" w14:textId="77777777" w:rsidR="00771696" w:rsidRPr="00B75339" w:rsidRDefault="00000000" w:rsidP="00041A0F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color w:val="282827"/>
          <w:lang w:eastAsia="ko-KR"/>
        </w:rPr>
      </w:pPr>
      <w:r w:rsidRPr="00B75339">
        <w:rPr>
          <w:rFonts w:asciiTheme="minorBidi" w:hAnsiTheme="minorBidi" w:hint="eastAsia"/>
          <w:color w:val="282827"/>
          <w:lang w:eastAsia="ko-KR"/>
        </w:rPr>
        <w:t>•</w:t>
      </w:r>
      <w:r w:rsidRPr="00B75339">
        <w:rPr>
          <w:rFonts w:asciiTheme="minorBidi" w:hAnsiTheme="minorBidi" w:hint="eastAsia"/>
          <w:color w:val="282827"/>
          <w:lang w:eastAsia="ko-KR"/>
        </w:rPr>
        <w:t xml:space="preserve"> Any third-party material</w:t>
      </w:r>
    </w:p>
    <w:p w14:paraId="614BEEC5" w14:textId="77777777" w:rsidR="00771696" w:rsidRPr="00B75339" w:rsidRDefault="00000000" w:rsidP="00041A0F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color w:val="282827"/>
          <w:lang w:eastAsia="ko-KR"/>
        </w:rPr>
      </w:pPr>
      <w:r w:rsidRPr="00B75339">
        <w:rPr>
          <w:rFonts w:asciiTheme="minorBidi" w:hAnsiTheme="minorBidi" w:hint="eastAsia"/>
          <w:color w:val="282827"/>
          <w:lang w:eastAsia="ko-KR"/>
        </w:rPr>
        <w:t>•</w:t>
      </w:r>
      <w:r w:rsidRPr="00B75339">
        <w:rPr>
          <w:rFonts w:asciiTheme="minorBidi" w:hAnsiTheme="minorBidi" w:hint="eastAsia"/>
          <w:color w:val="282827"/>
          <w:lang w:eastAsia="ko-KR"/>
        </w:rPr>
        <w:t xml:space="preserve"> All images and/or photographs.</w:t>
      </w:r>
    </w:p>
    <w:p w14:paraId="3913DC26" w14:textId="77777777" w:rsidR="00771696" w:rsidRPr="00B75339" w:rsidRDefault="00771696" w:rsidP="00041A0F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color w:val="282827"/>
          <w:lang w:eastAsia="ko-KR"/>
        </w:rPr>
      </w:pPr>
    </w:p>
    <w:p w14:paraId="49F17CD0" w14:textId="77777777" w:rsidR="00771696" w:rsidRPr="00B75339" w:rsidRDefault="00000000" w:rsidP="00041A0F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color w:val="282827"/>
          <w:lang w:eastAsia="ko-KR"/>
        </w:rPr>
      </w:pPr>
      <w:r w:rsidRPr="00B75339">
        <w:rPr>
          <w:rFonts w:asciiTheme="minorBidi" w:hAnsiTheme="minorBidi" w:hint="eastAsia"/>
          <w:color w:val="282827"/>
          <w:lang w:eastAsia="ko-KR"/>
        </w:rPr>
        <w:t>More information on this CC By license is set out at the Creative Commons</w:t>
      </w:r>
    </w:p>
    <w:p w14:paraId="504E1DB0" w14:textId="6858F1EB" w:rsidR="00771696" w:rsidRPr="00B75339" w:rsidRDefault="00000000" w:rsidP="00041A0F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color w:val="3261A1"/>
          <w:lang w:eastAsia="ko-KR"/>
        </w:rPr>
      </w:pPr>
      <w:r w:rsidRPr="00B75339">
        <w:rPr>
          <w:rFonts w:asciiTheme="minorBidi" w:eastAsia="Malgun Gothic" w:hAnsiTheme="minorBidi" w:hint="eastAsia"/>
          <w:color w:val="282827"/>
          <w:lang w:val="ko" w:eastAsia="ko-KR"/>
        </w:rPr>
        <w:t xml:space="preserve">website: </w:t>
      </w:r>
      <w:bookmarkStart w:id="0" w:name="_Hlk120172713"/>
      <w:r w:rsidR="00561068">
        <w:fldChar w:fldCharType="begin"/>
      </w:r>
      <w:r w:rsidR="00561068">
        <w:instrText>HYPERLINK "https://creativecommons.org/licenses/by/4.0/legalcode"</w:instrText>
      </w:r>
      <w:r w:rsidR="00561068">
        <w:fldChar w:fldCharType="separate"/>
      </w:r>
      <w:r w:rsidR="00561068" w:rsidRPr="00F304C5">
        <w:rPr>
          <w:rStyle w:val="Hyperlink"/>
          <w:rFonts w:cs="Arial"/>
        </w:rPr>
        <w:t>https://creativecommons.org/licenses/by/4.0/legalcode</w:t>
      </w:r>
      <w:r w:rsidR="00561068">
        <w:rPr>
          <w:rStyle w:val="Hyperlink"/>
          <w:rFonts w:cs="Arial"/>
        </w:rPr>
        <w:fldChar w:fldCharType="end"/>
      </w:r>
      <w:bookmarkEnd w:id="0"/>
    </w:p>
    <w:p w14:paraId="5FD5D8E1" w14:textId="77777777" w:rsidR="00771696" w:rsidRPr="00B75339" w:rsidRDefault="00771696" w:rsidP="00041A0F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lang w:eastAsia="ko-KR"/>
        </w:rPr>
      </w:pPr>
    </w:p>
    <w:p w14:paraId="29EE17D1" w14:textId="77777777" w:rsidR="00771696" w:rsidRPr="00B75339" w:rsidRDefault="00000000" w:rsidP="00041A0F">
      <w:pPr>
        <w:pStyle w:val="06Bodycopy"/>
        <w:spacing w:after="0" w:line="240" w:lineRule="auto"/>
        <w:rPr>
          <w:rFonts w:asciiTheme="minorBidi" w:hAnsiTheme="minorBidi" w:cstheme="minorBidi"/>
          <w:sz w:val="22"/>
          <w:szCs w:val="22"/>
          <w:lang w:eastAsia="ko-KR"/>
        </w:rPr>
      </w:pPr>
      <w:r w:rsidRPr="00B75339">
        <w:rPr>
          <w:rFonts w:asciiTheme="minorBidi" w:hAnsiTheme="minorBidi" w:cstheme="minorBidi" w:hint="eastAsia"/>
          <w:noProof/>
          <w:sz w:val="22"/>
          <w:szCs w:val="22"/>
          <w:lang w:val="en-AU" w:eastAsia="ko-KR"/>
        </w:rPr>
        <w:drawing>
          <wp:inline distT="0" distB="0" distL="0" distR="0" wp14:anchorId="37BBB49A" wp14:editId="65108565">
            <wp:extent cx="829310" cy="292735"/>
            <wp:effectExtent l="0" t="0" r="8890" b="0"/>
            <wp:docPr id="6" name="Picture 6" descr="Creative Commons 로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reative Commons 로고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146BDE" w14:textId="77777777" w:rsidR="00771696" w:rsidRPr="00B75339" w:rsidRDefault="00771696" w:rsidP="00041A0F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color w:val="282827"/>
          <w:lang w:eastAsia="ko-KR"/>
        </w:rPr>
      </w:pPr>
    </w:p>
    <w:p w14:paraId="607AED4D" w14:textId="77777777" w:rsidR="00771696" w:rsidRPr="00B75339" w:rsidRDefault="00000000" w:rsidP="00041A0F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color w:val="282827"/>
          <w:lang w:eastAsia="ko-KR"/>
        </w:rPr>
      </w:pPr>
      <w:r w:rsidRPr="00B75339">
        <w:rPr>
          <w:rFonts w:asciiTheme="minorBidi" w:hAnsiTheme="minorBidi" w:hint="eastAsia"/>
          <w:color w:val="282827"/>
          <w:lang w:eastAsia="ko-KR"/>
        </w:rPr>
        <w:t>Attribution</w:t>
      </w:r>
    </w:p>
    <w:p w14:paraId="66EE9204" w14:textId="77777777" w:rsidR="00771696" w:rsidRPr="00B75339" w:rsidRDefault="00000000" w:rsidP="00041A0F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color w:val="282827"/>
          <w:lang w:eastAsia="ko-KR"/>
        </w:rPr>
      </w:pPr>
      <w:r w:rsidRPr="00B75339">
        <w:rPr>
          <w:rFonts w:asciiTheme="minorBidi" w:hAnsiTheme="minorBidi" w:hint="eastAsia"/>
          <w:color w:val="282827"/>
          <w:lang w:eastAsia="ko-KR"/>
        </w:rPr>
        <w:t>Use of all or part of this document must include the following attribution:</w:t>
      </w:r>
    </w:p>
    <w:p w14:paraId="696484A2" w14:textId="77777777" w:rsidR="00771696" w:rsidRPr="00B75339" w:rsidRDefault="00000000" w:rsidP="00041A0F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color w:val="282827"/>
          <w:lang w:eastAsia="ko-KR"/>
        </w:rPr>
      </w:pPr>
      <w:r w:rsidRPr="00B75339">
        <w:rPr>
          <w:rFonts w:asciiTheme="minorBidi" w:hAnsiTheme="minorBidi" w:hint="eastAsia"/>
          <w:color w:val="282827"/>
          <w:lang w:eastAsia="ko-KR"/>
        </w:rPr>
        <w:t>© Commonwealth of Australia (Department of Social Services) 2022</w:t>
      </w:r>
    </w:p>
    <w:p w14:paraId="50412B3E" w14:textId="77777777" w:rsidR="00771696" w:rsidRPr="00B75339" w:rsidRDefault="00771696" w:rsidP="00041A0F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color w:val="282827"/>
          <w:lang w:eastAsia="ko-KR"/>
        </w:rPr>
      </w:pPr>
    </w:p>
    <w:p w14:paraId="6F24D50B" w14:textId="77777777" w:rsidR="00771696" w:rsidRPr="00B75339" w:rsidRDefault="00000000" w:rsidP="00041A0F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color w:val="282827"/>
          <w:lang w:eastAsia="ko-KR"/>
        </w:rPr>
      </w:pPr>
      <w:r w:rsidRPr="00B75339">
        <w:rPr>
          <w:rFonts w:asciiTheme="minorBidi" w:hAnsiTheme="minorBidi" w:hint="eastAsia"/>
          <w:color w:val="282827"/>
          <w:lang w:eastAsia="ko-KR"/>
        </w:rPr>
        <w:t>Enquiries about copyright arrangements and any use of this information can be sent to the Department of Social Services:</w:t>
      </w:r>
    </w:p>
    <w:p w14:paraId="730DF9EF" w14:textId="77777777" w:rsidR="00771696" w:rsidRPr="00B75339" w:rsidRDefault="00771696" w:rsidP="00041A0F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color w:val="282827"/>
          <w:lang w:eastAsia="ko-KR"/>
        </w:rPr>
      </w:pPr>
    </w:p>
    <w:p w14:paraId="7A3A383D" w14:textId="77777777" w:rsidR="00771696" w:rsidRPr="00B75339" w:rsidRDefault="00000000" w:rsidP="00041A0F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color w:val="3261A1"/>
          <w:lang w:eastAsia="ko-KR"/>
        </w:rPr>
      </w:pPr>
      <w:r w:rsidRPr="00B75339">
        <w:rPr>
          <w:rFonts w:asciiTheme="minorBidi" w:hAnsiTheme="minorBidi" w:hint="eastAsia"/>
          <w:color w:val="282827"/>
          <w:lang w:eastAsia="ko-KR"/>
        </w:rPr>
        <w:t xml:space="preserve">By email: </w:t>
      </w:r>
      <w:r w:rsidRPr="00B75339">
        <w:rPr>
          <w:rFonts w:asciiTheme="minorBidi" w:hAnsiTheme="minorBidi" w:hint="eastAsia"/>
          <w:color w:val="3261A1"/>
          <w:lang w:eastAsia="ko-KR"/>
        </w:rPr>
        <w:t>copyright@dss.gov.au</w:t>
      </w:r>
    </w:p>
    <w:p w14:paraId="268C6416" w14:textId="77777777" w:rsidR="00771696" w:rsidRPr="00B75339" w:rsidRDefault="00771696" w:rsidP="00041A0F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color w:val="282827"/>
          <w:lang w:eastAsia="ko-KR"/>
        </w:rPr>
      </w:pPr>
    </w:p>
    <w:p w14:paraId="72E8776E" w14:textId="77777777" w:rsidR="00771696" w:rsidRPr="00B75339" w:rsidRDefault="00000000" w:rsidP="00041A0F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color w:val="282827"/>
          <w:lang w:eastAsia="ko-KR"/>
        </w:rPr>
      </w:pPr>
      <w:r w:rsidRPr="00B75339">
        <w:rPr>
          <w:rFonts w:asciiTheme="minorBidi" w:hAnsiTheme="minorBidi" w:hint="eastAsia"/>
          <w:color w:val="282827"/>
          <w:lang w:eastAsia="ko-KR"/>
        </w:rPr>
        <w:t>By post:</w:t>
      </w:r>
    </w:p>
    <w:p w14:paraId="5B3AB630" w14:textId="77777777" w:rsidR="00771696" w:rsidRPr="00B75339" w:rsidRDefault="00000000" w:rsidP="00041A0F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color w:val="282827"/>
          <w:lang w:eastAsia="ko-KR"/>
        </w:rPr>
      </w:pPr>
      <w:r w:rsidRPr="00B75339">
        <w:rPr>
          <w:rFonts w:asciiTheme="minorBidi" w:hAnsiTheme="minorBidi" w:hint="eastAsia"/>
          <w:color w:val="282827"/>
          <w:lang w:eastAsia="ko-KR"/>
        </w:rPr>
        <w:t>Communications and Media</w:t>
      </w:r>
    </w:p>
    <w:p w14:paraId="766C39C2" w14:textId="77777777" w:rsidR="00771696" w:rsidRPr="00B75339" w:rsidRDefault="00000000" w:rsidP="00041A0F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color w:val="282827"/>
          <w:lang w:eastAsia="ko-KR"/>
        </w:rPr>
      </w:pPr>
      <w:r w:rsidRPr="00B75339">
        <w:rPr>
          <w:rFonts w:asciiTheme="minorBidi" w:hAnsiTheme="minorBidi" w:hint="eastAsia"/>
          <w:color w:val="282827"/>
          <w:lang w:eastAsia="ko-KR"/>
        </w:rPr>
        <w:t>Department of Social Services, GPO Box 9820, Canberra ACT 2601</w:t>
      </w:r>
    </w:p>
    <w:p w14:paraId="30F0BE04" w14:textId="77777777" w:rsidR="00771696" w:rsidRPr="00B75339" w:rsidRDefault="00771696" w:rsidP="00041A0F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color w:val="282827"/>
          <w:lang w:eastAsia="ko-KR"/>
        </w:rPr>
      </w:pPr>
    </w:p>
    <w:p w14:paraId="1EB660B8" w14:textId="77777777" w:rsidR="00771696" w:rsidRPr="00B75339" w:rsidRDefault="00771696" w:rsidP="00041A0F">
      <w:pPr>
        <w:pStyle w:val="06Bodycopy"/>
        <w:spacing w:after="0" w:line="240" w:lineRule="auto"/>
        <w:rPr>
          <w:rFonts w:asciiTheme="minorBidi" w:hAnsiTheme="minorBidi" w:cstheme="minorBidi"/>
          <w:color w:val="282827"/>
          <w:sz w:val="22"/>
          <w:szCs w:val="22"/>
          <w:lang w:eastAsia="ko-KR"/>
        </w:rPr>
      </w:pPr>
    </w:p>
    <w:p w14:paraId="55A92E56" w14:textId="77777777" w:rsidR="00771696" w:rsidRPr="00B75339" w:rsidRDefault="00000000" w:rsidP="00041A0F">
      <w:pPr>
        <w:pStyle w:val="06Bodycopy"/>
        <w:spacing w:after="0" w:line="240" w:lineRule="auto"/>
        <w:rPr>
          <w:rFonts w:asciiTheme="minorBidi" w:hAnsiTheme="minorBidi" w:cstheme="minorBidi"/>
          <w:sz w:val="22"/>
          <w:szCs w:val="22"/>
          <w:lang w:eastAsia="ko-KR"/>
        </w:rPr>
      </w:pPr>
      <w:r w:rsidRPr="00B75339">
        <w:rPr>
          <w:rFonts w:asciiTheme="minorBidi" w:hAnsiTheme="minorBidi" w:cstheme="minorBidi" w:hint="eastAsia"/>
          <w:color w:val="282827"/>
          <w:sz w:val="22"/>
          <w:szCs w:val="22"/>
          <w:lang w:eastAsia="ko-KR"/>
        </w:rPr>
        <w:t>Design: Dreamtime Creative</w:t>
      </w:r>
    </w:p>
    <w:p w14:paraId="56637B9F" w14:textId="77777777" w:rsidR="00771696" w:rsidRPr="00B75339" w:rsidRDefault="00771696" w:rsidP="00041A0F">
      <w:pPr>
        <w:pStyle w:val="06Bodycopy"/>
        <w:spacing w:after="0" w:line="240" w:lineRule="auto"/>
        <w:rPr>
          <w:rFonts w:asciiTheme="minorBidi" w:hAnsiTheme="minorBidi" w:cstheme="minorBidi"/>
          <w:sz w:val="22"/>
          <w:szCs w:val="22"/>
          <w:lang w:eastAsia="ko-KR"/>
        </w:rPr>
      </w:pPr>
    </w:p>
    <w:p w14:paraId="418A6F8F" w14:textId="77777777" w:rsidR="00B73C37" w:rsidRPr="00B75339" w:rsidRDefault="00000000" w:rsidP="00041A0F">
      <w:pPr>
        <w:spacing w:line="240" w:lineRule="auto"/>
        <w:rPr>
          <w:rFonts w:asciiTheme="minorBidi" w:hAnsiTheme="minorBidi"/>
          <w:b/>
          <w:lang w:eastAsia="ko-KR"/>
        </w:rPr>
      </w:pPr>
      <w:r w:rsidRPr="00B75339">
        <w:rPr>
          <w:rFonts w:asciiTheme="minorBidi" w:hAnsiTheme="minorBidi" w:hint="eastAsia"/>
          <w:b/>
          <w:lang w:eastAsia="ko-KR"/>
        </w:rPr>
        <w:br w:type="page"/>
      </w:r>
    </w:p>
    <w:sdt>
      <w:sdtPr>
        <w:rPr>
          <w:rFonts w:asciiTheme="minorBidi" w:eastAsiaTheme="minorHAnsi" w:hAnsiTheme="minorBidi" w:cstheme="minorBidi" w:hint="eastAsia"/>
          <w:b w:val="0"/>
          <w:bCs w:val="0"/>
          <w:sz w:val="22"/>
          <w:szCs w:val="22"/>
          <w:lang w:eastAsia="ko-KR" w:bidi="ar-SA"/>
        </w:rPr>
        <w:id w:val="-1854862237"/>
        <w:docPartObj>
          <w:docPartGallery w:val="Table of Contents"/>
          <w:docPartUnique/>
        </w:docPartObj>
      </w:sdtPr>
      <w:sdtEndPr>
        <w:rPr>
          <w:rFonts w:eastAsia="Batang"/>
          <w:noProof/>
        </w:rPr>
      </w:sdtEndPr>
      <w:sdtContent>
        <w:p w14:paraId="76E690E5" w14:textId="77777777" w:rsidR="00D868B5" w:rsidRPr="00B75339" w:rsidRDefault="00000000" w:rsidP="00041A0F">
          <w:pPr>
            <w:pStyle w:val="TOCHeading"/>
            <w:spacing w:line="240" w:lineRule="auto"/>
            <w:rPr>
              <w:rFonts w:asciiTheme="minorBidi" w:hAnsiTheme="minorBidi" w:cstheme="minorBidi"/>
              <w:sz w:val="22"/>
              <w:szCs w:val="22"/>
              <w:lang w:eastAsia="ko-KR"/>
            </w:rPr>
          </w:pPr>
          <w:r w:rsidRPr="00B75339">
            <w:rPr>
              <w:rFonts w:asciiTheme="minorBidi" w:eastAsia="Malgun Gothic" w:hAnsiTheme="minorBidi" w:cstheme="minorBidi" w:hint="eastAsia"/>
              <w:sz w:val="22"/>
              <w:szCs w:val="22"/>
              <w:lang w:val="ko" w:eastAsia="ko-KR"/>
            </w:rPr>
            <w:t>목차</w:t>
          </w:r>
        </w:p>
        <w:p w14:paraId="06519A21" w14:textId="353A881A" w:rsidR="00964253" w:rsidRPr="00B75339" w:rsidRDefault="00000000" w:rsidP="00041A0F">
          <w:pPr>
            <w:pStyle w:val="TOC1"/>
            <w:tabs>
              <w:tab w:val="right" w:leader="dot" w:pos="9736"/>
            </w:tabs>
            <w:spacing w:line="240" w:lineRule="auto"/>
            <w:rPr>
              <w:rFonts w:asciiTheme="minorBidi" w:hAnsiTheme="minorBidi"/>
              <w:noProof/>
              <w:lang w:eastAsia="ko-KR"/>
            </w:rPr>
          </w:pPr>
          <w:r w:rsidRPr="00B75339">
            <w:rPr>
              <w:rFonts w:asciiTheme="minorBidi" w:hAnsiTheme="minorBidi" w:hint="eastAsia"/>
              <w:lang w:eastAsia="ko-KR"/>
            </w:rPr>
            <w:fldChar w:fldCharType="begin"/>
          </w:r>
          <w:r w:rsidRPr="00B75339">
            <w:rPr>
              <w:rFonts w:asciiTheme="minorBidi" w:hAnsiTheme="minorBidi" w:hint="eastAsia"/>
              <w:lang w:eastAsia="ko-KR"/>
            </w:rPr>
            <w:instrText xml:space="preserve"> TOC \o "1-3" \h \z \u </w:instrText>
          </w:r>
          <w:r w:rsidRPr="00B75339">
            <w:rPr>
              <w:rFonts w:asciiTheme="minorBidi" w:hAnsiTheme="minorBidi" w:hint="eastAsia"/>
              <w:lang w:eastAsia="ko-KR"/>
            </w:rPr>
            <w:fldChar w:fldCharType="separate"/>
          </w:r>
          <w:hyperlink w:anchor="_Toc256000000" w:history="1">
            <w:r w:rsidRPr="00B75339">
              <w:rPr>
                <w:rStyle w:val="Hyperlink"/>
                <w:rFonts w:asciiTheme="minorBidi" w:eastAsia="Malgun Gothic" w:hAnsiTheme="minorBidi" w:hint="eastAsia"/>
                <w:noProof/>
                <w:lang w:val="ko" w:eastAsia="ko-KR"/>
              </w:rPr>
              <w:t>서문</w:t>
            </w:r>
            <w:r w:rsidRPr="00B75339">
              <w:rPr>
                <w:rFonts w:asciiTheme="minorBidi" w:hAnsiTheme="minorBidi" w:hint="eastAsia"/>
                <w:noProof/>
                <w:lang w:eastAsia="ko-KR"/>
              </w:rPr>
              <w:tab/>
            </w:r>
            <w:r w:rsidRPr="00B75339">
              <w:rPr>
                <w:rFonts w:asciiTheme="minorBidi" w:hAnsiTheme="minorBidi" w:hint="eastAsia"/>
                <w:noProof/>
                <w:lang w:eastAsia="ko-KR"/>
              </w:rPr>
              <w:fldChar w:fldCharType="begin"/>
            </w:r>
            <w:r w:rsidRPr="00B75339">
              <w:rPr>
                <w:rFonts w:asciiTheme="minorBidi" w:hAnsiTheme="minorBidi" w:hint="eastAsia"/>
                <w:noProof/>
                <w:lang w:eastAsia="ko-KR"/>
              </w:rPr>
              <w:instrText xml:space="preserve"> PAGEREF _Toc256000000 \h </w:instrText>
            </w:r>
            <w:r w:rsidRPr="00B75339">
              <w:rPr>
                <w:rFonts w:asciiTheme="minorBidi" w:hAnsiTheme="minorBidi" w:hint="eastAsia"/>
                <w:noProof/>
                <w:lang w:eastAsia="ko-KR"/>
              </w:rPr>
            </w:r>
            <w:r w:rsidRPr="00B75339">
              <w:rPr>
                <w:rFonts w:asciiTheme="minorBidi" w:hAnsiTheme="minorBidi" w:hint="eastAsia"/>
                <w:noProof/>
                <w:lang w:eastAsia="ko-KR"/>
              </w:rPr>
              <w:fldChar w:fldCharType="separate"/>
            </w:r>
            <w:r w:rsidR="00300AA7">
              <w:rPr>
                <w:rFonts w:asciiTheme="minorBidi" w:hAnsiTheme="minorBidi"/>
                <w:noProof/>
                <w:lang w:eastAsia="ko-KR"/>
              </w:rPr>
              <w:t>4</w:t>
            </w:r>
            <w:r w:rsidRPr="00B75339">
              <w:rPr>
                <w:rFonts w:asciiTheme="minorBidi" w:hAnsiTheme="minorBidi" w:hint="eastAsia"/>
                <w:noProof/>
                <w:lang w:eastAsia="ko-KR"/>
              </w:rPr>
              <w:fldChar w:fldCharType="end"/>
            </w:r>
          </w:hyperlink>
        </w:p>
        <w:p w14:paraId="03929E10" w14:textId="124288D2" w:rsidR="00964253" w:rsidRPr="00B75339" w:rsidRDefault="00000000" w:rsidP="00041A0F">
          <w:pPr>
            <w:pStyle w:val="TOC1"/>
            <w:tabs>
              <w:tab w:val="right" w:leader="dot" w:pos="9736"/>
            </w:tabs>
            <w:spacing w:line="240" w:lineRule="auto"/>
            <w:rPr>
              <w:rFonts w:asciiTheme="minorBidi" w:hAnsiTheme="minorBidi"/>
              <w:noProof/>
              <w:lang w:eastAsia="ko-KR"/>
            </w:rPr>
          </w:pPr>
          <w:hyperlink w:anchor="_Toc256000001" w:history="1">
            <w:r w:rsidRPr="00B75339">
              <w:rPr>
                <w:rStyle w:val="Hyperlink"/>
                <w:rFonts w:asciiTheme="minorBidi" w:eastAsia="Malgun Gothic" w:hAnsiTheme="minorBidi" w:hint="eastAsia"/>
                <w:noProof/>
                <w:lang w:val="ko" w:eastAsia="ko-KR"/>
              </w:rPr>
              <w:t>전국</w:t>
            </w:r>
            <w:r w:rsidRPr="00B75339">
              <w:rPr>
                <w:rStyle w:val="Hyperlink"/>
                <w:rFonts w:asciiTheme="minorBidi" w:eastAsia="Malgun Gothic" w:hAnsiTheme="minorBidi" w:hint="eastAsia"/>
                <w:noProof/>
                <w:lang w:val="ko" w:eastAsia="ko-KR"/>
              </w:rPr>
              <w:t xml:space="preserve"> </w:t>
            </w:r>
            <w:r w:rsidRPr="00B75339">
              <w:rPr>
                <w:rStyle w:val="Hyperlink"/>
                <w:rFonts w:asciiTheme="minorBidi" w:eastAsia="Malgun Gothic" w:hAnsiTheme="minorBidi" w:hint="eastAsia"/>
                <w:noProof/>
                <w:lang w:val="ko" w:eastAsia="ko-KR"/>
              </w:rPr>
              <w:t>진행</w:t>
            </w:r>
            <w:r w:rsidRPr="00B75339">
              <w:rPr>
                <w:rStyle w:val="Hyperlink"/>
                <w:rFonts w:asciiTheme="minorBidi" w:eastAsia="Malgun Gothic" w:hAnsiTheme="minorBidi" w:hint="eastAsia"/>
                <w:noProof/>
                <w:lang w:val="ko" w:eastAsia="ko-KR"/>
              </w:rPr>
              <w:t xml:space="preserve"> </w:t>
            </w:r>
            <w:r w:rsidRPr="00B75339">
              <w:rPr>
                <w:rStyle w:val="Hyperlink"/>
                <w:rFonts w:asciiTheme="minorBidi" w:eastAsia="Malgun Gothic" w:hAnsiTheme="minorBidi" w:hint="eastAsia"/>
                <w:noProof/>
                <w:lang w:val="ko" w:eastAsia="ko-KR"/>
              </w:rPr>
              <w:t>상황</w:t>
            </w:r>
            <w:r w:rsidRPr="00B75339">
              <w:rPr>
                <w:rFonts w:asciiTheme="minorBidi" w:hAnsiTheme="minorBidi" w:hint="eastAsia"/>
                <w:noProof/>
                <w:lang w:eastAsia="ko-KR"/>
              </w:rPr>
              <w:tab/>
            </w:r>
            <w:r w:rsidRPr="00B75339">
              <w:rPr>
                <w:rFonts w:asciiTheme="minorBidi" w:hAnsiTheme="minorBidi" w:hint="eastAsia"/>
                <w:noProof/>
                <w:lang w:eastAsia="ko-KR"/>
              </w:rPr>
              <w:fldChar w:fldCharType="begin"/>
            </w:r>
            <w:r w:rsidRPr="00B75339">
              <w:rPr>
                <w:rFonts w:asciiTheme="minorBidi" w:hAnsiTheme="minorBidi" w:hint="eastAsia"/>
                <w:noProof/>
                <w:lang w:eastAsia="ko-KR"/>
              </w:rPr>
              <w:instrText xml:space="preserve"> PAGEREF _Toc256000001 \h </w:instrText>
            </w:r>
            <w:r w:rsidRPr="00B75339">
              <w:rPr>
                <w:rFonts w:asciiTheme="minorBidi" w:hAnsiTheme="minorBidi" w:hint="eastAsia"/>
                <w:noProof/>
                <w:lang w:eastAsia="ko-KR"/>
              </w:rPr>
            </w:r>
            <w:r w:rsidRPr="00B75339">
              <w:rPr>
                <w:rFonts w:asciiTheme="minorBidi" w:hAnsiTheme="minorBidi" w:hint="eastAsia"/>
                <w:noProof/>
                <w:lang w:eastAsia="ko-KR"/>
              </w:rPr>
              <w:fldChar w:fldCharType="separate"/>
            </w:r>
            <w:r w:rsidR="00300AA7">
              <w:rPr>
                <w:rFonts w:asciiTheme="minorBidi" w:hAnsiTheme="minorBidi"/>
                <w:noProof/>
                <w:lang w:eastAsia="ko-KR"/>
              </w:rPr>
              <w:t>5</w:t>
            </w:r>
            <w:r w:rsidRPr="00B75339">
              <w:rPr>
                <w:rFonts w:asciiTheme="minorBidi" w:hAnsiTheme="minorBidi" w:hint="eastAsia"/>
                <w:noProof/>
                <w:lang w:eastAsia="ko-KR"/>
              </w:rPr>
              <w:fldChar w:fldCharType="end"/>
            </w:r>
          </w:hyperlink>
        </w:p>
        <w:p w14:paraId="2AC67686" w14:textId="39CF4450" w:rsidR="00964253" w:rsidRPr="00B75339" w:rsidRDefault="00000000" w:rsidP="00041A0F">
          <w:pPr>
            <w:pStyle w:val="TOC1"/>
            <w:tabs>
              <w:tab w:val="right" w:leader="dot" w:pos="9736"/>
            </w:tabs>
            <w:spacing w:line="240" w:lineRule="auto"/>
            <w:rPr>
              <w:rFonts w:asciiTheme="minorBidi" w:hAnsiTheme="minorBidi"/>
              <w:noProof/>
              <w:lang w:eastAsia="ko-KR"/>
            </w:rPr>
          </w:pPr>
          <w:hyperlink w:anchor="_Toc256000002" w:history="1">
            <w:r w:rsidRPr="00B75339">
              <w:rPr>
                <w:rStyle w:val="Hyperlink"/>
                <w:rFonts w:asciiTheme="minorBidi" w:eastAsia="Malgun Gothic" w:hAnsiTheme="minorBidi" w:hint="eastAsia"/>
                <w:noProof/>
                <w:lang w:val="ko" w:eastAsia="ko-KR"/>
              </w:rPr>
              <w:t>고용</w:t>
            </w:r>
            <w:r w:rsidRPr="00B75339">
              <w:rPr>
                <w:rStyle w:val="Hyperlink"/>
                <w:rFonts w:asciiTheme="minorBidi" w:eastAsia="Malgun Gothic" w:hAnsiTheme="minorBidi" w:hint="eastAsia"/>
                <w:noProof/>
                <w:lang w:val="ko" w:eastAsia="ko-KR"/>
              </w:rPr>
              <w:t xml:space="preserve"> </w:t>
            </w:r>
            <w:r w:rsidRPr="00B75339">
              <w:rPr>
                <w:rStyle w:val="Hyperlink"/>
                <w:rFonts w:asciiTheme="minorBidi" w:eastAsia="Malgun Gothic" w:hAnsiTheme="minorBidi" w:hint="eastAsia"/>
                <w:noProof/>
                <w:lang w:val="ko" w:eastAsia="ko-KR"/>
              </w:rPr>
              <w:t>집중</w:t>
            </w:r>
            <w:r w:rsidRPr="00B75339">
              <w:rPr>
                <w:rStyle w:val="Hyperlink"/>
                <w:rFonts w:asciiTheme="minorBidi" w:eastAsia="Malgun Gothic" w:hAnsiTheme="minorBidi" w:hint="eastAsia"/>
                <w:noProof/>
                <w:lang w:val="ko" w:eastAsia="ko-KR"/>
              </w:rPr>
              <w:t xml:space="preserve"> </w:t>
            </w:r>
            <w:r w:rsidRPr="00B75339">
              <w:rPr>
                <w:rStyle w:val="Hyperlink"/>
                <w:rFonts w:asciiTheme="minorBidi" w:eastAsia="Malgun Gothic" w:hAnsiTheme="minorBidi" w:hint="eastAsia"/>
                <w:noProof/>
                <w:lang w:val="ko" w:eastAsia="ko-KR"/>
              </w:rPr>
              <w:t>행동</w:t>
            </w:r>
            <w:r w:rsidRPr="00B75339">
              <w:rPr>
                <w:rStyle w:val="Hyperlink"/>
                <w:rFonts w:asciiTheme="minorBidi" w:eastAsia="Malgun Gothic" w:hAnsiTheme="minorBidi" w:hint="eastAsia"/>
                <w:noProof/>
                <w:lang w:val="ko" w:eastAsia="ko-KR"/>
              </w:rPr>
              <w:t xml:space="preserve"> </w:t>
            </w:r>
            <w:r w:rsidRPr="00B75339">
              <w:rPr>
                <w:rStyle w:val="Hyperlink"/>
                <w:rFonts w:asciiTheme="minorBidi" w:eastAsia="Malgun Gothic" w:hAnsiTheme="minorBidi" w:hint="eastAsia"/>
                <w:noProof/>
                <w:lang w:val="ko" w:eastAsia="ko-KR"/>
              </w:rPr>
              <w:t>계획</w:t>
            </w:r>
            <w:r w:rsidRPr="00B75339">
              <w:rPr>
                <w:rFonts w:asciiTheme="minorBidi" w:hAnsiTheme="minorBidi" w:hint="eastAsia"/>
                <w:noProof/>
                <w:lang w:eastAsia="ko-KR"/>
              </w:rPr>
              <w:tab/>
            </w:r>
            <w:r w:rsidRPr="00B75339">
              <w:rPr>
                <w:rFonts w:asciiTheme="minorBidi" w:hAnsiTheme="minorBidi" w:hint="eastAsia"/>
                <w:noProof/>
                <w:lang w:eastAsia="ko-KR"/>
              </w:rPr>
              <w:fldChar w:fldCharType="begin"/>
            </w:r>
            <w:r w:rsidRPr="00B75339">
              <w:rPr>
                <w:rFonts w:asciiTheme="minorBidi" w:hAnsiTheme="minorBidi" w:hint="eastAsia"/>
                <w:noProof/>
                <w:lang w:eastAsia="ko-KR"/>
              </w:rPr>
              <w:instrText xml:space="preserve"> PAGEREF _Toc256000002 \h </w:instrText>
            </w:r>
            <w:r w:rsidRPr="00B75339">
              <w:rPr>
                <w:rFonts w:asciiTheme="minorBidi" w:hAnsiTheme="minorBidi" w:hint="eastAsia"/>
                <w:noProof/>
                <w:lang w:eastAsia="ko-KR"/>
              </w:rPr>
            </w:r>
            <w:r w:rsidRPr="00B75339">
              <w:rPr>
                <w:rFonts w:asciiTheme="minorBidi" w:hAnsiTheme="minorBidi" w:hint="eastAsia"/>
                <w:noProof/>
                <w:lang w:eastAsia="ko-KR"/>
              </w:rPr>
              <w:fldChar w:fldCharType="separate"/>
            </w:r>
            <w:r w:rsidR="00300AA7">
              <w:rPr>
                <w:rFonts w:asciiTheme="minorBidi" w:hAnsiTheme="minorBidi"/>
                <w:noProof/>
                <w:lang w:eastAsia="ko-KR"/>
              </w:rPr>
              <w:t>8</w:t>
            </w:r>
            <w:r w:rsidRPr="00B75339">
              <w:rPr>
                <w:rFonts w:asciiTheme="minorBidi" w:hAnsiTheme="minorBidi" w:hint="eastAsia"/>
                <w:noProof/>
                <w:lang w:eastAsia="ko-KR"/>
              </w:rPr>
              <w:fldChar w:fldCharType="end"/>
            </w:r>
          </w:hyperlink>
        </w:p>
        <w:p w14:paraId="1ABDBAB0" w14:textId="232477D9" w:rsidR="00964253" w:rsidRPr="00B75339" w:rsidRDefault="00000000" w:rsidP="00041A0F">
          <w:pPr>
            <w:pStyle w:val="TOC1"/>
            <w:tabs>
              <w:tab w:val="right" w:leader="dot" w:pos="9736"/>
            </w:tabs>
            <w:spacing w:line="240" w:lineRule="auto"/>
            <w:rPr>
              <w:rFonts w:asciiTheme="minorBidi" w:hAnsiTheme="minorBidi"/>
              <w:noProof/>
              <w:lang w:eastAsia="ko-KR"/>
            </w:rPr>
          </w:pPr>
          <w:hyperlink w:anchor="_Toc256000003" w:history="1">
            <w:r w:rsidRPr="00B75339">
              <w:rPr>
                <w:rStyle w:val="Hyperlink"/>
                <w:rFonts w:asciiTheme="minorBidi" w:eastAsia="Malgun Gothic" w:hAnsiTheme="minorBidi" w:hint="eastAsia"/>
                <w:noProof/>
                <w:lang w:val="ko" w:eastAsia="ko-KR"/>
              </w:rPr>
              <w:t>지역사회의</w:t>
            </w:r>
            <w:r w:rsidRPr="00B75339">
              <w:rPr>
                <w:rStyle w:val="Hyperlink"/>
                <w:rFonts w:asciiTheme="minorBidi" w:eastAsia="Malgun Gothic" w:hAnsiTheme="minorBidi" w:hint="eastAsia"/>
                <w:noProof/>
                <w:lang w:val="ko" w:eastAsia="ko-KR"/>
              </w:rPr>
              <w:t xml:space="preserve"> </w:t>
            </w:r>
            <w:r w:rsidRPr="00B75339">
              <w:rPr>
                <w:rStyle w:val="Hyperlink"/>
                <w:rFonts w:asciiTheme="minorBidi" w:eastAsia="Malgun Gothic" w:hAnsiTheme="minorBidi" w:hint="eastAsia"/>
                <w:noProof/>
                <w:lang w:val="ko" w:eastAsia="ko-KR"/>
              </w:rPr>
              <w:t>태도</w:t>
            </w:r>
            <w:r w:rsidRPr="00B75339">
              <w:rPr>
                <w:rStyle w:val="Hyperlink"/>
                <w:rFonts w:asciiTheme="minorBidi" w:eastAsia="Malgun Gothic" w:hAnsiTheme="minorBidi" w:hint="eastAsia"/>
                <w:noProof/>
                <w:lang w:val="ko" w:eastAsia="ko-KR"/>
              </w:rPr>
              <w:t xml:space="preserve"> </w:t>
            </w:r>
            <w:r w:rsidRPr="00B75339">
              <w:rPr>
                <w:rStyle w:val="Hyperlink"/>
                <w:rFonts w:asciiTheme="minorBidi" w:eastAsia="Malgun Gothic" w:hAnsiTheme="minorBidi" w:hint="eastAsia"/>
                <w:noProof/>
                <w:lang w:val="ko" w:eastAsia="ko-KR"/>
              </w:rPr>
              <w:t>집중</w:t>
            </w:r>
            <w:r w:rsidRPr="00B75339">
              <w:rPr>
                <w:rStyle w:val="Hyperlink"/>
                <w:rFonts w:asciiTheme="minorBidi" w:eastAsia="Malgun Gothic" w:hAnsiTheme="minorBidi" w:hint="eastAsia"/>
                <w:noProof/>
                <w:lang w:val="ko" w:eastAsia="ko-KR"/>
              </w:rPr>
              <w:t xml:space="preserve"> </w:t>
            </w:r>
            <w:r w:rsidRPr="00B75339">
              <w:rPr>
                <w:rStyle w:val="Hyperlink"/>
                <w:rFonts w:asciiTheme="minorBidi" w:eastAsia="Malgun Gothic" w:hAnsiTheme="minorBidi" w:hint="eastAsia"/>
                <w:noProof/>
                <w:lang w:val="ko" w:eastAsia="ko-KR"/>
              </w:rPr>
              <w:t>행동</w:t>
            </w:r>
            <w:r w:rsidRPr="00B75339">
              <w:rPr>
                <w:rStyle w:val="Hyperlink"/>
                <w:rFonts w:asciiTheme="minorBidi" w:eastAsia="Malgun Gothic" w:hAnsiTheme="minorBidi" w:hint="eastAsia"/>
                <w:noProof/>
                <w:lang w:val="ko" w:eastAsia="ko-KR"/>
              </w:rPr>
              <w:t xml:space="preserve"> </w:t>
            </w:r>
            <w:r w:rsidRPr="00B75339">
              <w:rPr>
                <w:rStyle w:val="Hyperlink"/>
                <w:rFonts w:asciiTheme="minorBidi" w:eastAsia="Malgun Gothic" w:hAnsiTheme="minorBidi" w:hint="eastAsia"/>
                <w:noProof/>
                <w:lang w:val="ko" w:eastAsia="ko-KR"/>
              </w:rPr>
              <w:t>계획</w:t>
            </w:r>
            <w:r w:rsidRPr="00B75339">
              <w:rPr>
                <w:rFonts w:asciiTheme="minorBidi" w:hAnsiTheme="minorBidi" w:hint="eastAsia"/>
                <w:noProof/>
                <w:lang w:eastAsia="ko-KR"/>
              </w:rPr>
              <w:tab/>
            </w:r>
            <w:r w:rsidRPr="00B75339">
              <w:rPr>
                <w:rFonts w:asciiTheme="minorBidi" w:hAnsiTheme="minorBidi" w:hint="eastAsia"/>
                <w:noProof/>
                <w:lang w:eastAsia="ko-KR"/>
              </w:rPr>
              <w:fldChar w:fldCharType="begin"/>
            </w:r>
            <w:r w:rsidRPr="00B75339">
              <w:rPr>
                <w:rFonts w:asciiTheme="minorBidi" w:hAnsiTheme="minorBidi" w:hint="eastAsia"/>
                <w:noProof/>
                <w:lang w:eastAsia="ko-KR"/>
              </w:rPr>
              <w:instrText xml:space="preserve"> PAGEREF _Toc256000003 \h </w:instrText>
            </w:r>
            <w:r w:rsidRPr="00B75339">
              <w:rPr>
                <w:rFonts w:asciiTheme="minorBidi" w:hAnsiTheme="minorBidi" w:hint="eastAsia"/>
                <w:noProof/>
                <w:lang w:eastAsia="ko-KR"/>
              </w:rPr>
            </w:r>
            <w:r w:rsidRPr="00B75339">
              <w:rPr>
                <w:rFonts w:asciiTheme="minorBidi" w:hAnsiTheme="minorBidi" w:hint="eastAsia"/>
                <w:noProof/>
                <w:lang w:eastAsia="ko-KR"/>
              </w:rPr>
              <w:fldChar w:fldCharType="separate"/>
            </w:r>
            <w:r w:rsidR="00300AA7">
              <w:rPr>
                <w:rFonts w:asciiTheme="minorBidi" w:hAnsiTheme="minorBidi"/>
                <w:noProof/>
                <w:lang w:eastAsia="ko-KR"/>
              </w:rPr>
              <w:t>11</w:t>
            </w:r>
            <w:r w:rsidRPr="00B75339">
              <w:rPr>
                <w:rFonts w:asciiTheme="minorBidi" w:hAnsiTheme="minorBidi" w:hint="eastAsia"/>
                <w:noProof/>
                <w:lang w:eastAsia="ko-KR"/>
              </w:rPr>
              <w:fldChar w:fldCharType="end"/>
            </w:r>
          </w:hyperlink>
        </w:p>
        <w:p w14:paraId="7BAFBAC4" w14:textId="032BB35B" w:rsidR="00964253" w:rsidRPr="00B75339" w:rsidRDefault="00000000" w:rsidP="00041A0F">
          <w:pPr>
            <w:pStyle w:val="TOC1"/>
            <w:tabs>
              <w:tab w:val="right" w:leader="dot" w:pos="9736"/>
            </w:tabs>
            <w:spacing w:line="240" w:lineRule="auto"/>
            <w:rPr>
              <w:rFonts w:asciiTheme="minorBidi" w:hAnsiTheme="minorBidi"/>
              <w:noProof/>
              <w:lang w:eastAsia="ko-KR"/>
            </w:rPr>
          </w:pPr>
          <w:hyperlink w:anchor="_Toc256000004" w:history="1">
            <w:r w:rsidRPr="00B75339">
              <w:rPr>
                <w:rStyle w:val="Hyperlink"/>
                <w:rFonts w:asciiTheme="minorBidi" w:eastAsia="Malgun Gothic" w:hAnsiTheme="minorBidi" w:hint="eastAsia"/>
                <w:noProof/>
                <w:lang w:val="ko" w:eastAsia="ko-KR"/>
              </w:rPr>
              <w:t>유아</w:t>
            </w:r>
            <w:r w:rsidRPr="00B75339">
              <w:rPr>
                <w:rStyle w:val="Hyperlink"/>
                <w:rFonts w:asciiTheme="minorBidi" w:eastAsia="Malgun Gothic" w:hAnsiTheme="minorBidi" w:hint="eastAsia"/>
                <w:noProof/>
                <w:lang w:val="ko" w:eastAsia="ko-KR"/>
              </w:rPr>
              <w:t xml:space="preserve"> </w:t>
            </w:r>
            <w:r w:rsidRPr="00B75339">
              <w:rPr>
                <w:rStyle w:val="Hyperlink"/>
                <w:rFonts w:asciiTheme="minorBidi" w:eastAsia="Malgun Gothic" w:hAnsiTheme="minorBidi" w:hint="eastAsia"/>
                <w:noProof/>
                <w:lang w:val="ko" w:eastAsia="ko-KR"/>
              </w:rPr>
              <w:t>보육</w:t>
            </w:r>
            <w:r w:rsidRPr="00B75339">
              <w:rPr>
                <w:rStyle w:val="Hyperlink"/>
                <w:rFonts w:asciiTheme="minorBidi" w:eastAsia="Malgun Gothic" w:hAnsiTheme="minorBidi" w:hint="eastAsia"/>
                <w:noProof/>
                <w:lang w:val="ko" w:eastAsia="ko-KR"/>
              </w:rPr>
              <w:t xml:space="preserve"> </w:t>
            </w:r>
            <w:r w:rsidRPr="00B75339">
              <w:rPr>
                <w:rStyle w:val="Hyperlink"/>
                <w:rFonts w:asciiTheme="minorBidi" w:eastAsia="Malgun Gothic" w:hAnsiTheme="minorBidi" w:hint="eastAsia"/>
                <w:noProof/>
                <w:lang w:val="ko" w:eastAsia="ko-KR"/>
              </w:rPr>
              <w:t>집중</w:t>
            </w:r>
            <w:r w:rsidRPr="00B75339">
              <w:rPr>
                <w:rStyle w:val="Hyperlink"/>
                <w:rFonts w:asciiTheme="minorBidi" w:eastAsia="Malgun Gothic" w:hAnsiTheme="minorBidi" w:hint="eastAsia"/>
                <w:noProof/>
                <w:lang w:val="ko" w:eastAsia="ko-KR"/>
              </w:rPr>
              <w:t xml:space="preserve"> </w:t>
            </w:r>
            <w:r w:rsidRPr="00B75339">
              <w:rPr>
                <w:rStyle w:val="Hyperlink"/>
                <w:rFonts w:asciiTheme="minorBidi" w:eastAsia="Malgun Gothic" w:hAnsiTheme="minorBidi" w:hint="eastAsia"/>
                <w:noProof/>
                <w:lang w:val="ko" w:eastAsia="ko-KR"/>
              </w:rPr>
              <w:t>행동</w:t>
            </w:r>
            <w:r w:rsidRPr="00B75339">
              <w:rPr>
                <w:rStyle w:val="Hyperlink"/>
                <w:rFonts w:asciiTheme="minorBidi" w:eastAsia="Malgun Gothic" w:hAnsiTheme="minorBidi" w:hint="eastAsia"/>
                <w:noProof/>
                <w:lang w:val="ko" w:eastAsia="ko-KR"/>
              </w:rPr>
              <w:t xml:space="preserve"> </w:t>
            </w:r>
            <w:r w:rsidRPr="00B75339">
              <w:rPr>
                <w:rStyle w:val="Hyperlink"/>
                <w:rFonts w:asciiTheme="minorBidi" w:eastAsia="Malgun Gothic" w:hAnsiTheme="minorBidi" w:hint="eastAsia"/>
                <w:noProof/>
                <w:lang w:val="ko" w:eastAsia="ko-KR"/>
              </w:rPr>
              <w:t>계획</w:t>
            </w:r>
            <w:r w:rsidRPr="00B75339">
              <w:rPr>
                <w:rFonts w:asciiTheme="minorBidi" w:hAnsiTheme="minorBidi" w:hint="eastAsia"/>
                <w:noProof/>
                <w:lang w:eastAsia="ko-KR"/>
              </w:rPr>
              <w:tab/>
            </w:r>
            <w:r w:rsidRPr="00B75339">
              <w:rPr>
                <w:rFonts w:asciiTheme="minorBidi" w:hAnsiTheme="minorBidi" w:hint="eastAsia"/>
                <w:noProof/>
                <w:lang w:eastAsia="ko-KR"/>
              </w:rPr>
              <w:fldChar w:fldCharType="begin"/>
            </w:r>
            <w:r w:rsidRPr="00B75339">
              <w:rPr>
                <w:rFonts w:asciiTheme="minorBidi" w:hAnsiTheme="minorBidi" w:hint="eastAsia"/>
                <w:noProof/>
                <w:lang w:eastAsia="ko-KR"/>
              </w:rPr>
              <w:instrText xml:space="preserve"> PAGEREF _Toc256000004 \h </w:instrText>
            </w:r>
            <w:r w:rsidRPr="00B75339">
              <w:rPr>
                <w:rFonts w:asciiTheme="minorBidi" w:hAnsiTheme="minorBidi" w:hint="eastAsia"/>
                <w:noProof/>
                <w:lang w:eastAsia="ko-KR"/>
              </w:rPr>
            </w:r>
            <w:r w:rsidRPr="00B75339">
              <w:rPr>
                <w:rFonts w:asciiTheme="minorBidi" w:hAnsiTheme="minorBidi" w:hint="eastAsia"/>
                <w:noProof/>
                <w:lang w:eastAsia="ko-KR"/>
              </w:rPr>
              <w:fldChar w:fldCharType="separate"/>
            </w:r>
            <w:r w:rsidR="00300AA7">
              <w:rPr>
                <w:rFonts w:asciiTheme="minorBidi" w:hAnsiTheme="minorBidi"/>
                <w:noProof/>
                <w:lang w:eastAsia="ko-KR"/>
              </w:rPr>
              <w:t>13</w:t>
            </w:r>
            <w:r w:rsidRPr="00B75339">
              <w:rPr>
                <w:rFonts w:asciiTheme="minorBidi" w:hAnsiTheme="minorBidi" w:hint="eastAsia"/>
                <w:noProof/>
                <w:lang w:eastAsia="ko-KR"/>
              </w:rPr>
              <w:fldChar w:fldCharType="end"/>
            </w:r>
          </w:hyperlink>
        </w:p>
        <w:p w14:paraId="1F9CE053" w14:textId="15E7256B" w:rsidR="00964253" w:rsidRPr="00B75339" w:rsidRDefault="00000000" w:rsidP="00041A0F">
          <w:pPr>
            <w:pStyle w:val="TOC1"/>
            <w:tabs>
              <w:tab w:val="right" w:leader="dot" w:pos="9736"/>
            </w:tabs>
            <w:spacing w:line="240" w:lineRule="auto"/>
            <w:rPr>
              <w:rFonts w:asciiTheme="minorBidi" w:hAnsiTheme="minorBidi"/>
              <w:noProof/>
              <w:lang w:eastAsia="ko-KR"/>
            </w:rPr>
          </w:pPr>
          <w:hyperlink w:anchor="_Toc256000005" w:history="1">
            <w:r w:rsidRPr="00B75339">
              <w:rPr>
                <w:rStyle w:val="Hyperlink"/>
                <w:rFonts w:asciiTheme="minorBidi" w:eastAsia="Malgun Gothic" w:hAnsiTheme="minorBidi" w:hint="eastAsia"/>
                <w:noProof/>
                <w:lang w:val="ko" w:eastAsia="ko-KR"/>
              </w:rPr>
              <w:t>안전</w:t>
            </w:r>
            <w:r w:rsidRPr="00B75339">
              <w:rPr>
                <w:rStyle w:val="Hyperlink"/>
                <w:rFonts w:asciiTheme="minorBidi" w:eastAsia="Malgun Gothic" w:hAnsiTheme="minorBidi" w:hint="eastAsia"/>
                <w:noProof/>
                <w:lang w:val="ko" w:eastAsia="ko-KR"/>
              </w:rPr>
              <w:t xml:space="preserve"> </w:t>
            </w:r>
            <w:r w:rsidRPr="00B75339">
              <w:rPr>
                <w:rStyle w:val="Hyperlink"/>
                <w:rFonts w:asciiTheme="minorBidi" w:eastAsia="Malgun Gothic" w:hAnsiTheme="minorBidi" w:hint="eastAsia"/>
                <w:noProof/>
                <w:lang w:val="ko" w:eastAsia="ko-KR"/>
              </w:rPr>
              <w:t>집중</w:t>
            </w:r>
            <w:r w:rsidRPr="00B75339">
              <w:rPr>
                <w:rStyle w:val="Hyperlink"/>
                <w:rFonts w:asciiTheme="minorBidi" w:eastAsia="Malgun Gothic" w:hAnsiTheme="minorBidi" w:hint="eastAsia"/>
                <w:noProof/>
                <w:lang w:val="ko" w:eastAsia="ko-KR"/>
              </w:rPr>
              <w:t xml:space="preserve"> </w:t>
            </w:r>
            <w:r w:rsidRPr="00B75339">
              <w:rPr>
                <w:rStyle w:val="Hyperlink"/>
                <w:rFonts w:asciiTheme="minorBidi" w:eastAsia="Malgun Gothic" w:hAnsiTheme="minorBidi" w:hint="eastAsia"/>
                <w:noProof/>
                <w:lang w:val="ko" w:eastAsia="ko-KR"/>
              </w:rPr>
              <w:t>행동</w:t>
            </w:r>
            <w:r w:rsidRPr="00B75339">
              <w:rPr>
                <w:rStyle w:val="Hyperlink"/>
                <w:rFonts w:asciiTheme="minorBidi" w:eastAsia="Malgun Gothic" w:hAnsiTheme="minorBidi" w:hint="eastAsia"/>
                <w:noProof/>
                <w:lang w:val="ko" w:eastAsia="ko-KR"/>
              </w:rPr>
              <w:t xml:space="preserve"> </w:t>
            </w:r>
            <w:r w:rsidRPr="00B75339">
              <w:rPr>
                <w:rStyle w:val="Hyperlink"/>
                <w:rFonts w:asciiTheme="minorBidi" w:eastAsia="Malgun Gothic" w:hAnsiTheme="minorBidi" w:hint="eastAsia"/>
                <w:noProof/>
                <w:lang w:val="ko" w:eastAsia="ko-KR"/>
              </w:rPr>
              <w:t>계획</w:t>
            </w:r>
            <w:r w:rsidRPr="00B75339">
              <w:rPr>
                <w:rFonts w:asciiTheme="minorBidi" w:hAnsiTheme="minorBidi" w:hint="eastAsia"/>
                <w:noProof/>
                <w:lang w:eastAsia="ko-KR"/>
              </w:rPr>
              <w:tab/>
            </w:r>
            <w:r w:rsidRPr="00B75339">
              <w:rPr>
                <w:rFonts w:asciiTheme="minorBidi" w:hAnsiTheme="minorBidi" w:hint="eastAsia"/>
                <w:noProof/>
                <w:lang w:eastAsia="ko-KR"/>
              </w:rPr>
              <w:fldChar w:fldCharType="begin"/>
            </w:r>
            <w:r w:rsidRPr="00B75339">
              <w:rPr>
                <w:rFonts w:asciiTheme="minorBidi" w:hAnsiTheme="minorBidi" w:hint="eastAsia"/>
                <w:noProof/>
                <w:lang w:eastAsia="ko-KR"/>
              </w:rPr>
              <w:instrText xml:space="preserve"> PAGEREF _Toc256000005 \h </w:instrText>
            </w:r>
            <w:r w:rsidRPr="00B75339">
              <w:rPr>
                <w:rFonts w:asciiTheme="minorBidi" w:hAnsiTheme="minorBidi" w:hint="eastAsia"/>
                <w:noProof/>
                <w:lang w:eastAsia="ko-KR"/>
              </w:rPr>
            </w:r>
            <w:r w:rsidRPr="00B75339">
              <w:rPr>
                <w:rFonts w:asciiTheme="minorBidi" w:hAnsiTheme="minorBidi" w:hint="eastAsia"/>
                <w:noProof/>
                <w:lang w:eastAsia="ko-KR"/>
              </w:rPr>
              <w:fldChar w:fldCharType="separate"/>
            </w:r>
            <w:r w:rsidR="00300AA7">
              <w:rPr>
                <w:rFonts w:asciiTheme="minorBidi" w:hAnsiTheme="minorBidi"/>
                <w:noProof/>
                <w:lang w:eastAsia="ko-KR"/>
              </w:rPr>
              <w:t>15</w:t>
            </w:r>
            <w:r w:rsidRPr="00B75339">
              <w:rPr>
                <w:rFonts w:asciiTheme="minorBidi" w:hAnsiTheme="minorBidi" w:hint="eastAsia"/>
                <w:noProof/>
                <w:lang w:eastAsia="ko-KR"/>
              </w:rPr>
              <w:fldChar w:fldCharType="end"/>
            </w:r>
          </w:hyperlink>
        </w:p>
        <w:p w14:paraId="60569203" w14:textId="0825DA40" w:rsidR="00964253" w:rsidRPr="00B75339" w:rsidRDefault="00000000" w:rsidP="00041A0F">
          <w:pPr>
            <w:pStyle w:val="TOC1"/>
            <w:tabs>
              <w:tab w:val="right" w:leader="dot" w:pos="9736"/>
            </w:tabs>
            <w:spacing w:line="240" w:lineRule="auto"/>
            <w:rPr>
              <w:rFonts w:asciiTheme="minorBidi" w:hAnsiTheme="minorBidi"/>
              <w:noProof/>
              <w:lang w:eastAsia="ko-KR"/>
            </w:rPr>
          </w:pPr>
          <w:hyperlink w:anchor="_Toc256000006" w:history="1">
            <w:r w:rsidRPr="00B75339">
              <w:rPr>
                <w:rStyle w:val="Hyperlink"/>
                <w:rFonts w:asciiTheme="minorBidi" w:eastAsia="Malgun Gothic" w:hAnsiTheme="minorBidi" w:hint="eastAsia"/>
                <w:noProof/>
                <w:lang w:val="ko" w:eastAsia="ko-KR"/>
              </w:rPr>
              <w:t>비상</w:t>
            </w:r>
            <w:r w:rsidRPr="00B75339">
              <w:rPr>
                <w:rStyle w:val="Hyperlink"/>
                <w:rFonts w:asciiTheme="minorBidi" w:eastAsia="Malgun Gothic" w:hAnsiTheme="minorBidi" w:hint="eastAsia"/>
                <w:noProof/>
                <w:lang w:val="ko" w:eastAsia="ko-KR"/>
              </w:rPr>
              <w:t xml:space="preserve"> </w:t>
            </w:r>
            <w:r w:rsidRPr="00B75339">
              <w:rPr>
                <w:rStyle w:val="Hyperlink"/>
                <w:rFonts w:asciiTheme="minorBidi" w:eastAsia="Malgun Gothic" w:hAnsiTheme="minorBidi" w:hint="eastAsia"/>
                <w:noProof/>
                <w:lang w:val="ko" w:eastAsia="ko-KR"/>
              </w:rPr>
              <w:t>상황</w:t>
            </w:r>
            <w:r w:rsidRPr="00B75339">
              <w:rPr>
                <w:rStyle w:val="Hyperlink"/>
                <w:rFonts w:asciiTheme="minorBidi" w:eastAsia="Malgun Gothic" w:hAnsiTheme="minorBidi" w:hint="eastAsia"/>
                <w:noProof/>
                <w:lang w:val="ko" w:eastAsia="ko-KR"/>
              </w:rPr>
              <w:t xml:space="preserve"> </w:t>
            </w:r>
            <w:r w:rsidRPr="00B75339">
              <w:rPr>
                <w:rStyle w:val="Hyperlink"/>
                <w:rFonts w:asciiTheme="minorBidi" w:eastAsia="Malgun Gothic" w:hAnsiTheme="minorBidi" w:hint="eastAsia"/>
                <w:noProof/>
                <w:lang w:val="ko" w:eastAsia="ko-KR"/>
              </w:rPr>
              <w:t>관리</w:t>
            </w:r>
            <w:r w:rsidRPr="00B75339">
              <w:rPr>
                <w:rStyle w:val="Hyperlink"/>
                <w:rFonts w:asciiTheme="minorBidi" w:eastAsia="Malgun Gothic" w:hAnsiTheme="minorBidi" w:hint="eastAsia"/>
                <w:noProof/>
                <w:lang w:val="ko" w:eastAsia="ko-KR"/>
              </w:rPr>
              <w:t xml:space="preserve"> </w:t>
            </w:r>
            <w:r w:rsidRPr="00B75339">
              <w:rPr>
                <w:rStyle w:val="Hyperlink"/>
                <w:rFonts w:asciiTheme="minorBidi" w:eastAsia="Malgun Gothic" w:hAnsiTheme="minorBidi" w:hint="eastAsia"/>
                <w:noProof/>
                <w:lang w:val="ko" w:eastAsia="ko-KR"/>
              </w:rPr>
              <w:t>집중</w:t>
            </w:r>
            <w:r w:rsidRPr="00B75339">
              <w:rPr>
                <w:rStyle w:val="Hyperlink"/>
                <w:rFonts w:asciiTheme="minorBidi" w:eastAsia="Malgun Gothic" w:hAnsiTheme="minorBidi" w:hint="eastAsia"/>
                <w:noProof/>
                <w:lang w:val="ko" w:eastAsia="ko-KR"/>
              </w:rPr>
              <w:t xml:space="preserve"> </w:t>
            </w:r>
            <w:r w:rsidRPr="00B75339">
              <w:rPr>
                <w:rStyle w:val="Hyperlink"/>
                <w:rFonts w:asciiTheme="minorBidi" w:eastAsia="Malgun Gothic" w:hAnsiTheme="minorBidi" w:hint="eastAsia"/>
                <w:noProof/>
                <w:lang w:val="ko" w:eastAsia="ko-KR"/>
              </w:rPr>
              <w:t>행동</w:t>
            </w:r>
            <w:r w:rsidRPr="00B75339">
              <w:rPr>
                <w:rStyle w:val="Hyperlink"/>
                <w:rFonts w:asciiTheme="minorBidi" w:eastAsia="Malgun Gothic" w:hAnsiTheme="minorBidi" w:hint="eastAsia"/>
                <w:noProof/>
                <w:lang w:val="ko" w:eastAsia="ko-KR"/>
              </w:rPr>
              <w:t xml:space="preserve"> </w:t>
            </w:r>
            <w:r w:rsidRPr="00B75339">
              <w:rPr>
                <w:rStyle w:val="Hyperlink"/>
                <w:rFonts w:asciiTheme="minorBidi" w:eastAsia="Malgun Gothic" w:hAnsiTheme="minorBidi" w:hint="eastAsia"/>
                <w:noProof/>
                <w:lang w:val="ko" w:eastAsia="ko-KR"/>
              </w:rPr>
              <w:t>계획</w:t>
            </w:r>
            <w:r w:rsidRPr="00B75339">
              <w:rPr>
                <w:rFonts w:asciiTheme="minorBidi" w:hAnsiTheme="minorBidi" w:hint="eastAsia"/>
                <w:noProof/>
                <w:lang w:eastAsia="ko-KR"/>
              </w:rPr>
              <w:tab/>
            </w:r>
            <w:r w:rsidRPr="00B75339">
              <w:rPr>
                <w:rFonts w:asciiTheme="minorBidi" w:hAnsiTheme="minorBidi" w:hint="eastAsia"/>
                <w:noProof/>
                <w:lang w:eastAsia="ko-KR"/>
              </w:rPr>
              <w:fldChar w:fldCharType="begin"/>
            </w:r>
            <w:r w:rsidRPr="00B75339">
              <w:rPr>
                <w:rFonts w:asciiTheme="minorBidi" w:hAnsiTheme="minorBidi" w:hint="eastAsia"/>
                <w:noProof/>
                <w:lang w:eastAsia="ko-KR"/>
              </w:rPr>
              <w:instrText xml:space="preserve"> PAGEREF _Toc256000006 \h </w:instrText>
            </w:r>
            <w:r w:rsidRPr="00B75339">
              <w:rPr>
                <w:rFonts w:asciiTheme="minorBidi" w:hAnsiTheme="minorBidi" w:hint="eastAsia"/>
                <w:noProof/>
                <w:lang w:eastAsia="ko-KR"/>
              </w:rPr>
            </w:r>
            <w:r w:rsidRPr="00B75339">
              <w:rPr>
                <w:rFonts w:asciiTheme="minorBidi" w:hAnsiTheme="minorBidi" w:hint="eastAsia"/>
                <w:noProof/>
                <w:lang w:eastAsia="ko-KR"/>
              </w:rPr>
              <w:fldChar w:fldCharType="separate"/>
            </w:r>
            <w:r w:rsidR="00300AA7">
              <w:rPr>
                <w:rFonts w:asciiTheme="minorBidi" w:hAnsiTheme="minorBidi"/>
                <w:noProof/>
                <w:lang w:eastAsia="ko-KR"/>
              </w:rPr>
              <w:t>17</w:t>
            </w:r>
            <w:r w:rsidRPr="00B75339">
              <w:rPr>
                <w:rFonts w:asciiTheme="minorBidi" w:hAnsiTheme="minorBidi" w:hint="eastAsia"/>
                <w:noProof/>
                <w:lang w:eastAsia="ko-KR"/>
              </w:rPr>
              <w:fldChar w:fldCharType="end"/>
            </w:r>
          </w:hyperlink>
        </w:p>
        <w:p w14:paraId="742C7054" w14:textId="192E4906" w:rsidR="00964253" w:rsidRPr="00B75339" w:rsidRDefault="00000000" w:rsidP="00041A0F">
          <w:pPr>
            <w:pStyle w:val="TOC1"/>
            <w:tabs>
              <w:tab w:val="right" w:leader="dot" w:pos="9736"/>
            </w:tabs>
            <w:spacing w:line="240" w:lineRule="auto"/>
            <w:rPr>
              <w:rFonts w:asciiTheme="minorBidi" w:hAnsiTheme="minorBidi"/>
              <w:noProof/>
              <w:lang w:eastAsia="ko-KR"/>
            </w:rPr>
          </w:pPr>
          <w:hyperlink w:anchor="_Toc256000007" w:history="1">
            <w:r w:rsidRPr="00B75339">
              <w:rPr>
                <w:rStyle w:val="Hyperlink"/>
                <w:rFonts w:asciiTheme="minorBidi" w:eastAsia="Malgun Gothic" w:hAnsiTheme="minorBidi" w:hint="eastAsia"/>
                <w:noProof/>
                <w:lang w:val="ko" w:eastAsia="ko-KR"/>
              </w:rPr>
              <w:t>실행</w:t>
            </w:r>
            <w:r w:rsidRPr="00B75339">
              <w:rPr>
                <w:rStyle w:val="Hyperlink"/>
                <w:rFonts w:asciiTheme="minorBidi" w:eastAsia="Malgun Gothic" w:hAnsiTheme="minorBidi" w:hint="eastAsia"/>
                <w:noProof/>
                <w:lang w:val="ko" w:eastAsia="ko-KR"/>
              </w:rPr>
              <w:t xml:space="preserve"> </w:t>
            </w:r>
            <w:r w:rsidRPr="00B75339">
              <w:rPr>
                <w:rStyle w:val="Hyperlink"/>
                <w:rFonts w:asciiTheme="minorBidi" w:eastAsia="Malgun Gothic" w:hAnsiTheme="minorBidi" w:hint="eastAsia"/>
                <w:noProof/>
                <w:lang w:val="ko" w:eastAsia="ko-KR"/>
              </w:rPr>
              <w:t>중인</w:t>
            </w:r>
            <w:r w:rsidRPr="00B75339">
              <w:rPr>
                <w:rStyle w:val="Hyperlink"/>
                <w:rFonts w:asciiTheme="minorBidi" w:eastAsia="Malgun Gothic" w:hAnsiTheme="minorBidi" w:hint="eastAsia"/>
                <w:noProof/>
                <w:lang w:val="ko" w:eastAsia="ko-KR"/>
              </w:rPr>
              <w:t xml:space="preserve"> </w:t>
            </w:r>
            <w:r w:rsidRPr="00B75339">
              <w:rPr>
                <w:rStyle w:val="Hyperlink"/>
                <w:rFonts w:asciiTheme="minorBidi" w:eastAsia="Malgun Gothic" w:hAnsiTheme="minorBidi" w:hint="eastAsia"/>
                <w:noProof/>
                <w:lang w:val="ko" w:eastAsia="ko-KR"/>
              </w:rPr>
              <w:t>행동</w:t>
            </w:r>
            <w:r w:rsidRPr="00B75339">
              <w:rPr>
                <w:rStyle w:val="Hyperlink"/>
                <w:rFonts w:asciiTheme="minorBidi" w:eastAsia="Malgun Gothic" w:hAnsiTheme="minorBidi" w:hint="eastAsia"/>
                <w:noProof/>
                <w:lang w:val="ko" w:eastAsia="ko-KR"/>
              </w:rPr>
              <w:t xml:space="preserve"> </w:t>
            </w:r>
            <w:r w:rsidRPr="00B75339">
              <w:rPr>
                <w:rStyle w:val="Hyperlink"/>
                <w:rFonts w:asciiTheme="minorBidi" w:eastAsia="Malgun Gothic" w:hAnsiTheme="minorBidi" w:hint="eastAsia"/>
                <w:noProof/>
                <w:lang w:val="ko" w:eastAsia="ko-KR"/>
              </w:rPr>
              <w:t>계획</w:t>
            </w:r>
            <w:r w:rsidRPr="00B75339">
              <w:rPr>
                <w:rFonts w:asciiTheme="minorBidi" w:hAnsiTheme="minorBidi" w:hint="eastAsia"/>
                <w:noProof/>
                <w:lang w:eastAsia="ko-KR"/>
              </w:rPr>
              <w:tab/>
            </w:r>
            <w:r w:rsidRPr="00B75339">
              <w:rPr>
                <w:rFonts w:asciiTheme="minorBidi" w:hAnsiTheme="minorBidi" w:hint="eastAsia"/>
                <w:noProof/>
                <w:lang w:eastAsia="ko-KR"/>
              </w:rPr>
              <w:fldChar w:fldCharType="begin"/>
            </w:r>
            <w:r w:rsidRPr="00B75339">
              <w:rPr>
                <w:rFonts w:asciiTheme="minorBidi" w:hAnsiTheme="minorBidi" w:hint="eastAsia"/>
                <w:noProof/>
                <w:lang w:eastAsia="ko-KR"/>
              </w:rPr>
              <w:instrText xml:space="preserve"> PAGEREF _Toc256000007 \h </w:instrText>
            </w:r>
            <w:r w:rsidRPr="00B75339">
              <w:rPr>
                <w:rFonts w:asciiTheme="minorBidi" w:hAnsiTheme="minorBidi" w:hint="eastAsia"/>
                <w:noProof/>
                <w:lang w:eastAsia="ko-KR"/>
              </w:rPr>
            </w:r>
            <w:r w:rsidRPr="00B75339">
              <w:rPr>
                <w:rFonts w:asciiTheme="minorBidi" w:hAnsiTheme="minorBidi" w:hint="eastAsia"/>
                <w:noProof/>
                <w:lang w:eastAsia="ko-KR"/>
              </w:rPr>
              <w:fldChar w:fldCharType="separate"/>
            </w:r>
            <w:r w:rsidR="00300AA7">
              <w:rPr>
                <w:rFonts w:asciiTheme="minorBidi" w:hAnsiTheme="minorBidi"/>
                <w:noProof/>
                <w:lang w:eastAsia="ko-KR"/>
              </w:rPr>
              <w:t>19</w:t>
            </w:r>
            <w:r w:rsidRPr="00B75339">
              <w:rPr>
                <w:rFonts w:asciiTheme="minorBidi" w:hAnsiTheme="minorBidi" w:hint="eastAsia"/>
                <w:noProof/>
                <w:lang w:eastAsia="ko-KR"/>
              </w:rPr>
              <w:fldChar w:fldCharType="end"/>
            </w:r>
          </w:hyperlink>
        </w:p>
        <w:p w14:paraId="67DE2E4A" w14:textId="77777777" w:rsidR="00D868B5" w:rsidRPr="00B75339" w:rsidRDefault="00000000" w:rsidP="00041A0F">
          <w:pPr>
            <w:spacing w:line="240" w:lineRule="auto"/>
            <w:rPr>
              <w:rFonts w:asciiTheme="minorBidi" w:hAnsiTheme="minorBidi"/>
              <w:lang w:eastAsia="ko-KR"/>
            </w:rPr>
          </w:pPr>
          <w:r w:rsidRPr="00B75339">
            <w:rPr>
              <w:rFonts w:asciiTheme="minorBidi" w:hAnsiTheme="minorBidi" w:hint="eastAsia"/>
              <w:b/>
              <w:bCs/>
              <w:noProof/>
              <w:lang w:eastAsia="ko-KR"/>
            </w:rPr>
            <w:fldChar w:fldCharType="end"/>
          </w:r>
        </w:p>
      </w:sdtContent>
    </w:sdt>
    <w:p w14:paraId="51A2BCC0" w14:textId="77777777" w:rsidR="00D868B5" w:rsidRPr="00B75339" w:rsidRDefault="00000000" w:rsidP="00041A0F">
      <w:pPr>
        <w:spacing w:line="240" w:lineRule="auto"/>
        <w:rPr>
          <w:rFonts w:asciiTheme="minorBidi" w:eastAsiaTheme="majorEastAsia" w:hAnsiTheme="minorBidi"/>
          <w:b/>
          <w:bCs/>
          <w:lang w:eastAsia="ko-KR"/>
        </w:rPr>
      </w:pPr>
      <w:r w:rsidRPr="00B75339">
        <w:rPr>
          <w:rFonts w:asciiTheme="minorBidi" w:hAnsiTheme="minorBidi" w:hint="eastAsia"/>
          <w:lang w:eastAsia="ko-KR"/>
        </w:rPr>
        <w:br w:type="page"/>
      </w:r>
    </w:p>
    <w:p w14:paraId="6B2FF2DB" w14:textId="77777777" w:rsidR="00B73C37" w:rsidRPr="00B75339" w:rsidRDefault="00000000" w:rsidP="00041A0F">
      <w:pPr>
        <w:pStyle w:val="Heading1"/>
        <w:spacing w:line="240" w:lineRule="auto"/>
        <w:rPr>
          <w:rFonts w:asciiTheme="minorBidi" w:hAnsiTheme="minorBidi" w:cstheme="minorBidi"/>
          <w:sz w:val="22"/>
          <w:szCs w:val="22"/>
          <w:lang w:eastAsia="ko-KR"/>
        </w:rPr>
      </w:pPr>
      <w:bookmarkStart w:id="1" w:name="_Toc256000000"/>
      <w:r w:rsidRPr="00B75339">
        <w:rPr>
          <w:rFonts w:asciiTheme="minorBidi" w:eastAsia="Malgun Gothic" w:hAnsiTheme="minorBidi" w:cstheme="minorBidi" w:hint="eastAsia"/>
          <w:sz w:val="22"/>
          <w:szCs w:val="22"/>
          <w:lang w:val="ko" w:eastAsia="ko-KR"/>
        </w:rPr>
        <w:lastRenderedPageBreak/>
        <w:t>서문</w:t>
      </w:r>
      <w:bookmarkEnd w:id="1"/>
    </w:p>
    <w:p w14:paraId="2984A4FC" w14:textId="77777777" w:rsidR="00B73C37" w:rsidRPr="00B75339" w:rsidRDefault="00B73C37" w:rsidP="00041A0F">
      <w:pPr>
        <w:spacing w:before="60" w:after="120" w:line="240" w:lineRule="auto"/>
        <w:rPr>
          <w:rFonts w:asciiTheme="minorBidi" w:hAnsiTheme="minorBidi"/>
          <w:lang w:eastAsia="ko-KR"/>
        </w:rPr>
      </w:pPr>
    </w:p>
    <w:p w14:paraId="60BA20E6" w14:textId="77777777" w:rsidR="00A766C4" w:rsidRPr="00B75339" w:rsidRDefault="00000000" w:rsidP="00041A0F">
      <w:pPr>
        <w:spacing w:before="60" w:after="120" w:line="240" w:lineRule="auto"/>
        <w:rPr>
          <w:rFonts w:asciiTheme="minorBidi" w:hAnsiTheme="minorBidi"/>
          <w:lang w:eastAsia="ko-KR"/>
        </w:rPr>
      </w:pPr>
      <w:r w:rsidRPr="00B75339">
        <w:rPr>
          <w:rFonts w:asciiTheme="minorBidi" w:eastAsia="Malgun Gothic" w:hAnsiTheme="minorBidi" w:hint="eastAsia"/>
          <w:i/>
          <w:lang w:val="ko" w:eastAsia="ko-KR"/>
        </w:rPr>
        <w:t>Australia</w:t>
      </w:r>
      <w:r w:rsidRPr="00B75339">
        <w:rPr>
          <w:rFonts w:asciiTheme="minorBidi" w:eastAsia="Malgun Gothic" w:hAnsiTheme="minorBidi" w:hint="eastAsia"/>
          <w:i/>
          <w:lang w:val="ko" w:eastAsia="ko-KR"/>
        </w:rPr>
        <w:t>’</w:t>
      </w:r>
      <w:r w:rsidRPr="00B75339">
        <w:rPr>
          <w:rFonts w:asciiTheme="minorBidi" w:eastAsia="Malgun Gothic" w:hAnsiTheme="minorBidi" w:hint="eastAsia"/>
          <w:i/>
          <w:lang w:val="ko" w:eastAsia="ko-KR"/>
        </w:rPr>
        <w:t>s Disability Strategy (</w:t>
      </w:r>
      <w:r w:rsidRPr="00B75339">
        <w:rPr>
          <w:rFonts w:asciiTheme="minorBidi" w:eastAsia="Malgun Gothic" w:hAnsiTheme="minorBidi" w:hint="eastAsia"/>
          <w:i/>
          <w:lang w:val="ko" w:eastAsia="ko-KR"/>
        </w:rPr>
        <w:t>호주</w:t>
      </w:r>
      <w:r w:rsidRPr="00B75339">
        <w:rPr>
          <w:rFonts w:asciiTheme="minorBidi" w:eastAsia="Malgun Gothic" w:hAnsiTheme="minorBidi" w:hint="eastAsia"/>
          <w:i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i/>
          <w:lang w:val="ko" w:eastAsia="ko-KR"/>
        </w:rPr>
        <w:t>장애전략</w:t>
      </w:r>
      <w:r w:rsidRPr="00B75339">
        <w:rPr>
          <w:rFonts w:asciiTheme="minorBidi" w:eastAsia="Malgun Gothic" w:hAnsiTheme="minorBidi" w:hint="eastAsia"/>
          <w:i/>
          <w:lang w:val="ko" w:eastAsia="ko-KR"/>
        </w:rPr>
        <w:t>) 2021-2031</w:t>
      </w:r>
      <w:r w:rsidRPr="00B75339">
        <w:rPr>
          <w:rFonts w:asciiTheme="minorBidi" w:eastAsia="Malgun Gothic" w:hAnsiTheme="minorBidi" w:hint="eastAsia"/>
          <w:lang w:val="ko" w:eastAsia="ko-KR"/>
        </w:rPr>
        <w:t>은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향후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10</w:t>
      </w:r>
      <w:r w:rsidRPr="00B75339">
        <w:rPr>
          <w:rFonts w:asciiTheme="minorBidi" w:eastAsia="Malgun Gothic" w:hAnsiTheme="minorBidi" w:hint="eastAsia"/>
          <w:lang w:val="ko" w:eastAsia="ko-KR"/>
        </w:rPr>
        <w:t>년에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걸쳐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장애인의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삶을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변화하기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위한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계획을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제시한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것입니다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. </w:t>
      </w:r>
    </w:p>
    <w:p w14:paraId="5F8D1116" w14:textId="77777777" w:rsidR="00A766C4" w:rsidRPr="00B75339" w:rsidRDefault="00000000" w:rsidP="00041A0F">
      <w:pPr>
        <w:spacing w:before="60" w:after="120" w:line="240" w:lineRule="auto"/>
        <w:rPr>
          <w:rFonts w:asciiTheme="minorBidi" w:hAnsiTheme="minorBidi"/>
          <w:lang w:eastAsia="ko-KR"/>
        </w:rPr>
      </w:pPr>
      <w:r w:rsidRPr="00B75339">
        <w:rPr>
          <w:rFonts w:asciiTheme="minorBidi" w:eastAsia="Malgun Gothic" w:hAnsiTheme="minorBidi" w:hint="eastAsia"/>
          <w:lang w:val="ko" w:eastAsia="ko-KR"/>
        </w:rPr>
        <w:t>이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전략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하에서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, </w:t>
      </w:r>
      <w:r w:rsidRPr="00B75339">
        <w:rPr>
          <w:rFonts w:asciiTheme="minorBidi" w:eastAsia="Malgun Gothic" w:hAnsiTheme="minorBidi" w:hint="eastAsia"/>
          <w:lang w:val="ko" w:eastAsia="ko-KR"/>
        </w:rPr>
        <w:t>집중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행동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계획</w:t>
      </w:r>
      <w:r w:rsidRPr="00B75339">
        <w:rPr>
          <w:rFonts w:asciiTheme="minorBidi" w:eastAsia="Malgun Gothic" w:hAnsiTheme="minorBidi" w:hint="eastAsia"/>
          <w:lang w:val="ko" w:eastAsia="ko-KR"/>
        </w:rPr>
        <w:t>(TAPs)</w:t>
      </w:r>
      <w:r w:rsidRPr="00B75339">
        <w:rPr>
          <w:rFonts w:asciiTheme="minorBidi" w:eastAsia="Malgun Gothic" w:hAnsiTheme="minorBidi" w:hint="eastAsia"/>
          <w:lang w:val="ko" w:eastAsia="ko-KR"/>
        </w:rPr>
        <w:t>은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장애인을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위한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성과를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개선하는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특정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결과물들을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달성하기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위해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1</w:t>
      </w:r>
      <w:r w:rsidRPr="00B75339">
        <w:rPr>
          <w:rFonts w:asciiTheme="minorBidi" w:eastAsia="Malgun Gothic" w:hAnsiTheme="minorBidi" w:hint="eastAsia"/>
          <w:lang w:val="ko" w:eastAsia="ko-KR"/>
        </w:rPr>
        <w:t>년에서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3</w:t>
      </w:r>
      <w:r w:rsidRPr="00B75339">
        <w:rPr>
          <w:rFonts w:asciiTheme="minorBidi" w:eastAsia="Malgun Gothic" w:hAnsiTheme="minorBidi" w:hint="eastAsia"/>
          <w:lang w:val="ko" w:eastAsia="ko-KR"/>
        </w:rPr>
        <w:t>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동안에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집중적으로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초점을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두는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것입니다</w:t>
      </w:r>
      <w:r w:rsidRPr="00B75339">
        <w:rPr>
          <w:rFonts w:asciiTheme="minorBidi" w:eastAsia="Malgun Gothic" w:hAnsiTheme="minorBidi" w:hint="eastAsia"/>
          <w:lang w:val="ko" w:eastAsia="ko-KR"/>
        </w:rPr>
        <w:t>.</w:t>
      </w:r>
    </w:p>
    <w:p w14:paraId="41D56AA9" w14:textId="77777777" w:rsidR="00B93ECD" w:rsidRPr="00B75339" w:rsidRDefault="00000000" w:rsidP="00041A0F">
      <w:pPr>
        <w:spacing w:before="60" w:after="120" w:line="240" w:lineRule="auto"/>
        <w:rPr>
          <w:rFonts w:asciiTheme="minorBidi" w:hAnsiTheme="minorBidi"/>
          <w:lang w:eastAsia="ko-KR"/>
        </w:rPr>
      </w:pPr>
      <w:r w:rsidRPr="00B75339">
        <w:rPr>
          <w:rFonts w:asciiTheme="minorBidi" w:eastAsia="Malgun Gothic" w:hAnsiTheme="minorBidi" w:hint="eastAsia"/>
          <w:lang w:val="ko" w:eastAsia="ko-KR"/>
        </w:rPr>
        <w:t>각각의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집중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행동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계획은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호주의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모든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장애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담당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장관들에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의해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위임되고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승인되며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, </w:t>
      </w:r>
      <w:r w:rsidRPr="00B75339">
        <w:rPr>
          <w:rFonts w:asciiTheme="minorBidi" w:eastAsia="Malgun Gothic" w:hAnsiTheme="minorBidi" w:hint="eastAsia"/>
          <w:lang w:val="ko" w:eastAsia="ko-KR"/>
        </w:rPr>
        <w:t>정부의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일련의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집중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통합된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행동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계획들을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포함합니다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. </w:t>
      </w:r>
      <w:r w:rsidRPr="00B75339">
        <w:rPr>
          <w:rFonts w:asciiTheme="minorBidi" w:eastAsia="Malgun Gothic" w:hAnsiTheme="minorBidi" w:hint="eastAsia"/>
          <w:lang w:val="ko" w:eastAsia="ko-KR"/>
        </w:rPr>
        <w:t>행동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계획들은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이용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가능한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증거를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기반으로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하며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장애인들이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계획의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실행에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관여합니다</w:t>
      </w:r>
      <w:r w:rsidRPr="00B75339">
        <w:rPr>
          <w:rFonts w:asciiTheme="minorBidi" w:eastAsia="Malgun Gothic" w:hAnsiTheme="minorBidi" w:hint="eastAsia"/>
          <w:lang w:val="ko" w:eastAsia="ko-KR"/>
        </w:rPr>
        <w:t>.</w:t>
      </w:r>
    </w:p>
    <w:p w14:paraId="33699DED" w14:textId="77777777" w:rsidR="00A766C4" w:rsidRPr="00B75339" w:rsidRDefault="00000000" w:rsidP="00041A0F">
      <w:pPr>
        <w:spacing w:before="60" w:after="120" w:line="240" w:lineRule="auto"/>
        <w:rPr>
          <w:rFonts w:asciiTheme="minorBidi" w:hAnsiTheme="minorBidi"/>
          <w:lang w:eastAsia="ko-KR"/>
        </w:rPr>
      </w:pPr>
      <w:r w:rsidRPr="00B75339">
        <w:rPr>
          <w:rFonts w:asciiTheme="minorBidi" w:eastAsia="Malgun Gothic" w:hAnsiTheme="minorBidi" w:hint="eastAsia"/>
          <w:lang w:val="ko" w:eastAsia="ko-KR"/>
        </w:rPr>
        <w:t>2021</w:t>
      </w:r>
      <w:r w:rsidRPr="00B75339">
        <w:rPr>
          <w:rFonts w:asciiTheme="minorBidi" w:eastAsia="Malgun Gothic" w:hAnsiTheme="minorBidi" w:hint="eastAsia"/>
          <w:lang w:val="ko" w:eastAsia="ko-KR"/>
        </w:rPr>
        <w:t>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12</w:t>
      </w:r>
      <w:r w:rsidRPr="00B75339">
        <w:rPr>
          <w:rFonts w:asciiTheme="minorBidi" w:eastAsia="Malgun Gothic" w:hAnsiTheme="minorBidi" w:hint="eastAsia"/>
          <w:lang w:val="ko" w:eastAsia="ko-KR"/>
        </w:rPr>
        <w:t>월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3</w:t>
      </w:r>
      <w:r w:rsidRPr="00B75339">
        <w:rPr>
          <w:rFonts w:asciiTheme="minorBidi" w:eastAsia="Malgun Gothic" w:hAnsiTheme="minorBidi" w:hint="eastAsia"/>
          <w:lang w:val="ko" w:eastAsia="ko-KR"/>
        </w:rPr>
        <w:t>일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호주장애전략과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함께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시작된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5</w:t>
      </w:r>
      <w:r w:rsidRPr="00B75339">
        <w:rPr>
          <w:rFonts w:asciiTheme="minorBidi" w:eastAsia="Malgun Gothic" w:hAnsiTheme="minorBidi" w:hint="eastAsia"/>
          <w:lang w:val="ko" w:eastAsia="ko-KR"/>
        </w:rPr>
        <w:t>가지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집중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행동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계획은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다음과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같습니다</w:t>
      </w:r>
      <w:r w:rsidRPr="00B75339">
        <w:rPr>
          <w:rFonts w:asciiTheme="minorBidi" w:eastAsia="Malgun Gothic" w:hAnsiTheme="minorBidi" w:hint="eastAsia"/>
          <w:lang w:val="ko" w:eastAsia="ko-KR"/>
        </w:rPr>
        <w:t>.</w:t>
      </w:r>
    </w:p>
    <w:p w14:paraId="75DC6057" w14:textId="77777777" w:rsidR="00A766C4" w:rsidRPr="00B75339" w:rsidRDefault="00000000" w:rsidP="00041A0F">
      <w:pPr>
        <w:pStyle w:val="ListParagraph"/>
        <w:numPr>
          <w:ilvl w:val="0"/>
          <w:numId w:val="8"/>
        </w:numPr>
        <w:spacing w:before="60" w:after="120" w:line="240" w:lineRule="auto"/>
        <w:rPr>
          <w:rFonts w:asciiTheme="minorBidi" w:hAnsiTheme="minorBidi"/>
          <w:lang w:eastAsia="ko-KR"/>
        </w:rPr>
      </w:pPr>
      <w:hyperlink r:id="rId13" w:history="1">
        <w:r w:rsidRPr="00B75339">
          <w:rPr>
            <w:rStyle w:val="Hyperlink"/>
            <w:rFonts w:asciiTheme="minorBidi" w:eastAsia="Malgun Gothic" w:hAnsiTheme="minorBidi" w:hint="eastAsia"/>
            <w:lang w:val="ko" w:eastAsia="ko-KR"/>
          </w:rPr>
          <w:t>고용</w:t>
        </w:r>
        <w:r w:rsidRPr="00B75339">
          <w:rPr>
            <w:rStyle w:val="Hyperlink"/>
            <w:rFonts w:asciiTheme="minorBidi" w:eastAsia="Malgun Gothic" w:hAnsiTheme="minorBidi" w:hint="eastAsia"/>
            <w:lang w:val="ko" w:eastAsia="ko-KR"/>
          </w:rPr>
          <w:t xml:space="preserve"> </w:t>
        </w:r>
        <w:r w:rsidRPr="00B75339">
          <w:rPr>
            <w:rStyle w:val="Hyperlink"/>
            <w:rFonts w:asciiTheme="minorBidi" w:eastAsia="Malgun Gothic" w:hAnsiTheme="minorBidi" w:hint="eastAsia"/>
            <w:lang w:val="ko" w:eastAsia="ko-KR"/>
          </w:rPr>
          <w:t>집중</w:t>
        </w:r>
        <w:r w:rsidRPr="00B75339">
          <w:rPr>
            <w:rStyle w:val="Hyperlink"/>
            <w:rFonts w:asciiTheme="minorBidi" w:eastAsia="Malgun Gothic" w:hAnsiTheme="minorBidi" w:hint="eastAsia"/>
            <w:lang w:val="ko" w:eastAsia="ko-KR"/>
          </w:rPr>
          <w:t xml:space="preserve"> </w:t>
        </w:r>
        <w:r w:rsidRPr="00B75339">
          <w:rPr>
            <w:rStyle w:val="Hyperlink"/>
            <w:rFonts w:asciiTheme="minorBidi" w:eastAsia="Malgun Gothic" w:hAnsiTheme="minorBidi" w:hint="eastAsia"/>
            <w:lang w:val="ko" w:eastAsia="ko-KR"/>
          </w:rPr>
          <w:t>행동</w:t>
        </w:r>
        <w:r w:rsidRPr="00B75339">
          <w:rPr>
            <w:rStyle w:val="Hyperlink"/>
            <w:rFonts w:asciiTheme="minorBidi" w:eastAsia="Malgun Gothic" w:hAnsiTheme="minorBidi" w:hint="eastAsia"/>
            <w:lang w:val="ko" w:eastAsia="ko-KR"/>
          </w:rPr>
          <w:t xml:space="preserve"> </w:t>
        </w:r>
        <w:r w:rsidRPr="00B75339">
          <w:rPr>
            <w:rStyle w:val="Hyperlink"/>
            <w:rFonts w:asciiTheme="minorBidi" w:eastAsia="Malgun Gothic" w:hAnsiTheme="minorBidi" w:hint="eastAsia"/>
            <w:lang w:val="ko" w:eastAsia="ko-KR"/>
          </w:rPr>
          <w:t>계획</w:t>
        </w:r>
      </w:hyperlink>
    </w:p>
    <w:p w14:paraId="2268E23E" w14:textId="77777777" w:rsidR="00A766C4" w:rsidRPr="00B75339" w:rsidRDefault="00000000" w:rsidP="00041A0F">
      <w:pPr>
        <w:pStyle w:val="ListParagraph"/>
        <w:numPr>
          <w:ilvl w:val="0"/>
          <w:numId w:val="8"/>
        </w:numPr>
        <w:spacing w:before="60" w:after="120" w:line="240" w:lineRule="auto"/>
        <w:rPr>
          <w:rFonts w:asciiTheme="minorBidi" w:hAnsiTheme="minorBidi"/>
          <w:lang w:eastAsia="ko-KR"/>
        </w:rPr>
      </w:pPr>
      <w:hyperlink r:id="rId14" w:history="1">
        <w:r w:rsidRPr="00B75339">
          <w:rPr>
            <w:rStyle w:val="Hyperlink"/>
            <w:rFonts w:asciiTheme="minorBidi" w:eastAsia="Malgun Gothic" w:hAnsiTheme="minorBidi" w:hint="eastAsia"/>
            <w:lang w:val="ko" w:eastAsia="ko-KR"/>
          </w:rPr>
          <w:t>지역사회의</w:t>
        </w:r>
        <w:r w:rsidRPr="00B75339">
          <w:rPr>
            <w:rStyle w:val="Hyperlink"/>
            <w:rFonts w:asciiTheme="minorBidi" w:eastAsia="Malgun Gothic" w:hAnsiTheme="minorBidi" w:hint="eastAsia"/>
            <w:lang w:val="ko" w:eastAsia="ko-KR"/>
          </w:rPr>
          <w:t xml:space="preserve"> </w:t>
        </w:r>
        <w:r w:rsidRPr="00B75339">
          <w:rPr>
            <w:rStyle w:val="Hyperlink"/>
            <w:rFonts w:asciiTheme="minorBidi" w:eastAsia="Malgun Gothic" w:hAnsiTheme="minorBidi" w:hint="eastAsia"/>
            <w:lang w:val="ko" w:eastAsia="ko-KR"/>
          </w:rPr>
          <w:t>태도</w:t>
        </w:r>
        <w:r w:rsidRPr="00B75339">
          <w:rPr>
            <w:rStyle w:val="Hyperlink"/>
            <w:rFonts w:asciiTheme="minorBidi" w:eastAsia="Malgun Gothic" w:hAnsiTheme="minorBidi" w:hint="eastAsia"/>
            <w:lang w:val="ko" w:eastAsia="ko-KR"/>
          </w:rPr>
          <w:t xml:space="preserve"> </w:t>
        </w:r>
        <w:r w:rsidRPr="00B75339">
          <w:rPr>
            <w:rStyle w:val="Hyperlink"/>
            <w:rFonts w:asciiTheme="minorBidi" w:eastAsia="Malgun Gothic" w:hAnsiTheme="minorBidi" w:hint="eastAsia"/>
            <w:lang w:val="ko" w:eastAsia="ko-KR"/>
          </w:rPr>
          <w:t>집중</w:t>
        </w:r>
        <w:r w:rsidRPr="00B75339">
          <w:rPr>
            <w:rStyle w:val="Hyperlink"/>
            <w:rFonts w:asciiTheme="minorBidi" w:eastAsia="Malgun Gothic" w:hAnsiTheme="minorBidi" w:hint="eastAsia"/>
            <w:lang w:val="ko" w:eastAsia="ko-KR"/>
          </w:rPr>
          <w:t xml:space="preserve"> </w:t>
        </w:r>
        <w:r w:rsidRPr="00B75339">
          <w:rPr>
            <w:rStyle w:val="Hyperlink"/>
            <w:rFonts w:asciiTheme="minorBidi" w:eastAsia="Malgun Gothic" w:hAnsiTheme="minorBidi" w:hint="eastAsia"/>
            <w:lang w:val="ko" w:eastAsia="ko-KR"/>
          </w:rPr>
          <w:t>행동</w:t>
        </w:r>
        <w:r w:rsidRPr="00B75339">
          <w:rPr>
            <w:rStyle w:val="Hyperlink"/>
            <w:rFonts w:asciiTheme="minorBidi" w:eastAsia="Malgun Gothic" w:hAnsiTheme="minorBidi" w:hint="eastAsia"/>
            <w:lang w:val="ko" w:eastAsia="ko-KR"/>
          </w:rPr>
          <w:t xml:space="preserve"> </w:t>
        </w:r>
        <w:r w:rsidRPr="00B75339">
          <w:rPr>
            <w:rStyle w:val="Hyperlink"/>
            <w:rFonts w:asciiTheme="minorBidi" w:eastAsia="Malgun Gothic" w:hAnsiTheme="minorBidi" w:hint="eastAsia"/>
            <w:lang w:val="ko" w:eastAsia="ko-KR"/>
          </w:rPr>
          <w:t>계획</w:t>
        </w:r>
      </w:hyperlink>
    </w:p>
    <w:p w14:paraId="2CBC2916" w14:textId="77777777" w:rsidR="00A766C4" w:rsidRPr="00B75339" w:rsidRDefault="00000000" w:rsidP="00041A0F">
      <w:pPr>
        <w:pStyle w:val="ListParagraph"/>
        <w:numPr>
          <w:ilvl w:val="0"/>
          <w:numId w:val="8"/>
        </w:numPr>
        <w:spacing w:before="60" w:after="120" w:line="240" w:lineRule="auto"/>
        <w:rPr>
          <w:rFonts w:asciiTheme="minorBidi" w:hAnsiTheme="minorBidi"/>
          <w:lang w:eastAsia="ko-KR"/>
        </w:rPr>
      </w:pPr>
      <w:hyperlink r:id="rId15" w:history="1">
        <w:r w:rsidRPr="00B75339">
          <w:rPr>
            <w:rStyle w:val="Hyperlink"/>
            <w:rFonts w:asciiTheme="minorBidi" w:eastAsia="Malgun Gothic" w:hAnsiTheme="minorBidi" w:hint="eastAsia"/>
            <w:lang w:val="ko" w:eastAsia="ko-KR"/>
          </w:rPr>
          <w:t>유아</w:t>
        </w:r>
        <w:r w:rsidRPr="00B75339">
          <w:rPr>
            <w:rStyle w:val="Hyperlink"/>
            <w:rFonts w:asciiTheme="minorBidi" w:eastAsia="Malgun Gothic" w:hAnsiTheme="minorBidi" w:hint="eastAsia"/>
            <w:lang w:val="ko" w:eastAsia="ko-KR"/>
          </w:rPr>
          <w:t xml:space="preserve"> </w:t>
        </w:r>
        <w:r w:rsidRPr="00B75339">
          <w:rPr>
            <w:rStyle w:val="Hyperlink"/>
            <w:rFonts w:asciiTheme="minorBidi" w:eastAsia="Malgun Gothic" w:hAnsiTheme="minorBidi" w:hint="eastAsia"/>
            <w:lang w:val="ko" w:eastAsia="ko-KR"/>
          </w:rPr>
          <w:t>보육</w:t>
        </w:r>
        <w:r w:rsidRPr="00B75339">
          <w:rPr>
            <w:rStyle w:val="Hyperlink"/>
            <w:rFonts w:asciiTheme="minorBidi" w:eastAsia="Malgun Gothic" w:hAnsiTheme="minorBidi" w:hint="eastAsia"/>
            <w:lang w:val="ko" w:eastAsia="ko-KR"/>
          </w:rPr>
          <w:t xml:space="preserve"> </w:t>
        </w:r>
        <w:r w:rsidRPr="00B75339">
          <w:rPr>
            <w:rStyle w:val="Hyperlink"/>
            <w:rFonts w:asciiTheme="minorBidi" w:eastAsia="Malgun Gothic" w:hAnsiTheme="minorBidi" w:hint="eastAsia"/>
            <w:lang w:val="ko" w:eastAsia="ko-KR"/>
          </w:rPr>
          <w:t>집중</w:t>
        </w:r>
        <w:r w:rsidRPr="00B75339">
          <w:rPr>
            <w:rStyle w:val="Hyperlink"/>
            <w:rFonts w:asciiTheme="minorBidi" w:eastAsia="Malgun Gothic" w:hAnsiTheme="minorBidi" w:hint="eastAsia"/>
            <w:lang w:val="ko" w:eastAsia="ko-KR"/>
          </w:rPr>
          <w:t xml:space="preserve"> </w:t>
        </w:r>
        <w:r w:rsidRPr="00B75339">
          <w:rPr>
            <w:rStyle w:val="Hyperlink"/>
            <w:rFonts w:asciiTheme="minorBidi" w:eastAsia="Malgun Gothic" w:hAnsiTheme="minorBidi" w:hint="eastAsia"/>
            <w:lang w:val="ko" w:eastAsia="ko-KR"/>
          </w:rPr>
          <w:t>행동</w:t>
        </w:r>
        <w:r w:rsidRPr="00B75339">
          <w:rPr>
            <w:rStyle w:val="Hyperlink"/>
            <w:rFonts w:asciiTheme="minorBidi" w:eastAsia="Malgun Gothic" w:hAnsiTheme="minorBidi" w:hint="eastAsia"/>
            <w:lang w:val="ko" w:eastAsia="ko-KR"/>
          </w:rPr>
          <w:t xml:space="preserve"> </w:t>
        </w:r>
        <w:r w:rsidRPr="00B75339">
          <w:rPr>
            <w:rStyle w:val="Hyperlink"/>
            <w:rFonts w:asciiTheme="minorBidi" w:eastAsia="Malgun Gothic" w:hAnsiTheme="minorBidi" w:hint="eastAsia"/>
            <w:lang w:val="ko" w:eastAsia="ko-KR"/>
          </w:rPr>
          <w:t>계획</w:t>
        </w:r>
      </w:hyperlink>
    </w:p>
    <w:p w14:paraId="4980EC2F" w14:textId="77777777" w:rsidR="00A766C4" w:rsidRPr="00B75339" w:rsidRDefault="00000000" w:rsidP="00041A0F">
      <w:pPr>
        <w:pStyle w:val="ListParagraph"/>
        <w:numPr>
          <w:ilvl w:val="0"/>
          <w:numId w:val="8"/>
        </w:numPr>
        <w:spacing w:before="60" w:after="120" w:line="240" w:lineRule="auto"/>
        <w:rPr>
          <w:rFonts w:asciiTheme="minorBidi" w:hAnsiTheme="minorBidi"/>
          <w:lang w:eastAsia="ko-KR"/>
        </w:rPr>
      </w:pPr>
      <w:hyperlink r:id="rId16" w:history="1">
        <w:r w:rsidRPr="00B75339">
          <w:rPr>
            <w:rStyle w:val="Hyperlink"/>
            <w:rFonts w:asciiTheme="minorBidi" w:eastAsia="Malgun Gothic" w:hAnsiTheme="minorBidi" w:hint="eastAsia"/>
            <w:lang w:val="ko" w:eastAsia="ko-KR"/>
          </w:rPr>
          <w:t>안전</w:t>
        </w:r>
        <w:r w:rsidRPr="00B75339">
          <w:rPr>
            <w:rStyle w:val="Hyperlink"/>
            <w:rFonts w:asciiTheme="minorBidi" w:eastAsia="Malgun Gothic" w:hAnsiTheme="minorBidi" w:hint="eastAsia"/>
            <w:lang w:val="ko" w:eastAsia="ko-KR"/>
          </w:rPr>
          <w:t xml:space="preserve"> </w:t>
        </w:r>
        <w:r w:rsidRPr="00B75339">
          <w:rPr>
            <w:rStyle w:val="Hyperlink"/>
            <w:rFonts w:asciiTheme="minorBidi" w:eastAsia="Malgun Gothic" w:hAnsiTheme="minorBidi" w:hint="eastAsia"/>
            <w:lang w:val="ko" w:eastAsia="ko-KR"/>
          </w:rPr>
          <w:t>집중</w:t>
        </w:r>
        <w:r w:rsidRPr="00B75339">
          <w:rPr>
            <w:rStyle w:val="Hyperlink"/>
            <w:rFonts w:asciiTheme="minorBidi" w:eastAsia="Malgun Gothic" w:hAnsiTheme="minorBidi" w:hint="eastAsia"/>
            <w:lang w:val="ko" w:eastAsia="ko-KR"/>
          </w:rPr>
          <w:t xml:space="preserve"> </w:t>
        </w:r>
        <w:r w:rsidRPr="00B75339">
          <w:rPr>
            <w:rStyle w:val="Hyperlink"/>
            <w:rFonts w:asciiTheme="minorBidi" w:eastAsia="Malgun Gothic" w:hAnsiTheme="minorBidi" w:hint="eastAsia"/>
            <w:lang w:val="ko" w:eastAsia="ko-KR"/>
          </w:rPr>
          <w:t>행동</w:t>
        </w:r>
        <w:r w:rsidRPr="00B75339">
          <w:rPr>
            <w:rStyle w:val="Hyperlink"/>
            <w:rFonts w:asciiTheme="minorBidi" w:eastAsia="Malgun Gothic" w:hAnsiTheme="minorBidi" w:hint="eastAsia"/>
            <w:lang w:val="ko" w:eastAsia="ko-KR"/>
          </w:rPr>
          <w:t xml:space="preserve"> </w:t>
        </w:r>
        <w:r w:rsidRPr="00B75339">
          <w:rPr>
            <w:rStyle w:val="Hyperlink"/>
            <w:rFonts w:asciiTheme="minorBidi" w:eastAsia="Malgun Gothic" w:hAnsiTheme="minorBidi" w:hint="eastAsia"/>
            <w:lang w:val="ko" w:eastAsia="ko-KR"/>
          </w:rPr>
          <w:t>계획</w:t>
        </w:r>
      </w:hyperlink>
    </w:p>
    <w:p w14:paraId="71F1B3F1" w14:textId="77777777" w:rsidR="00A766C4" w:rsidRPr="00B75339" w:rsidRDefault="00000000" w:rsidP="00041A0F">
      <w:pPr>
        <w:pStyle w:val="ListParagraph"/>
        <w:numPr>
          <w:ilvl w:val="0"/>
          <w:numId w:val="8"/>
        </w:numPr>
        <w:spacing w:before="60" w:after="120" w:line="240" w:lineRule="auto"/>
        <w:rPr>
          <w:rFonts w:asciiTheme="minorBidi" w:hAnsiTheme="minorBidi"/>
          <w:lang w:eastAsia="ko-KR"/>
        </w:rPr>
      </w:pPr>
      <w:hyperlink r:id="rId17" w:history="1">
        <w:r w:rsidRPr="00B75339">
          <w:rPr>
            <w:rStyle w:val="Hyperlink"/>
            <w:rFonts w:asciiTheme="minorBidi" w:eastAsia="Malgun Gothic" w:hAnsiTheme="minorBidi" w:hint="eastAsia"/>
            <w:lang w:val="ko" w:eastAsia="ko-KR"/>
          </w:rPr>
          <w:t>비상</w:t>
        </w:r>
        <w:r w:rsidRPr="00B75339">
          <w:rPr>
            <w:rStyle w:val="Hyperlink"/>
            <w:rFonts w:asciiTheme="minorBidi" w:eastAsia="Malgun Gothic" w:hAnsiTheme="minorBidi" w:hint="eastAsia"/>
            <w:lang w:val="ko" w:eastAsia="ko-KR"/>
          </w:rPr>
          <w:t xml:space="preserve"> </w:t>
        </w:r>
        <w:r w:rsidRPr="00B75339">
          <w:rPr>
            <w:rStyle w:val="Hyperlink"/>
            <w:rFonts w:asciiTheme="minorBidi" w:eastAsia="Malgun Gothic" w:hAnsiTheme="minorBidi" w:hint="eastAsia"/>
            <w:lang w:val="ko" w:eastAsia="ko-KR"/>
          </w:rPr>
          <w:t>상황</w:t>
        </w:r>
        <w:r w:rsidRPr="00B75339">
          <w:rPr>
            <w:rStyle w:val="Hyperlink"/>
            <w:rFonts w:asciiTheme="minorBidi" w:eastAsia="Malgun Gothic" w:hAnsiTheme="minorBidi" w:hint="eastAsia"/>
            <w:lang w:val="ko" w:eastAsia="ko-KR"/>
          </w:rPr>
          <w:t xml:space="preserve"> </w:t>
        </w:r>
        <w:r w:rsidRPr="00B75339">
          <w:rPr>
            <w:rStyle w:val="Hyperlink"/>
            <w:rFonts w:asciiTheme="minorBidi" w:eastAsia="Malgun Gothic" w:hAnsiTheme="minorBidi" w:hint="eastAsia"/>
            <w:lang w:val="ko" w:eastAsia="ko-KR"/>
          </w:rPr>
          <w:t>관리</w:t>
        </w:r>
        <w:r w:rsidRPr="00B75339">
          <w:rPr>
            <w:rStyle w:val="Hyperlink"/>
            <w:rFonts w:asciiTheme="minorBidi" w:eastAsia="Malgun Gothic" w:hAnsiTheme="minorBidi" w:hint="eastAsia"/>
            <w:lang w:val="ko" w:eastAsia="ko-KR"/>
          </w:rPr>
          <w:t xml:space="preserve"> </w:t>
        </w:r>
        <w:r w:rsidRPr="00B75339">
          <w:rPr>
            <w:rStyle w:val="Hyperlink"/>
            <w:rFonts w:asciiTheme="minorBidi" w:eastAsia="Malgun Gothic" w:hAnsiTheme="minorBidi" w:hint="eastAsia"/>
            <w:lang w:val="ko" w:eastAsia="ko-KR"/>
          </w:rPr>
          <w:t>집중</w:t>
        </w:r>
        <w:r w:rsidRPr="00B75339">
          <w:rPr>
            <w:rStyle w:val="Hyperlink"/>
            <w:rFonts w:asciiTheme="minorBidi" w:eastAsia="Malgun Gothic" w:hAnsiTheme="minorBidi" w:hint="eastAsia"/>
            <w:lang w:val="ko" w:eastAsia="ko-KR"/>
          </w:rPr>
          <w:t xml:space="preserve"> </w:t>
        </w:r>
        <w:r w:rsidRPr="00B75339">
          <w:rPr>
            <w:rStyle w:val="Hyperlink"/>
            <w:rFonts w:asciiTheme="minorBidi" w:eastAsia="Malgun Gothic" w:hAnsiTheme="minorBidi" w:hint="eastAsia"/>
            <w:lang w:val="ko" w:eastAsia="ko-KR"/>
          </w:rPr>
          <w:t>행동</w:t>
        </w:r>
        <w:r w:rsidRPr="00B75339">
          <w:rPr>
            <w:rStyle w:val="Hyperlink"/>
            <w:rFonts w:asciiTheme="minorBidi" w:eastAsia="Malgun Gothic" w:hAnsiTheme="minorBidi" w:hint="eastAsia"/>
            <w:lang w:val="ko" w:eastAsia="ko-KR"/>
          </w:rPr>
          <w:t xml:space="preserve"> </w:t>
        </w:r>
        <w:r w:rsidRPr="00B75339">
          <w:rPr>
            <w:rStyle w:val="Hyperlink"/>
            <w:rFonts w:asciiTheme="minorBidi" w:eastAsia="Malgun Gothic" w:hAnsiTheme="minorBidi" w:hint="eastAsia"/>
            <w:lang w:val="ko" w:eastAsia="ko-KR"/>
          </w:rPr>
          <w:t>계획</w:t>
        </w:r>
      </w:hyperlink>
    </w:p>
    <w:p w14:paraId="609121D4" w14:textId="77777777" w:rsidR="00A766C4" w:rsidRPr="00B75339" w:rsidRDefault="00000000" w:rsidP="00041A0F">
      <w:pPr>
        <w:spacing w:before="60" w:after="120" w:line="240" w:lineRule="auto"/>
        <w:rPr>
          <w:rFonts w:asciiTheme="minorBidi" w:hAnsiTheme="minorBidi"/>
          <w:lang w:eastAsia="ko-KR"/>
        </w:rPr>
      </w:pPr>
      <w:r w:rsidRPr="00B75339">
        <w:rPr>
          <w:rFonts w:asciiTheme="minorBidi" w:eastAsia="Malgun Gothic" w:hAnsiTheme="minorBidi" w:hint="eastAsia"/>
          <w:lang w:val="ko" w:eastAsia="ko-KR"/>
        </w:rPr>
        <w:t>이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5</w:t>
      </w:r>
      <w:r w:rsidRPr="00B75339">
        <w:rPr>
          <w:rFonts w:asciiTheme="minorBidi" w:eastAsia="Malgun Gothic" w:hAnsiTheme="minorBidi" w:hint="eastAsia"/>
          <w:lang w:val="ko" w:eastAsia="ko-KR"/>
        </w:rPr>
        <w:t>가지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TAP</w:t>
      </w:r>
      <w:r w:rsidRPr="00B75339">
        <w:rPr>
          <w:rFonts w:asciiTheme="minorBidi" w:eastAsia="Malgun Gothic" w:hAnsiTheme="minorBidi" w:hint="eastAsia"/>
          <w:lang w:val="ko" w:eastAsia="ko-KR"/>
        </w:rPr>
        <w:t>는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정부가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2021</w:t>
      </w:r>
      <w:r w:rsidRPr="00B75339">
        <w:rPr>
          <w:rFonts w:asciiTheme="minorBidi" w:eastAsia="Malgun Gothic" w:hAnsiTheme="minorBidi" w:hint="eastAsia"/>
          <w:lang w:val="ko" w:eastAsia="ko-KR"/>
        </w:rPr>
        <w:t>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12</w:t>
      </w:r>
      <w:r w:rsidRPr="00B75339">
        <w:rPr>
          <w:rFonts w:asciiTheme="minorBidi" w:eastAsia="Malgun Gothic" w:hAnsiTheme="minorBidi" w:hint="eastAsia"/>
          <w:lang w:val="ko" w:eastAsia="ko-KR"/>
        </w:rPr>
        <w:t>월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3</w:t>
      </w:r>
      <w:r w:rsidRPr="00B75339">
        <w:rPr>
          <w:rFonts w:asciiTheme="minorBidi" w:eastAsia="Malgun Gothic" w:hAnsiTheme="minorBidi" w:hint="eastAsia"/>
          <w:lang w:val="ko" w:eastAsia="ko-KR"/>
        </w:rPr>
        <w:t>일부터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2024</w:t>
      </w:r>
      <w:r w:rsidRPr="00B75339">
        <w:rPr>
          <w:rFonts w:asciiTheme="minorBidi" w:eastAsia="Malgun Gothic" w:hAnsiTheme="minorBidi" w:hint="eastAsia"/>
          <w:lang w:val="ko" w:eastAsia="ko-KR"/>
        </w:rPr>
        <w:t>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6</w:t>
      </w:r>
      <w:r w:rsidRPr="00B75339">
        <w:rPr>
          <w:rFonts w:asciiTheme="minorBidi" w:eastAsia="Malgun Gothic" w:hAnsiTheme="minorBidi" w:hint="eastAsia"/>
          <w:lang w:val="ko" w:eastAsia="ko-KR"/>
        </w:rPr>
        <w:t>월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30</w:t>
      </w:r>
      <w:r w:rsidRPr="00B75339">
        <w:rPr>
          <w:rFonts w:asciiTheme="minorBidi" w:eastAsia="Malgun Gothic" w:hAnsiTheme="minorBidi" w:hint="eastAsia"/>
          <w:lang w:val="ko" w:eastAsia="ko-KR"/>
        </w:rPr>
        <w:t>일까지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착수하기로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약속했던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구체적인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행동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계획들을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요약하고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있습니다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. </w:t>
      </w:r>
      <w:r w:rsidRPr="00B75339">
        <w:rPr>
          <w:rFonts w:asciiTheme="minorBidi" w:eastAsia="Malgun Gothic" w:hAnsiTheme="minorBidi" w:hint="eastAsia"/>
          <w:lang w:val="ko" w:eastAsia="ko-KR"/>
        </w:rPr>
        <w:t>호주장애전략의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전체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기간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동안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, </w:t>
      </w:r>
      <w:r w:rsidRPr="00B75339">
        <w:rPr>
          <w:rFonts w:asciiTheme="minorBidi" w:eastAsia="Malgun Gothic" w:hAnsiTheme="minorBidi" w:hint="eastAsia"/>
          <w:lang w:val="ko" w:eastAsia="ko-KR"/>
        </w:rPr>
        <w:t>새로운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TAP </w:t>
      </w:r>
      <w:r w:rsidRPr="00B75339">
        <w:rPr>
          <w:rFonts w:asciiTheme="minorBidi" w:eastAsia="Malgun Gothic" w:hAnsiTheme="minorBidi" w:hint="eastAsia"/>
          <w:lang w:val="ko" w:eastAsia="ko-KR"/>
        </w:rPr>
        <w:t>개발이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의뢰될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것입니다</w:t>
      </w:r>
      <w:r w:rsidRPr="00B75339">
        <w:rPr>
          <w:rFonts w:asciiTheme="minorBidi" w:eastAsia="Malgun Gothic" w:hAnsiTheme="minorBidi" w:hint="eastAsia"/>
          <w:lang w:val="ko" w:eastAsia="ko-KR"/>
        </w:rPr>
        <w:t>. TAP</w:t>
      </w:r>
      <w:r w:rsidRPr="00B75339">
        <w:rPr>
          <w:rFonts w:asciiTheme="minorBidi" w:eastAsia="Malgun Gothic" w:hAnsiTheme="minorBidi" w:hint="eastAsia"/>
          <w:lang w:val="ko" w:eastAsia="ko-KR"/>
        </w:rPr>
        <w:t>의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주안점은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장애인의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참여를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통해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알려드릴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것입니다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. </w:t>
      </w:r>
      <w:r w:rsidRPr="00B75339">
        <w:rPr>
          <w:rFonts w:asciiTheme="minorBidi" w:eastAsia="Malgun Gothic" w:hAnsiTheme="minorBidi" w:hint="eastAsia"/>
          <w:lang w:val="ko" w:eastAsia="ko-KR"/>
        </w:rPr>
        <w:t>모든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TAP</w:t>
      </w:r>
      <w:r w:rsidRPr="00B75339">
        <w:rPr>
          <w:rFonts w:asciiTheme="minorBidi" w:eastAsia="Malgun Gothic" w:hAnsiTheme="minorBidi" w:hint="eastAsia"/>
          <w:lang w:val="ko" w:eastAsia="ko-KR"/>
        </w:rPr>
        <w:t>는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호주장애전략의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웹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사이트에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게시될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것입니다</w:t>
      </w:r>
      <w:r w:rsidRPr="00B75339">
        <w:rPr>
          <w:rFonts w:asciiTheme="minorBidi" w:eastAsia="Malgun Gothic" w:hAnsiTheme="minorBidi" w:hint="eastAsia"/>
          <w:lang w:val="ko" w:eastAsia="ko-KR"/>
        </w:rPr>
        <w:t>.</w:t>
      </w:r>
    </w:p>
    <w:p w14:paraId="3ACBB6D4" w14:textId="77777777" w:rsidR="00B93ECD" w:rsidRPr="00B75339" w:rsidRDefault="00000000" w:rsidP="00041A0F">
      <w:pPr>
        <w:spacing w:before="60" w:after="120" w:line="240" w:lineRule="auto"/>
        <w:rPr>
          <w:rFonts w:asciiTheme="minorBidi" w:hAnsiTheme="minorBidi"/>
          <w:lang w:eastAsia="ko-KR"/>
        </w:rPr>
      </w:pPr>
      <w:r w:rsidRPr="00B75339">
        <w:rPr>
          <w:rFonts w:asciiTheme="minorBidi" w:eastAsia="Malgun Gothic" w:hAnsiTheme="minorBidi" w:hint="eastAsia"/>
          <w:lang w:val="ko" w:eastAsia="ko-KR"/>
        </w:rPr>
        <w:t>이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보고서는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TAP</w:t>
      </w:r>
      <w:r w:rsidRPr="00B75339">
        <w:rPr>
          <w:rFonts w:asciiTheme="minorBidi" w:eastAsia="Malgun Gothic" w:hAnsiTheme="minorBidi" w:hint="eastAsia"/>
          <w:lang w:val="ko" w:eastAsia="ko-KR"/>
        </w:rPr>
        <w:t>에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대한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첫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번째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연례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보고서이며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2021</w:t>
      </w:r>
      <w:r w:rsidRPr="00B75339">
        <w:rPr>
          <w:rFonts w:asciiTheme="minorBidi" w:eastAsia="Malgun Gothic" w:hAnsiTheme="minorBidi" w:hint="eastAsia"/>
          <w:lang w:val="ko" w:eastAsia="ko-KR"/>
        </w:rPr>
        <w:t>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12</w:t>
      </w:r>
      <w:r w:rsidRPr="00B75339">
        <w:rPr>
          <w:rFonts w:asciiTheme="minorBidi" w:eastAsia="Malgun Gothic" w:hAnsiTheme="minorBidi" w:hint="eastAsia"/>
          <w:lang w:val="ko" w:eastAsia="ko-KR"/>
        </w:rPr>
        <w:t>월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3</w:t>
      </w:r>
      <w:r w:rsidRPr="00B75339">
        <w:rPr>
          <w:rFonts w:asciiTheme="minorBidi" w:eastAsia="Malgun Gothic" w:hAnsiTheme="minorBidi" w:hint="eastAsia"/>
          <w:lang w:val="ko" w:eastAsia="ko-KR"/>
        </w:rPr>
        <w:t>일부터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2022</w:t>
      </w:r>
      <w:r w:rsidRPr="00B75339">
        <w:rPr>
          <w:rFonts w:asciiTheme="minorBidi" w:eastAsia="Malgun Gothic" w:hAnsiTheme="minorBidi" w:hint="eastAsia"/>
          <w:lang w:val="ko" w:eastAsia="ko-KR"/>
        </w:rPr>
        <w:t>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6</w:t>
      </w:r>
      <w:r w:rsidRPr="00B75339">
        <w:rPr>
          <w:rFonts w:asciiTheme="minorBidi" w:eastAsia="Malgun Gothic" w:hAnsiTheme="minorBidi" w:hint="eastAsia"/>
          <w:lang w:val="ko" w:eastAsia="ko-KR"/>
        </w:rPr>
        <w:t>월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30</w:t>
      </w:r>
      <w:r w:rsidRPr="00B75339">
        <w:rPr>
          <w:rFonts w:asciiTheme="minorBidi" w:eastAsia="Malgun Gothic" w:hAnsiTheme="minorBidi" w:hint="eastAsia"/>
          <w:lang w:val="ko" w:eastAsia="ko-KR"/>
        </w:rPr>
        <w:t>일까지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기간에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해당합니다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. </w:t>
      </w:r>
    </w:p>
    <w:p w14:paraId="3431C3AD" w14:textId="77777777" w:rsidR="00D45450" w:rsidRPr="00B75339" w:rsidRDefault="00000000" w:rsidP="00041A0F">
      <w:pPr>
        <w:spacing w:before="60" w:after="120" w:line="240" w:lineRule="auto"/>
        <w:rPr>
          <w:rFonts w:asciiTheme="minorBidi" w:hAnsiTheme="minorBidi"/>
          <w:lang w:eastAsia="ko-KR"/>
        </w:rPr>
      </w:pPr>
      <w:r w:rsidRPr="00B75339">
        <w:rPr>
          <w:rFonts w:asciiTheme="minorBidi" w:eastAsia="Malgun Gothic" w:hAnsiTheme="minorBidi" w:hint="eastAsia"/>
          <w:lang w:val="ko" w:eastAsia="ko-KR"/>
        </w:rPr>
        <w:t>보고서는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5</w:t>
      </w:r>
      <w:r w:rsidRPr="00B75339">
        <w:rPr>
          <w:rFonts w:asciiTheme="minorBidi" w:eastAsia="Malgun Gothic" w:hAnsiTheme="minorBidi" w:hint="eastAsia"/>
          <w:lang w:val="ko" w:eastAsia="ko-KR"/>
        </w:rPr>
        <w:t>가지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TAP</w:t>
      </w:r>
      <w:r w:rsidRPr="00B75339">
        <w:rPr>
          <w:rFonts w:asciiTheme="minorBidi" w:eastAsia="Malgun Gothic" w:hAnsiTheme="minorBidi" w:hint="eastAsia"/>
          <w:lang w:val="ko" w:eastAsia="ko-KR"/>
        </w:rPr>
        <w:t>에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걸친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417</w:t>
      </w:r>
      <w:r w:rsidRPr="00B75339">
        <w:rPr>
          <w:rFonts w:asciiTheme="minorBidi" w:eastAsia="Malgun Gothic" w:hAnsiTheme="minorBidi" w:hint="eastAsia"/>
          <w:lang w:val="ko" w:eastAsia="ko-KR"/>
        </w:rPr>
        <w:t>개의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행동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계획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각각에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대한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진행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상황의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개요를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제공합니다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. </w:t>
      </w:r>
    </w:p>
    <w:p w14:paraId="742C8375" w14:textId="77777777" w:rsidR="00823006" w:rsidRPr="00B75339" w:rsidRDefault="00000000" w:rsidP="00041A0F">
      <w:pPr>
        <w:spacing w:before="60" w:after="120" w:line="240" w:lineRule="auto"/>
        <w:rPr>
          <w:rFonts w:asciiTheme="minorBidi" w:hAnsiTheme="minorBidi"/>
          <w:lang w:eastAsia="ko-KR"/>
        </w:rPr>
      </w:pPr>
      <w:r w:rsidRPr="00B75339">
        <w:rPr>
          <w:rFonts w:asciiTheme="minorBidi" w:eastAsia="Malgun Gothic" w:hAnsiTheme="minorBidi" w:hint="eastAsia"/>
          <w:lang w:val="ko" w:eastAsia="ko-KR"/>
        </w:rPr>
        <w:t>이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보고서에는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417</w:t>
      </w:r>
      <w:r w:rsidRPr="00B75339">
        <w:rPr>
          <w:rFonts w:asciiTheme="minorBidi" w:eastAsia="Malgun Gothic" w:hAnsiTheme="minorBidi" w:hint="eastAsia"/>
          <w:lang w:val="ko" w:eastAsia="ko-KR"/>
        </w:rPr>
        <w:t>개의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행동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계획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각각에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대해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보고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기간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동안의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진행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상황에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대한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요약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세부사항을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설명하는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부록이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포함되어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있습니다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. </w:t>
      </w:r>
      <w:r w:rsidRPr="00B75339">
        <w:rPr>
          <w:rFonts w:asciiTheme="minorBidi" w:eastAsia="Malgun Gothic" w:hAnsiTheme="minorBidi" w:hint="eastAsia"/>
          <w:lang w:val="ko" w:eastAsia="ko-KR"/>
        </w:rPr>
        <w:t>또한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각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행동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계획에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대해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보고된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진행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상황은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종합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현황을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포함합니다</w:t>
      </w:r>
      <w:r w:rsidRPr="00B75339">
        <w:rPr>
          <w:rFonts w:asciiTheme="minorBidi" w:eastAsia="Malgun Gothic" w:hAnsiTheme="minorBidi" w:hint="eastAsia"/>
          <w:lang w:val="ko" w:eastAsia="ko-KR"/>
        </w:rPr>
        <w:t>.</w:t>
      </w:r>
    </w:p>
    <w:p w14:paraId="6ABC27DF" w14:textId="09B5D6C7" w:rsidR="00823006" w:rsidRPr="00B75339" w:rsidRDefault="00000000" w:rsidP="00041A0F">
      <w:pPr>
        <w:pStyle w:val="ListParagraph"/>
        <w:numPr>
          <w:ilvl w:val="0"/>
          <w:numId w:val="5"/>
        </w:numPr>
        <w:spacing w:before="60" w:after="120" w:line="240" w:lineRule="auto"/>
        <w:rPr>
          <w:rFonts w:asciiTheme="minorBidi" w:hAnsiTheme="minorBidi"/>
          <w:lang w:eastAsia="ko-KR"/>
        </w:rPr>
      </w:pPr>
      <w:r w:rsidRPr="00B75339">
        <w:rPr>
          <w:rFonts w:asciiTheme="minorBidi" w:eastAsia="Malgun Gothic" w:hAnsiTheme="minorBidi" w:hint="eastAsia"/>
          <w:lang w:val="ko" w:eastAsia="ko-KR"/>
        </w:rPr>
        <w:t>완료됨</w:t>
      </w:r>
      <w:r w:rsidRPr="00B75339">
        <w:rPr>
          <w:rFonts w:asciiTheme="minorBidi" w:eastAsia="Malgun Gothic" w:hAnsiTheme="minorBidi" w:hint="eastAsia"/>
          <w:lang w:val="ko" w:eastAsia="ko-KR"/>
        </w:rPr>
        <w:tab/>
      </w:r>
      <w:r w:rsidR="00041A0F">
        <w:rPr>
          <w:rFonts w:asciiTheme="minorBidi" w:eastAsia="Malgun Gothic" w:hAnsiTheme="minorBidi"/>
          <w:lang w:val="ko" w:eastAsia="ko-KR"/>
        </w:rPr>
        <w:tab/>
      </w:r>
      <w:r w:rsidRPr="00B75339">
        <w:rPr>
          <w:rFonts w:asciiTheme="minorBidi" w:eastAsia="Malgun Gothic" w:hAnsiTheme="minorBidi" w:hint="eastAsia"/>
          <w:lang w:val="ko" w:eastAsia="ko-KR"/>
        </w:rPr>
        <w:t>이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행동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계획은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2022</w:t>
      </w:r>
      <w:r w:rsidRPr="00B75339">
        <w:rPr>
          <w:rFonts w:asciiTheme="minorBidi" w:eastAsia="Malgun Gothic" w:hAnsiTheme="minorBidi" w:hint="eastAsia"/>
          <w:lang w:val="ko" w:eastAsia="ko-KR"/>
        </w:rPr>
        <w:t>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6</w:t>
      </w:r>
      <w:r w:rsidRPr="00B75339">
        <w:rPr>
          <w:rFonts w:asciiTheme="minorBidi" w:eastAsia="Malgun Gothic" w:hAnsiTheme="minorBidi" w:hint="eastAsia"/>
          <w:lang w:val="ko" w:eastAsia="ko-KR"/>
        </w:rPr>
        <w:t>월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30</w:t>
      </w:r>
      <w:r w:rsidRPr="00B75339">
        <w:rPr>
          <w:rFonts w:asciiTheme="minorBidi" w:eastAsia="Malgun Gothic" w:hAnsiTheme="minorBidi" w:hint="eastAsia"/>
          <w:lang w:val="ko" w:eastAsia="ko-KR"/>
        </w:rPr>
        <w:t>일까지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완료되었음</w:t>
      </w:r>
      <w:r w:rsidRPr="00B75339">
        <w:rPr>
          <w:rFonts w:asciiTheme="minorBidi" w:eastAsia="Malgun Gothic" w:hAnsiTheme="minorBidi" w:hint="eastAsia"/>
          <w:lang w:val="ko" w:eastAsia="ko-KR"/>
        </w:rPr>
        <w:t>.</w:t>
      </w:r>
    </w:p>
    <w:p w14:paraId="4F528654" w14:textId="77777777" w:rsidR="00823006" w:rsidRPr="00B75339" w:rsidRDefault="00000000" w:rsidP="00041A0F">
      <w:pPr>
        <w:pStyle w:val="ListParagraph"/>
        <w:numPr>
          <w:ilvl w:val="0"/>
          <w:numId w:val="5"/>
        </w:numPr>
        <w:spacing w:before="60" w:after="120" w:line="240" w:lineRule="auto"/>
        <w:rPr>
          <w:rFonts w:asciiTheme="minorBidi" w:hAnsiTheme="minorBidi"/>
          <w:lang w:eastAsia="ko-KR"/>
        </w:rPr>
      </w:pPr>
      <w:r w:rsidRPr="00B75339">
        <w:rPr>
          <w:rFonts w:asciiTheme="minorBidi" w:eastAsia="Malgun Gothic" w:hAnsiTheme="minorBidi" w:hint="eastAsia"/>
          <w:lang w:val="ko" w:eastAsia="ko-KR"/>
        </w:rPr>
        <w:t>정상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진행중</w:t>
      </w:r>
      <w:r w:rsidRPr="00B75339">
        <w:rPr>
          <w:rFonts w:asciiTheme="minorBidi" w:eastAsia="Malgun Gothic" w:hAnsiTheme="minorBidi" w:hint="eastAsia"/>
          <w:lang w:val="ko" w:eastAsia="ko-KR"/>
        </w:rPr>
        <w:tab/>
      </w:r>
      <w:r w:rsidRPr="00B75339">
        <w:rPr>
          <w:rFonts w:asciiTheme="minorBidi" w:eastAsia="Malgun Gothic" w:hAnsiTheme="minorBidi" w:hint="eastAsia"/>
          <w:lang w:val="ko" w:eastAsia="ko-KR"/>
        </w:rPr>
        <w:t>이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행동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계획은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계획대로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진행되고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있음</w:t>
      </w:r>
      <w:r w:rsidRPr="00B75339">
        <w:rPr>
          <w:rFonts w:asciiTheme="minorBidi" w:eastAsia="Malgun Gothic" w:hAnsiTheme="minorBidi" w:hint="eastAsia"/>
          <w:lang w:val="ko" w:eastAsia="ko-KR"/>
        </w:rPr>
        <w:t>.</w:t>
      </w:r>
    </w:p>
    <w:p w14:paraId="2BF82912" w14:textId="77777777" w:rsidR="00823006" w:rsidRPr="00B75339" w:rsidRDefault="00000000" w:rsidP="00041A0F">
      <w:pPr>
        <w:pStyle w:val="ListParagraph"/>
        <w:numPr>
          <w:ilvl w:val="0"/>
          <w:numId w:val="5"/>
        </w:numPr>
        <w:spacing w:before="60" w:after="120" w:line="240" w:lineRule="auto"/>
        <w:rPr>
          <w:rFonts w:asciiTheme="minorBidi" w:hAnsiTheme="minorBidi"/>
          <w:lang w:eastAsia="ko-KR"/>
        </w:rPr>
      </w:pPr>
      <w:r w:rsidRPr="00B75339">
        <w:rPr>
          <w:rFonts w:asciiTheme="minorBidi" w:eastAsia="Malgun Gothic" w:hAnsiTheme="minorBidi" w:hint="eastAsia"/>
          <w:lang w:val="ko" w:eastAsia="ko-KR"/>
        </w:rPr>
        <w:t>일부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지연</w:t>
      </w:r>
      <w:r w:rsidRPr="00B75339">
        <w:rPr>
          <w:rFonts w:asciiTheme="minorBidi" w:eastAsia="Malgun Gothic" w:hAnsiTheme="minorBidi" w:hint="eastAsia"/>
          <w:lang w:val="ko" w:eastAsia="ko-KR"/>
        </w:rPr>
        <w:tab/>
      </w:r>
      <w:r w:rsidRPr="00B75339">
        <w:rPr>
          <w:rFonts w:asciiTheme="minorBidi" w:eastAsia="Malgun Gothic" w:hAnsiTheme="minorBidi" w:hint="eastAsia"/>
          <w:lang w:val="ko" w:eastAsia="ko-KR"/>
        </w:rPr>
        <w:t>행동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계획이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진행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중이지만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원래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일정보다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늦어지고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있음</w:t>
      </w:r>
      <w:r w:rsidRPr="00B75339">
        <w:rPr>
          <w:rFonts w:asciiTheme="minorBidi" w:eastAsia="Malgun Gothic" w:hAnsiTheme="minorBidi" w:hint="eastAsia"/>
          <w:lang w:val="ko" w:eastAsia="ko-KR"/>
        </w:rPr>
        <w:t>.</w:t>
      </w:r>
    </w:p>
    <w:p w14:paraId="6A4C683C" w14:textId="77777777" w:rsidR="00823006" w:rsidRPr="00B75339" w:rsidRDefault="00000000" w:rsidP="00041A0F">
      <w:pPr>
        <w:pStyle w:val="ListParagraph"/>
        <w:numPr>
          <w:ilvl w:val="0"/>
          <w:numId w:val="5"/>
        </w:numPr>
        <w:spacing w:before="60" w:after="120" w:line="240" w:lineRule="auto"/>
        <w:ind w:left="709"/>
        <w:rPr>
          <w:rFonts w:asciiTheme="minorBidi" w:hAnsiTheme="minorBidi"/>
          <w:lang w:eastAsia="ko-KR"/>
        </w:rPr>
      </w:pPr>
      <w:r w:rsidRPr="00B75339">
        <w:rPr>
          <w:rFonts w:asciiTheme="minorBidi" w:eastAsia="Malgun Gothic" w:hAnsiTheme="minorBidi" w:hint="eastAsia"/>
          <w:lang w:val="ko" w:eastAsia="ko-KR"/>
        </w:rPr>
        <w:t>일시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중지됨</w:t>
      </w:r>
      <w:r w:rsidRPr="00B75339">
        <w:rPr>
          <w:rFonts w:asciiTheme="minorBidi" w:eastAsia="Malgun Gothic" w:hAnsiTheme="minorBidi" w:hint="eastAsia"/>
          <w:lang w:val="ko" w:eastAsia="ko-KR"/>
        </w:rPr>
        <w:tab/>
      </w:r>
      <w:r w:rsidRPr="00B75339">
        <w:rPr>
          <w:rFonts w:asciiTheme="minorBidi" w:eastAsia="Malgun Gothic" w:hAnsiTheme="minorBidi" w:hint="eastAsia"/>
          <w:lang w:val="ko" w:eastAsia="ko-KR"/>
        </w:rPr>
        <w:t>행동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계획이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시작되었거나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시작될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예정이었지만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, </w:t>
      </w:r>
      <w:r w:rsidRPr="00B75339">
        <w:rPr>
          <w:rFonts w:asciiTheme="minorBidi" w:eastAsia="Malgun Gothic" w:hAnsiTheme="minorBidi" w:hint="eastAsia"/>
          <w:lang w:val="ko" w:eastAsia="ko-KR"/>
        </w:rPr>
        <w:t>일시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중지됨</w:t>
      </w:r>
      <w:r w:rsidRPr="00B75339">
        <w:rPr>
          <w:rFonts w:asciiTheme="minorBidi" w:eastAsia="Malgun Gothic" w:hAnsiTheme="minorBidi" w:hint="eastAsia"/>
          <w:lang w:val="ko" w:eastAsia="ko-KR"/>
        </w:rPr>
        <w:t>.</w:t>
      </w:r>
    </w:p>
    <w:p w14:paraId="1047B7B1" w14:textId="77777777" w:rsidR="00823006" w:rsidRPr="00B75339" w:rsidRDefault="00000000" w:rsidP="00041A0F">
      <w:pPr>
        <w:pStyle w:val="ListParagraph"/>
        <w:numPr>
          <w:ilvl w:val="0"/>
          <w:numId w:val="5"/>
        </w:numPr>
        <w:spacing w:before="60" w:after="120" w:line="240" w:lineRule="auto"/>
        <w:rPr>
          <w:rFonts w:asciiTheme="minorBidi" w:hAnsiTheme="minorBidi"/>
          <w:lang w:eastAsia="ko-KR"/>
        </w:rPr>
      </w:pPr>
      <w:r w:rsidRPr="00B75339">
        <w:rPr>
          <w:rFonts w:asciiTheme="minorBidi" w:eastAsia="Malgun Gothic" w:hAnsiTheme="minorBidi" w:hint="eastAsia"/>
          <w:lang w:val="ko" w:eastAsia="ko-KR"/>
        </w:rPr>
        <w:t>향후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시작</w:t>
      </w:r>
      <w:r w:rsidRPr="00B75339">
        <w:rPr>
          <w:rFonts w:asciiTheme="minorBidi" w:eastAsia="Malgun Gothic" w:hAnsiTheme="minorBidi" w:hint="eastAsia"/>
          <w:lang w:val="ko" w:eastAsia="ko-KR"/>
        </w:rPr>
        <w:tab/>
      </w:r>
      <w:r w:rsidRPr="00B75339">
        <w:rPr>
          <w:rFonts w:asciiTheme="minorBidi" w:eastAsia="Malgun Gothic" w:hAnsiTheme="minorBidi" w:hint="eastAsia"/>
          <w:lang w:val="ko" w:eastAsia="ko-KR"/>
        </w:rPr>
        <w:t>행동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계획이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2022</w:t>
      </w:r>
      <w:r w:rsidRPr="00B75339">
        <w:rPr>
          <w:rFonts w:asciiTheme="minorBidi" w:eastAsia="Malgun Gothic" w:hAnsiTheme="minorBidi" w:hint="eastAsia"/>
          <w:lang w:val="ko" w:eastAsia="ko-KR"/>
        </w:rPr>
        <w:t>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6</w:t>
      </w:r>
      <w:r w:rsidRPr="00B75339">
        <w:rPr>
          <w:rFonts w:asciiTheme="minorBidi" w:eastAsia="Malgun Gothic" w:hAnsiTheme="minorBidi" w:hint="eastAsia"/>
          <w:lang w:val="ko" w:eastAsia="ko-KR"/>
        </w:rPr>
        <w:t>월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30</w:t>
      </w:r>
      <w:r w:rsidRPr="00B75339">
        <w:rPr>
          <w:rFonts w:asciiTheme="minorBidi" w:eastAsia="Malgun Gothic" w:hAnsiTheme="minorBidi" w:hint="eastAsia"/>
          <w:lang w:val="ko" w:eastAsia="ko-KR"/>
        </w:rPr>
        <w:t>일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이후에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시작될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예정이었음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.  </w:t>
      </w:r>
    </w:p>
    <w:p w14:paraId="2A5EB860" w14:textId="77777777" w:rsidR="00A766C4" w:rsidRPr="00B75339" w:rsidRDefault="00000000" w:rsidP="00041A0F">
      <w:pPr>
        <w:spacing w:before="60" w:after="120" w:line="240" w:lineRule="auto"/>
        <w:rPr>
          <w:rFonts w:asciiTheme="minorBidi" w:hAnsiTheme="minorBidi"/>
          <w:lang w:eastAsia="ko-KR"/>
        </w:rPr>
      </w:pPr>
      <w:r w:rsidRPr="00B75339">
        <w:rPr>
          <w:rFonts w:asciiTheme="minorBidi" w:eastAsia="Malgun Gothic" w:hAnsiTheme="minorBidi" w:hint="eastAsia"/>
          <w:lang w:val="ko" w:eastAsia="ko-KR"/>
        </w:rPr>
        <w:t>호주연방정부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, </w:t>
      </w:r>
      <w:r w:rsidRPr="00B75339">
        <w:rPr>
          <w:rFonts w:asciiTheme="minorBidi" w:eastAsia="Malgun Gothic" w:hAnsiTheme="minorBidi" w:hint="eastAsia"/>
          <w:lang w:val="ko" w:eastAsia="ko-KR"/>
        </w:rPr>
        <w:t>주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및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테리토리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정부가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TAP </w:t>
      </w:r>
      <w:r w:rsidRPr="00B75339">
        <w:rPr>
          <w:rFonts w:asciiTheme="minorBidi" w:eastAsia="Malgun Gothic" w:hAnsiTheme="minorBidi" w:hint="eastAsia"/>
          <w:lang w:val="ko" w:eastAsia="ko-KR"/>
        </w:rPr>
        <w:t>보고서에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기여했습니다</w:t>
      </w:r>
      <w:r w:rsidRPr="00B75339">
        <w:rPr>
          <w:rFonts w:asciiTheme="minorBidi" w:eastAsia="Malgun Gothic" w:hAnsiTheme="minorBidi" w:hint="eastAsia"/>
          <w:lang w:val="ko" w:eastAsia="ko-KR"/>
        </w:rPr>
        <w:t>.</w:t>
      </w:r>
    </w:p>
    <w:p w14:paraId="0ED401C3" w14:textId="77777777" w:rsidR="00B73C37" w:rsidRPr="00B75339" w:rsidRDefault="00000000" w:rsidP="00041A0F">
      <w:pPr>
        <w:spacing w:before="60" w:after="120" w:line="240" w:lineRule="auto"/>
        <w:rPr>
          <w:rStyle w:val="Hyperlink"/>
          <w:rFonts w:asciiTheme="minorBidi" w:hAnsiTheme="minorBidi"/>
          <w:lang w:eastAsia="ko-KR"/>
        </w:rPr>
      </w:pPr>
      <w:r w:rsidRPr="00B75339">
        <w:rPr>
          <w:rFonts w:asciiTheme="minorBidi" w:eastAsia="Malgun Gothic" w:hAnsiTheme="minorBidi" w:hint="eastAsia"/>
          <w:lang w:val="ko" w:eastAsia="ko-KR"/>
        </w:rPr>
        <w:t>TAP</w:t>
      </w:r>
      <w:r w:rsidRPr="00B75339">
        <w:rPr>
          <w:rFonts w:asciiTheme="minorBidi" w:eastAsia="Malgun Gothic" w:hAnsiTheme="minorBidi" w:hint="eastAsia"/>
          <w:lang w:val="ko" w:eastAsia="ko-KR"/>
        </w:rPr>
        <w:t>를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비롯한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호주장애전략에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대한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자세한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내용은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hyperlink r:id="rId18" w:history="1">
        <w:r w:rsidRPr="00B75339">
          <w:rPr>
            <w:rStyle w:val="Hyperlink"/>
            <w:rFonts w:asciiTheme="minorBidi" w:eastAsia="Malgun Gothic" w:hAnsiTheme="minorBidi" w:hint="eastAsia"/>
            <w:lang w:val="ko" w:eastAsia="ko-KR"/>
          </w:rPr>
          <w:t>www.disabilitygateway.gov.au/ads</w:t>
        </w:r>
      </w:hyperlink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에서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확인할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수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있습니다</w:t>
      </w:r>
      <w:r w:rsidRPr="00B75339">
        <w:rPr>
          <w:rFonts w:asciiTheme="minorBidi" w:eastAsia="Malgun Gothic" w:hAnsiTheme="minorBidi" w:hint="eastAsia"/>
          <w:lang w:val="ko" w:eastAsia="ko-KR"/>
        </w:rPr>
        <w:t>.</w:t>
      </w:r>
    </w:p>
    <w:p w14:paraId="19964539" w14:textId="77777777" w:rsidR="00B73C37" w:rsidRPr="00B75339" w:rsidRDefault="00000000" w:rsidP="00041A0F">
      <w:pPr>
        <w:pStyle w:val="Heading1"/>
        <w:spacing w:before="20" w:after="20" w:line="240" w:lineRule="auto"/>
        <w:rPr>
          <w:rFonts w:asciiTheme="minorBidi" w:hAnsiTheme="minorBidi" w:cstheme="minorBidi"/>
          <w:sz w:val="22"/>
          <w:szCs w:val="22"/>
          <w:lang w:eastAsia="ko-KR"/>
        </w:rPr>
      </w:pPr>
      <w:bookmarkStart w:id="2" w:name="_Toc256000001"/>
      <w:r w:rsidRPr="00B75339">
        <w:rPr>
          <w:rFonts w:asciiTheme="minorBidi" w:eastAsia="Malgun Gothic" w:hAnsiTheme="minorBidi" w:cstheme="minorBidi" w:hint="eastAsia"/>
          <w:sz w:val="22"/>
          <w:szCs w:val="22"/>
          <w:lang w:val="ko" w:eastAsia="ko-KR"/>
        </w:rPr>
        <w:lastRenderedPageBreak/>
        <w:t>전국</w:t>
      </w:r>
      <w:r w:rsidRPr="00B75339">
        <w:rPr>
          <w:rFonts w:asciiTheme="minorBidi" w:eastAsia="Malgun Gothic" w:hAnsiTheme="minorBidi" w:cstheme="minorBidi" w:hint="eastAsia"/>
          <w:sz w:val="22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sz w:val="22"/>
          <w:szCs w:val="22"/>
          <w:lang w:val="ko" w:eastAsia="ko-KR"/>
        </w:rPr>
        <w:t>진행</w:t>
      </w:r>
      <w:r w:rsidRPr="00B75339">
        <w:rPr>
          <w:rFonts w:asciiTheme="minorBidi" w:eastAsia="Malgun Gothic" w:hAnsiTheme="minorBidi" w:cstheme="minorBidi" w:hint="eastAsia"/>
          <w:sz w:val="22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sz w:val="22"/>
          <w:szCs w:val="22"/>
          <w:lang w:val="ko" w:eastAsia="ko-KR"/>
        </w:rPr>
        <w:t>상황</w:t>
      </w:r>
      <w:bookmarkEnd w:id="2"/>
    </w:p>
    <w:p w14:paraId="34EA57E0" w14:textId="77777777" w:rsidR="00B73C37" w:rsidRPr="00B75339" w:rsidRDefault="00B73C37" w:rsidP="00041A0F">
      <w:pPr>
        <w:spacing w:before="20" w:after="20" w:line="240" w:lineRule="auto"/>
        <w:rPr>
          <w:rFonts w:asciiTheme="minorBidi" w:hAnsiTheme="minorBidi"/>
          <w:b/>
          <w:lang w:eastAsia="ko-KR"/>
        </w:rPr>
      </w:pPr>
    </w:p>
    <w:p w14:paraId="1D3A00BF" w14:textId="77777777" w:rsidR="000C1AB5" w:rsidRPr="00B75339" w:rsidRDefault="00000000" w:rsidP="00041A0F">
      <w:pPr>
        <w:spacing w:before="40" w:after="40" w:line="240" w:lineRule="auto"/>
        <w:rPr>
          <w:rFonts w:asciiTheme="minorBidi" w:hAnsiTheme="minorBidi"/>
          <w:lang w:eastAsia="ko-KR"/>
        </w:rPr>
      </w:pPr>
      <w:r w:rsidRPr="00B75339">
        <w:rPr>
          <w:rFonts w:asciiTheme="minorBidi" w:eastAsia="Malgun Gothic" w:hAnsiTheme="minorBidi" w:hint="eastAsia"/>
          <w:lang w:val="ko" w:eastAsia="ko-KR"/>
        </w:rPr>
        <w:t>7</w:t>
      </w:r>
      <w:r w:rsidRPr="00B75339">
        <w:rPr>
          <w:rFonts w:asciiTheme="minorBidi" w:eastAsia="Malgun Gothic" w:hAnsiTheme="minorBidi" w:hint="eastAsia"/>
          <w:lang w:val="ko" w:eastAsia="ko-KR"/>
        </w:rPr>
        <w:t>개월의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보고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기간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동안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TAP </w:t>
      </w:r>
      <w:r w:rsidRPr="00B75339">
        <w:rPr>
          <w:rFonts w:asciiTheme="minorBidi" w:eastAsia="Malgun Gothic" w:hAnsiTheme="minorBidi" w:hint="eastAsia"/>
          <w:lang w:val="ko" w:eastAsia="ko-KR"/>
        </w:rPr>
        <w:t>행동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계획에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대한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활동들이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잘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진행되었습니다</w:t>
      </w:r>
      <w:r w:rsidRPr="00B75339">
        <w:rPr>
          <w:rFonts w:asciiTheme="minorBidi" w:eastAsia="Malgun Gothic" w:hAnsiTheme="minorBidi" w:hint="eastAsia"/>
          <w:lang w:val="ko" w:eastAsia="ko-KR"/>
        </w:rPr>
        <w:t>.</w:t>
      </w:r>
    </w:p>
    <w:p w14:paraId="553B6718" w14:textId="77777777" w:rsidR="000C1AB5" w:rsidRPr="00B75339" w:rsidRDefault="00000000" w:rsidP="00041A0F">
      <w:pPr>
        <w:spacing w:before="40" w:after="40" w:line="240" w:lineRule="auto"/>
        <w:rPr>
          <w:rFonts w:asciiTheme="minorBidi" w:hAnsiTheme="minorBidi"/>
          <w:lang w:eastAsia="ko-KR"/>
        </w:rPr>
      </w:pPr>
      <w:r w:rsidRPr="00B75339">
        <w:rPr>
          <w:rFonts w:asciiTheme="minorBidi" w:eastAsia="Malgun Gothic" w:hAnsiTheme="minorBidi" w:hint="eastAsia"/>
          <w:lang w:val="ko" w:eastAsia="ko-KR"/>
        </w:rPr>
        <w:t>모두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합해서</w:t>
      </w:r>
      <w:r w:rsidRPr="00B75339">
        <w:rPr>
          <w:rFonts w:asciiTheme="minorBidi" w:eastAsia="Malgun Gothic" w:hAnsiTheme="minorBidi" w:hint="eastAsia"/>
          <w:lang w:val="ko" w:eastAsia="ko-KR"/>
        </w:rPr>
        <w:t>, 5</w:t>
      </w:r>
      <w:r w:rsidRPr="00B75339">
        <w:rPr>
          <w:rFonts w:asciiTheme="minorBidi" w:eastAsia="Malgun Gothic" w:hAnsiTheme="minorBidi" w:hint="eastAsia"/>
          <w:lang w:val="ko" w:eastAsia="ko-KR"/>
        </w:rPr>
        <w:t>가지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TAP</w:t>
      </w:r>
      <w:r w:rsidRPr="00B75339">
        <w:rPr>
          <w:rFonts w:asciiTheme="minorBidi" w:eastAsia="Malgun Gothic" w:hAnsiTheme="minorBidi" w:hint="eastAsia"/>
          <w:lang w:val="ko" w:eastAsia="ko-KR"/>
        </w:rPr>
        <w:t>에는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호주연방정부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, </w:t>
      </w:r>
      <w:r w:rsidRPr="00B75339">
        <w:rPr>
          <w:rFonts w:asciiTheme="minorBidi" w:eastAsia="Malgun Gothic" w:hAnsiTheme="minorBidi" w:hint="eastAsia"/>
          <w:lang w:val="ko" w:eastAsia="ko-KR"/>
        </w:rPr>
        <w:t>주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및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테리토리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정부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전반에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걸쳐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417</w:t>
      </w:r>
      <w:r w:rsidRPr="00B75339">
        <w:rPr>
          <w:rFonts w:asciiTheme="minorBidi" w:eastAsia="Malgun Gothic" w:hAnsiTheme="minorBidi" w:hint="eastAsia"/>
          <w:lang w:val="ko" w:eastAsia="ko-KR"/>
        </w:rPr>
        <w:t>개의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행동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계획이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포함되어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있습니다</w:t>
      </w:r>
      <w:r w:rsidRPr="00B75339">
        <w:rPr>
          <w:rFonts w:asciiTheme="minorBidi" w:eastAsia="Malgun Gothic" w:hAnsiTheme="minorBidi" w:hint="eastAsia"/>
          <w:lang w:val="ko" w:eastAsia="ko-KR"/>
        </w:rPr>
        <w:t>. 5</w:t>
      </w:r>
      <w:r w:rsidRPr="00B75339">
        <w:rPr>
          <w:rFonts w:asciiTheme="minorBidi" w:eastAsia="Malgun Gothic" w:hAnsiTheme="minorBidi" w:hint="eastAsia"/>
          <w:lang w:val="ko" w:eastAsia="ko-KR"/>
        </w:rPr>
        <w:t>가지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TAP </w:t>
      </w:r>
      <w:r w:rsidRPr="00B75339">
        <w:rPr>
          <w:rFonts w:asciiTheme="minorBidi" w:eastAsia="Malgun Gothic" w:hAnsiTheme="minorBidi" w:hint="eastAsia"/>
          <w:lang w:val="ko" w:eastAsia="ko-KR"/>
        </w:rPr>
        <w:t>모두에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걸쳐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, </w:t>
      </w:r>
      <w:r w:rsidRPr="00B75339">
        <w:rPr>
          <w:rFonts w:asciiTheme="minorBidi" w:eastAsia="Malgun Gothic" w:hAnsiTheme="minorBidi" w:hint="eastAsia"/>
          <w:lang w:val="ko" w:eastAsia="ko-KR"/>
        </w:rPr>
        <w:t>대부분의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행동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계획은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보고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기간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내에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시작한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것으로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확인되었으며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, </w:t>
      </w:r>
      <w:r w:rsidRPr="00B75339">
        <w:rPr>
          <w:rFonts w:asciiTheme="minorBidi" w:eastAsia="Malgun Gothic" w:hAnsiTheme="minorBidi" w:hint="eastAsia"/>
          <w:lang w:val="ko" w:eastAsia="ko-KR"/>
        </w:rPr>
        <w:t>이는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다음과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같습니다</w:t>
      </w:r>
      <w:r w:rsidRPr="00B75339">
        <w:rPr>
          <w:rFonts w:asciiTheme="minorBidi" w:eastAsia="Malgun Gothic" w:hAnsiTheme="minorBidi" w:hint="eastAsia"/>
          <w:lang w:val="ko" w:eastAsia="ko-KR"/>
        </w:rPr>
        <w:t>.</w:t>
      </w:r>
    </w:p>
    <w:p w14:paraId="62EED70A" w14:textId="77777777" w:rsidR="000C1AB5" w:rsidRPr="00B75339" w:rsidRDefault="00000000" w:rsidP="00041A0F">
      <w:pPr>
        <w:pStyle w:val="ListParagraph"/>
        <w:numPr>
          <w:ilvl w:val="0"/>
          <w:numId w:val="7"/>
        </w:numPr>
        <w:spacing w:before="40" w:after="40" w:line="240" w:lineRule="auto"/>
        <w:rPr>
          <w:rFonts w:asciiTheme="minorBidi" w:hAnsiTheme="minorBidi"/>
          <w:lang w:eastAsia="ko-KR"/>
        </w:rPr>
      </w:pPr>
      <w:r w:rsidRPr="00B75339">
        <w:rPr>
          <w:rFonts w:asciiTheme="minorBidi" w:eastAsia="Malgun Gothic" w:hAnsiTheme="minorBidi" w:hint="eastAsia"/>
          <w:lang w:val="ko" w:eastAsia="ko-KR"/>
        </w:rPr>
        <w:t>350</w:t>
      </w:r>
      <w:r w:rsidRPr="00B75339">
        <w:rPr>
          <w:rFonts w:asciiTheme="minorBidi" w:eastAsia="Malgun Gothic" w:hAnsiTheme="minorBidi" w:hint="eastAsia"/>
          <w:lang w:val="ko" w:eastAsia="ko-KR"/>
        </w:rPr>
        <w:t>건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(84%)</w:t>
      </w:r>
      <w:r w:rsidRPr="00B75339">
        <w:rPr>
          <w:rFonts w:asciiTheme="minorBidi" w:eastAsia="Malgun Gothic" w:hAnsiTheme="minorBidi" w:hint="eastAsia"/>
          <w:lang w:val="ko" w:eastAsia="ko-KR"/>
        </w:rPr>
        <w:t>이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완료되었거나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계획대로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진행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중인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것으로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보고됨</w:t>
      </w:r>
    </w:p>
    <w:p w14:paraId="7FBC73DE" w14:textId="77777777" w:rsidR="000C1AB5" w:rsidRPr="00B75339" w:rsidRDefault="00000000" w:rsidP="00041A0F">
      <w:pPr>
        <w:pStyle w:val="ListParagraph"/>
        <w:numPr>
          <w:ilvl w:val="0"/>
          <w:numId w:val="7"/>
        </w:numPr>
        <w:spacing w:before="40" w:after="40" w:line="240" w:lineRule="auto"/>
        <w:rPr>
          <w:rFonts w:asciiTheme="minorBidi" w:hAnsiTheme="minorBidi"/>
          <w:lang w:eastAsia="ko-KR"/>
        </w:rPr>
      </w:pPr>
      <w:r w:rsidRPr="00B75339">
        <w:rPr>
          <w:rFonts w:asciiTheme="minorBidi" w:eastAsia="Malgun Gothic" w:hAnsiTheme="minorBidi" w:hint="eastAsia"/>
          <w:lang w:val="ko" w:eastAsia="ko-KR"/>
        </w:rPr>
        <w:t>58</w:t>
      </w:r>
      <w:r w:rsidRPr="00B75339">
        <w:rPr>
          <w:rFonts w:asciiTheme="minorBidi" w:eastAsia="Malgun Gothic" w:hAnsiTheme="minorBidi" w:hint="eastAsia"/>
          <w:lang w:val="ko" w:eastAsia="ko-KR"/>
        </w:rPr>
        <w:t>건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(14%)</w:t>
      </w:r>
      <w:r w:rsidRPr="00B75339">
        <w:rPr>
          <w:rFonts w:asciiTheme="minorBidi" w:eastAsia="Malgun Gothic" w:hAnsiTheme="minorBidi" w:hint="eastAsia"/>
          <w:lang w:val="ko" w:eastAsia="ko-KR"/>
        </w:rPr>
        <w:t>은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일부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활동을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완료했지만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일부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지연이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발생하거나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일시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중지됨</w:t>
      </w:r>
    </w:p>
    <w:p w14:paraId="7BB618A9" w14:textId="77777777" w:rsidR="000C1AB5" w:rsidRPr="00B75339" w:rsidRDefault="00000000" w:rsidP="00041A0F">
      <w:pPr>
        <w:pStyle w:val="ListParagraph"/>
        <w:numPr>
          <w:ilvl w:val="0"/>
          <w:numId w:val="7"/>
        </w:numPr>
        <w:spacing w:before="40" w:after="40" w:line="240" w:lineRule="auto"/>
        <w:rPr>
          <w:rFonts w:asciiTheme="minorBidi" w:hAnsiTheme="minorBidi"/>
          <w:lang w:eastAsia="ko-KR"/>
        </w:rPr>
      </w:pPr>
      <w:r w:rsidRPr="00B75339">
        <w:rPr>
          <w:rFonts w:asciiTheme="minorBidi" w:eastAsia="Malgun Gothic" w:hAnsiTheme="minorBidi" w:hint="eastAsia"/>
          <w:lang w:val="ko" w:eastAsia="ko-KR"/>
        </w:rPr>
        <w:t>9</w:t>
      </w:r>
      <w:r w:rsidRPr="00B75339">
        <w:rPr>
          <w:rFonts w:asciiTheme="minorBidi" w:eastAsia="Malgun Gothic" w:hAnsiTheme="minorBidi" w:hint="eastAsia"/>
          <w:lang w:val="ko" w:eastAsia="ko-KR"/>
        </w:rPr>
        <w:t>건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(2%)</w:t>
      </w:r>
      <w:r w:rsidRPr="00B75339">
        <w:rPr>
          <w:rFonts w:asciiTheme="minorBidi" w:eastAsia="Malgun Gothic" w:hAnsiTheme="minorBidi" w:hint="eastAsia"/>
          <w:lang w:val="ko" w:eastAsia="ko-KR"/>
        </w:rPr>
        <w:t>은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보고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기간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이후에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시작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날짜가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예정됨</w:t>
      </w:r>
    </w:p>
    <w:p w14:paraId="13DD05E8" w14:textId="77777777" w:rsidR="008F795E" w:rsidRPr="00B75339" w:rsidRDefault="00000000" w:rsidP="00041A0F">
      <w:pPr>
        <w:spacing w:before="40" w:after="40" w:line="240" w:lineRule="auto"/>
        <w:rPr>
          <w:rFonts w:asciiTheme="minorBidi" w:hAnsiTheme="minorBidi"/>
          <w:lang w:eastAsia="ko-KR"/>
        </w:rPr>
      </w:pPr>
      <w:r w:rsidRPr="00B75339">
        <w:rPr>
          <w:rFonts w:asciiTheme="minorBidi" w:eastAsia="Malgun Gothic" w:hAnsiTheme="minorBidi" w:hint="eastAsia"/>
          <w:lang w:val="ko" w:eastAsia="ko-KR"/>
        </w:rPr>
        <w:t xml:space="preserve">TAP </w:t>
      </w:r>
      <w:r w:rsidRPr="00B75339">
        <w:rPr>
          <w:rFonts w:asciiTheme="minorBidi" w:eastAsia="Malgun Gothic" w:hAnsiTheme="minorBidi" w:hint="eastAsia"/>
          <w:lang w:val="ko" w:eastAsia="ko-KR"/>
        </w:rPr>
        <w:t>행동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계획이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일부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지연되거나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일시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중지된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이유는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다양했지만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, </w:t>
      </w:r>
      <w:r w:rsidRPr="00B75339">
        <w:rPr>
          <w:rFonts w:asciiTheme="minorBidi" w:eastAsia="Malgun Gothic" w:hAnsiTheme="minorBidi" w:hint="eastAsia"/>
          <w:lang w:val="ko" w:eastAsia="ko-KR"/>
        </w:rPr>
        <w:t>일부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행동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계획은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정부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내부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또는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정부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활동들에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의해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영향을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받았습니다</w:t>
      </w:r>
      <w:r w:rsidRPr="00B75339">
        <w:rPr>
          <w:rFonts w:asciiTheme="minorBidi" w:eastAsia="Malgun Gothic" w:hAnsiTheme="minorBidi" w:hint="eastAsia"/>
          <w:lang w:val="ko" w:eastAsia="ko-KR"/>
        </w:rPr>
        <w:t>.</w:t>
      </w:r>
    </w:p>
    <w:p w14:paraId="21384829" w14:textId="77777777" w:rsidR="008F795E" w:rsidRPr="00B75339" w:rsidRDefault="00000000" w:rsidP="00041A0F">
      <w:pPr>
        <w:pStyle w:val="ListParagraph"/>
        <w:numPr>
          <w:ilvl w:val="0"/>
          <w:numId w:val="10"/>
        </w:numPr>
        <w:spacing w:before="40" w:after="40" w:line="240" w:lineRule="auto"/>
        <w:rPr>
          <w:rFonts w:asciiTheme="minorBidi" w:hAnsiTheme="minorBidi"/>
          <w:lang w:eastAsia="ko-KR"/>
        </w:rPr>
      </w:pPr>
      <w:r w:rsidRPr="00B75339">
        <w:rPr>
          <w:rFonts w:asciiTheme="minorBidi" w:eastAsia="Malgun Gothic" w:hAnsiTheme="minorBidi" w:hint="eastAsia"/>
          <w:lang w:val="ko" w:eastAsia="ko-KR"/>
        </w:rPr>
        <w:t>3</w:t>
      </w:r>
      <w:r w:rsidRPr="00B75339">
        <w:rPr>
          <w:rFonts w:asciiTheme="minorBidi" w:eastAsia="Malgun Gothic" w:hAnsiTheme="minorBidi" w:hint="eastAsia"/>
          <w:lang w:val="ko" w:eastAsia="ko-KR"/>
        </w:rPr>
        <w:t>건은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정부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행동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계획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조율과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관련됨</w:t>
      </w:r>
    </w:p>
    <w:p w14:paraId="07350D30" w14:textId="77777777" w:rsidR="008F795E" w:rsidRPr="00B75339" w:rsidRDefault="00000000" w:rsidP="00041A0F">
      <w:pPr>
        <w:pStyle w:val="ListParagraph"/>
        <w:numPr>
          <w:ilvl w:val="0"/>
          <w:numId w:val="10"/>
        </w:numPr>
        <w:spacing w:before="40" w:after="40" w:line="240" w:lineRule="auto"/>
        <w:rPr>
          <w:rFonts w:asciiTheme="minorBidi" w:hAnsiTheme="minorBidi"/>
          <w:lang w:eastAsia="ko-KR"/>
        </w:rPr>
      </w:pPr>
      <w:r w:rsidRPr="00B75339">
        <w:rPr>
          <w:rFonts w:asciiTheme="minorBidi" w:eastAsia="Malgun Gothic" w:hAnsiTheme="minorBidi" w:hint="eastAsia"/>
          <w:lang w:val="ko" w:eastAsia="ko-KR"/>
        </w:rPr>
        <w:t>7</w:t>
      </w:r>
      <w:r w:rsidRPr="00B75339">
        <w:rPr>
          <w:rFonts w:asciiTheme="minorBidi" w:eastAsia="Malgun Gothic" w:hAnsiTheme="minorBidi" w:hint="eastAsia"/>
          <w:lang w:val="ko" w:eastAsia="ko-KR"/>
        </w:rPr>
        <w:t>건은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자체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또는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다른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정부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내의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활동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또는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결정에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좌우됨</w:t>
      </w:r>
    </w:p>
    <w:p w14:paraId="19479812" w14:textId="77777777" w:rsidR="000C1AB5" w:rsidRPr="00B75339" w:rsidRDefault="00000000" w:rsidP="00041A0F">
      <w:pPr>
        <w:spacing w:before="40" w:after="40" w:line="240" w:lineRule="auto"/>
        <w:rPr>
          <w:rFonts w:asciiTheme="minorBidi" w:hAnsiTheme="minorBidi"/>
          <w:lang w:eastAsia="ko-KR"/>
        </w:rPr>
      </w:pPr>
      <w:r w:rsidRPr="00B75339">
        <w:rPr>
          <w:rFonts w:asciiTheme="minorBidi" w:eastAsia="Malgun Gothic" w:hAnsiTheme="minorBidi" w:hint="eastAsia"/>
          <w:lang w:val="ko" w:eastAsia="ko-KR"/>
        </w:rPr>
        <w:t>또한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COVID-19</w:t>
      </w:r>
      <w:r w:rsidRPr="00B75339">
        <w:rPr>
          <w:rFonts w:asciiTheme="minorBidi" w:eastAsia="Malgun Gothic" w:hAnsiTheme="minorBidi" w:hint="eastAsia"/>
          <w:lang w:val="ko" w:eastAsia="ko-KR"/>
        </w:rPr>
        <w:t>가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우리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업무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및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생활에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영향을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미쳐왔고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앞으로도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계속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영향을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미치는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반면</w:t>
      </w:r>
      <w:r w:rsidRPr="00B75339">
        <w:rPr>
          <w:rFonts w:asciiTheme="minorBidi" w:eastAsia="Malgun Gothic" w:hAnsiTheme="minorBidi" w:hint="eastAsia"/>
          <w:lang w:val="ko" w:eastAsia="ko-KR"/>
        </w:rPr>
        <w:t>, COVID-19</w:t>
      </w:r>
      <w:r w:rsidRPr="00B75339">
        <w:rPr>
          <w:rFonts w:asciiTheme="minorBidi" w:eastAsia="Malgun Gothic" w:hAnsiTheme="minorBidi" w:hint="eastAsia"/>
          <w:lang w:val="ko" w:eastAsia="ko-KR"/>
        </w:rPr>
        <w:t>가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행동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계획의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지연이나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초점에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영향을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주어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, </w:t>
      </w:r>
      <w:r w:rsidRPr="00B75339">
        <w:rPr>
          <w:rFonts w:asciiTheme="minorBidi" w:eastAsia="Malgun Gothic" w:hAnsiTheme="minorBidi" w:hint="eastAsia"/>
          <w:lang w:val="ko" w:eastAsia="ko-KR"/>
        </w:rPr>
        <w:t>진행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상황에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영향을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주었다고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구체적으로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보고된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경우는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15</w:t>
      </w:r>
      <w:r w:rsidRPr="00B75339">
        <w:rPr>
          <w:rFonts w:asciiTheme="minorBidi" w:eastAsia="Malgun Gothic" w:hAnsiTheme="minorBidi" w:hint="eastAsia"/>
          <w:lang w:val="ko" w:eastAsia="ko-KR"/>
        </w:rPr>
        <w:t>건</w:t>
      </w:r>
      <w:r w:rsidRPr="00B75339">
        <w:rPr>
          <w:rFonts w:asciiTheme="minorBidi" w:eastAsia="Malgun Gothic" w:hAnsiTheme="minorBidi" w:hint="eastAsia"/>
          <w:lang w:val="ko" w:eastAsia="ko-KR"/>
        </w:rPr>
        <w:t>(4%)</w:t>
      </w:r>
      <w:r w:rsidRPr="00B75339">
        <w:rPr>
          <w:rFonts w:asciiTheme="minorBidi" w:eastAsia="Malgun Gothic" w:hAnsiTheme="minorBidi" w:hint="eastAsia"/>
          <w:lang w:val="ko" w:eastAsia="ko-KR"/>
        </w:rPr>
        <w:t>에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불과합니다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. </w:t>
      </w:r>
      <w:r w:rsidRPr="00B75339">
        <w:rPr>
          <w:rFonts w:asciiTheme="minorBidi" w:eastAsia="Malgun Gothic" w:hAnsiTheme="minorBidi" w:hint="eastAsia"/>
          <w:lang w:val="ko" w:eastAsia="ko-KR"/>
        </w:rPr>
        <w:t>뉴사우스웨일즈</w:t>
      </w:r>
      <w:r w:rsidRPr="00B75339">
        <w:rPr>
          <w:rFonts w:asciiTheme="minorBidi" w:eastAsia="Malgun Gothic" w:hAnsiTheme="minorBidi" w:hint="eastAsia"/>
          <w:lang w:val="ko" w:eastAsia="ko-KR"/>
        </w:rPr>
        <w:t>(NSW)</w:t>
      </w:r>
      <w:r w:rsidRPr="00B75339">
        <w:rPr>
          <w:rFonts w:asciiTheme="minorBidi" w:eastAsia="Malgun Gothic" w:hAnsiTheme="minorBidi" w:hint="eastAsia"/>
          <w:lang w:val="ko" w:eastAsia="ko-KR"/>
        </w:rPr>
        <w:t>에서는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건의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행동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계획</w:t>
      </w:r>
      <w:r w:rsidRPr="00B75339">
        <w:rPr>
          <w:rFonts w:asciiTheme="minorBidi" w:eastAsia="Malgun Gothic" w:hAnsiTheme="minorBidi" w:hint="eastAsia"/>
          <w:lang w:val="ko" w:eastAsia="ko-KR"/>
        </w:rPr>
        <w:t>(0.2%)</w:t>
      </w:r>
      <w:r w:rsidRPr="00B75339">
        <w:rPr>
          <w:rFonts w:asciiTheme="minorBidi" w:eastAsia="Malgun Gothic" w:hAnsiTheme="minorBidi" w:hint="eastAsia"/>
          <w:lang w:val="ko" w:eastAsia="ko-KR"/>
        </w:rPr>
        <w:t>이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홍수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대응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활동들로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인해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일시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중지되었습니다</w:t>
      </w:r>
      <w:r w:rsidRPr="00B75339">
        <w:rPr>
          <w:rFonts w:asciiTheme="minorBidi" w:eastAsia="Malgun Gothic" w:hAnsiTheme="minorBidi" w:hint="eastAsia"/>
          <w:lang w:val="ko" w:eastAsia="ko-KR"/>
        </w:rPr>
        <w:t>.</w:t>
      </w:r>
    </w:p>
    <w:p w14:paraId="58C70821" w14:textId="77777777" w:rsidR="000C1AB5" w:rsidRPr="00B75339" w:rsidRDefault="00000000" w:rsidP="00041A0F">
      <w:pPr>
        <w:spacing w:before="40" w:after="40" w:line="240" w:lineRule="auto"/>
        <w:rPr>
          <w:rFonts w:asciiTheme="minorBidi" w:hAnsiTheme="minorBidi"/>
          <w:lang w:eastAsia="ko-KR"/>
        </w:rPr>
      </w:pPr>
      <w:r w:rsidRPr="00B75339">
        <w:rPr>
          <w:rFonts w:asciiTheme="minorBidi" w:eastAsia="Malgun Gothic" w:hAnsiTheme="minorBidi" w:hint="eastAsia"/>
          <w:lang w:val="ko" w:eastAsia="ko-KR"/>
        </w:rPr>
        <w:t>각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TAP</w:t>
      </w:r>
      <w:r w:rsidRPr="00B75339">
        <w:rPr>
          <w:rFonts w:asciiTheme="minorBidi" w:eastAsia="Malgun Gothic" w:hAnsiTheme="minorBidi" w:hint="eastAsia"/>
          <w:lang w:val="ko" w:eastAsia="ko-KR"/>
        </w:rPr>
        <w:t>는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계획된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활동의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90% </w:t>
      </w:r>
      <w:r w:rsidRPr="00B75339">
        <w:rPr>
          <w:rFonts w:asciiTheme="minorBidi" w:eastAsia="Malgun Gothic" w:hAnsiTheme="minorBidi" w:hint="eastAsia"/>
          <w:lang w:val="ko" w:eastAsia="ko-KR"/>
        </w:rPr>
        <w:t>이상이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완료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, </w:t>
      </w:r>
      <w:r w:rsidRPr="00B75339">
        <w:rPr>
          <w:rFonts w:asciiTheme="minorBidi" w:eastAsia="Malgun Gothic" w:hAnsiTheme="minorBidi" w:hint="eastAsia"/>
          <w:lang w:val="ko" w:eastAsia="ko-KR"/>
        </w:rPr>
        <w:t>진행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중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또는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일부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지연으로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보고되었습니다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. </w:t>
      </w:r>
      <w:r w:rsidRPr="00B75339">
        <w:rPr>
          <w:rFonts w:asciiTheme="minorBidi" w:eastAsia="Malgun Gothic" w:hAnsiTheme="minorBidi" w:hint="eastAsia"/>
          <w:lang w:val="ko" w:eastAsia="ko-KR"/>
        </w:rPr>
        <w:t>비상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상황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관리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TAP</w:t>
      </w:r>
      <w:r w:rsidRPr="00B75339">
        <w:rPr>
          <w:rFonts w:asciiTheme="minorBidi" w:eastAsia="Malgun Gothic" w:hAnsiTheme="minorBidi" w:hint="eastAsia"/>
          <w:lang w:val="ko" w:eastAsia="ko-KR"/>
        </w:rPr>
        <w:t>는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보고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기간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동안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완료되었거나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예정대로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진행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중인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활동의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비율</w:t>
      </w:r>
      <w:r w:rsidRPr="00B75339">
        <w:rPr>
          <w:rFonts w:asciiTheme="minorBidi" w:eastAsia="Malgun Gothic" w:hAnsiTheme="minorBidi" w:hint="eastAsia"/>
          <w:lang w:val="ko" w:eastAsia="ko-KR"/>
        </w:rPr>
        <w:t>(95%)</w:t>
      </w:r>
      <w:r w:rsidRPr="00B75339">
        <w:rPr>
          <w:rFonts w:asciiTheme="minorBidi" w:eastAsia="Malgun Gothic" w:hAnsiTheme="minorBidi" w:hint="eastAsia"/>
          <w:lang w:val="ko" w:eastAsia="ko-KR"/>
        </w:rPr>
        <w:t>이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가장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높았습니다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. </w:t>
      </w:r>
      <w:r w:rsidRPr="00B75339">
        <w:rPr>
          <w:rFonts w:asciiTheme="minorBidi" w:eastAsia="Malgun Gothic" w:hAnsiTheme="minorBidi" w:hint="eastAsia"/>
          <w:lang w:val="ko" w:eastAsia="ko-KR"/>
        </w:rPr>
        <w:t>안전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관련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TAP</w:t>
      </w:r>
      <w:r w:rsidRPr="00B75339">
        <w:rPr>
          <w:rFonts w:asciiTheme="minorBidi" w:eastAsia="Malgun Gothic" w:hAnsiTheme="minorBidi" w:hint="eastAsia"/>
          <w:lang w:val="ko" w:eastAsia="ko-KR"/>
        </w:rPr>
        <w:t>에는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완료된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행동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계획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건수</w:t>
      </w:r>
      <w:r w:rsidRPr="00B75339">
        <w:rPr>
          <w:rFonts w:asciiTheme="minorBidi" w:eastAsia="Malgun Gothic" w:hAnsiTheme="minorBidi" w:hint="eastAsia"/>
          <w:lang w:val="ko" w:eastAsia="ko-KR"/>
        </w:rPr>
        <w:t>(15)</w:t>
      </w:r>
      <w:r w:rsidRPr="00B75339">
        <w:rPr>
          <w:rFonts w:asciiTheme="minorBidi" w:eastAsia="Malgun Gothic" w:hAnsiTheme="minorBidi" w:hint="eastAsia"/>
          <w:lang w:val="ko" w:eastAsia="ko-KR"/>
        </w:rPr>
        <w:t>가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가장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많기는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하지만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, </w:t>
      </w:r>
      <w:r w:rsidRPr="00B75339">
        <w:rPr>
          <w:rFonts w:asciiTheme="minorBidi" w:eastAsia="Malgun Gothic" w:hAnsiTheme="minorBidi" w:hint="eastAsia"/>
          <w:lang w:val="ko" w:eastAsia="ko-KR"/>
        </w:rPr>
        <w:t>일부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지연이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있거나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일시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중지된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행동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계획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건수도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가장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많았습니다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(24). </w:t>
      </w:r>
    </w:p>
    <w:p w14:paraId="668FB15A" w14:textId="77777777" w:rsidR="00FF48F2" w:rsidRPr="00B75339" w:rsidRDefault="00FF48F2" w:rsidP="00041A0F">
      <w:pPr>
        <w:spacing w:before="40" w:after="40" w:line="240" w:lineRule="auto"/>
        <w:rPr>
          <w:rFonts w:asciiTheme="minorBidi" w:hAnsiTheme="minorBidi"/>
          <w:lang w:eastAsia="ko-KR"/>
        </w:rPr>
      </w:pPr>
    </w:p>
    <w:p w14:paraId="3193C1F5" w14:textId="77777777" w:rsidR="007D4E3A" w:rsidRPr="00B75339" w:rsidRDefault="00000000" w:rsidP="00041A0F">
      <w:pPr>
        <w:spacing w:before="40" w:after="40" w:line="240" w:lineRule="auto"/>
        <w:rPr>
          <w:rFonts w:asciiTheme="minorBidi" w:hAnsiTheme="minorBidi"/>
          <w:lang w:eastAsia="ko-KR"/>
        </w:rPr>
      </w:pPr>
      <w:r w:rsidRPr="00B75339">
        <w:rPr>
          <w:rFonts w:asciiTheme="minorBidi" w:eastAsia="Malgun Gothic" w:hAnsiTheme="minorBidi" w:hint="eastAsia"/>
          <w:lang w:val="ko" w:eastAsia="ko-KR"/>
        </w:rPr>
        <w:t>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1: TAP </w:t>
      </w:r>
      <w:r w:rsidRPr="00B75339">
        <w:rPr>
          <w:rFonts w:asciiTheme="minorBidi" w:eastAsia="Malgun Gothic" w:hAnsiTheme="minorBidi" w:hint="eastAsia"/>
          <w:lang w:val="ko" w:eastAsia="ko-KR"/>
        </w:rPr>
        <w:t>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TAP </w:t>
      </w:r>
      <w:r w:rsidRPr="00B75339">
        <w:rPr>
          <w:rFonts w:asciiTheme="minorBidi" w:eastAsia="Malgun Gothic" w:hAnsiTheme="minorBidi" w:hint="eastAsia"/>
          <w:lang w:val="ko" w:eastAsia="ko-KR"/>
        </w:rPr>
        <w:t>활동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진행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상황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및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현황</w:t>
      </w:r>
    </w:p>
    <w:tbl>
      <w:tblPr>
        <w:tblW w:w="9736" w:type="dxa"/>
        <w:tblLayout w:type="fixed"/>
        <w:tblLook w:val="04A0" w:firstRow="1" w:lastRow="0" w:firstColumn="1" w:lastColumn="0" w:noHBand="0" w:noVBand="1"/>
      </w:tblPr>
      <w:tblGrid>
        <w:gridCol w:w="2035"/>
        <w:gridCol w:w="1283"/>
        <w:gridCol w:w="1284"/>
        <w:gridCol w:w="1283"/>
        <w:gridCol w:w="1284"/>
        <w:gridCol w:w="1283"/>
        <w:gridCol w:w="1284"/>
      </w:tblGrid>
      <w:tr w:rsidR="00964253" w:rsidRPr="00B75339" w14:paraId="42D88760" w14:textId="77777777" w:rsidTr="00521B3B">
        <w:trPr>
          <w:trHeight w:val="900"/>
        </w:trPr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C849BF0" w14:textId="77777777" w:rsidR="00385F3B" w:rsidRPr="00B75339" w:rsidRDefault="00000000" w:rsidP="00041A0F">
            <w:pPr>
              <w:spacing w:before="20" w:after="2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 TAP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bottom"/>
            <w:hideMark/>
          </w:tcPr>
          <w:p w14:paraId="565F080C" w14:textId="77777777" w:rsidR="00385F3B" w:rsidRPr="00B75339" w:rsidRDefault="00000000" w:rsidP="00041A0F">
            <w:pPr>
              <w:spacing w:before="20" w:after="2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완료됨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bottom"/>
            <w:hideMark/>
          </w:tcPr>
          <w:p w14:paraId="16C4A79A" w14:textId="77777777" w:rsidR="00385F3B" w:rsidRPr="00B75339" w:rsidRDefault="00000000" w:rsidP="00041A0F">
            <w:pPr>
              <w:spacing w:before="20" w:after="2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정상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진행중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bottom"/>
            <w:hideMark/>
          </w:tcPr>
          <w:p w14:paraId="115E805C" w14:textId="77777777" w:rsidR="00385F3B" w:rsidRPr="00B75339" w:rsidRDefault="00000000" w:rsidP="00041A0F">
            <w:pPr>
              <w:spacing w:before="20" w:after="2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일부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지연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bottom"/>
            <w:hideMark/>
          </w:tcPr>
          <w:p w14:paraId="716F12D9" w14:textId="77777777" w:rsidR="00385F3B" w:rsidRPr="00B75339" w:rsidRDefault="00000000" w:rsidP="00041A0F">
            <w:pPr>
              <w:spacing w:before="20" w:after="2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일시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중지됨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bottom"/>
            <w:hideMark/>
          </w:tcPr>
          <w:p w14:paraId="4D330F55" w14:textId="77777777" w:rsidR="00385F3B" w:rsidRPr="00B75339" w:rsidRDefault="00000000" w:rsidP="00041A0F">
            <w:pPr>
              <w:spacing w:before="20" w:after="2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향후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시작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bottom"/>
            <w:hideMark/>
          </w:tcPr>
          <w:p w14:paraId="3AE01D80" w14:textId="77777777" w:rsidR="00385F3B" w:rsidRPr="00B75339" w:rsidRDefault="00000000" w:rsidP="00041A0F">
            <w:pPr>
              <w:spacing w:before="20" w:after="2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합계</w:t>
            </w:r>
          </w:p>
        </w:tc>
      </w:tr>
      <w:tr w:rsidR="00964253" w:rsidRPr="00B75339" w14:paraId="2173D170" w14:textId="77777777" w:rsidTr="00521B3B">
        <w:trPr>
          <w:trHeight w:val="300"/>
        </w:trPr>
        <w:tc>
          <w:tcPr>
            <w:tcW w:w="2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E397B" w14:textId="77777777" w:rsidR="00385F3B" w:rsidRPr="00B75339" w:rsidRDefault="00000000" w:rsidP="00041A0F">
            <w:pPr>
              <w:spacing w:before="20" w:after="2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고용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FE1BA" w14:textId="77777777" w:rsidR="00385F3B" w:rsidRPr="00B75339" w:rsidRDefault="00000000" w:rsidP="00041A0F">
            <w:pPr>
              <w:spacing w:before="20"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10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35F54" w14:textId="77777777" w:rsidR="00385F3B" w:rsidRPr="00B75339" w:rsidRDefault="00000000" w:rsidP="00041A0F">
            <w:pPr>
              <w:spacing w:before="20"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62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D13A6" w14:textId="77777777" w:rsidR="00385F3B" w:rsidRPr="00B75339" w:rsidRDefault="00000000" w:rsidP="00041A0F">
            <w:pPr>
              <w:spacing w:before="20"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9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7A425" w14:textId="77777777" w:rsidR="00385F3B" w:rsidRPr="00B75339" w:rsidRDefault="00000000" w:rsidP="00041A0F">
            <w:pPr>
              <w:spacing w:before="20"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0D4F2" w14:textId="77777777" w:rsidR="00385F3B" w:rsidRPr="00B75339" w:rsidRDefault="00000000" w:rsidP="00041A0F">
            <w:pPr>
              <w:spacing w:before="20"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5EF8E" w14:textId="77777777" w:rsidR="00385F3B" w:rsidRPr="00B75339" w:rsidRDefault="00000000" w:rsidP="00041A0F">
            <w:pPr>
              <w:spacing w:before="20"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83</w:t>
            </w:r>
          </w:p>
        </w:tc>
      </w:tr>
      <w:tr w:rsidR="00964253" w:rsidRPr="00B75339" w14:paraId="08B43119" w14:textId="77777777" w:rsidTr="00521B3B">
        <w:trPr>
          <w:trHeight w:val="300"/>
        </w:trPr>
        <w:tc>
          <w:tcPr>
            <w:tcW w:w="2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667A9" w14:textId="77777777" w:rsidR="00385F3B" w:rsidRPr="00B75339" w:rsidRDefault="00000000" w:rsidP="00041A0F">
            <w:pPr>
              <w:spacing w:before="20" w:after="2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지역사회의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태도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3C485" w14:textId="77777777" w:rsidR="00385F3B" w:rsidRPr="00B75339" w:rsidRDefault="00000000" w:rsidP="00041A0F">
            <w:pPr>
              <w:spacing w:before="20"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5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6DB30" w14:textId="77777777" w:rsidR="00385F3B" w:rsidRPr="00B75339" w:rsidRDefault="00000000" w:rsidP="00041A0F">
            <w:pPr>
              <w:spacing w:before="20"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54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3951A" w14:textId="77777777" w:rsidR="00385F3B" w:rsidRPr="00B75339" w:rsidRDefault="00000000" w:rsidP="00041A0F">
            <w:pPr>
              <w:spacing w:before="20"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6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C1064" w14:textId="77777777" w:rsidR="00385F3B" w:rsidRPr="00B75339" w:rsidRDefault="00000000" w:rsidP="00041A0F">
            <w:pPr>
              <w:spacing w:before="20"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D8F3C" w14:textId="77777777" w:rsidR="00385F3B" w:rsidRPr="00B75339" w:rsidRDefault="00000000" w:rsidP="00041A0F">
            <w:pPr>
              <w:spacing w:before="20"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CF8DE" w14:textId="77777777" w:rsidR="00385F3B" w:rsidRPr="00B75339" w:rsidRDefault="00000000" w:rsidP="00041A0F">
            <w:pPr>
              <w:spacing w:before="20"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68</w:t>
            </w:r>
          </w:p>
        </w:tc>
      </w:tr>
      <w:tr w:rsidR="00964253" w:rsidRPr="00B75339" w14:paraId="2FAEDF98" w14:textId="77777777" w:rsidTr="00521B3B">
        <w:trPr>
          <w:trHeight w:val="300"/>
        </w:trPr>
        <w:tc>
          <w:tcPr>
            <w:tcW w:w="2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C3466" w14:textId="77777777" w:rsidR="00385F3B" w:rsidRPr="00B75339" w:rsidRDefault="00000000" w:rsidP="00041A0F">
            <w:pPr>
              <w:spacing w:before="20" w:after="2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유아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보육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2D5E4" w14:textId="77777777" w:rsidR="00385F3B" w:rsidRPr="00B75339" w:rsidRDefault="00000000" w:rsidP="00041A0F">
            <w:pPr>
              <w:spacing w:before="20"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46572" w14:textId="77777777" w:rsidR="00385F3B" w:rsidRPr="00B75339" w:rsidRDefault="00000000" w:rsidP="00041A0F">
            <w:pPr>
              <w:spacing w:before="20"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59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4832F" w14:textId="77777777" w:rsidR="00385F3B" w:rsidRPr="00B75339" w:rsidRDefault="00000000" w:rsidP="00041A0F">
            <w:pPr>
              <w:spacing w:before="20"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10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96177" w14:textId="77777777" w:rsidR="00385F3B" w:rsidRPr="00B75339" w:rsidRDefault="00000000" w:rsidP="00041A0F">
            <w:pPr>
              <w:spacing w:before="20"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CDF55" w14:textId="77777777" w:rsidR="00385F3B" w:rsidRPr="00B75339" w:rsidRDefault="00000000" w:rsidP="00041A0F">
            <w:pPr>
              <w:spacing w:before="20"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09632" w14:textId="77777777" w:rsidR="00385F3B" w:rsidRPr="00B75339" w:rsidRDefault="00000000" w:rsidP="00041A0F">
            <w:pPr>
              <w:spacing w:before="20"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76</w:t>
            </w:r>
          </w:p>
        </w:tc>
      </w:tr>
      <w:tr w:rsidR="00964253" w:rsidRPr="00B75339" w14:paraId="26A86961" w14:textId="77777777" w:rsidTr="00521B3B">
        <w:trPr>
          <w:trHeight w:val="300"/>
        </w:trPr>
        <w:tc>
          <w:tcPr>
            <w:tcW w:w="2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4A57B" w14:textId="77777777" w:rsidR="00385F3B" w:rsidRPr="00B75339" w:rsidRDefault="00000000" w:rsidP="00041A0F">
            <w:pPr>
              <w:spacing w:before="20" w:after="2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안전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D42AA" w14:textId="77777777" w:rsidR="00385F3B" w:rsidRPr="00B75339" w:rsidRDefault="00000000" w:rsidP="00041A0F">
            <w:pPr>
              <w:spacing w:before="20"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15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34B92" w14:textId="77777777" w:rsidR="00385F3B" w:rsidRPr="00B75339" w:rsidRDefault="00000000" w:rsidP="00041A0F">
            <w:pPr>
              <w:spacing w:before="20"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88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71BC0" w14:textId="77777777" w:rsidR="00385F3B" w:rsidRPr="00B75339" w:rsidRDefault="00000000" w:rsidP="00041A0F">
            <w:pPr>
              <w:spacing w:before="20"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21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04407" w14:textId="77777777" w:rsidR="00385F3B" w:rsidRPr="00B75339" w:rsidRDefault="00000000" w:rsidP="00041A0F">
            <w:pPr>
              <w:spacing w:before="20"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EB1FB" w14:textId="77777777" w:rsidR="00385F3B" w:rsidRPr="00B75339" w:rsidRDefault="00000000" w:rsidP="00041A0F">
            <w:pPr>
              <w:spacing w:before="20"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5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EEA89" w14:textId="77777777" w:rsidR="00385F3B" w:rsidRPr="00B75339" w:rsidRDefault="00000000" w:rsidP="00041A0F">
            <w:pPr>
              <w:spacing w:before="20"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132</w:t>
            </w:r>
          </w:p>
        </w:tc>
      </w:tr>
      <w:tr w:rsidR="00964253" w:rsidRPr="00B75339" w14:paraId="2B2A27F8" w14:textId="77777777" w:rsidTr="00521B3B">
        <w:trPr>
          <w:trHeight w:val="300"/>
        </w:trPr>
        <w:tc>
          <w:tcPr>
            <w:tcW w:w="2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F7F63" w14:textId="77777777" w:rsidR="00385F3B" w:rsidRPr="00B75339" w:rsidRDefault="00000000" w:rsidP="00041A0F">
            <w:pPr>
              <w:spacing w:before="20" w:after="2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비상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상황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관리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6C7F1" w14:textId="77777777" w:rsidR="00385F3B" w:rsidRPr="00B75339" w:rsidRDefault="00000000" w:rsidP="00041A0F">
            <w:pPr>
              <w:spacing w:before="20"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11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12D43" w14:textId="77777777" w:rsidR="00385F3B" w:rsidRPr="00B75339" w:rsidRDefault="00000000" w:rsidP="00041A0F">
            <w:pPr>
              <w:spacing w:before="20"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44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22C78" w14:textId="77777777" w:rsidR="00385F3B" w:rsidRPr="00B75339" w:rsidRDefault="00000000" w:rsidP="00041A0F">
            <w:pPr>
              <w:spacing w:before="20"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0DC38" w14:textId="77777777" w:rsidR="00385F3B" w:rsidRPr="00B75339" w:rsidRDefault="00000000" w:rsidP="00041A0F">
            <w:pPr>
              <w:spacing w:before="20"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D4E5F" w14:textId="77777777" w:rsidR="00385F3B" w:rsidRPr="00B75339" w:rsidRDefault="00000000" w:rsidP="00041A0F">
            <w:pPr>
              <w:spacing w:before="20"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48048" w14:textId="77777777" w:rsidR="00385F3B" w:rsidRPr="00B75339" w:rsidRDefault="00000000" w:rsidP="00041A0F">
            <w:pPr>
              <w:spacing w:before="20"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58</w:t>
            </w:r>
          </w:p>
        </w:tc>
      </w:tr>
      <w:tr w:rsidR="00964253" w:rsidRPr="00B75339" w14:paraId="0A6BF1FA" w14:textId="77777777" w:rsidTr="00521B3B">
        <w:trPr>
          <w:trHeight w:val="300"/>
        </w:trPr>
        <w:tc>
          <w:tcPr>
            <w:tcW w:w="2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B4C1875" w14:textId="77777777" w:rsidR="00385F3B" w:rsidRPr="00B75339" w:rsidRDefault="00000000" w:rsidP="00041A0F">
            <w:pPr>
              <w:spacing w:before="20" w:after="2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합계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152FF4C" w14:textId="77777777" w:rsidR="00385F3B" w:rsidRPr="00B75339" w:rsidRDefault="00000000" w:rsidP="00041A0F">
            <w:pPr>
              <w:spacing w:before="20"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43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818C253" w14:textId="77777777" w:rsidR="00385F3B" w:rsidRPr="00B75339" w:rsidRDefault="00000000" w:rsidP="00041A0F">
            <w:pPr>
              <w:spacing w:before="20"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307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8E3E171" w14:textId="77777777" w:rsidR="00385F3B" w:rsidRPr="00B75339" w:rsidRDefault="00000000" w:rsidP="00041A0F">
            <w:pPr>
              <w:spacing w:before="20"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48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94C7195" w14:textId="77777777" w:rsidR="00385F3B" w:rsidRPr="00B75339" w:rsidRDefault="00000000" w:rsidP="00041A0F">
            <w:pPr>
              <w:spacing w:before="20"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10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4AE508D" w14:textId="77777777" w:rsidR="00385F3B" w:rsidRPr="00B75339" w:rsidRDefault="00000000" w:rsidP="00041A0F">
            <w:pPr>
              <w:spacing w:before="20"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9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E54E899" w14:textId="77777777" w:rsidR="00385F3B" w:rsidRPr="00B75339" w:rsidRDefault="00000000" w:rsidP="00041A0F">
            <w:pPr>
              <w:spacing w:before="20"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417</w:t>
            </w:r>
          </w:p>
        </w:tc>
      </w:tr>
      <w:tr w:rsidR="00964253" w:rsidRPr="00B75339" w14:paraId="32F2D0CD" w14:textId="77777777" w:rsidTr="00521B3B">
        <w:trPr>
          <w:trHeight w:val="300"/>
        </w:trPr>
        <w:tc>
          <w:tcPr>
            <w:tcW w:w="2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EC6BB" w14:textId="77777777" w:rsidR="00385F3B" w:rsidRPr="00B75339" w:rsidRDefault="00000000" w:rsidP="00041A0F">
            <w:pPr>
              <w:spacing w:before="20" w:after="2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백분율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AD5A4" w14:textId="77777777" w:rsidR="00385F3B" w:rsidRPr="00B75339" w:rsidRDefault="00000000" w:rsidP="00041A0F">
            <w:pPr>
              <w:spacing w:before="20"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10%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2C906" w14:textId="77777777" w:rsidR="00385F3B" w:rsidRPr="00B75339" w:rsidRDefault="00000000" w:rsidP="00041A0F">
            <w:pPr>
              <w:spacing w:before="20"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74%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6B9DB" w14:textId="77777777" w:rsidR="00385F3B" w:rsidRPr="00B75339" w:rsidRDefault="00000000" w:rsidP="00041A0F">
            <w:pPr>
              <w:spacing w:before="20"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12%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4D5C3" w14:textId="77777777" w:rsidR="00385F3B" w:rsidRPr="00B75339" w:rsidRDefault="00000000" w:rsidP="00041A0F">
            <w:pPr>
              <w:spacing w:before="20"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2%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94D18" w14:textId="77777777" w:rsidR="00385F3B" w:rsidRPr="00B75339" w:rsidRDefault="00000000" w:rsidP="00041A0F">
            <w:pPr>
              <w:spacing w:before="20"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2%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F4E7C" w14:textId="77777777" w:rsidR="00385F3B" w:rsidRPr="00B75339" w:rsidRDefault="00000000" w:rsidP="00041A0F">
            <w:pPr>
              <w:spacing w:before="20" w:after="2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Times New Roman" w:hAnsiTheme="minorBidi" w:hint="eastAsia"/>
                <w:color w:val="000000"/>
                <w:lang w:eastAsia="ko-KR"/>
              </w:rPr>
              <w:t> </w:t>
            </w:r>
          </w:p>
        </w:tc>
      </w:tr>
    </w:tbl>
    <w:p w14:paraId="28411593" w14:textId="77777777" w:rsidR="00385F3B" w:rsidRPr="00B75339" w:rsidRDefault="00385F3B" w:rsidP="00041A0F">
      <w:pPr>
        <w:spacing w:before="20" w:after="20" w:line="240" w:lineRule="auto"/>
        <w:rPr>
          <w:rFonts w:asciiTheme="minorBidi" w:eastAsia="Times New Roman" w:hAnsiTheme="minorBidi"/>
          <w:b/>
          <w:bCs/>
          <w:color w:val="000000"/>
          <w:lang w:eastAsia="ko-KR"/>
        </w:rPr>
      </w:pPr>
    </w:p>
    <w:p w14:paraId="6580ADAF" w14:textId="77777777" w:rsidR="003941D4" w:rsidRDefault="003941D4">
      <w:pPr>
        <w:rPr>
          <w:rFonts w:asciiTheme="minorBidi" w:eastAsia="Malgun Gothic" w:hAnsiTheme="minorBidi"/>
          <w:lang w:val="ko" w:eastAsia="ko-KR"/>
        </w:rPr>
      </w:pPr>
      <w:r>
        <w:rPr>
          <w:rFonts w:asciiTheme="minorBidi" w:eastAsia="Malgun Gothic" w:hAnsiTheme="minorBidi"/>
          <w:lang w:val="ko" w:eastAsia="ko-KR"/>
        </w:rPr>
        <w:br w:type="page"/>
      </w:r>
    </w:p>
    <w:p w14:paraId="598424B1" w14:textId="45DA5F23" w:rsidR="007D4E3A" w:rsidRPr="00B75339" w:rsidRDefault="00000000" w:rsidP="00041A0F">
      <w:pPr>
        <w:spacing w:before="60" w:after="120" w:line="240" w:lineRule="auto"/>
        <w:rPr>
          <w:rFonts w:asciiTheme="minorBidi" w:hAnsiTheme="minorBidi"/>
          <w:lang w:eastAsia="ko-KR"/>
        </w:rPr>
      </w:pPr>
      <w:r w:rsidRPr="00B75339">
        <w:rPr>
          <w:rFonts w:asciiTheme="minorBidi" w:eastAsia="Malgun Gothic" w:hAnsiTheme="minorBidi" w:hint="eastAsia"/>
          <w:lang w:val="ko" w:eastAsia="ko-KR"/>
        </w:rPr>
        <w:lastRenderedPageBreak/>
        <w:t>차트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1: TAP </w:t>
      </w:r>
      <w:r w:rsidRPr="00B75339">
        <w:rPr>
          <w:rFonts w:asciiTheme="minorBidi" w:eastAsia="Malgun Gothic" w:hAnsiTheme="minorBidi" w:hint="eastAsia"/>
          <w:lang w:val="ko" w:eastAsia="ko-KR"/>
        </w:rPr>
        <w:t>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활동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진행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상황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및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현황</w:t>
      </w:r>
    </w:p>
    <w:p w14:paraId="3D807D6E" w14:textId="75384D0E" w:rsidR="001B279D" w:rsidRPr="00B75339" w:rsidRDefault="00041A0F" w:rsidP="00041A0F">
      <w:pPr>
        <w:spacing w:before="60" w:after="120" w:line="240" w:lineRule="auto"/>
        <w:rPr>
          <w:rFonts w:asciiTheme="minorBidi" w:hAnsiTheme="minorBidi"/>
          <w:lang w:eastAsia="ko-KR"/>
        </w:rPr>
      </w:pP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B383EC8" wp14:editId="4EF4BD2D">
                <wp:simplePos x="0" y="0"/>
                <wp:positionH relativeFrom="column">
                  <wp:posOffset>1133220</wp:posOffset>
                </wp:positionH>
                <wp:positionV relativeFrom="paragraph">
                  <wp:posOffset>3076048</wp:posOffset>
                </wp:positionV>
                <wp:extent cx="461010" cy="381407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" cy="3814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D6F65C" w14:textId="77777777" w:rsidR="00840A7F" w:rsidRPr="00840A7F" w:rsidRDefault="00000000" w:rsidP="00840A7F">
                            <w:pPr>
                              <w:rPr>
                                <w:color w:val="595959" w:themeColor="text1" w:themeTint="A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4"/>
                                <w:szCs w:val="14"/>
                                <w:lang w:val="ko"/>
                              </w:rPr>
                              <w:t>정상 진행중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383EC8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89.25pt;margin-top:242.2pt;width:36.3pt;height:30.0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" fillcolor="white [3212]" stroked="f">
                <v:textbox inset="0,0,0,0">
                  <w:txbxContent>
                    <w:p w14:paraId="71D6F65C" w14:textId="77777777" w:rsidR="00840A7F" w:rsidRPr="00840A7F" w:rsidRDefault="00000000" w:rsidP="00840A7F">
                      <w:pPr>
                        <w:rPr>
                          <w:color w:val="595959" w:themeColor="text1" w:themeTint="A6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4"/>
                          <w:szCs w:val="14"/>
                          <w:lang w:val="ko"/>
                        </w:rPr>
                        <w:t>정상</w:t>
                      </w:r>
                      <w:proofErr w:type="spellEnd"/>
                      <w:r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4"/>
                          <w:szCs w:val="14"/>
                          <w:lang w:val="k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4"/>
                          <w:szCs w:val="14"/>
                          <w:lang w:val="ko"/>
                        </w:rPr>
                        <w:t>진행중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7B7BC7C" wp14:editId="5D017896">
                <wp:simplePos x="0" y="0"/>
                <wp:positionH relativeFrom="margin">
                  <wp:posOffset>2492596</wp:posOffset>
                </wp:positionH>
                <wp:positionV relativeFrom="paragraph">
                  <wp:posOffset>3076048</wp:posOffset>
                </wp:positionV>
                <wp:extent cx="441960" cy="440085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440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5E386C" w14:textId="77777777" w:rsidR="00840A7F" w:rsidRPr="00840A7F" w:rsidRDefault="00000000" w:rsidP="00840A7F">
                            <w:pPr>
                              <w:rPr>
                                <w:color w:val="595959" w:themeColor="text1" w:themeTint="A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4"/>
                                <w:szCs w:val="14"/>
                                <w:lang w:val="ko"/>
                              </w:rPr>
                              <w:t>일시 중지됨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7BC7C" id="Text Box 19" o:spid="_x0000_s1027" type="#_x0000_t202" style="position:absolute;margin-left:196.25pt;margin-top:242.2pt;width:34.8pt;height:34.6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" fillcolor="white [3212]" stroked="f">
                <v:textbox inset="0,0,0,0">
                  <w:txbxContent>
                    <w:p w14:paraId="145E386C" w14:textId="77777777" w:rsidR="00840A7F" w:rsidRPr="00840A7F" w:rsidRDefault="00000000" w:rsidP="00840A7F">
                      <w:pPr>
                        <w:rPr>
                          <w:color w:val="595959" w:themeColor="text1" w:themeTint="A6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4"/>
                          <w:szCs w:val="14"/>
                          <w:lang w:val="ko"/>
                        </w:rPr>
                        <w:t>일시</w:t>
                      </w:r>
                      <w:proofErr w:type="spellEnd"/>
                      <w:r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4"/>
                          <w:szCs w:val="14"/>
                          <w:lang w:val="k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4"/>
                          <w:szCs w:val="14"/>
                          <w:lang w:val="ko"/>
                        </w:rPr>
                        <w:t>중지됨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51F06FF9" wp14:editId="5C2DE6AD">
                <wp:simplePos x="0" y="0"/>
                <wp:positionH relativeFrom="column">
                  <wp:posOffset>1416831</wp:posOffset>
                </wp:positionH>
                <wp:positionV relativeFrom="paragraph">
                  <wp:posOffset>54128</wp:posOffset>
                </wp:positionV>
                <wp:extent cx="3032760" cy="3129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2760" cy="312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496278" w14:textId="586F1D92" w:rsidR="00DE014D" w:rsidRPr="00DE014D" w:rsidRDefault="00041A0F" w:rsidP="00041A0F">
                            <w:pPr>
                              <w:jc w:val="center"/>
                              <w:rPr>
                                <w:color w:val="595959" w:themeColor="text1" w:themeTint="A6"/>
                                <w:sz w:val="21"/>
                                <w:szCs w:val="21"/>
                              </w:rPr>
                            </w:pPr>
                            <w:r w:rsidRPr="00041A0F">
                              <w:rPr>
                                <w:rFonts w:ascii="Malgun Gothic" w:eastAsia="Malgun Gothic" w:hAnsi="Malgun Gothic" w:cs="Malgun Gothic" w:hint="eastAsia"/>
                                <w:color w:val="595959" w:themeColor="text1" w:themeTint="A6"/>
                                <w:sz w:val="21"/>
                                <w:szCs w:val="21"/>
                                <w:lang w:val="ko"/>
                              </w:rPr>
                              <w:t>TAP 별 활동 진행 상황 및 현황</w:t>
                            </w:r>
                          </w:p>
                        </w:txbxContent>
                      </wps:txbx>
                      <wps:bodyPr rot="0" vert="horz" wrap="square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06FF9" id="Text Box 2" o:spid="_x0000_s1028" type="#_x0000_t202" style="position:absolute;margin-left:111.55pt;margin-top:4.25pt;width:238.8pt;height:24.6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" fillcolor="white [3212]" stroked="f">
                <v:textbox>
                  <w:txbxContent>
                    <w:p w14:paraId="63496278" w14:textId="586F1D92" w:rsidR="00DE014D" w:rsidRPr="00DE014D" w:rsidRDefault="00041A0F" w:rsidP="00041A0F">
                      <w:pPr>
                        <w:jc w:val="center"/>
                        <w:rPr>
                          <w:color w:val="595959" w:themeColor="text1" w:themeTint="A6"/>
                          <w:sz w:val="21"/>
                          <w:szCs w:val="21"/>
                        </w:rPr>
                      </w:pPr>
                      <w:r w:rsidRPr="00041A0F">
                        <w:rPr>
                          <w:rFonts w:ascii="Malgun Gothic" w:eastAsia="Malgun Gothic" w:hAnsi="Malgun Gothic" w:cs="Malgun Gothic" w:hint="eastAsia"/>
                          <w:color w:val="595959" w:themeColor="text1" w:themeTint="A6"/>
                          <w:sz w:val="21"/>
                          <w:szCs w:val="21"/>
                          <w:lang w:val="ko"/>
                        </w:rPr>
                        <w:t xml:space="preserve">TAP 별 </w:t>
                      </w:r>
                      <w:proofErr w:type="spellStart"/>
                      <w:r w:rsidRPr="00041A0F">
                        <w:rPr>
                          <w:rFonts w:ascii="Malgun Gothic" w:eastAsia="Malgun Gothic" w:hAnsi="Malgun Gothic" w:cs="Malgun Gothic" w:hint="eastAsia"/>
                          <w:color w:val="595959" w:themeColor="text1" w:themeTint="A6"/>
                          <w:sz w:val="21"/>
                          <w:szCs w:val="21"/>
                          <w:lang w:val="ko"/>
                        </w:rPr>
                        <w:t>활동</w:t>
                      </w:r>
                      <w:proofErr w:type="spellEnd"/>
                      <w:r w:rsidRPr="00041A0F">
                        <w:rPr>
                          <w:rFonts w:ascii="Malgun Gothic" w:eastAsia="Malgun Gothic" w:hAnsi="Malgun Gothic" w:cs="Malgun Gothic" w:hint="eastAsia"/>
                          <w:color w:val="595959" w:themeColor="text1" w:themeTint="A6"/>
                          <w:sz w:val="21"/>
                          <w:szCs w:val="21"/>
                          <w:lang w:val="ko"/>
                        </w:rPr>
                        <w:t xml:space="preserve"> </w:t>
                      </w:r>
                      <w:proofErr w:type="spellStart"/>
                      <w:r w:rsidRPr="00041A0F">
                        <w:rPr>
                          <w:rFonts w:ascii="Malgun Gothic" w:eastAsia="Malgun Gothic" w:hAnsi="Malgun Gothic" w:cs="Malgun Gothic" w:hint="eastAsia"/>
                          <w:color w:val="595959" w:themeColor="text1" w:themeTint="A6"/>
                          <w:sz w:val="21"/>
                          <w:szCs w:val="21"/>
                          <w:lang w:val="ko"/>
                        </w:rPr>
                        <w:t>진행</w:t>
                      </w:r>
                      <w:proofErr w:type="spellEnd"/>
                      <w:r w:rsidRPr="00041A0F">
                        <w:rPr>
                          <w:rFonts w:ascii="Malgun Gothic" w:eastAsia="Malgun Gothic" w:hAnsi="Malgun Gothic" w:cs="Malgun Gothic" w:hint="eastAsia"/>
                          <w:color w:val="595959" w:themeColor="text1" w:themeTint="A6"/>
                          <w:sz w:val="21"/>
                          <w:szCs w:val="21"/>
                          <w:lang w:val="ko"/>
                        </w:rPr>
                        <w:t xml:space="preserve"> </w:t>
                      </w:r>
                      <w:proofErr w:type="spellStart"/>
                      <w:r w:rsidRPr="00041A0F">
                        <w:rPr>
                          <w:rFonts w:ascii="Malgun Gothic" w:eastAsia="Malgun Gothic" w:hAnsi="Malgun Gothic" w:cs="Malgun Gothic" w:hint="eastAsia"/>
                          <w:color w:val="595959" w:themeColor="text1" w:themeTint="A6"/>
                          <w:sz w:val="21"/>
                          <w:szCs w:val="21"/>
                          <w:lang w:val="ko"/>
                        </w:rPr>
                        <w:t>상황</w:t>
                      </w:r>
                      <w:proofErr w:type="spellEnd"/>
                      <w:r w:rsidRPr="00041A0F">
                        <w:rPr>
                          <w:rFonts w:ascii="Malgun Gothic" w:eastAsia="Malgun Gothic" w:hAnsi="Malgun Gothic" w:cs="Malgun Gothic" w:hint="eastAsia"/>
                          <w:color w:val="595959" w:themeColor="text1" w:themeTint="A6"/>
                          <w:sz w:val="21"/>
                          <w:szCs w:val="21"/>
                          <w:lang w:val="ko"/>
                        </w:rPr>
                        <w:t xml:space="preserve"> 및 </w:t>
                      </w:r>
                      <w:proofErr w:type="spellStart"/>
                      <w:r w:rsidRPr="00041A0F">
                        <w:rPr>
                          <w:rFonts w:ascii="Malgun Gothic" w:eastAsia="Malgun Gothic" w:hAnsi="Malgun Gothic" w:cs="Malgun Gothic" w:hint="eastAsia"/>
                          <w:color w:val="595959" w:themeColor="text1" w:themeTint="A6"/>
                          <w:sz w:val="21"/>
                          <w:szCs w:val="21"/>
                          <w:lang w:val="ko"/>
                        </w:rPr>
                        <w:t>현황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C125B90" wp14:editId="689BE03F">
                <wp:simplePos x="0" y="0"/>
                <wp:positionH relativeFrom="column">
                  <wp:posOffset>422910</wp:posOffset>
                </wp:positionH>
                <wp:positionV relativeFrom="paragraph">
                  <wp:posOffset>3077846</wp:posOffset>
                </wp:positionV>
                <wp:extent cx="605790" cy="247650"/>
                <wp:effectExtent l="0" t="0" r="381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85CA63" w14:textId="77777777" w:rsidR="00840A7F" w:rsidRPr="00840A7F" w:rsidRDefault="00000000" w:rsidP="00840A7F">
                            <w:pPr>
                              <w:rPr>
                                <w:color w:val="595959" w:themeColor="text1" w:themeTint="A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4"/>
                                <w:szCs w:val="14"/>
                                <w:lang w:val="ko"/>
                              </w:rPr>
                              <w:t>완료됨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25B90" id="Text Box 15" o:spid="_x0000_s1029" type="#_x0000_t202" style="position:absolute;margin-left:33.3pt;margin-top:242.35pt;width:47.7pt;height:19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" fillcolor="white [3212]" stroked="f">
                <v:textbox inset="0,0,0,0">
                  <w:txbxContent>
                    <w:p w14:paraId="1485CA63" w14:textId="77777777" w:rsidR="00840A7F" w:rsidRPr="00840A7F" w:rsidRDefault="00000000" w:rsidP="00840A7F">
                      <w:pPr>
                        <w:rPr>
                          <w:color w:val="595959" w:themeColor="text1" w:themeTint="A6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4"/>
                          <w:szCs w:val="14"/>
                          <w:lang w:val="ko"/>
                        </w:rPr>
                        <w:t>완료됨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41E7DD6" wp14:editId="1832B9B4">
                <wp:simplePos x="0" y="0"/>
                <wp:positionH relativeFrom="column">
                  <wp:posOffset>1725930</wp:posOffset>
                </wp:positionH>
                <wp:positionV relativeFrom="paragraph">
                  <wp:posOffset>3077845</wp:posOffset>
                </wp:positionV>
                <wp:extent cx="643890" cy="236220"/>
                <wp:effectExtent l="0" t="0" r="381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2362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EF39B4" w14:textId="77777777" w:rsidR="00840A7F" w:rsidRPr="00840A7F" w:rsidRDefault="00000000" w:rsidP="00840A7F">
                            <w:pPr>
                              <w:rPr>
                                <w:color w:val="595959" w:themeColor="text1" w:themeTint="A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4"/>
                                <w:szCs w:val="14"/>
                                <w:lang w:val="ko"/>
                              </w:rPr>
                              <w:t>일부 지연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E7DD6" id="Text Box 18" o:spid="_x0000_s1030" type="#_x0000_t202" style="position:absolute;margin-left:135.9pt;margin-top:242.35pt;width:50.7pt;height:18.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" fillcolor="white [3212]" stroked="f">
                <v:textbox inset="0,0,0,0">
                  <w:txbxContent>
                    <w:p w14:paraId="26EF39B4" w14:textId="77777777" w:rsidR="00840A7F" w:rsidRPr="00840A7F" w:rsidRDefault="00000000" w:rsidP="00840A7F">
                      <w:pPr>
                        <w:rPr>
                          <w:color w:val="595959" w:themeColor="text1" w:themeTint="A6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4"/>
                          <w:szCs w:val="14"/>
                          <w:lang w:val="ko"/>
                        </w:rPr>
                        <w:t>일부</w:t>
                      </w:r>
                      <w:proofErr w:type="spellEnd"/>
                      <w:r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4"/>
                          <w:szCs w:val="14"/>
                          <w:lang w:val="k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4"/>
                          <w:szCs w:val="14"/>
                          <w:lang w:val="ko"/>
                        </w:rPr>
                        <w:t>지연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2CC9AE6" wp14:editId="4E5F327F">
                <wp:simplePos x="0" y="0"/>
                <wp:positionH relativeFrom="column">
                  <wp:posOffset>57150</wp:posOffset>
                </wp:positionH>
                <wp:positionV relativeFrom="paragraph">
                  <wp:posOffset>589915</wp:posOffset>
                </wp:positionV>
                <wp:extent cx="1025525" cy="276225"/>
                <wp:effectExtent l="0" t="0" r="3175" b="95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5525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38BF1D" w14:textId="77777777" w:rsidR="00840A7F" w:rsidRPr="00840A7F" w:rsidRDefault="00000000" w:rsidP="00840A7F">
                            <w:pPr>
                              <w:jc w:val="right"/>
                              <w:rPr>
                                <w:color w:val="595959" w:themeColor="text1" w:themeTint="A6"/>
                                <w:sz w:val="14"/>
                                <w:szCs w:val="14"/>
                              </w:rPr>
                            </w:pPr>
                            <w:r w:rsidRPr="00840A7F"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4"/>
                                <w:szCs w:val="14"/>
                                <w:lang w:val="ko"/>
                              </w:rPr>
                              <w:t>고용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C9AE6" id="_x0000_s1031" type="#_x0000_t202" style="position:absolute;margin-left:4.5pt;margin-top:46.45pt;width:80.75pt;height:21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" fillcolor="white [3212]" stroked="f">
                <v:textbox inset="0,0,0,0">
                  <w:txbxContent>
                    <w:p w14:paraId="1738BF1D" w14:textId="77777777" w:rsidR="00840A7F" w:rsidRPr="00840A7F" w:rsidRDefault="00000000" w:rsidP="00840A7F">
                      <w:pPr>
                        <w:jc w:val="right"/>
                        <w:rPr>
                          <w:color w:val="595959" w:themeColor="text1" w:themeTint="A6"/>
                          <w:sz w:val="14"/>
                          <w:szCs w:val="14"/>
                        </w:rPr>
                      </w:pPr>
                      <w:proofErr w:type="spellStart"/>
                      <w:r w:rsidRPr="00840A7F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4"/>
                          <w:szCs w:val="14"/>
                          <w:lang w:val="ko"/>
                        </w:rPr>
                        <w:t>고용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5211887" wp14:editId="1BA36994">
                <wp:simplePos x="0" y="0"/>
                <wp:positionH relativeFrom="column">
                  <wp:posOffset>3048001</wp:posOffset>
                </wp:positionH>
                <wp:positionV relativeFrom="paragraph">
                  <wp:posOffset>3070226</wp:posOffset>
                </wp:positionV>
                <wp:extent cx="1005840" cy="228600"/>
                <wp:effectExtent l="0" t="0" r="381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0F412" w14:textId="77777777" w:rsidR="00840A7F" w:rsidRPr="00840A7F" w:rsidRDefault="00000000" w:rsidP="00840A7F">
                            <w:pPr>
                              <w:rPr>
                                <w:color w:val="595959" w:themeColor="text1" w:themeTint="A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4"/>
                                <w:szCs w:val="14"/>
                                <w:lang w:val="ko"/>
                              </w:rPr>
                              <w:t>향후 시작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11887" id="Text Box 20" o:spid="_x0000_s1032" type="#_x0000_t202" style="position:absolute;margin-left:240pt;margin-top:241.75pt;width:79.2pt;height:18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" fillcolor="white [3212]" stroked="f">
                <v:textbox inset="0,0,0,0">
                  <w:txbxContent>
                    <w:p w14:paraId="1CB0F412" w14:textId="77777777" w:rsidR="00840A7F" w:rsidRPr="00840A7F" w:rsidRDefault="00000000" w:rsidP="00840A7F">
                      <w:pPr>
                        <w:rPr>
                          <w:color w:val="595959" w:themeColor="text1" w:themeTint="A6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4"/>
                          <w:szCs w:val="14"/>
                          <w:lang w:val="ko"/>
                        </w:rPr>
                        <w:t>향후</w:t>
                      </w:r>
                      <w:proofErr w:type="spellEnd"/>
                      <w:r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4"/>
                          <w:szCs w:val="14"/>
                          <w:lang w:val="k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4"/>
                          <w:szCs w:val="14"/>
                          <w:lang w:val="ko"/>
                        </w:rPr>
                        <w:t>시작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043BE5B" wp14:editId="51EA95B4">
                <wp:simplePos x="0" y="0"/>
                <wp:positionH relativeFrom="margin">
                  <wp:posOffset>19050</wp:posOffset>
                </wp:positionH>
                <wp:positionV relativeFrom="paragraph">
                  <wp:posOffset>2555875</wp:posOffset>
                </wp:positionV>
                <wp:extent cx="1056005" cy="333375"/>
                <wp:effectExtent l="0" t="0" r="0" b="952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6005" cy="333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93B172" w14:textId="77777777" w:rsidR="00840A7F" w:rsidRPr="00840A7F" w:rsidRDefault="00000000" w:rsidP="00840A7F">
                            <w:pPr>
                              <w:jc w:val="right"/>
                              <w:rPr>
                                <w:color w:val="595959" w:themeColor="text1" w:themeTint="A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4"/>
                                <w:szCs w:val="14"/>
                                <w:lang w:val="ko"/>
                              </w:rPr>
                              <w:t>비상 상황 관리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3BE5B" id="Text Box 14" o:spid="_x0000_s1033" type="#_x0000_t202" style="position:absolute;margin-left:1.5pt;margin-top:201.25pt;width:83.15pt;height:26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" fillcolor="white [3212]" stroked="f">
                <v:textbox inset="0,0,0,0">
                  <w:txbxContent>
                    <w:p w14:paraId="0D93B172" w14:textId="77777777" w:rsidR="00840A7F" w:rsidRPr="00840A7F" w:rsidRDefault="00000000" w:rsidP="00840A7F">
                      <w:pPr>
                        <w:jc w:val="right"/>
                        <w:rPr>
                          <w:color w:val="595959" w:themeColor="text1" w:themeTint="A6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4"/>
                          <w:szCs w:val="14"/>
                          <w:lang w:val="ko"/>
                        </w:rPr>
                        <w:t>비상</w:t>
                      </w:r>
                      <w:proofErr w:type="spellEnd"/>
                      <w:r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4"/>
                          <w:szCs w:val="14"/>
                          <w:lang w:val="k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4"/>
                          <w:szCs w:val="14"/>
                          <w:lang w:val="ko"/>
                        </w:rPr>
                        <w:t>상황</w:t>
                      </w:r>
                      <w:proofErr w:type="spellEnd"/>
                      <w:r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4"/>
                          <w:szCs w:val="14"/>
                          <w:lang w:val="k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4"/>
                          <w:szCs w:val="14"/>
                          <w:lang w:val="ko"/>
                        </w:rPr>
                        <w:t>관리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F7E02C4" wp14:editId="103CF405">
                <wp:simplePos x="0" y="0"/>
                <wp:positionH relativeFrom="column">
                  <wp:posOffset>300990</wp:posOffset>
                </wp:positionH>
                <wp:positionV relativeFrom="paragraph">
                  <wp:posOffset>2068195</wp:posOffset>
                </wp:positionV>
                <wp:extent cx="781685" cy="276225"/>
                <wp:effectExtent l="0" t="0" r="0" b="952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685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5C9422" w14:textId="77777777" w:rsidR="00840A7F" w:rsidRPr="00840A7F" w:rsidRDefault="00000000" w:rsidP="00840A7F">
                            <w:pPr>
                              <w:jc w:val="right"/>
                              <w:rPr>
                                <w:color w:val="595959" w:themeColor="text1" w:themeTint="A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4"/>
                                <w:szCs w:val="14"/>
                                <w:lang w:val="ko"/>
                              </w:rPr>
                              <w:t>안전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E02C4" id="Text Box 7" o:spid="_x0000_s1034" type="#_x0000_t202" style="position:absolute;margin-left:23.7pt;margin-top:162.85pt;width:61.55pt;height:21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" fillcolor="white [3212]" stroked="f">
                <v:textbox inset="0,0,0,0">
                  <w:txbxContent>
                    <w:p w14:paraId="205C9422" w14:textId="77777777" w:rsidR="00840A7F" w:rsidRPr="00840A7F" w:rsidRDefault="00000000" w:rsidP="00840A7F">
                      <w:pPr>
                        <w:jc w:val="right"/>
                        <w:rPr>
                          <w:color w:val="595959" w:themeColor="text1" w:themeTint="A6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4"/>
                          <w:szCs w:val="14"/>
                          <w:lang w:val="ko"/>
                        </w:rPr>
                        <w:t>안전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D6A1CFD" wp14:editId="3AE6E017">
                <wp:simplePos x="0" y="0"/>
                <wp:positionH relativeFrom="margin">
                  <wp:posOffset>64770</wp:posOffset>
                </wp:positionH>
                <wp:positionV relativeFrom="paragraph">
                  <wp:posOffset>1572895</wp:posOffset>
                </wp:positionV>
                <wp:extent cx="1014095" cy="276225"/>
                <wp:effectExtent l="0" t="0" r="0" b="952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4095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42D571" w14:textId="77777777" w:rsidR="00840A7F" w:rsidRPr="00840A7F" w:rsidRDefault="00000000" w:rsidP="00840A7F">
                            <w:pPr>
                              <w:jc w:val="right"/>
                              <w:rPr>
                                <w:color w:val="595959" w:themeColor="text1" w:themeTint="A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4"/>
                                <w:szCs w:val="14"/>
                                <w:lang w:val="ko"/>
                              </w:rPr>
                              <w:t>유아 보육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A1CFD" id="Text Box 5" o:spid="_x0000_s1035" type="#_x0000_t202" style="position:absolute;margin-left:5.1pt;margin-top:123.85pt;width:79.85pt;height:21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" fillcolor="white [3212]" stroked="f">
                <v:textbox inset="0,0,0,0">
                  <w:txbxContent>
                    <w:p w14:paraId="4742D571" w14:textId="77777777" w:rsidR="00840A7F" w:rsidRPr="00840A7F" w:rsidRDefault="00000000" w:rsidP="00840A7F">
                      <w:pPr>
                        <w:jc w:val="right"/>
                        <w:rPr>
                          <w:color w:val="595959" w:themeColor="text1" w:themeTint="A6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4"/>
                          <w:szCs w:val="14"/>
                          <w:lang w:val="ko"/>
                        </w:rPr>
                        <w:t>유아</w:t>
                      </w:r>
                      <w:proofErr w:type="spellEnd"/>
                      <w:r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4"/>
                          <w:szCs w:val="14"/>
                          <w:lang w:val="k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4"/>
                          <w:szCs w:val="14"/>
                          <w:lang w:val="ko"/>
                        </w:rPr>
                        <w:t>보육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62FA573" wp14:editId="426322B6">
                <wp:simplePos x="0" y="0"/>
                <wp:positionH relativeFrom="column">
                  <wp:posOffset>29210</wp:posOffset>
                </wp:positionH>
                <wp:positionV relativeFrom="paragraph">
                  <wp:posOffset>1084580</wp:posOffset>
                </wp:positionV>
                <wp:extent cx="1055461" cy="276225"/>
                <wp:effectExtent l="0" t="0" r="0" b="952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5461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0F3CA9" w14:textId="77777777" w:rsidR="00840A7F" w:rsidRPr="00840A7F" w:rsidRDefault="00000000" w:rsidP="00840A7F">
                            <w:pPr>
                              <w:jc w:val="right"/>
                              <w:rPr>
                                <w:color w:val="595959" w:themeColor="text1" w:themeTint="A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4"/>
                                <w:szCs w:val="14"/>
                                <w:lang w:val="ko"/>
                              </w:rPr>
                              <w:t>지역사회의 태도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FA573" id="Text Box 4" o:spid="_x0000_s1036" type="#_x0000_t202" style="position:absolute;margin-left:2.3pt;margin-top:85.4pt;width:83.1pt;height:21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" fillcolor="white [3212]" stroked="f">
                <v:textbox inset="0,0,0,0">
                  <w:txbxContent>
                    <w:p w14:paraId="140F3CA9" w14:textId="77777777" w:rsidR="00840A7F" w:rsidRPr="00840A7F" w:rsidRDefault="00000000" w:rsidP="00840A7F">
                      <w:pPr>
                        <w:jc w:val="right"/>
                        <w:rPr>
                          <w:color w:val="595959" w:themeColor="text1" w:themeTint="A6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4"/>
                          <w:szCs w:val="14"/>
                          <w:lang w:val="ko"/>
                        </w:rPr>
                        <w:t>지역사회의</w:t>
                      </w:r>
                      <w:proofErr w:type="spellEnd"/>
                      <w:r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4"/>
                          <w:szCs w:val="14"/>
                          <w:lang w:val="k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4"/>
                          <w:szCs w:val="14"/>
                          <w:lang w:val="ko"/>
                        </w:rPr>
                        <w:t>태도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84344" w:rsidRPr="00B75339">
        <w:rPr>
          <w:rFonts w:asciiTheme="minorBidi" w:hAnsiTheme="minorBidi" w:hint="eastAsia"/>
          <w:noProof/>
          <w:lang w:eastAsia="ko-KR"/>
        </w:rPr>
        <w:drawing>
          <wp:inline distT="0" distB="0" distL="0" distR="0" wp14:anchorId="163C4A50" wp14:editId="66293E7D">
            <wp:extent cx="5713171" cy="3363281"/>
            <wp:effectExtent l="0" t="0" r="1905" b="8890"/>
            <wp:docPr id="1" name="Picture 1" descr="5 페이지의 표 1에 나와 있는 관할 구역별 전국 진행 상황을 보여 주는 막대 그래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5 페이지의 표 1에 나와 있는 관할 구역별 전국 진행 상황을 보여 주는 막대 그래프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165" cy="33685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58CAB8" w14:textId="77777777" w:rsidR="00385F3B" w:rsidRPr="00B75339" w:rsidRDefault="00385F3B" w:rsidP="00041A0F">
      <w:pPr>
        <w:spacing w:before="60" w:after="120" w:line="240" w:lineRule="auto"/>
        <w:rPr>
          <w:rFonts w:asciiTheme="minorBidi" w:hAnsiTheme="minorBidi"/>
          <w:lang w:eastAsia="ko-KR"/>
        </w:rPr>
      </w:pPr>
    </w:p>
    <w:p w14:paraId="3A659B95" w14:textId="77777777" w:rsidR="003665CA" w:rsidRPr="00B75339" w:rsidRDefault="00000000" w:rsidP="00041A0F">
      <w:pPr>
        <w:spacing w:before="60" w:after="120" w:line="240" w:lineRule="auto"/>
        <w:rPr>
          <w:rFonts w:asciiTheme="minorBidi" w:hAnsiTheme="minorBidi"/>
          <w:lang w:eastAsia="ko-KR"/>
        </w:rPr>
      </w:pPr>
      <w:r w:rsidRPr="00B75339">
        <w:rPr>
          <w:rFonts w:asciiTheme="minorBidi" w:eastAsia="Malgun Gothic" w:hAnsiTheme="minorBidi" w:hint="eastAsia"/>
          <w:lang w:val="ko" w:eastAsia="ko-KR"/>
        </w:rPr>
        <w:t>정부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전반에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걸쳐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활동의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90% </w:t>
      </w:r>
      <w:r w:rsidRPr="00B75339">
        <w:rPr>
          <w:rFonts w:asciiTheme="minorBidi" w:eastAsia="Malgun Gothic" w:hAnsiTheme="minorBidi" w:hint="eastAsia"/>
          <w:lang w:val="ko" w:eastAsia="ko-KR"/>
        </w:rPr>
        <w:t>이상이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완료되었거나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, </w:t>
      </w:r>
      <w:r w:rsidRPr="00B75339">
        <w:rPr>
          <w:rFonts w:asciiTheme="minorBidi" w:eastAsia="Malgun Gothic" w:hAnsiTheme="minorBidi" w:hint="eastAsia"/>
          <w:lang w:val="ko" w:eastAsia="ko-KR"/>
        </w:rPr>
        <w:t>정상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진행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중에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있거나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, </w:t>
      </w:r>
      <w:r w:rsidRPr="00B75339">
        <w:rPr>
          <w:rFonts w:asciiTheme="minorBidi" w:eastAsia="Malgun Gothic" w:hAnsiTheme="minorBidi" w:hint="eastAsia"/>
          <w:lang w:val="ko" w:eastAsia="ko-KR"/>
        </w:rPr>
        <w:t>일부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지연이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있는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것으로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보고되었습니다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. </w:t>
      </w:r>
      <w:r w:rsidRPr="00B75339">
        <w:rPr>
          <w:rFonts w:asciiTheme="minorBidi" w:eastAsia="Malgun Gothic" w:hAnsiTheme="minorBidi" w:hint="eastAsia"/>
          <w:lang w:val="ko" w:eastAsia="ko-KR"/>
        </w:rPr>
        <w:t>서호주는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보고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기간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중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예정대로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진행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중인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활동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비율</w:t>
      </w:r>
      <w:r w:rsidRPr="00B75339">
        <w:rPr>
          <w:rFonts w:asciiTheme="minorBidi" w:eastAsia="Malgun Gothic" w:hAnsiTheme="minorBidi" w:hint="eastAsia"/>
          <w:lang w:val="ko" w:eastAsia="ko-KR"/>
        </w:rPr>
        <w:t>(100%)</w:t>
      </w:r>
      <w:r w:rsidRPr="00B75339">
        <w:rPr>
          <w:rFonts w:asciiTheme="minorBidi" w:eastAsia="Malgun Gothic" w:hAnsiTheme="minorBidi" w:hint="eastAsia"/>
          <w:lang w:val="ko" w:eastAsia="ko-KR"/>
        </w:rPr>
        <w:t>이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가장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높았습니다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. </w:t>
      </w:r>
      <w:r w:rsidRPr="00B75339">
        <w:rPr>
          <w:rFonts w:asciiTheme="minorBidi" w:eastAsia="Malgun Gothic" w:hAnsiTheme="minorBidi" w:hint="eastAsia"/>
          <w:lang w:val="ko" w:eastAsia="ko-KR"/>
        </w:rPr>
        <w:t>남호주는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보고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기간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중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완료된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활동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건수</w:t>
      </w:r>
      <w:r w:rsidRPr="00B75339">
        <w:rPr>
          <w:rFonts w:asciiTheme="minorBidi" w:eastAsia="Malgun Gothic" w:hAnsiTheme="minorBidi" w:hint="eastAsia"/>
          <w:lang w:val="ko" w:eastAsia="ko-KR"/>
        </w:rPr>
        <w:t>(15</w:t>
      </w:r>
      <w:r w:rsidRPr="00B75339">
        <w:rPr>
          <w:rFonts w:asciiTheme="minorBidi" w:eastAsia="Malgun Gothic" w:hAnsiTheme="minorBidi" w:hint="eastAsia"/>
          <w:lang w:val="ko" w:eastAsia="ko-KR"/>
        </w:rPr>
        <w:t>개</w:t>
      </w:r>
      <w:r w:rsidRPr="00B75339">
        <w:rPr>
          <w:rFonts w:asciiTheme="minorBidi" w:eastAsia="Malgun Gothic" w:hAnsiTheme="minorBidi" w:hint="eastAsia"/>
          <w:lang w:val="ko" w:eastAsia="ko-KR"/>
        </w:rPr>
        <w:t>)</w:t>
      </w:r>
      <w:r w:rsidRPr="00B75339">
        <w:rPr>
          <w:rFonts w:asciiTheme="minorBidi" w:eastAsia="Malgun Gothic" w:hAnsiTheme="minorBidi" w:hint="eastAsia"/>
          <w:lang w:val="ko" w:eastAsia="ko-KR"/>
        </w:rPr>
        <w:t>가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가장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많았습니다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.  </w:t>
      </w:r>
    </w:p>
    <w:p w14:paraId="670E7972" w14:textId="77777777" w:rsidR="00EA3E22" w:rsidRPr="00B75339" w:rsidRDefault="00000000" w:rsidP="00041A0F">
      <w:pPr>
        <w:spacing w:before="60" w:after="120" w:line="240" w:lineRule="auto"/>
        <w:rPr>
          <w:rFonts w:asciiTheme="minorBidi" w:hAnsiTheme="minorBidi"/>
          <w:lang w:eastAsia="ko-KR"/>
        </w:rPr>
      </w:pPr>
      <w:r w:rsidRPr="00B75339">
        <w:rPr>
          <w:rFonts w:asciiTheme="minorBidi" w:eastAsia="Malgun Gothic" w:hAnsiTheme="minorBidi" w:hint="eastAsia"/>
          <w:lang w:val="ko" w:eastAsia="ko-KR"/>
        </w:rPr>
        <w:t>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2: </w:t>
      </w:r>
      <w:r w:rsidRPr="00B75339">
        <w:rPr>
          <w:rFonts w:asciiTheme="minorBidi" w:eastAsia="Malgun Gothic" w:hAnsiTheme="minorBidi" w:hint="eastAsia"/>
          <w:lang w:val="ko" w:eastAsia="ko-KR"/>
        </w:rPr>
        <w:t>정부별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TAP </w:t>
      </w:r>
      <w:r w:rsidRPr="00B75339">
        <w:rPr>
          <w:rFonts w:asciiTheme="minorBidi" w:eastAsia="Malgun Gothic" w:hAnsiTheme="minorBidi" w:hint="eastAsia"/>
          <w:lang w:val="ko" w:eastAsia="ko-KR"/>
        </w:rPr>
        <w:t>활동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진행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상황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및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현황</w:t>
      </w:r>
    </w:p>
    <w:tbl>
      <w:tblPr>
        <w:tblW w:w="9736" w:type="dxa"/>
        <w:tblLayout w:type="fixed"/>
        <w:tblLook w:val="04A0" w:firstRow="1" w:lastRow="0" w:firstColumn="1" w:lastColumn="0" w:noHBand="0" w:noVBand="1"/>
      </w:tblPr>
      <w:tblGrid>
        <w:gridCol w:w="1838"/>
        <w:gridCol w:w="1316"/>
        <w:gridCol w:w="1316"/>
        <w:gridCol w:w="1317"/>
        <w:gridCol w:w="1316"/>
        <w:gridCol w:w="1316"/>
        <w:gridCol w:w="1317"/>
      </w:tblGrid>
      <w:tr w:rsidR="00964253" w:rsidRPr="00B75339" w14:paraId="78C26BF8" w14:textId="77777777" w:rsidTr="00521B3B">
        <w:trPr>
          <w:trHeight w:val="300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155EDD8" w14:textId="77777777" w:rsidR="00D16E43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정부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bottom"/>
            <w:hideMark/>
          </w:tcPr>
          <w:p w14:paraId="489252BB" w14:textId="77777777" w:rsidR="00D16E43" w:rsidRPr="00B75339" w:rsidRDefault="00000000" w:rsidP="00041A0F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완료됨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bottom"/>
            <w:hideMark/>
          </w:tcPr>
          <w:p w14:paraId="307CB2EA" w14:textId="77777777" w:rsidR="00D16E43" w:rsidRPr="00B75339" w:rsidRDefault="00000000" w:rsidP="00041A0F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정상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진행중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bottom"/>
            <w:hideMark/>
          </w:tcPr>
          <w:p w14:paraId="3AE892D3" w14:textId="77777777" w:rsidR="00D16E43" w:rsidRPr="00B75339" w:rsidRDefault="00000000" w:rsidP="00041A0F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일부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지연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bottom"/>
            <w:hideMark/>
          </w:tcPr>
          <w:p w14:paraId="07557E00" w14:textId="77777777" w:rsidR="00D16E43" w:rsidRPr="00B75339" w:rsidRDefault="00000000" w:rsidP="00041A0F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일시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중지됨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bottom"/>
            <w:hideMark/>
          </w:tcPr>
          <w:p w14:paraId="75CF7534" w14:textId="77777777" w:rsidR="00D16E43" w:rsidRPr="00B75339" w:rsidRDefault="00000000" w:rsidP="00041A0F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향후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시작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bottom"/>
            <w:hideMark/>
          </w:tcPr>
          <w:p w14:paraId="32D0365D" w14:textId="77777777" w:rsidR="00D16E43" w:rsidRPr="00B75339" w:rsidRDefault="00000000" w:rsidP="00041A0F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합계</w:t>
            </w:r>
          </w:p>
        </w:tc>
      </w:tr>
      <w:tr w:rsidR="00964253" w:rsidRPr="00B75339" w14:paraId="53690053" w14:textId="77777777" w:rsidTr="00521B3B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4EF4C" w14:textId="77777777" w:rsidR="00D16E43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호주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정부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D0729" w14:textId="77777777" w:rsidR="00D16E43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5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86D7C" w14:textId="77777777" w:rsidR="00D16E43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31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D13BA" w14:textId="77777777" w:rsidR="00D16E43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16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A8CB4" w14:textId="77777777" w:rsidR="00D16E43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1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4AFD5" w14:textId="77777777" w:rsidR="00D16E43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6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A3B12" w14:textId="77777777" w:rsidR="00D16E43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59</w:t>
            </w:r>
          </w:p>
        </w:tc>
      </w:tr>
      <w:tr w:rsidR="00964253" w:rsidRPr="00B75339" w14:paraId="2B3D35FE" w14:textId="77777777" w:rsidTr="00521B3B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E415F" w14:textId="77777777" w:rsidR="00D16E43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뉴사우스웨일즈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ED5D2" w14:textId="77777777" w:rsidR="00D16E43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D99F5" w14:textId="77777777" w:rsidR="00D16E43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31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7F61D" w14:textId="77777777" w:rsidR="00D16E43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9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99385" w14:textId="77777777" w:rsidR="00D16E43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D3F1E" w14:textId="77777777" w:rsidR="00D16E43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B27A8" w14:textId="77777777" w:rsidR="00D16E43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46</w:t>
            </w:r>
          </w:p>
        </w:tc>
      </w:tr>
      <w:tr w:rsidR="00964253" w:rsidRPr="00B75339" w14:paraId="5517A88D" w14:textId="77777777" w:rsidTr="00521B3B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D2292" w14:textId="77777777" w:rsidR="00D16E43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빅토리아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417F3" w14:textId="77777777" w:rsidR="00D16E43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7A81C" w14:textId="77777777" w:rsidR="00D16E43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46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9040E" w14:textId="77777777" w:rsidR="00D16E43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D444E" w14:textId="77777777" w:rsidR="00D16E43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25F85" w14:textId="77777777" w:rsidR="00D16E43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73C79" w14:textId="77777777" w:rsidR="00D16E43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50</w:t>
            </w:r>
          </w:p>
        </w:tc>
      </w:tr>
      <w:tr w:rsidR="00964253" w:rsidRPr="00B75339" w14:paraId="03C5DA70" w14:textId="77777777" w:rsidTr="00521B3B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A04B7" w14:textId="77777777" w:rsidR="00D16E43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퀸즐랜드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38BA4" w14:textId="77777777" w:rsidR="00D16E43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9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0DE07" w14:textId="77777777" w:rsidR="00D16E43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37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2AF5F" w14:textId="77777777" w:rsidR="00D16E43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8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EC107" w14:textId="77777777" w:rsidR="00D16E43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00A80" w14:textId="77777777" w:rsidR="00D16E43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1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FABFD" w14:textId="77777777" w:rsidR="00D16E43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55</w:t>
            </w:r>
          </w:p>
        </w:tc>
      </w:tr>
      <w:tr w:rsidR="00964253" w:rsidRPr="00B75339" w14:paraId="4530FAD7" w14:textId="77777777" w:rsidTr="00521B3B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99FC7" w14:textId="77777777" w:rsidR="00D16E43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서호주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36BC4" w14:textId="77777777" w:rsidR="00D16E43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9E2D7" w14:textId="77777777" w:rsidR="00D16E43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31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04B7E" w14:textId="77777777" w:rsidR="00D16E43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CE9AE" w14:textId="77777777" w:rsidR="00D16E43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D87EF" w14:textId="77777777" w:rsidR="00D16E43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4BFDB" w14:textId="77777777" w:rsidR="00D16E43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31</w:t>
            </w:r>
          </w:p>
        </w:tc>
      </w:tr>
      <w:tr w:rsidR="00964253" w:rsidRPr="00B75339" w14:paraId="4DACDF9F" w14:textId="77777777" w:rsidTr="00521B3B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3F27C" w14:textId="77777777" w:rsidR="00D16E43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남호주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A337F" w14:textId="77777777" w:rsidR="00D16E43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15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66EAC" w14:textId="77777777" w:rsidR="00D16E43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47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09DAB" w14:textId="77777777" w:rsidR="00D16E43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D7326" w14:textId="77777777" w:rsidR="00D16E43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76454" w14:textId="77777777" w:rsidR="00D16E43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2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0B718" w14:textId="77777777" w:rsidR="00D16E43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69</w:t>
            </w:r>
          </w:p>
        </w:tc>
      </w:tr>
      <w:tr w:rsidR="00964253" w:rsidRPr="00B75339" w14:paraId="2CDB1FDF" w14:textId="77777777" w:rsidTr="00521B3B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BB0AC" w14:textId="77777777" w:rsidR="00D16E43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태즈매니아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5B57C" w14:textId="77777777" w:rsidR="00D16E43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051C2" w14:textId="77777777" w:rsidR="00D16E43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21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D2EAF" w14:textId="77777777" w:rsidR="00D16E43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5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4B3AF" w14:textId="77777777" w:rsidR="00D16E43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E1EAF" w14:textId="77777777" w:rsidR="00D16E43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BFECF" w14:textId="77777777" w:rsidR="00D16E43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29</w:t>
            </w:r>
          </w:p>
        </w:tc>
      </w:tr>
      <w:tr w:rsidR="00964253" w:rsidRPr="00B75339" w14:paraId="172E6709" w14:textId="77777777" w:rsidTr="00521B3B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26B3A" w14:textId="77777777" w:rsidR="00D16E43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ACT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87944" w14:textId="77777777" w:rsidR="00D16E43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126CF" w14:textId="77777777" w:rsidR="00D16E43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35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A857A" w14:textId="77777777" w:rsidR="00D16E43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1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F6E98" w14:textId="77777777" w:rsidR="00D16E43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26575" w14:textId="77777777" w:rsidR="00D16E43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B01BD" w14:textId="77777777" w:rsidR="00D16E43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40</w:t>
            </w:r>
          </w:p>
        </w:tc>
      </w:tr>
      <w:tr w:rsidR="00964253" w:rsidRPr="00B75339" w14:paraId="4CE652EC" w14:textId="77777777" w:rsidTr="00521B3B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380A9" w14:textId="77777777" w:rsidR="00D16E43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노던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테리토리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BBCAB" w14:textId="77777777" w:rsidR="00D16E43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1CDD5" w14:textId="77777777" w:rsidR="00D16E43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28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21276" w14:textId="77777777" w:rsidR="00D16E43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B078A" w14:textId="77777777" w:rsidR="00D16E43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D2EB3" w14:textId="77777777" w:rsidR="00D16E43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53C46" w14:textId="77777777" w:rsidR="00D16E43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38</w:t>
            </w:r>
          </w:p>
        </w:tc>
      </w:tr>
      <w:tr w:rsidR="00964253" w:rsidRPr="00B75339" w14:paraId="56AA08EC" w14:textId="77777777" w:rsidTr="00521B3B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B080D90" w14:textId="77777777" w:rsidR="00D16E43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전국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합계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EFD2162" w14:textId="77777777" w:rsidR="00D16E43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43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FF67ECD" w14:textId="77777777" w:rsidR="00D16E43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307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E6B3BE9" w14:textId="77777777" w:rsidR="00D16E43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48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2E657BF" w14:textId="77777777" w:rsidR="00D16E43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10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9C12F34" w14:textId="77777777" w:rsidR="00D16E43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9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33C9842" w14:textId="77777777" w:rsidR="00D16E43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417</w:t>
            </w:r>
          </w:p>
        </w:tc>
      </w:tr>
    </w:tbl>
    <w:p w14:paraId="5425239E" w14:textId="77777777" w:rsidR="00D16E43" w:rsidRPr="00B75339" w:rsidRDefault="00D16E43" w:rsidP="00041A0F">
      <w:pPr>
        <w:spacing w:before="60" w:after="120" w:line="240" w:lineRule="auto"/>
        <w:rPr>
          <w:rFonts w:asciiTheme="minorBidi" w:hAnsiTheme="minorBidi"/>
          <w:lang w:eastAsia="ko-KR"/>
        </w:rPr>
      </w:pPr>
    </w:p>
    <w:p w14:paraId="155BAF45" w14:textId="77777777" w:rsidR="003941D4" w:rsidRDefault="003941D4">
      <w:pPr>
        <w:rPr>
          <w:rFonts w:asciiTheme="minorBidi" w:eastAsia="Malgun Gothic" w:hAnsiTheme="minorBidi"/>
          <w:lang w:val="ko" w:eastAsia="ko-KR"/>
        </w:rPr>
      </w:pPr>
      <w:r>
        <w:rPr>
          <w:rFonts w:asciiTheme="minorBidi" w:eastAsia="Malgun Gothic" w:hAnsiTheme="minorBidi"/>
          <w:lang w:val="ko" w:eastAsia="ko-KR"/>
        </w:rPr>
        <w:br w:type="page"/>
      </w:r>
    </w:p>
    <w:p w14:paraId="2FD45518" w14:textId="574F3972" w:rsidR="003665CA" w:rsidRPr="00B75339" w:rsidRDefault="00000000" w:rsidP="00041A0F">
      <w:pPr>
        <w:spacing w:before="60" w:after="120" w:line="240" w:lineRule="auto"/>
        <w:rPr>
          <w:rFonts w:asciiTheme="minorBidi" w:hAnsiTheme="minorBidi"/>
          <w:lang w:eastAsia="ko-KR"/>
        </w:rPr>
      </w:pPr>
      <w:r w:rsidRPr="00B75339">
        <w:rPr>
          <w:rFonts w:asciiTheme="minorBidi" w:eastAsia="Malgun Gothic" w:hAnsiTheme="minorBidi" w:hint="eastAsia"/>
          <w:lang w:val="ko" w:eastAsia="ko-KR"/>
        </w:rPr>
        <w:lastRenderedPageBreak/>
        <w:t>차트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2: </w:t>
      </w:r>
      <w:r w:rsidRPr="00B75339">
        <w:rPr>
          <w:rFonts w:asciiTheme="minorBidi" w:eastAsia="Malgun Gothic" w:hAnsiTheme="minorBidi" w:hint="eastAsia"/>
          <w:lang w:val="ko" w:eastAsia="ko-KR"/>
        </w:rPr>
        <w:t>정부별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TAP </w:t>
      </w:r>
      <w:r w:rsidRPr="00B75339">
        <w:rPr>
          <w:rFonts w:asciiTheme="minorBidi" w:eastAsia="Malgun Gothic" w:hAnsiTheme="minorBidi" w:hint="eastAsia"/>
          <w:lang w:val="ko" w:eastAsia="ko-KR"/>
        </w:rPr>
        <w:t>활동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진행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상황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및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현황</w:t>
      </w:r>
    </w:p>
    <w:p w14:paraId="7FD13462" w14:textId="2A54690B" w:rsidR="003665CA" w:rsidRPr="00B75339" w:rsidRDefault="00041A0F" w:rsidP="00041A0F">
      <w:pPr>
        <w:spacing w:before="60" w:after="120" w:line="240" w:lineRule="auto"/>
        <w:rPr>
          <w:rFonts w:asciiTheme="minorBidi" w:hAnsiTheme="minorBidi"/>
          <w:lang w:eastAsia="ko-KR"/>
        </w:rPr>
      </w:pP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6B1F5A92" wp14:editId="2AA2CFB5">
                <wp:simplePos x="0" y="0"/>
                <wp:positionH relativeFrom="column">
                  <wp:posOffset>89452</wp:posOffset>
                </wp:positionH>
                <wp:positionV relativeFrom="paragraph">
                  <wp:posOffset>2365513</wp:posOffset>
                </wp:positionV>
                <wp:extent cx="844329" cy="247650"/>
                <wp:effectExtent l="0" t="0" r="0" b="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329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3458AE" w14:textId="77777777" w:rsidR="00235A43" w:rsidRPr="00235A43" w:rsidRDefault="00000000" w:rsidP="00235A43">
                            <w:pPr>
                              <w:jc w:val="right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태즈매니아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F5A92" id="Text Box 37" o:spid="_x0000_s1037" type="#_x0000_t202" style="position:absolute;margin-left:7.05pt;margin-top:186.25pt;width:66.5pt;height:19.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" fillcolor="white [3212]" stroked="f">
                <v:textbox inset="0,0,0,0">
                  <w:txbxContent>
                    <w:p w14:paraId="263458AE" w14:textId="77777777" w:rsidR="00235A43" w:rsidRPr="00235A43" w:rsidRDefault="00000000" w:rsidP="00235A43">
                      <w:pPr>
                        <w:jc w:val="right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태즈매니아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2933A623" wp14:editId="6D32C5DE">
                <wp:simplePos x="0" y="0"/>
                <wp:positionH relativeFrom="column">
                  <wp:posOffset>220649</wp:posOffset>
                </wp:positionH>
                <wp:positionV relativeFrom="paragraph">
                  <wp:posOffset>492981</wp:posOffset>
                </wp:positionV>
                <wp:extent cx="697230" cy="247650"/>
                <wp:effectExtent l="0" t="0" r="7620" b="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4231F3" w14:textId="77777777" w:rsidR="00235A43" w:rsidRPr="00235A43" w:rsidRDefault="00000000" w:rsidP="00235A43">
                            <w:pPr>
                              <w:jc w:val="right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235A43"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호주 정부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3A623" id="Text Box 31" o:spid="_x0000_s1038" type="#_x0000_t202" style="position:absolute;margin-left:17.35pt;margin-top:38.8pt;width:54.9pt;height:19.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" fillcolor="white [3212]" stroked="f">
                <v:textbox inset="0,0,0,0">
                  <w:txbxContent>
                    <w:p w14:paraId="684231F3" w14:textId="77777777" w:rsidR="00235A43" w:rsidRPr="00235A43" w:rsidRDefault="00000000" w:rsidP="00235A43">
                      <w:pPr>
                        <w:jc w:val="right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 w:rsidRPr="00235A43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호주</w:t>
                      </w:r>
                      <w:proofErr w:type="spellEnd"/>
                      <w:r w:rsidRPr="00235A43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 xml:space="preserve"> </w:t>
                      </w:r>
                      <w:proofErr w:type="spellStart"/>
                      <w:r w:rsidRPr="00235A43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정부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6D7D9B9A" wp14:editId="449DA650">
                <wp:simplePos x="0" y="0"/>
                <wp:positionH relativeFrom="column">
                  <wp:posOffset>89452</wp:posOffset>
                </wp:positionH>
                <wp:positionV relativeFrom="paragraph">
                  <wp:posOffset>795130</wp:posOffset>
                </wp:positionV>
                <wp:extent cx="840354" cy="247650"/>
                <wp:effectExtent l="0" t="0" r="0" b="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0354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C21040" w14:textId="77777777" w:rsidR="00235A43" w:rsidRPr="00235A43" w:rsidRDefault="00000000" w:rsidP="00235A43">
                            <w:pPr>
                              <w:jc w:val="right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뉴사우스웨일즈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D9B9A" id="Text Box 32" o:spid="_x0000_s1039" type="#_x0000_t202" style="position:absolute;margin-left:7.05pt;margin-top:62.6pt;width:66.15pt;height:19.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" fillcolor="white [3212]" stroked="f">
                <v:textbox inset="0,0,0,0">
                  <w:txbxContent>
                    <w:p w14:paraId="57C21040" w14:textId="77777777" w:rsidR="00235A43" w:rsidRPr="00235A43" w:rsidRDefault="00000000" w:rsidP="00235A43">
                      <w:pPr>
                        <w:jc w:val="right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뉴사우스웨일즈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C4B133F" wp14:editId="17DDD0A5">
                <wp:simplePos x="0" y="0"/>
                <wp:positionH relativeFrom="margin">
                  <wp:posOffset>3532367</wp:posOffset>
                </wp:positionH>
                <wp:positionV relativeFrom="paragraph">
                  <wp:posOffset>3450865</wp:posOffset>
                </wp:positionV>
                <wp:extent cx="441960" cy="532737"/>
                <wp:effectExtent l="0" t="0" r="0" b="127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53273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2C3D3F" w14:textId="77777777" w:rsidR="00235A43" w:rsidRPr="00235A43" w:rsidRDefault="00000000" w:rsidP="00235A43">
                            <w:pPr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235A43"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일시 중지됨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B133F" id="Text Box 29" o:spid="_x0000_s1040" type="#_x0000_t202" style="position:absolute;margin-left:278.15pt;margin-top:271.7pt;width:34.8pt;height:41.9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" fillcolor="white [3212]" stroked="f">
                <v:textbox inset="0,0,0,0">
                  <w:txbxContent>
                    <w:p w14:paraId="212C3D3F" w14:textId="77777777" w:rsidR="00235A43" w:rsidRPr="00235A43" w:rsidRDefault="00000000" w:rsidP="00235A43">
                      <w:pPr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 w:rsidRPr="00235A43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일시</w:t>
                      </w:r>
                      <w:proofErr w:type="spellEnd"/>
                      <w:r w:rsidRPr="00235A43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 xml:space="preserve"> </w:t>
                      </w:r>
                      <w:proofErr w:type="spellStart"/>
                      <w:r w:rsidRPr="00235A43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중지됨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B56D773" wp14:editId="3F3D8D70">
                <wp:simplePos x="0" y="0"/>
                <wp:positionH relativeFrom="column">
                  <wp:posOffset>2109083</wp:posOffset>
                </wp:positionH>
                <wp:positionV relativeFrom="paragraph">
                  <wp:posOffset>3450865</wp:posOffset>
                </wp:positionV>
                <wp:extent cx="461010" cy="489005"/>
                <wp:effectExtent l="0" t="0" r="0" b="635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" cy="4890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C58208" w14:textId="77777777" w:rsidR="00235A43" w:rsidRPr="00235A43" w:rsidRDefault="00000000" w:rsidP="00235A43">
                            <w:pPr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235A43"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정상 진행중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6D773" id="Text Box 27" o:spid="_x0000_s1041" type="#_x0000_t202" style="position:absolute;margin-left:166.05pt;margin-top:271.7pt;width:36.3pt;height:38.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" fillcolor="white [3212]" stroked="f">
                <v:textbox inset="0,0,0,0">
                  <w:txbxContent>
                    <w:p w14:paraId="37C58208" w14:textId="77777777" w:rsidR="00235A43" w:rsidRPr="00235A43" w:rsidRDefault="00000000" w:rsidP="00235A43">
                      <w:pPr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 w:rsidRPr="00235A43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정상</w:t>
                      </w:r>
                      <w:proofErr w:type="spellEnd"/>
                      <w:r w:rsidRPr="00235A43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 xml:space="preserve"> </w:t>
                      </w:r>
                      <w:proofErr w:type="spellStart"/>
                      <w:r w:rsidRPr="00235A43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진행중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40F4923" wp14:editId="07D43BB7">
                <wp:simplePos x="0" y="0"/>
                <wp:positionH relativeFrom="column">
                  <wp:posOffset>996305</wp:posOffset>
                </wp:positionH>
                <wp:positionV relativeFrom="paragraph">
                  <wp:posOffset>24449</wp:posOffset>
                </wp:positionV>
                <wp:extent cx="3920490" cy="342269"/>
                <wp:effectExtent l="0" t="0" r="3810" b="63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0490" cy="3422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248A0E" w14:textId="6C06B8F5" w:rsidR="00235A43" w:rsidRPr="00235A43" w:rsidRDefault="00041A0F" w:rsidP="00235A43">
                            <w:pPr>
                              <w:jc w:val="center"/>
                              <w:rPr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041A0F">
                              <w:rPr>
                                <w:rFonts w:ascii="Malgun Gothic" w:eastAsia="Malgun Gothic" w:hAnsi="Malgun Gothic" w:cs="Malgun Gothic" w:hint="eastAsia"/>
                                <w:color w:val="595959" w:themeColor="text1" w:themeTint="A6"/>
                                <w:sz w:val="24"/>
                                <w:szCs w:val="24"/>
                                <w:lang w:val="ko"/>
                              </w:rPr>
                              <w:t>정부별 TAP 활동 진행 상황 및 현황</w:t>
                            </w:r>
                          </w:p>
                        </w:txbxContent>
                      </wps:txbx>
                      <wps:bodyPr rot="0" vert="horz" wrap="square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F4923" id="_x0000_s1042" type="#_x0000_t202" style="position:absolute;margin-left:78.45pt;margin-top:1.95pt;width:308.7pt;height:26.9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" fillcolor="white [3212]" stroked="f">
                <v:textbox>
                  <w:txbxContent>
                    <w:p w14:paraId="1D248A0E" w14:textId="6C06B8F5" w:rsidR="00235A43" w:rsidRPr="00235A43" w:rsidRDefault="00041A0F" w:rsidP="00235A43">
                      <w:pPr>
                        <w:jc w:val="center"/>
                        <w:rPr>
                          <w:color w:val="595959" w:themeColor="text1" w:themeTint="A6"/>
                          <w:sz w:val="24"/>
                          <w:szCs w:val="24"/>
                        </w:rPr>
                      </w:pPr>
                      <w:proofErr w:type="spellStart"/>
                      <w:r w:rsidRPr="00041A0F">
                        <w:rPr>
                          <w:rFonts w:ascii="Malgun Gothic" w:eastAsia="Malgun Gothic" w:hAnsi="Malgun Gothic" w:cs="Malgun Gothic" w:hint="eastAsia"/>
                          <w:color w:val="595959" w:themeColor="text1" w:themeTint="A6"/>
                          <w:sz w:val="24"/>
                          <w:szCs w:val="24"/>
                          <w:lang w:val="ko"/>
                        </w:rPr>
                        <w:t>정부별</w:t>
                      </w:r>
                      <w:proofErr w:type="spellEnd"/>
                      <w:r w:rsidRPr="00041A0F">
                        <w:rPr>
                          <w:rFonts w:ascii="Malgun Gothic" w:eastAsia="Malgun Gothic" w:hAnsi="Malgun Gothic" w:cs="Malgun Gothic" w:hint="eastAsia"/>
                          <w:color w:val="595959" w:themeColor="text1" w:themeTint="A6"/>
                          <w:sz w:val="24"/>
                          <w:szCs w:val="24"/>
                          <w:lang w:val="ko"/>
                        </w:rPr>
                        <w:t xml:space="preserve"> TAP </w:t>
                      </w:r>
                      <w:proofErr w:type="spellStart"/>
                      <w:r w:rsidRPr="00041A0F">
                        <w:rPr>
                          <w:rFonts w:ascii="Malgun Gothic" w:eastAsia="Malgun Gothic" w:hAnsi="Malgun Gothic" w:cs="Malgun Gothic" w:hint="eastAsia"/>
                          <w:color w:val="595959" w:themeColor="text1" w:themeTint="A6"/>
                          <w:sz w:val="24"/>
                          <w:szCs w:val="24"/>
                          <w:lang w:val="ko"/>
                        </w:rPr>
                        <w:t>활동</w:t>
                      </w:r>
                      <w:proofErr w:type="spellEnd"/>
                      <w:r w:rsidRPr="00041A0F">
                        <w:rPr>
                          <w:rFonts w:ascii="Malgun Gothic" w:eastAsia="Malgun Gothic" w:hAnsi="Malgun Gothic" w:cs="Malgun Gothic" w:hint="eastAsia"/>
                          <w:color w:val="595959" w:themeColor="text1" w:themeTint="A6"/>
                          <w:sz w:val="24"/>
                          <w:szCs w:val="24"/>
                          <w:lang w:val="ko"/>
                        </w:rPr>
                        <w:t xml:space="preserve"> </w:t>
                      </w:r>
                      <w:proofErr w:type="spellStart"/>
                      <w:r w:rsidRPr="00041A0F">
                        <w:rPr>
                          <w:rFonts w:ascii="Malgun Gothic" w:eastAsia="Malgun Gothic" w:hAnsi="Malgun Gothic" w:cs="Malgun Gothic" w:hint="eastAsia"/>
                          <w:color w:val="595959" w:themeColor="text1" w:themeTint="A6"/>
                          <w:sz w:val="24"/>
                          <w:szCs w:val="24"/>
                          <w:lang w:val="ko"/>
                        </w:rPr>
                        <w:t>진행</w:t>
                      </w:r>
                      <w:proofErr w:type="spellEnd"/>
                      <w:r w:rsidRPr="00041A0F">
                        <w:rPr>
                          <w:rFonts w:ascii="Malgun Gothic" w:eastAsia="Malgun Gothic" w:hAnsi="Malgun Gothic" w:cs="Malgun Gothic" w:hint="eastAsia"/>
                          <w:color w:val="595959" w:themeColor="text1" w:themeTint="A6"/>
                          <w:sz w:val="24"/>
                          <w:szCs w:val="24"/>
                          <w:lang w:val="ko"/>
                        </w:rPr>
                        <w:t xml:space="preserve"> </w:t>
                      </w:r>
                      <w:proofErr w:type="spellStart"/>
                      <w:r w:rsidRPr="00041A0F">
                        <w:rPr>
                          <w:rFonts w:ascii="Malgun Gothic" w:eastAsia="Malgun Gothic" w:hAnsi="Malgun Gothic" w:cs="Malgun Gothic" w:hint="eastAsia"/>
                          <w:color w:val="595959" w:themeColor="text1" w:themeTint="A6"/>
                          <w:sz w:val="24"/>
                          <w:szCs w:val="24"/>
                          <w:lang w:val="ko"/>
                        </w:rPr>
                        <w:t>상황</w:t>
                      </w:r>
                      <w:proofErr w:type="spellEnd"/>
                      <w:r w:rsidRPr="00041A0F">
                        <w:rPr>
                          <w:rFonts w:ascii="Malgun Gothic" w:eastAsia="Malgun Gothic" w:hAnsi="Malgun Gothic" w:cs="Malgun Gothic" w:hint="eastAsia"/>
                          <w:color w:val="595959" w:themeColor="text1" w:themeTint="A6"/>
                          <w:sz w:val="24"/>
                          <w:szCs w:val="24"/>
                          <w:lang w:val="ko"/>
                        </w:rPr>
                        <w:t xml:space="preserve"> 및 </w:t>
                      </w:r>
                      <w:proofErr w:type="spellStart"/>
                      <w:r w:rsidRPr="00041A0F">
                        <w:rPr>
                          <w:rFonts w:ascii="Malgun Gothic" w:eastAsia="Malgun Gothic" w:hAnsi="Malgun Gothic" w:cs="Malgun Gothic" w:hint="eastAsia"/>
                          <w:color w:val="595959" w:themeColor="text1" w:themeTint="A6"/>
                          <w:sz w:val="24"/>
                          <w:szCs w:val="24"/>
                          <w:lang w:val="ko"/>
                        </w:rPr>
                        <w:t>현황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B11EB3A" wp14:editId="0979F06F">
                <wp:simplePos x="0" y="0"/>
                <wp:positionH relativeFrom="column">
                  <wp:posOffset>1376082</wp:posOffset>
                </wp:positionH>
                <wp:positionV relativeFrom="paragraph">
                  <wp:posOffset>3451412</wp:posOffset>
                </wp:positionV>
                <wp:extent cx="605790" cy="206188"/>
                <wp:effectExtent l="0" t="0" r="3810" b="381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" cy="2061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224ABB" w14:textId="77777777" w:rsidR="00235A43" w:rsidRPr="00235A43" w:rsidRDefault="00000000" w:rsidP="00235A43">
                            <w:pPr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235A43"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완료됨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1EB3A" id="Text Box 26" o:spid="_x0000_s1043" type="#_x0000_t202" style="position:absolute;margin-left:108.35pt;margin-top:271.75pt;width:47.7pt;height:16.2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" fillcolor="white [3212]" stroked="f">
                <v:textbox inset="0,0,0,0">
                  <w:txbxContent>
                    <w:p w14:paraId="4E224ABB" w14:textId="77777777" w:rsidR="00235A43" w:rsidRPr="00235A43" w:rsidRDefault="00000000" w:rsidP="00235A43">
                      <w:pPr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 w:rsidRPr="00235A43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완료됨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26097611" wp14:editId="5403364D">
                <wp:simplePos x="0" y="0"/>
                <wp:positionH relativeFrom="column">
                  <wp:posOffset>320675</wp:posOffset>
                </wp:positionH>
                <wp:positionV relativeFrom="paragraph">
                  <wp:posOffset>2987856</wp:posOffset>
                </wp:positionV>
                <wp:extent cx="605790" cy="247650"/>
                <wp:effectExtent l="0" t="0" r="3810" b="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41F41" w14:textId="77777777" w:rsidR="00235A43" w:rsidRPr="00235A43" w:rsidRDefault="00000000" w:rsidP="00235A43">
                            <w:pPr>
                              <w:jc w:val="right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노던 테리토리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97611" id="Text Box 39" o:spid="_x0000_s1044" type="#_x0000_t202" style="position:absolute;margin-left:25.25pt;margin-top:235.25pt;width:47.7pt;height:19.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" fillcolor="white [3212]" stroked="f">
                <v:textbox inset="0,0,0,0">
                  <w:txbxContent>
                    <w:p w14:paraId="69441F41" w14:textId="77777777" w:rsidR="00235A43" w:rsidRPr="00235A43" w:rsidRDefault="00000000" w:rsidP="00235A43">
                      <w:pPr>
                        <w:jc w:val="right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노던</w:t>
                      </w:r>
                      <w:proofErr w:type="spellEnd"/>
                      <w:r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테리토리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1A4716CB" wp14:editId="630BE329">
                <wp:simplePos x="0" y="0"/>
                <wp:positionH relativeFrom="column">
                  <wp:posOffset>328930</wp:posOffset>
                </wp:positionH>
                <wp:positionV relativeFrom="paragraph">
                  <wp:posOffset>2683510</wp:posOffset>
                </wp:positionV>
                <wp:extent cx="605790" cy="247650"/>
                <wp:effectExtent l="0" t="0" r="3810" b="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076D2A" w14:textId="77777777" w:rsidR="00235A43" w:rsidRPr="00235A43" w:rsidRDefault="00000000" w:rsidP="00235A43">
                            <w:pPr>
                              <w:jc w:val="right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ACT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716CB" id="Text Box 38" o:spid="_x0000_s1045" type="#_x0000_t202" style="position:absolute;margin-left:25.9pt;margin-top:211.3pt;width:47.7pt;height:19.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" fillcolor="white [3212]" stroked="f">
                <v:textbox inset="0,0,0,0">
                  <w:txbxContent>
                    <w:p w14:paraId="64076D2A" w14:textId="77777777" w:rsidR="00235A43" w:rsidRPr="00235A43" w:rsidRDefault="00000000" w:rsidP="00235A43">
                      <w:pPr>
                        <w:jc w:val="right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r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ACT</w:t>
                      </w:r>
                    </w:p>
                  </w:txbxContent>
                </v:textbox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07F308D5" wp14:editId="12FFDFAD">
                <wp:simplePos x="0" y="0"/>
                <wp:positionH relativeFrom="column">
                  <wp:posOffset>318770</wp:posOffset>
                </wp:positionH>
                <wp:positionV relativeFrom="paragraph">
                  <wp:posOffset>2052320</wp:posOffset>
                </wp:positionV>
                <wp:extent cx="605790" cy="247650"/>
                <wp:effectExtent l="0" t="0" r="3810" b="0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24DB6C" w14:textId="77777777" w:rsidR="00235A43" w:rsidRPr="00235A43" w:rsidRDefault="00000000" w:rsidP="00235A43">
                            <w:pPr>
                              <w:jc w:val="right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남호주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308D5" id="Text Box 36" o:spid="_x0000_s1046" type="#_x0000_t202" style="position:absolute;margin-left:25.1pt;margin-top:161.6pt;width:47.7pt;height:19.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" fillcolor="white [3212]" stroked="f">
                <v:textbox inset="0,0,0,0">
                  <w:txbxContent>
                    <w:p w14:paraId="0824DB6C" w14:textId="77777777" w:rsidR="00235A43" w:rsidRPr="00235A43" w:rsidRDefault="00000000" w:rsidP="00235A43">
                      <w:pPr>
                        <w:jc w:val="right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남호주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3DFD60CE" wp14:editId="3A0149F5">
                <wp:simplePos x="0" y="0"/>
                <wp:positionH relativeFrom="column">
                  <wp:posOffset>311150</wp:posOffset>
                </wp:positionH>
                <wp:positionV relativeFrom="paragraph">
                  <wp:posOffset>1739900</wp:posOffset>
                </wp:positionV>
                <wp:extent cx="605790" cy="247650"/>
                <wp:effectExtent l="0" t="0" r="3810" b="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58C13E" w14:textId="77777777" w:rsidR="00235A43" w:rsidRPr="00235A43" w:rsidRDefault="00000000" w:rsidP="00235A43">
                            <w:pPr>
                              <w:jc w:val="right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서호주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D60CE" id="Text Box 35" o:spid="_x0000_s1047" type="#_x0000_t202" style="position:absolute;margin-left:24.5pt;margin-top:137pt;width:47.7pt;height:19.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" fillcolor="white [3212]" stroked="f">
                <v:textbox inset="0,0,0,0">
                  <w:txbxContent>
                    <w:p w14:paraId="3B58C13E" w14:textId="77777777" w:rsidR="00235A43" w:rsidRPr="00235A43" w:rsidRDefault="00000000" w:rsidP="00235A43">
                      <w:pPr>
                        <w:jc w:val="right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서호주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5525BFA1" wp14:editId="7E73951D">
                <wp:simplePos x="0" y="0"/>
                <wp:positionH relativeFrom="column">
                  <wp:posOffset>323850</wp:posOffset>
                </wp:positionH>
                <wp:positionV relativeFrom="paragraph">
                  <wp:posOffset>1426210</wp:posOffset>
                </wp:positionV>
                <wp:extent cx="605790" cy="247650"/>
                <wp:effectExtent l="0" t="0" r="3810" b="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CB78C" w14:textId="77777777" w:rsidR="00235A43" w:rsidRPr="00235A43" w:rsidRDefault="00000000" w:rsidP="00235A43">
                            <w:pPr>
                              <w:jc w:val="right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퀸즐랜드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5BFA1" id="Text Box 34" o:spid="_x0000_s1048" type="#_x0000_t202" style="position:absolute;margin-left:25.5pt;margin-top:112.3pt;width:47.7pt;height:19.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" fillcolor="white [3212]" stroked="f">
                <v:textbox inset="0,0,0,0">
                  <w:txbxContent>
                    <w:p w14:paraId="577CB78C" w14:textId="77777777" w:rsidR="00235A43" w:rsidRPr="00235A43" w:rsidRDefault="00000000" w:rsidP="00235A43">
                      <w:pPr>
                        <w:jc w:val="right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퀸즐랜드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2E24D2DF" wp14:editId="3A17B8A1">
                <wp:simplePos x="0" y="0"/>
                <wp:positionH relativeFrom="column">
                  <wp:posOffset>328930</wp:posOffset>
                </wp:positionH>
                <wp:positionV relativeFrom="paragraph">
                  <wp:posOffset>1115060</wp:posOffset>
                </wp:positionV>
                <wp:extent cx="605790" cy="247650"/>
                <wp:effectExtent l="0" t="0" r="3810" b="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F36314" w14:textId="77777777" w:rsidR="00235A43" w:rsidRPr="00235A43" w:rsidRDefault="00000000" w:rsidP="00235A43">
                            <w:pPr>
                              <w:jc w:val="right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빅토리아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4D2DF" id="Text Box 33" o:spid="_x0000_s1049" type="#_x0000_t202" style="position:absolute;margin-left:25.9pt;margin-top:87.8pt;width:47.7pt;height:19.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" fillcolor="white [3212]" stroked="f">
                <v:textbox inset="0,0,0,0">
                  <w:txbxContent>
                    <w:p w14:paraId="47F36314" w14:textId="77777777" w:rsidR="00235A43" w:rsidRPr="00235A43" w:rsidRDefault="00000000" w:rsidP="00235A43">
                      <w:pPr>
                        <w:jc w:val="right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빅토리아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74DECD13" wp14:editId="4B4FE375">
                <wp:simplePos x="0" y="0"/>
                <wp:positionH relativeFrom="column">
                  <wp:posOffset>4094480</wp:posOffset>
                </wp:positionH>
                <wp:positionV relativeFrom="paragraph">
                  <wp:posOffset>3451860</wp:posOffset>
                </wp:positionV>
                <wp:extent cx="1005840" cy="228600"/>
                <wp:effectExtent l="0" t="0" r="3810" b="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D82DC" w14:textId="77777777" w:rsidR="00235A43" w:rsidRPr="00235A43" w:rsidRDefault="00000000" w:rsidP="00235A43">
                            <w:pPr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235A43"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향후 시작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ECD13" id="Text Box 30" o:spid="_x0000_s1050" type="#_x0000_t202" style="position:absolute;margin-left:322.4pt;margin-top:271.8pt;width:79.2pt;height:18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" fillcolor="white [3212]" stroked="f">
                <v:textbox inset="0,0,0,0">
                  <w:txbxContent>
                    <w:p w14:paraId="1A4D82DC" w14:textId="77777777" w:rsidR="00235A43" w:rsidRPr="00235A43" w:rsidRDefault="00000000" w:rsidP="00235A43">
                      <w:pPr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 w:rsidRPr="00235A43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향후</w:t>
                      </w:r>
                      <w:proofErr w:type="spellEnd"/>
                      <w:r w:rsidRPr="00235A43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 xml:space="preserve"> </w:t>
                      </w:r>
                      <w:proofErr w:type="spellStart"/>
                      <w:r w:rsidRPr="00235A43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시작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69A6BD3" wp14:editId="5C7B4A14">
                <wp:simplePos x="0" y="0"/>
                <wp:positionH relativeFrom="column">
                  <wp:posOffset>2711450</wp:posOffset>
                </wp:positionH>
                <wp:positionV relativeFrom="paragraph">
                  <wp:posOffset>3451860</wp:posOffset>
                </wp:positionV>
                <wp:extent cx="643890" cy="236220"/>
                <wp:effectExtent l="0" t="0" r="3810" b="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2362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37D4D" w14:textId="77777777" w:rsidR="00235A43" w:rsidRPr="00235A43" w:rsidRDefault="00000000" w:rsidP="00235A43">
                            <w:pPr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235A43"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일부 지연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A6BD3" id="Text Box 28" o:spid="_x0000_s1051" type="#_x0000_t202" style="position:absolute;margin-left:213.5pt;margin-top:271.8pt;width:50.7pt;height:18.6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" fillcolor="white [3212]" stroked="f">
                <v:textbox inset="0,0,0,0">
                  <w:txbxContent>
                    <w:p w14:paraId="73037D4D" w14:textId="77777777" w:rsidR="00235A43" w:rsidRPr="00235A43" w:rsidRDefault="00000000" w:rsidP="00235A43">
                      <w:pPr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 w:rsidRPr="00235A43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일부</w:t>
                      </w:r>
                      <w:proofErr w:type="spellEnd"/>
                      <w:r w:rsidRPr="00235A43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 xml:space="preserve"> </w:t>
                      </w:r>
                      <w:proofErr w:type="spellStart"/>
                      <w:r w:rsidRPr="00235A43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지연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665CA" w:rsidRPr="00B75339">
        <w:rPr>
          <w:rFonts w:asciiTheme="minorBidi" w:hAnsiTheme="minorBidi" w:hint="eastAsia"/>
          <w:noProof/>
          <w:lang w:eastAsia="ko-KR"/>
        </w:rPr>
        <w:drawing>
          <wp:inline distT="0" distB="0" distL="0" distR="0" wp14:anchorId="616EF3A4" wp14:editId="7E373A01">
            <wp:extent cx="5883275" cy="3706495"/>
            <wp:effectExtent l="0" t="0" r="3175" b="8255"/>
            <wp:docPr id="3" name="Picture 3" descr="6 페이지의 표 2에 나온 5가지 TAP 행동 계획의 진행 상황을 보여 주는 막대 그래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6 페이지의 표 2에 나온 5가지 TAP 행동 계획의 진행 상황을 보여 주는 막대 그래프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370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D39C6C" w14:textId="77777777" w:rsidR="003665CA" w:rsidRPr="00B75339" w:rsidRDefault="003665CA" w:rsidP="00041A0F">
      <w:pPr>
        <w:spacing w:before="60" w:after="120" w:line="240" w:lineRule="auto"/>
        <w:rPr>
          <w:rFonts w:asciiTheme="minorBidi" w:hAnsiTheme="minorBidi"/>
          <w:lang w:eastAsia="ko-KR"/>
        </w:rPr>
      </w:pPr>
    </w:p>
    <w:p w14:paraId="2C24A8C9" w14:textId="77777777" w:rsidR="00A75BCD" w:rsidRPr="00B75339" w:rsidRDefault="00000000" w:rsidP="00041A0F">
      <w:pPr>
        <w:spacing w:line="240" w:lineRule="auto"/>
        <w:rPr>
          <w:rFonts w:asciiTheme="minorBidi" w:hAnsiTheme="minorBidi"/>
          <w:lang w:eastAsia="ko-KR"/>
        </w:rPr>
      </w:pPr>
      <w:r w:rsidRPr="00B75339">
        <w:rPr>
          <w:rFonts w:asciiTheme="minorBidi" w:hAnsiTheme="minorBidi" w:hint="eastAsia"/>
          <w:lang w:eastAsia="ko-KR"/>
        </w:rPr>
        <w:br w:type="page"/>
      </w:r>
    </w:p>
    <w:p w14:paraId="156C00C9" w14:textId="77777777" w:rsidR="00B73C37" w:rsidRPr="00B75339" w:rsidRDefault="00000000" w:rsidP="00041A0F">
      <w:pPr>
        <w:pStyle w:val="Heading1"/>
        <w:spacing w:line="240" w:lineRule="auto"/>
        <w:rPr>
          <w:rFonts w:asciiTheme="minorBidi" w:hAnsiTheme="minorBidi" w:cstheme="minorBidi"/>
          <w:sz w:val="22"/>
          <w:szCs w:val="22"/>
          <w:lang w:eastAsia="ko-KR"/>
        </w:rPr>
      </w:pPr>
      <w:bookmarkStart w:id="3" w:name="_Toc256000002"/>
      <w:r w:rsidRPr="00B75339">
        <w:rPr>
          <w:rFonts w:asciiTheme="minorBidi" w:eastAsia="Malgun Gothic" w:hAnsiTheme="minorBidi" w:cstheme="minorBidi" w:hint="eastAsia"/>
          <w:sz w:val="22"/>
          <w:szCs w:val="22"/>
          <w:lang w:val="ko" w:eastAsia="ko-KR"/>
        </w:rPr>
        <w:lastRenderedPageBreak/>
        <w:t>고용</w:t>
      </w:r>
      <w:r w:rsidRPr="00B75339">
        <w:rPr>
          <w:rFonts w:asciiTheme="minorBidi" w:eastAsia="Malgun Gothic" w:hAnsiTheme="minorBidi" w:cstheme="minorBidi" w:hint="eastAsia"/>
          <w:sz w:val="22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sz w:val="22"/>
          <w:szCs w:val="22"/>
          <w:lang w:val="ko" w:eastAsia="ko-KR"/>
        </w:rPr>
        <w:t>집중</w:t>
      </w:r>
      <w:r w:rsidRPr="00B75339">
        <w:rPr>
          <w:rFonts w:asciiTheme="minorBidi" w:eastAsia="Malgun Gothic" w:hAnsiTheme="minorBidi" w:cstheme="minorBidi" w:hint="eastAsia"/>
          <w:sz w:val="22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sz w:val="22"/>
          <w:szCs w:val="22"/>
          <w:lang w:val="ko" w:eastAsia="ko-KR"/>
        </w:rPr>
        <w:t>행동</w:t>
      </w:r>
      <w:r w:rsidRPr="00B75339">
        <w:rPr>
          <w:rFonts w:asciiTheme="minorBidi" w:eastAsia="Malgun Gothic" w:hAnsiTheme="minorBidi" w:cstheme="minorBidi" w:hint="eastAsia"/>
          <w:sz w:val="22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sz w:val="22"/>
          <w:szCs w:val="22"/>
          <w:lang w:val="ko" w:eastAsia="ko-KR"/>
        </w:rPr>
        <w:t>계획</w:t>
      </w:r>
      <w:bookmarkEnd w:id="3"/>
    </w:p>
    <w:p w14:paraId="6B66E9B9" w14:textId="77777777" w:rsidR="00A75BCD" w:rsidRPr="00B75339" w:rsidRDefault="00A75BCD" w:rsidP="00041A0F">
      <w:pPr>
        <w:spacing w:before="60" w:after="120" w:line="240" w:lineRule="auto"/>
        <w:rPr>
          <w:rFonts w:asciiTheme="minorBidi" w:hAnsiTheme="minorBidi"/>
          <w:lang w:eastAsia="ko-KR"/>
        </w:rPr>
      </w:pPr>
    </w:p>
    <w:p w14:paraId="66213BB7" w14:textId="77777777" w:rsidR="0046270D" w:rsidRPr="00B75339" w:rsidRDefault="00000000" w:rsidP="00041A0F">
      <w:pPr>
        <w:autoSpaceDE w:val="0"/>
        <w:autoSpaceDN w:val="0"/>
        <w:adjustRightInd w:val="0"/>
        <w:spacing w:before="60" w:after="0" w:line="240" w:lineRule="auto"/>
        <w:rPr>
          <w:rFonts w:asciiTheme="minorBidi" w:hAnsiTheme="minorBidi"/>
          <w:b/>
          <w:lang w:eastAsia="ko-KR"/>
        </w:rPr>
      </w:pPr>
      <w:r w:rsidRPr="00B75339">
        <w:rPr>
          <w:rFonts w:asciiTheme="minorBidi" w:eastAsia="Malgun Gothic" w:hAnsiTheme="minorBidi" w:hint="eastAsia"/>
          <w:b/>
          <w:lang w:val="ko" w:eastAsia="ko-KR"/>
        </w:rPr>
        <w:t>서문</w:t>
      </w:r>
    </w:p>
    <w:p w14:paraId="23FCCFB2" w14:textId="77777777" w:rsidR="0046270D" w:rsidRPr="00B75339" w:rsidRDefault="00000000" w:rsidP="00041A0F">
      <w:pPr>
        <w:autoSpaceDE w:val="0"/>
        <w:autoSpaceDN w:val="0"/>
        <w:adjustRightInd w:val="0"/>
        <w:spacing w:before="60" w:after="0" w:line="240" w:lineRule="auto"/>
        <w:rPr>
          <w:rFonts w:asciiTheme="minorBidi" w:hAnsiTheme="minorBidi"/>
          <w:lang w:eastAsia="ko-KR"/>
        </w:rPr>
      </w:pPr>
      <w:r w:rsidRPr="00B75339">
        <w:rPr>
          <w:rFonts w:asciiTheme="minorBidi" w:eastAsia="Malgun Gothic" w:hAnsiTheme="minorBidi" w:hint="eastAsia"/>
          <w:lang w:val="ko" w:eastAsia="ko-KR"/>
        </w:rPr>
        <w:t>고용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TAP</w:t>
      </w:r>
      <w:r w:rsidRPr="00B75339">
        <w:rPr>
          <w:rFonts w:asciiTheme="minorBidi" w:eastAsia="Malgun Gothic" w:hAnsiTheme="minorBidi" w:hint="eastAsia"/>
          <w:lang w:val="ko" w:eastAsia="ko-KR"/>
        </w:rPr>
        <w:t>는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호주장애전략의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고용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및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재정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안정성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성과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영역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하에서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진척을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추진하기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위해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고안되었습니다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. </w:t>
      </w:r>
      <w:r w:rsidRPr="00B75339">
        <w:rPr>
          <w:rFonts w:asciiTheme="minorBidi" w:eastAsia="Malgun Gothic" w:hAnsiTheme="minorBidi" w:hint="eastAsia"/>
          <w:lang w:val="ko" w:eastAsia="ko-KR"/>
        </w:rPr>
        <w:t>이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성과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영역은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장애가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있는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사람들이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경제적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안정을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누리고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, </w:t>
      </w:r>
      <w:r w:rsidRPr="00B75339">
        <w:rPr>
          <w:rFonts w:asciiTheme="minorBidi" w:eastAsia="Malgun Gothic" w:hAnsiTheme="minorBidi" w:hint="eastAsia"/>
          <w:lang w:val="ko" w:eastAsia="ko-KR"/>
        </w:rPr>
        <w:t>미래에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대한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계획을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세울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수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있도록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하며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, </w:t>
      </w:r>
      <w:r w:rsidRPr="00B75339">
        <w:rPr>
          <w:rFonts w:asciiTheme="minorBidi" w:eastAsia="Malgun Gothic" w:hAnsiTheme="minorBidi" w:hint="eastAsia"/>
          <w:lang w:val="ko" w:eastAsia="ko-KR"/>
        </w:rPr>
        <w:t>자신의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삶에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대해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선택과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통제를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할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수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있도록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하는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것을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목표로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합니다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. </w:t>
      </w:r>
      <w:r w:rsidRPr="00B75339">
        <w:rPr>
          <w:rFonts w:asciiTheme="minorBidi" w:eastAsia="Malgun Gothic" w:hAnsiTheme="minorBidi" w:hint="eastAsia"/>
          <w:lang w:val="ko" w:eastAsia="ko-KR"/>
        </w:rPr>
        <w:t>경제적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안정의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핵심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요소는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고용이며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, </w:t>
      </w:r>
      <w:r w:rsidRPr="00B75339">
        <w:rPr>
          <w:rFonts w:asciiTheme="minorBidi" w:eastAsia="Malgun Gothic" w:hAnsiTheme="minorBidi" w:hint="eastAsia"/>
          <w:lang w:val="ko" w:eastAsia="ko-KR"/>
        </w:rPr>
        <w:t>이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TAP</w:t>
      </w:r>
      <w:r w:rsidRPr="00B75339">
        <w:rPr>
          <w:rFonts w:asciiTheme="minorBidi" w:eastAsia="Malgun Gothic" w:hAnsiTheme="minorBidi" w:hint="eastAsia"/>
          <w:lang w:val="ko" w:eastAsia="ko-KR"/>
        </w:rPr>
        <w:t>는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이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성과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영역에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중요한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기여를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할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것입니다</w:t>
      </w:r>
      <w:r w:rsidRPr="00B75339">
        <w:rPr>
          <w:rFonts w:asciiTheme="minorBidi" w:eastAsia="Malgun Gothic" w:hAnsiTheme="minorBidi" w:hint="eastAsia"/>
          <w:lang w:val="ko" w:eastAsia="ko-KR"/>
        </w:rPr>
        <w:t>.</w:t>
      </w:r>
    </w:p>
    <w:p w14:paraId="34B8AEF0" w14:textId="77777777" w:rsidR="008D6089" w:rsidRPr="00B75339" w:rsidRDefault="00000000" w:rsidP="00041A0F">
      <w:pPr>
        <w:autoSpaceDE w:val="0"/>
        <w:autoSpaceDN w:val="0"/>
        <w:adjustRightInd w:val="0"/>
        <w:spacing w:before="60" w:after="0" w:line="240" w:lineRule="auto"/>
        <w:rPr>
          <w:rFonts w:asciiTheme="minorBidi" w:hAnsiTheme="minorBidi"/>
          <w:lang w:eastAsia="ko-KR"/>
        </w:rPr>
      </w:pPr>
      <w:r w:rsidRPr="00B75339">
        <w:rPr>
          <w:rFonts w:asciiTheme="minorBidi" w:eastAsia="Malgun Gothic" w:hAnsiTheme="minorBidi" w:hint="eastAsia"/>
          <w:lang w:val="ko" w:eastAsia="ko-KR"/>
        </w:rPr>
        <w:t>고용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TAP</w:t>
      </w:r>
      <w:r w:rsidRPr="00B75339">
        <w:rPr>
          <w:rFonts w:asciiTheme="minorBidi" w:eastAsia="Malgun Gothic" w:hAnsiTheme="minorBidi" w:hint="eastAsia"/>
          <w:lang w:val="ko" w:eastAsia="ko-KR"/>
        </w:rPr>
        <w:t>에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따라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호주연방정부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, </w:t>
      </w:r>
      <w:r w:rsidRPr="00B75339">
        <w:rPr>
          <w:rFonts w:asciiTheme="minorBidi" w:eastAsia="Malgun Gothic" w:hAnsiTheme="minorBidi" w:hint="eastAsia"/>
          <w:lang w:val="ko" w:eastAsia="ko-KR"/>
        </w:rPr>
        <w:t>주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및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테리토리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정부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전반에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걸쳐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83</w:t>
      </w:r>
      <w:r w:rsidRPr="00B75339">
        <w:rPr>
          <w:rFonts w:asciiTheme="minorBidi" w:eastAsia="Malgun Gothic" w:hAnsiTheme="minorBidi" w:hint="eastAsia"/>
          <w:lang w:val="ko" w:eastAsia="ko-KR"/>
        </w:rPr>
        <w:t>개의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행동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계획이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있습니다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. </w:t>
      </w:r>
      <w:r w:rsidRPr="00B75339">
        <w:rPr>
          <w:rFonts w:asciiTheme="minorBidi" w:eastAsia="Malgun Gothic" w:hAnsiTheme="minorBidi" w:hint="eastAsia"/>
          <w:lang w:val="ko" w:eastAsia="ko-KR"/>
        </w:rPr>
        <w:t>여기에는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장애가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있는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사람들을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기술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부족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영역에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연결하기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위한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고용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시범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프로그램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제공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, </w:t>
      </w:r>
      <w:r w:rsidRPr="00B75339">
        <w:rPr>
          <w:rFonts w:asciiTheme="minorBidi" w:eastAsia="Malgun Gothic" w:hAnsiTheme="minorBidi" w:hint="eastAsia"/>
          <w:lang w:val="ko" w:eastAsia="ko-KR"/>
        </w:rPr>
        <w:t>공공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서비스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분야에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장애인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고용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촉진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그리고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고용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프로그램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개선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촉진을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위한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행동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계획이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포함됩니다</w:t>
      </w:r>
      <w:r w:rsidRPr="00B75339">
        <w:rPr>
          <w:rFonts w:asciiTheme="minorBidi" w:eastAsia="Malgun Gothic" w:hAnsiTheme="minorBidi" w:hint="eastAsia"/>
          <w:lang w:val="ko" w:eastAsia="ko-KR"/>
        </w:rPr>
        <w:t>.</w:t>
      </w:r>
    </w:p>
    <w:p w14:paraId="2C1C0DC6" w14:textId="77777777" w:rsidR="008D6089" w:rsidRPr="00B75339" w:rsidRDefault="008D6089" w:rsidP="00041A0F">
      <w:pPr>
        <w:autoSpaceDE w:val="0"/>
        <w:autoSpaceDN w:val="0"/>
        <w:adjustRightInd w:val="0"/>
        <w:spacing w:before="60" w:after="0" w:line="240" w:lineRule="auto"/>
        <w:rPr>
          <w:rFonts w:asciiTheme="minorBidi" w:hAnsiTheme="minorBidi"/>
          <w:lang w:eastAsia="ko-KR"/>
        </w:rPr>
      </w:pPr>
    </w:p>
    <w:p w14:paraId="4B491D93" w14:textId="77777777" w:rsidR="0046270D" w:rsidRPr="00B75339" w:rsidRDefault="00000000" w:rsidP="00041A0F">
      <w:pPr>
        <w:autoSpaceDE w:val="0"/>
        <w:autoSpaceDN w:val="0"/>
        <w:adjustRightInd w:val="0"/>
        <w:spacing w:before="60" w:after="0" w:line="240" w:lineRule="auto"/>
        <w:rPr>
          <w:rFonts w:asciiTheme="minorBidi" w:hAnsiTheme="minorBidi"/>
          <w:b/>
          <w:lang w:eastAsia="ko-KR"/>
        </w:rPr>
      </w:pPr>
      <w:r w:rsidRPr="00B75339">
        <w:rPr>
          <w:rFonts w:asciiTheme="minorBidi" w:eastAsia="Malgun Gothic" w:hAnsiTheme="minorBidi" w:hint="eastAsia"/>
          <w:b/>
          <w:lang w:val="ko" w:eastAsia="ko-KR"/>
        </w:rPr>
        <w:t>목표</w:t>
      </w:r>
    </w:p>
    <w:p w14:paraId="4F007687" w14:textId="77777777" w:rsidR="0046270D" w:rsidRPr="00B75339" w:rsidRDefault="00000000" w:rsidP="00041A0F">
      <w:pPr>
        <w:autoSpaceDE w:val="0"/>
        <w:autoSpaceDN w:val="0"/>
        <w:adjustRightInd w:val="0"/>
        <w:spacing w:before="60" w:after="0" w:line="240" w:lineRule="auto"/>
        <w:ind w:left="720" w:hanging="720"/>
        <w:rPr>
          <w:rFonts w:asciiTheme="minorBidi" w:hAnsiTheme="minorBidi"/>
          <w:lang w:eastAsia="ko-KR"/>
        </w:rPr>
      </w:pPr>
      <w:r w:rsidRPr="00B75339">
        <w:rPr>
          <w:rFonts w:asciiTheme="minorBidi" w:eastAsia="Malgun Gothic" w:hAnsiTheme="minorBidi" w:hint="eastAsia"/>
          <w:lang w:val="ko" w:eastAsia="ko-KR"/>
        </w:rPr>
        <w:t>1.</w:t>
      </w:r>
      <w:r w:rsidRPr="00B75339">
        <w:rPr>
          <w:rFonts w:asciiTheme="minorBidi" w:eastAsia="Malgun Gothic" w:hAnsiTheme="minorBidi" w:hint="eastAsia"/>
          <w:lang w:val="ko" w:eastAsia="ko-KR"/>
        </w:rPr>
        <w:tab/>
      </w:r>
      <w:r w:rsidRPr="00B75339">
        <w:rPr>
          <w:rFonts w:asciiTheme="minorBidi" w:eastAsia="Malgun Gothic" w:hAnsiTheme="minorBidi" w:hint="eastAsia"/>
          <w:lang w:val="ko" w:eastAsia="ko-KR"/>
        </w:rPr>
        <w:t>장애인의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고용을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증진시킨다</w:t>
      </w:r>
      <w:r w:rsidRPr="00B75339">
        <w:rPr>
          <w:rFonts w:asciiTheme="minorBidi" w:eastAsia="Malgun Gothic" w:hAnsiTheme="minorBidi" w:hint="eastAsia"/>
          <w:lang w:val="ko" w:eastAsia="ko-KR"/>
        </w:rPr>
        <w:t>.</w:t>
      </w:r>
    </w:p>
    <w:p w14:paraId="5FD008FC" w14:textId="77777777" w:rsidR="0046270D" w:rsidRPr="00B75339" w:rsidRDefault="00000000" w:rsidP="00041A0F">
      <w:pPr>
        <w:autoSpaceDE w:val="0"/>
        <w:autoSpaceDN w:val="0"/>
        <w:adjustRightInd w:val="0"/>
        <w:spacing w:before="60" w:after="0" w:line="240" w:lineRule="auto"/>
        <w:ind w:left="720" w:hanging="720"/>
        <w:rPr>
          <w:rFonts w:asciiTheme="minorBidi" w:hAnsiTheme="minorBidi"/>
          <w:lang w:eastAsia="ko-KR"/>
        </w:rPr>
      </w:pPr>
      <w:r w:rsidRPr="00B75339">
        <w:rPr>
          <w:rFonts w:asciiTheme="minorBidi" w:eastAsia="Malgun Gothic" w:hAnsiTheme="minorBidi" w:hint="eastAsia"/>
          <w:lang w:val="ko" w:eastAsia="ko-KR"/>
        </w:rPr>
        <w:t>2.</w:t>
      </w:r>
      <w:r w:rsidRPr="00B75339">
        <w:rPr>
          <w:rFonts w:asciiTheme="minorBidi" w:eastAsia="Malgun Gothic" w:hAnsiTheme="minorBidi" w:hint="eastAsia"/>
          <w:lang w:val="ko" w:eastAsia="ko-KR"/>
        </w:rPr>
        <w:tab/>
      </w:r>
      <w:r w:rsidRPr="00B75339">
        <w:rPr>
          <w:rFonts w:asciiTheme="minorBidi" w:eastAsia="Malgun Gothic" w:hAnsiTheme="minorBidi" w:hint="eastAsia"/>
          <w:lang w:val="ko" w:eastAsia="ko-KR"/>
        </w:rPr>
        <w:t>젊은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장애인들의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교육에서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취업으로의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전환을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향상시킨다</w:t>
      </w:r>
      <w:r w:rsidRPr="00B75339">
        <w:rPr>
          <w:rFonts w:asciiTheme="minorBidi" w:eastAsia="Malgun Gothic" w:hAnsiTheme="minorBidi" w:hint="eastAsia"/>
          <w:lang w:val="ko" w:eastAsia="ko-KR"/>
        </w:rPr>
        <w:t>.</w:t>
      </w:r>
    </w:p>
    <w:p w14:paraId="4AF5939F" w14:textId="77777777" w:rsidR="0046270D" w:rsidRPr="00B75339" w:rsidRDefault="0046270D" w:rsidP="00041A0F">
      <w:pPr>
        <w:spacing w:before="60" w:after="0" w:line="240" w:lineRule="auto"/>
        <w:rPr>
          <w:rFonts w:asciiTheme="minorBidi" w:hAnsiTheme="minorBidi"/>
          <w:lang w:eastAsia="ko-KR"/>
        </w:rPr>
      </w:pPr>
    </w:p>
    <w:p w14:paraId="4A2D2011" w14:textId="77777777" w:rsidR="00887A84" w:rsidRPr="00B75339" w:rsidRDefault="00000000" w:rsidP="00041A0F">
      <w:pPr>
        <w:spacing w:line="240" w:lineRule="auto"/>
        <w:rPr>
          <w:rFonts w:asciiTheme="minorBidi" w:hAnsiTheme="minorBidi"/>
          <w:lang w:eastAsia="ko-KR"/>
        </w:rPr>
      </w:pPr>
      <w:r w:rsidRPr="00B75339">
        <w:rPr>
          <w:rFonts w:asciiTheme="minorBidi" w:hAnsiTheme="minorBidi" w:hint="eastAsia"/>
          <w:lang w:eastAsia="ko-KR"/>
        </w:rPr>
        <w:br w:type="page"/>
      </w:r>
    </w:p>
    <w:p w14:paraId="4033F5D5" w14:textId="77777777" w:rsidR="00887A84" w:rsidRPr="00B75339" w:rsidRDefault="00887A84" w:rsidP="00041A0F">
      <w:pPr>
        <w:spacing w:before="60" w:after="0" w:line="240" w:lineRule="auto"/>
        <w:rPr>
          <w:rFonts w:asciiTheme="minorBidi" w:hAnsiTheme="minorBidi"/>
          <w:lang w:eastAsia="ko-KR"/>
        </w:rPr>
      </w:pPr>
    </w:p>
    <w:p w14:paraId="246AB510" w14:textId="77777777" w:rsidR="00887A84" w:rsidRPr="00B75339" w:rsidRDefault="00887A84" w:rsidP="00041A0F">
      <w:pPr>
        <w:spacing w:before="60" w:after="0" w:line="240" w:lineRule="auto"/>
        <w:rPr>
          <w:rFonts w:asciiTheme="minorBidi" w:hAnsiTheme="minorBidi"/>
          <w:lang w:eastAsia="ko-KR"/>
        </w:rPr>
      </w:pPr>
    </w:p>
    <w:p w14:paraId="2CB0E1A2" w14:textId="77777777" w:rsidR="0046270D" w:rsidRPr="00B75339" w:rsidRDefault="00000000" w:rsidP="00041A0F">
      <w:pPr>
        <w:spacing w:before="60" w:after="120" w:line="240" w:lineRule="auto"/>
        <w:rPr>
          <w:rFonts w:asciiTheme="minorBidi" w:eastAsia="Times New Roman" w:hAnsiTheme="minorBidi"/>
          <w:color w:val="000000"/>
          <w:lang w:eastAsia="ko-KR"/>
        </w:rPr>
      </w:pPr>
      <w:r w:rsidRPr="00B75339">
        <w:rPr>
          <w:rFonts w:asciiTheme="minorBidi" w:eastAsia="Malgun Gothic" w:hAnsiTheme="minorBidi" w:hint="eastAsia"/>
          <w:color w:val="000000"/>
          <w:lang w:val="ko" w:eastAsia="ko-KR"/>
        </w:rPr>
        <w:t>표</w:t>
      </w:r>
      <w:r w:rsidRPr="00B75339">
        <w:rPr>
          <w:rFonts w:asciiTheme="minorBidi" w:eastAsia="Malgun Gothic" w:hAnsiTheme="minorBidi" w:hint="eastAsia"/>
          <w:color w:val="000000"/>
          <w:lang w:val="ko" w:eastAsia="ko-KR"/>
        </w:rPr>
        <w:t xml:space="preserve"> 3: </w:t>
      </w:r>
      <w:r w:rsidRPr="00B75339">
        <w:rPr>
          <w:rFonts w:asciiTheme="minorBidi" w:eastAsia="Malgun Gothic" w:hAnsiTheme="minorBidi" w:hint="eastAsia"/>
          <w:color w:val="000000"/>
          <w:lang w:val="ko" w:eastAsia="ko-KR"/>
        </w:rPr>
        <w:t>고용</w:t>
      </w:r>
      <w:r w:rsidRPr="00B75339">
        <w:rPr>
          <w:rFonts w:asciiTheme="minorBidi" w:eastAsia="Malgun Gothic" w:hAnsiTheme="minorBidi" w:hint="eastAsia"/>
          <w:color w:val="000000"/>
          <w:lang w:val="ko" w:eastAsia="ko-KR"/>
        </w:rPr>
        <w:t xml:space="preserve"> TAP - </w:t>
      </w:r>
      <w:r w:rsidRPr="00B75339">
        <w:rPr>
          <w:rFonts w:asciiTheme="minorBidi" w:eastAsia="Malgun Gothic" w:hAnsiTheme="minorBidi" w:hint="eastAsia"/>
          <w:color w:val="000000"/>
          <w:lang w:val="ko" w:eastAsia="ko-KR"/>
        </w:rPr>
        <w:t>정부별</w:t>
      </w:r>
      <w:r w:rsidRPr="00B75339">
        <w:rPr>
          <w:rFonts w:asciiTheme="minorBidi" w:eastAsia="Malgun Gothic" w:hAnsiTheme="minorBidi" w:hint="eastAsia"/>
          <w:color w:val="000000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color w:val="000000"/>
          <w:lang w:val="ko" w:eastAsia="ko-KR"/>
        </w:rPr>
        <w:t>행동</w:t>
      </w:r>
      <w:r w:rsidRPr="00B75339">
        <w:rPr>
          <w:rFonts w:asciiTheme="minorBidi" w:eastAsia="Malgun Gothic" w:hAnsiTheme="minorBidi" w:hint="eastAsia"/>
          <w:color w:val="000000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color w:val="000000"/>
          <w:lang w:val="ko" w:eastAsia="ko-KR"/>
        </w:rPr>
        <w:t>계획</w:t>
      </w:r>
      <w:r w:rsidRPr="00B75339">
        <w:rPr>
          <w:rFonts w:asciiTheme="minorBidi" w:eastAsia="Malgun Gothic" w:hAnsiTheme="minorBidi" w:hint="eastAsia"/>
          <w:color w:val="000000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color w:val="000000"/>
          <w:lang w:val="ko" w:eastAsia="ko-KR"/>
        </w:rPr>
        <w:t>진행</w:t>
      </w:r>
      <w:r w:rsidRPr="00B75339">
        <w:rPr>
          <w:rFonts w:asciiTheme="minorBidi" w:eastAsia="Malgun Gothic" w:hAnsiTheme="minorBidi" w:hint="eastAsia"/>
          <w:color w:val="000000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color w:val="000000"/>
          <w:lang w:val="ko" w:eastAsia="ko-KR"/>
        </w:rPr>
        <w:t>상황</w:t>
      </w:r>
    </w:p>
    <w:tbl>
      <w:tblPr>
        <w:tblW w:w="9736" w:type="dxa"/>
        <w:tblLayout w:type="fixed"/>
        <w:tblLook w:val="04A0" w:firstRow="1" w:lastRow="0" w:firstColumn="1" w:lastColumn="0" w:noHBand="0" w:noVBand="1"/>
      </w:tblPr>
      <w:tblGrid>
        <w:gridCol w:w="2263"/>
        <w:gridCol w:w="1245"/>
        <w:gridCol w:w="1246"/>
        <w:gridCol w:w="1245"/>
        <w:gridCol w:w="1246"/>
        <w:gridCol w:w="1245"/>
        <w:gridCol w:w="1246"/>
      </w:tblGrid>
      <w:tr w:rsidR="00964253" w:rsidRPr="00B75339" w14:paraId="6EBF5505" w14:textId="77777777" w:rsidTr="00521B3B">
        <w:trPr>
          <w:trHeight w:val="60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CCDE2" w14:textId="77777777" w:rsidR="009A7249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정부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031C44" w14:textId="77777777" w:rsidR="009A7249" w:rsidRPr="00B75339" w:rsidRDefault="00000000" w:rsidP="00041A0F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완료됨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6002EC" w14:textId="77777777" w:rsidR="009A7249" w:rsidRPr="00B75339" w:rsidRDefault="00000000" w:rsidP="00041A0F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정상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진행중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5CBD46" w14:textId="77777777" w:rsidR="009A7249" w:rsidRPr="00B75339" w:rsidRDefault="00000000" w:rsidP="00041A0F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일부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지연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D60057" w14:textId="77777777" w:rsidR="009A7249" w:rsidRPr="00B75339" w:rsidRDefault="00000000" w:rsidP="00041A0F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일시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중지됨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D8089C" w14:textId="77777777" w:rsidR="009A7249" w:rsidRPr="00B75339" w:rsidRDefault="00000000" w:rsidP="00041A0F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향후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시작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CF1E04" w14:textId="77777777" w:rsidR="009A7249" w:rsidRPr="00B75339" w:rsidRDefault="00000000" w:rsidP="00041A0F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합계</w:t>
            </w:r>
          </w:p>
        </w:tc>
      </w:tr>
      <w:tr w:rsidR="00964253" w:rsidRPr="00B75339" w14:paraId="3631CA45" w14:textId="77777777" w:rsidTr="00521B3B">
        <w:trPr>
          <w:trHeight w:val="30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D8B4A" w14:textId="77777777" w:rsidR="009A7249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호주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정부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57412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3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29660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6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FD7C9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3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61DFA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8BF23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967D9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12</w:t>
            </w:r>
          </w:p>
        </w:tc>
      </w:tr>
      <w:tr w:rsidR="00964253" w:rsidRPr="00B75339" w14:paraId="3936E7FB" w14:textId="77777777" w:rsidTr="00521B3B">
        <w:trPr>
          <w:trHeight w:val="30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99C1F" w14:textId="77777777" w:rsidR="009A7249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뉴사우스웨일즈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7300B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B0D95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5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4E312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8107E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D7B48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F33E6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7</w:t>
            </w:r>
          </w:p>
        </w:tc>
      </w:tr>
      <w:tr w:rsidR="00964253" w:rsidRPr="00B75339" w14:paraId="736F0600" w14:textId="77777777" w:rsidTr="00521B3B">
        <w:trPr>
          <w:trHeight w:val="30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E5178" w14:textId="77777777" w:rsidR="009A7249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빅토리아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80E6F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E87C0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17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A98E9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8D30D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1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55A3D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3A432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18</w:t>
            </w:r>
          </w:p>
        </w:tc>
      </w:tr>
      <w:tr w:rsidR="00964253" w:rsidRPr="00B75339" w14:paraId="4DB9BD5A" w14:textId="77777777" w:rsidTr="00521B3B">
        <w:trPr>
          <w:trHeight w:val="30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6272A" w14:textId="77777777" w:rsidR="009A7249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퀸즐랜드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91ECB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2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F35DA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9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1B973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42EAA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F314F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396B7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11</w:t>
            </w:r>
          </w:p>
        </w:tc>
      </w:tr>
      <w:tr w:rsidR="00964253" w:rsidRPr="00B75339" w14:paraId="68DF9133" w14:textId="77777777" w:rsidTr="00521B3B">
        <w:trPr>
          <w:trHeight w:val="30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1FB7C" w14:textId="77777777" w:rsidR="009A7249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서호주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9C36E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AFE57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7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C5653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89EC5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FC5A1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D9810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7</w:t>
            </w:r>
          </w:p>
        </w:tc>
      </w:tr>
      <w:tr w:rsidR="00964253" w:rsidRPr="00B75339" w14:paraId="239D6F67" w14:textId="77777777" w:rsidTr="00521B3B">
        <w:trPr>
          <w:trHeight w:val="30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2473D" w14:textId="77777777" w:rsidR="009A7249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남호주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3D6B7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0DF01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9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80FDD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57DB5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45C4D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5BDC0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11</w:t>
            </w:r>
          </w:p>
        </w:tc>
      </w:tr>
      <w:tr w:rsidR="00964253" w:rsidRPr="00B75339" w14:paraId="1A9B85E3" w14:textId="77777777" w:rsidTr="00521B3B">
        <w:trPr>
          <w:trHeight w:val="30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7979C" w14:textId="77777777" w:rsidR="009A7249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태즈매니아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029AB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B5178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16C51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4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545DB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5A1B9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A14C5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5</w:t>
            </w:r>
          </w:p>
        </w:tc>
      </w:tr>
      <w:tr w:rsidR="00964253" w:rsidRPr="00B75339" w14:paraId="7DDD0BE7" w14:textId="77777777" w:rsidTr="00521B3B">
        <w:trPr>
          <w:trHeight w:val="30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C1169" w14:textId="77777777" w:rsidR="009A7249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ACT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4BF9C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2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7B509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5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913A7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3D166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506D5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3C583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7</w:t>
            </w:r>
          </w:p>
        </w:tc>
      </w:tr>
      <w:tr w:rsidR="00964253" w:rsidRPr="00B75339" w14:paraId="0D54DD2D" w14:textId="77777777" w:rsidTr="00521B3B">
        <w:trPr>
          <w:trHeight w:val="30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E8A8A" w14:textId="77777777" w:rsidR="009A7249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노던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테리토리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5A015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B1833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4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C3CD0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5BAB3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83546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0ACDF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5</w:t>
            </w:r>
          </w:p>
        </w:tc>
      </w:tr>
      <w:tr w:rsidR="00964253" w:rsidRPr="00B75339" w14:paraId="0914FA08" w14:textId="77777777" w:rsidTr="00521B3B">
        <w:trPr>
          <w:trHeight w:val="30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5CC0F" w14:textId="77777777" w:rsidR="009A7249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전국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합계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22494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10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22665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62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7C85B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9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E38D4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1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6FAD3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15A60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83</w:t>
            </w:r>
          </w:p>
        </w:tc>
      </w:tr>
    </w:tbl>
    <w:p w14:paraId="04C8C0A1" w14:textId="77777777" w:rsidR="009A7249" w:rsidRPr="00B75339" w:rsidRDefault="009A7249" w:rsidP="00041A0F">
      <w:pPr>
        <w:spacing w:line="240" w:lineRule="auto"/>
        <w:rPr>
          <w:rFonts w:asciiTheme="minorBidi" w:hAnsiTheme="minorBidi"/>
          <w:lang w:eastAsia="ko-KR"/>
        </w:rPr>
      </w:pPr>
    </w:p>
    <w:p w14:paraId="24928B0D" w14:textId="77777777" w:rsidR="009A7249" w:rsidRPr="00B75339" w:rsidRDefault="009A7249" w:rsidP="00041A0F">
      <w:pPr>
        <w:spacing w:line="240" w:lineRule="auto"/>
        <w:rPr>
          <w:rFonts w:asciiTheme="minorBidi" w:hAnsiTheme="minorBidi"/>
          <w:lang w:eastAsia="ko-KR"/>
        </w:rPr>
      </w:pPr>
    </w:p>
    <w:p w14:paraId="24ED2BCB" w14:textId="77777777" w:rsidR="007D4E3A" w:rsidRPr="00B75339" w:rsidRDefault="00000000" w:rsidP="00041A0F">
      <w:pPr>
        <w:spacing w:before="60" w:after="120" w:line="240" w:lineRule="auto"/>
        <w:rPr>
          <w:rFonts w:asciiTheme="minorBidi" w:hAnsiTheme="minorBidi"/>
          <w:lang w:eastAsia="ko-KR"/>
        </w:rPr>
      </w:pPr>
      <w:r w:rsidRPr="00B75339">
        <w:rPr>
          <w:rFonts w:asciiTheme="minorBidi" w:eastAsia="Malgun Gothic" w:hAnsiTheme="minorBidi" w:hint="eastAsia"/>
          <w:lang w:val="ko" w:eastAsia="ko-KR"/>
        </w:rPr>
        <w:t>차트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3:</w:t>
      </w:r>
      <w:r w:rsidR="00BA0144" w:rsidRPr="00B75339">
        <w:rPr>
          <w:rFonts w:asciiTheme="minorBidi" w:eastAsia="Malgun Gothic" w:hAnsiTheme="minorBidi" w:hint="eastAsia"/>
          <w:color w:val="000000"/>
          <w:lang w:val="ko" w:eastAsia="ko-KR"/>
        </w:rPr>
        <w:t xml:space="preserve"> </w:t>
      </w:r>
      <w:r w:rsidR="00BA0144" w:rsidRPr="00B75339">
        <w:rPr>
          <w:rFonts w:asciiTheme="minorBidi" w:eastAsia="Malgun Gothic" w:hAnsiTheme="minorBidi" w:hint="eastAsia"/>
          <w:color w:val="000000"/>
          <w:lang w:val="ko" w:eastAsia="ko-KR"/>
        </w:rPr>
        <w:t>고용</w:t>
      </w:r>
      <w:r w:rsidR="00BA0144" w:rsidRPr="00B75339">
        <w:rPr>
          <w:rFonts w:asciiTheme="minorBidi" w:eastAsia="Malgun Gothic" w:hAnsiTheme="minorBidi" w:hint="eastAsia"/>
          <w:color w:val="000000"/>
          <w:lang w:val="ko" w:eastAsia="ko-KR"/>
        </w:rPr>
        <w:t xml:space="preserve"> TAP - </w:t>
      </w:r>
      <w:r w:rsidR="00BA0144" w:rsidRPr="00B75339">
        <w:rPr>
          <w:rFonts w:asciiTheme="minorBidi" w:eastAsia="Malgun Gothic" w:hAnsiTheme="minorBidi" w:hint="eastAsia"/>
          <w:color w:val="000000"/>
          <w:lang w:val="ko" w:eastAsia="ko-KR"/>
        </w:rPr>
        <w:t>정부별</w:t>
      </w:r>
      <w:r w:rsidR="00BA0144" w:rsidRPr="00B75339">
        <w:rPr>
          <w:rFonts w:asciiTheme="minorBidi" w:eastAsia="Malgun Gothic" w:hAnsiTheme="minorBidi" w:hint="eastAsia"/>
          <w:color w:val="000000"/>
          <w:lang w:val="ko" w:eastAsia="ko-KR"/>
        </w:rPr>
        <w:t xml:space="preserve"> </w:t>
      </w:r>
      <w:r w:rsidR="00BA0144" w:rsidRPr="00B75339">
        <w:rPr>
          <w:rFonts w:asciiTheme="minorBidi" w:eastAsia="Malgun Gothic" w:hAnsiTheme="minorBidi" w:hint="eastAsia"/>
          <w:color w:val="000000"/>
          <w:lang w:val="ko" w:eastAsia="ko-KR"/>
        </w:rPr>
        <w:t>행동</w:t>
      </w:r>
      <w:r w:rsidR="00BA0144" w:rsidRPr="00B75339">
        <w:rPr>
          <w:rFonts w:asciiTheme="minorBidi" w:eastAsia="Malgun Gothic" w:hAnsiTheme="minorBidi" w:hint="eastAsia"/>
          <w:color w:val="000000"/>
          <w:lang w:val="ko" w:eastAsia="ko-KR"/>
        </w:rPr>
        <w:t xml:space="preserve"> </w:t>
      </w:r>
      <w:r w:rsidR="00BA0144" w:rsidRPr="00B75339">
        <w:rPr>
          <w:rFonts w:asciiTheme="minorBidi" w:eastAsia="Malgun Gothic" w:hAnsiTheme="minorBidi" w:hint="eastAsia"/>
          <w:color w:val="000000"/>
          <w:lang w:val="ko" w:eastAsia="ko-KR"/>
        </w:rPr>
        <w:t>계획</w:t>
      </w:r>
      <w:r w:rsidR="00BA0144" w:rsidRPr="00B75339">
        <w:rPr>
          <w:rFonts w:asciiTheme="minorBidi" w:eastAsia="Malgun Gothic" w:hAnsiTheme="minorBidi" w:hint="eastAsia"/>
          <w:color w:val="000000"/>
          <w:lang w:val="ko" w:eastAsia="ko-KR"/>
        </w:rPr>
        <w:t xml:space="preserve"> </w:t>
      </w:r>
      <w:r w:rsidR="00BA0144" w:rsidRPr="00B75339">
        <w:rPr>
          <w:rFonts w:asciiTheme="minorBidi" w:eastAsia="Malgun Gothic" w:hAnsiTheme="minorBidi" w:hint="eastAsia"/>
          <w:color w:val="000000"/>
          <w:lang w:val="ko" w:eastAsia="ko-KR"/>
        </w:rPr>
        <w:t>진행</w:t>
      </w:r>
      <w:r w:rsidR="00BA0144" w:rsidRPr="00B75339">
        <w:rPr>
          <w:rFonts w:asciiTheme="minorBidi" w:eastAsia="Malgun Gothic" w:hAnsiTheme="minorBidi" w:hint="eastAsia"/>
          <w:color w:val="000000"/>
          <w:lang w:val="ko" w:eastAsia="ko-KR"/>
        </w:rPr>
        <w:t xml:space="preserve"> </w:t>
      </w:r>
      <w:r w:rsidR="00BA0144" w:rsidRPr="00B75339">
        <w:rPr>
          <w:rFonts w:asciiTheme="minorBidi" w:eastAsia="Malgun Gothic" w:hAnsiTheme="minorBidi" w:hint="eastAsia"/>
          <w:color w:val="000000"/>
          <w:lang w:val="ko" w:eastAsia="ko-KR"/>
        </w:rPr>
        <w:t>상황</w:t>
      </w:r>
    </w:p>
    <w:p w14:paraId="39B5DBD2" w14:textId="0CEE3316" w:rsidR="00DE52F9" w:rsidRPr="00B75339" w:rsidRDefault="00041A0F" w:rsidP="00041A0F">
      <w:pPr>
        <w:spacing w:before="60" w:after="120" w:line="240" w:lineRule="auto"/>
        <w:rPr>
          <w:rFonts w:asciiTheme="minorBidi" w:hAnsiTheme="minorBidi"/>
          <w:lang w:eastAsia="ko-KR"/>
        </w:rPr>
      </w:pP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766C90A4" wp14:editId="6A74F5DE">
                <wp:simplePos x="0" y="0"/>
                <wp:positionH relativeFrom="column">
                  <wp:posOffset>2024380</wp:posOffset>
                </wp:positionH>
                <wp:positionV relativeFrom="paragraph">
                  <wp:posOffset>2900680</wp:posOffset>
                </wp:positionV>
                <wp:extent cx="605790" cy="195580"/>
                <wp:effectExtent l="0" t="0" r="3810" b="0"/>
                <wp:wrapNone/>
                <wp:docPr id="193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" cy="1955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C55564" w14:textId="77777777" w:rsidR="00AB3082" w:rsidRPr="00235A43" w:rsidRDefault="00000000" w:rsidP="00AB3082">
                            <w:pPr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235A43"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완료됨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C90A4" id="Text Box 193" o:spid="_x0000_s1052" type="#_x0000_t202" style="position:absolute;margin-left:159.4pt;margin-top:228.4pt;width:47.7pt;height:15.4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" fillcolor="white [3212]" stroked="f">
                <v:textbox inset="0,0,0,0">
                  <w:txbxContent>
                    <w:p w14:paraId="39C55564" w14:textId="77777777" w:rsidR="00AB3082" w:rsidRPr="00235A43" w:rsidRDefault="00000000" w:rsidP="00AB3082">
                      <w:pPr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 w:rsidRPr="00235A43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완료됨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789D81C3" wp14:editId="2D928E97">
                <wp:simplePos x="0" y="0"/>
                <wp:positionH relativeFrom="column">
                  <wp:posOffset>3359785</wp:posOffset>
                </wp:positionH>
                <wp:positionV relativeFrom="paragraph">
                  <wp:posOffset>2900680</wp:posOffset>
                </wp:positionV>
                <wp:extent cx="643890" cy="206375"/>
                <wp:effectExtent l="0" t="0" r="3810" b="3175"/>
                <wp:wrapNone/>
                <wp:docPr id="195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206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8180EE" w14:textId="77777777" w:rsidR="00AB3082" w:rsidRPr="00235A43" w:rsidRDefault="00000000" w:rsidP="00AB3082">
                            <w:pPr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235A43"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일부 지연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D81C3" id="Text Box 195" o:spid="_x0000_s1053" type="#_x0000_t202" style="position:absolute;margin-left:264.55pt;margin-top:228.4pt;width:50.7pt;height:16.2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" fillcolor="white [3212]" stroked="f">
                <v:textbox inset="0,0,0,0">
                  <w:txbxContent>
                    <w:p w14:paraId="4F8180EE" w14:textId="77777777" w:rsidR="00AB3082" w:rsidRPr="00235A43" w:rsidRDefault="00000000" w:rsidP="00AB3082">
                      <w:pPr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 w:rsidRPr="00235A43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일부</w:t>
                      </w:r>
                      <w:proofErr w:type="spellEnd"/>
                      <w:r w:rsidRPr="00235A43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 xml:space="preserve"> </w:t>
                      </w:r>
                      <w:proofErr w:type="spellStart"/>
                      <w:r w:rsidRPr="00235A43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지연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4149A649" wp14:editId="6CCA725F">
                <wp:simplePos x="0" y="0"/>
                <wp:positionH relativeFrom="column">
                  <wp:posOffset>4745990</wp:posOffset>
                </wp:positionH>
                <wp:positionV relativeFrom="paragraph">
                  <wp:posOffset>2900680</wp:posOffset>
                </wp:positionV>
                <wp:extent cx="1005840" cy="188595"/>
                <wp:effectExtent l="0" t="0" r="3810" b="1905"/>
                <wp:wrapNone/>
                <wp:docPr id="197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" cy="1885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0C3418" w14:textId="77777777" w:rsidR="00AB3082" w:rsidRPr="00235A43" w:rsidRDefault="00000000" w:rsidP="00AB3082">
                            <w:pPr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235A43"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향후 시작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9A649" id="Text Box 197" o:spid="_x0000_s1054" type="#_x0000_t202" style="position:absolute;margin-left:373.7pt;margin-top:228.4pt;width:79.2pt;height:14.8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" fillcolor="white [3212]" stroked="f">
                <v:textbox inset="0,0,0,0">
                  <w:txbxContent>
                    <w:p w14:paraId="740C3418" w14:textId="77777777" w:rsidR="00AB3082" w:rsidRPr="00235A43" w:rsidRDefault="00000000" w:rsidP="00AB3082">
                      <w:pPr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 w:rsidRPr="00235A43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향후</w:t>
                      </w:r>
                      <w:proofErr w:type="spellEnd"/>
                      <w:r w:rsidRPr="00235A43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 xml:space="preserve"> </w:t>
                      </w:r>
                      <w:proofErr w:type="spellStart"/>
                      <w:r w:rsidRPr="00235A43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시작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6B19BFCC" wp14:editId="7D7AD857">
                <wp:simplePos x="0" y="0"/>
                <wp:positionH relativeFrom="column">
                  <wp:posOffset>2759710</wp:posOffset>
                </wp:positionH>
                <wp:positionV relativeFrom="paragraph">
                  <wp:posOffset>2899410</wp:posOffset>
                </wp:positionV>
                <wp:extent cx="461010" cy="423545"/>
                <wp:effectExtent l="0" t="0" r="0" b="0"/>
                <wp:wrapNone/>
                <wp:docPr id="194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" cy="4235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818A4D" w14:textId="77777777" w:rsidR="00AB3082" w:rsidRPr="00235A43" w:rsidRDefault="00000000" w:rsidP="00AB3082">
                            <w:pPr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235A43"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정상 진행중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9BFCC" id="Text Box 194" o:spid="_x0000_s1055" type="#_x0000_t202" style="position:absolute;margin-left:217.3pt;margin-top:228.3pt;width:36.3pt;height:33.3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" fillcolor="white [3212]" stroked="f">
                <v:textbox inset="0,0,0,0">
                  <w:txbxContent>
                    <w:p w14:paraId="08818A4D" w14:textId="77777777" w:rsidR="00AB3082" w:rsidRPr="00235A43" w:rsidRDefault="00000000" w:rsidP="00AB3082">
                      <w:pPr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 w:rsidRPr="00235A43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정상</w:t>
                      </w:r>
                      <w:proofErr w:type="spellEnd"/>
                      <w:r w:rsidRPr="00235A43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 xml:space="preserve"> </w:t>
                      </w:r>
                      <w:proofErr w:type="spellStart"/>
                      <w:r w:rsidRPr="00235A43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진행중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1A6481AF" wp14:editId="5776A3E8">
                <wp:simplePos x="0" y="0"/>
                <wp:positionH relativeFrom="margin">
                  <wp:posOffset>4179570</wp:posOffset>
                </wp:positionH>
                <wp:positionV relativeFrom="paragraph">
                  <wp:posOffset>2899879</wp:posOffset>
                </wp:positionV>
                <wp:extent cx="441960" cy="441960"/>
                <wp:effectExtent l="0" t="0" r="0" b="0"/>
                <wp:wrapNone/>
                <wp:docPr id="196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4419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B01245" w14:textId="77777777" w:rsidR="00AB3082" w:rsidRPr="00235A43" w:rsidRDefault="00000000" w:rsidP="00AB3082">
                            <w:pPr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235A43"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일시 중지됨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481AF" id="Text Box 196" o:spid="_x0000_s1056" type="#_x0000_t202" style="position:absolute;margin-left:329.1pt;margin-top:228.35pt;width:34.8pt;height:34.8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" fillcolor="white [3212]" stroked="f">
                <v:textbox inset="0,0,0,0">
                  <w:txbxContent>
                    <w:p w14:paraId="0DB01245" w14:textId="77777777" w:rsidR="00AB3082" w:rsidRPr="00235A43" w:rsidRDefault="00000000" w:rsidP="00AB3082">
                      <w:pPr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 w:rsidRPr="00235A43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일시</w:t>
                      </w:r>
                      <w:proofErr w:type="spellEnd"/>
                      <w:r w:rsidRPr="00235A43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 xml:space="preserve"> </w:t>
                      </w:r>
                      <w:proofErr w:type="spellStart"/>
                      <w:r w:rsidRPr="00235A43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중지됨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65F5368C" wp14:editId="088A7B64">
                <wp:simplePos x="0" y="0"/>
                <wp:positionH relativeFrom="column">
                  <wp:posOffset>-546652</wp:posOffset>
                </wp:positionH>
                <wp:positionV relativeFrom="paragraph">
                  <wp:posOffset>1935756</wp:posOffset>
                </wp:positionV>
                <wp:extent cx="1028479" cy="188595"/>
                <wp:effectExtent l="0" t="0" r="635" b="1905"/>
                <wp:wrapNone/>
                <wp:docPr id="204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479" cy="1885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BCE516" w14:textId="77777777" w:rsidR="00AB3082" w:rsidRPr="00235A43" w:rsidRDefault="00000000" w:rsidP="00AB3082">
                            <w:pPr>
                              <w:jc w:val="right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태즈매니아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5368C" id="Text Box 204" o:spid="_x0000_s1057" type="#_x0000_t202" style="position:absolute;margin-left:-43.05pt;margin-top:152.4pt;width:81pt;height:14.85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" fillcolor="white [3212]" stroked="f">
                <v:textbox inset="0,0,0,0">
                  <w:txbxContent>
                    <w:p w14:paraId="5CBCE516" w14:textId="77777777" w:rsidR="00AB3082" w:rsidRPr="00235A43" w:rsidRDefault="00000000" w:rsidP="00AB3082">
                      <w:pPr>
                        <w:jc w:val="right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태즈매니아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6D1E9D26" wp14:editId="43AC6D6A">
                <wp:simplePos x="0" y="0"/>
                <wp:positionH relativeFrom="column">
                  <wp:posOffset>57647</wp:posOffset>
                </wp:positionH>
                <wp:positionV relativeFrom="paragraph">
                  <wp:posOffset>1232066</wp:posOffset>
                </wp:positionV>
                <wp:extent cx="425643" cy="210185"/>
                <wp:effectExtent l="0" t="0" r="0" b="0"/>
                <wp:wrapNone/>
                <wp:docPr id="201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643" cy="2101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B6FEE3" w14:textId="77777777" w:rsidR="00AB3082" w:rsidRPr="00235A43" w:rsidRDefault="00000000" w:rsidP="00AB3082">
                            <w:pPr>
                              <w:jc w:val="right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퀸즐랜드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E9D26" id="Text Box 201" o:spid="_x0000_s1058" type="#_x0000_t202" style="position:absolute;margin-left:4.55pt;margin-top:97pt;width:33.5pt;height:16.5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" fillcolor="white [3212]" stroked="f">
                <v:textbox inset="0,0,0,0">
                  <w:txbxContent>
                    <w:p w14:paraId="25B6FEE3" w14:textId="77777777" w:rsidR="00AB3082" w:rsidRPr="00235A43" w:rsidRDefault="00000000" w:rsidP="00AB3082">
                      <w:pPr>
                        <w:jc w:val="right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퀸즐랜드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6C34B0B1" wp14:editId="48EE5D4A">
                <wp:simplePos x="0" y="0"/>
                <wp:positionH relativeFrom="column">
                  <wp:posOffset>-435334</wp:posOffset>
                </wp:positionH>
                <wp:positionV relativeFrom="paragraph">
                  <wp:posOffset>758963</wp:posOffset>
                </wp:positionV>
                <wp:extent cx="914124" cy="191770"/>
                <wp:effectExtent l="0" t="0" r="635" b="0"/>
                <wp:wrapNone/>
                <wp:docPr id="199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124" cy="1917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8C18AD" w14:textId="77777777" w:rsidR="00AB3082" w:rsidRPr="00235A43" w:rsidRDefault="00000000" w:rsidP="00AB3082">
                            <w:pPr>
                              <w:jc w:val="right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뉴사우스웨일즈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4B0B1" id="Text Box 199" o:spid="_x0000_s1059" type="#_x0000_t202" style="position:absolute;margin-left:-34.3pt;margin-top:59.75pt;width:1in;height:15.1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" fillcolor="white [3212]" stroked="f">
                <v:textbox inset="0,0,0,0">
                  <w:txbxContent>
                    <w:p w14:paraId="728C18AD" w14:textId="77777777" w:rsidR="00AB3082" w:rsidRPr="00235A43" w:rsidRDefault="00000000" w:rsidP="00AB3082">
                      <w:pPr>
                        <w:jc w:val="right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뉴사우스웨일즈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0188A65F" wp14:editId="7B7DBB4B">
                <wp:simplePos x="0" y="0"/>
                <wp:positionH relativeFrom="margin">
                  <wp:posOffset>-137160</wp:posOffset>
                </wp:positionH>
                <wp:positionV relativeFrom="paragraph">
                  <wp:posOffset>528375</wp:posOffset>
                </wp:positionV>
                <wp:extent cx="612941" cy="184785"/>
                <wp:effectExtent l="0" t="0" r="0" b="5715"/>
                <wp:wrapNone/>
                <wp:docPr id="198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941" cy="1847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A76F02" w14:textId="77777777" w:rsidR="00AB3082" w:rsidRPr="00235A43" w:rsidRDefault="00000000" w:rsidP="00AB3082">
                            <w:pPr>
                              <w:jc w:val="right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235A43"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호주 정부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8A65F" id="Text Box 198" o:spid="_x0000_s1060" type="#_x0000_t202" style="position:absolute;margin-left:-10.8pt;margin-top:41.6pt;width:48.25pt;height:14.5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" fillcolor="white [3212]" stroked="f">
                <v:textbox inset="0,0,0,0">
                  <w:txbxContent>
                    <w:p w14:paraId="05A76F02" w14:textId="77777777" w:rsidR="00AB3082" w:rsidRPr="00235A43" w:rsidRDefault="00000000" w:rsidP="00AB3082">
                      <w:pPr>
                        <w:jc w:val="right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 w:rsidRPr="00235A43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호주</w:t>
                      </w:r>
                      <w:proofErr w:type="spellEnd"/>
                      <w:r w:rsidRPr="00235A43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 xml:space="preserve"> </w:t>
                      </w:r>
                      <w:proofErr w:type="spellStart"/>
                      <w:r w:rsidRPr="00235A43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정부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62DB1544" wp14:editId="21871D2A">
                <wp:simplePos x="0" y="0"/>
                <wp:positionH relativeFrom="column">
                  <wp:posOffset>793143</wp:posOffset>
                </wp:positionH>
                <wp:positionV relativeFrom="paragraph">
                  <wp:posOffset>31419</wp:posOffset>
                </wp:positionV>
                <wp:extent cx="5591175" cy="337102"/>
                <wp:effectExtent l="0" t="0" r="9525" b="635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33710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0EB0E2" w14:textId="30847003" w:rsidR="00AB3082" w:rsidRPr="00041A0F" w:rsidRDefault="00041A0F" w:rsidP="00AB3082">
                            <w:pPr>
                              <w:jc w:val="center"/>
                              <w:rPr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041A0F">
                              <w:rPr>
                                <w:rFonts w:asciiTheme="minorBidi" w:eastAsia="Malgun Gothic" w:hAnsiTheme="minorBidi" w:hint="eastAsia"/>
                                <w:color w:val="595959" w:themeColor="text1" w:themeTint="A6"/>
                                <w:lang w:val="ko" w:eastAsia="ko-KR"/>
                              </w:rPr>
                              <w:t>고용</w:t>
                            </w:r>
                            <w:r w:rsidRPr="00041A0F">
                              <w:rPr>
                                <w:rFonts w:asciiTheme="minorBidi" w:eastAsia="Malgun Gothic" w:hAnsiTheme="minorBidi" w:hint="eastAsia"/>
                                <w:color w:val="595959" w:themeColor="text1" w:themeTint="A6"/>
                                <w:lang w:val="ko" w:eastAsia="ko-KR"/>
                              </w:rPr>
                              <w:t xml:space="preserve"> TAP - </w:t>
                            </w:r>
                            <w:r w:rsidRPr="00041A0F">
                              <w:rPr>
                                <w:rFonts w:asciiTheme="minorBidi" w:eastAsia="Malgun Gothic" w:hAnsiTheme="minorBidi" w:hint="eastAsia"/>
                                <w:color w:val="595959" w:themeColor="text1" w:themeTint="A6"/>
                                <w:lang w:val="ko" w:eastAsia="ko-KR"/>
                              </w:rPr>
                              <w:t>정부별</w:t>
                            </w:r>
                            <w:r w:rsidRPr="00041A0F">
                              <w:rPr>
                                <w:rFonts w:asciiTheme="minorBidi" w:eastAsia="Malgun Gothic" w:hAnsiTheme="minorBidi" w:hint="eastAsia"/>
                                <w:color w:val="595959" w:themeColor="text1" w:themeTint="A6"/>
                                <w:lang w:val="ko" w:eastAsia="ko-KR"/>
                              </w:rPr>
                              <w:t xml:space="preserve"> </w:t>
                            </w:r>
                            <w:r w:rsidRPr="00041A0F">
                              <w:rPr>
                                <w:rFonts w:asciiTheme="minorBidi" w:eastAsia="Malgun Gothic" w:hAnsiTheme="minorBidi" w:hint="eastAsia"/>
                                <w:color w:val="595959" w:themeColor="text1" w:themeTint="A6"/>
                                <w:lang w:val="ko" w:eastAsia="ko-KR"/>
                              </w:rPr>
                              <w:t>행동</w:t>
                            </w:r>
                            <w:r w:rsidRPr="00041A0F">
                              <w:rPr>
                                <w:rFonts w:asciiTheme="minorBidi" w:eastAsia="Malgun Gothic" w:hAnsiTheme="minorBidi" w:hint="eastAsia"/>
                                <w:color w:val="595959" w:themeColor="text1" w:themeTint="A6"/>
                                <w:lang w:val="ko" w:eastAsia="ko-KR"/>
                              </w:rPr>
                              <w:t xml:space="preserve"> </w:t>
                            </w:r>
                            <w:r w:rsidRPr="00041A0F">
                              <w:rPr>
                                <w:rFonts w:asciiTheme="minorBidi" w:eastAsia="Malgun Gothic" w:hAnsiTheme="minorBidi" w:hint="eastAsia"/>
                                <w:color w:val="595959" w:themeColor="text1" w:themeTint="A6"/>
                                <w:lang w:val="ko" w:eastAsia="ko-KR"/>
                              </w:rPr>
                              <w:t>계획</w:t>
                            </w:r>
                            <w:r w:rsidRPr="00041A0F">
                              <w:rPr>
                                <w:rFonts w:asciiTheme="minorBidi" w:eastAsia="Malgun Gothic" w:hAnsiTheme="minorBidi" w:hint="eastAsia"/>
                                <w:color w:val="595959" w:themeColor="text1" w:themeTint="A6"/>
                                <w:lang w:val="ko" w:eastAsia="ko-KR"/>
                              </w:rPr>
                              <w:t xml:space="preserve"> </w:t>
                            </w:r>
                            <w:r w:rsidRPr="00041A0F">
                              <w:rPr>
                                <w:rFonts w:asciiTheme="minorBidi" w:eastAsia="Malgun Gothic" w:hAnsiTheme="minorBidi" w:hint="eastAsia"/>
                                <w:color w:val="595959" w:themeColor="text1" w:themeTint="A6"/>
                                <w:lang w:val="ko" w:eastAsia="ko-KR"/>
                              </w:rPr>
                              <w:t>진행</w:t>
                            </w:r>
                            <w:r w:rsidRPr="00041A0F">
                              <w:rPr>
                                <w:rFonts w:asciiTheme="minorBidi" w:eastAsia="Malgun Gothic" w:hAnsiTheme="minorBidi" w:hint="eastAsia"/>
                                <w:color w:val="595959" w:themeColor="text1" w:themeTint="A6"/>
                                <w:lang w:val="ko" w:eastAsia="ko-KR"/>
                              </w:rPr>
                              <w:t xml:space="preserve"> </w:t>
                            </w:r>
                            <w:r w:rsidRPr="00041A0F">
                              <w:rPr>
                                <w:rFonts w:asciiTheme="minorBidi" w:eastAsia="Malgun Gothic" w:hAnsiTheme="minorBidi" w:hint="eastAsia"/>
                                <w:color w:val="595959" w:themeColor="text1" w:themeTint="A6"/>
                                <w:lang w:val="ko" w:eastAsia="ko-KR"/>
                              </w:rPr>
                              <w:t>상황</w:t>
                            </w:r>
                          </w:p>
                        </w:txbxContent>
                      </wps:txbx>
                      <wps:bodyPr rot="0" vert="horz" wrap="square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B1544" id="_x0000_s1061" type="#_x0000_t202" style="position:absolute;margin-left:62.45pt;margin-top:2.45pt;width:440.25pt;height:26.5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" fillcolor="white [3212]" stroked="f">
                <v:textbox>
                  <w:txbxContent>
                    <w:p w14:paraId="3A0EB0E2" w14:textId="30847003" w:rsidR="00AB3082" w:rsidRPr="00041A0F" w:rsidRDefault="00041A0F" w:rsidP="00AB3082">
                      <w:pPr>
                        <w:jc w:val="center"/>
                        <w:rPr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041A0F">
                        <w:rPr>
                          <w:rFonts w:asciiTheme="minorBidi" w:eastAsia="Malgun Gothic" w:hAnsiTheme="minorBidi" w:hint="eastAsia"/>
                          <w:color w:val="595959" w:themeColor="text1" w:themeTint="A6"/>
                          <w:lang w:val="ko" w:eastAsia="ko-KR"/>
                        </w:rPr>
                        <w:t>고용</w:t>
                      </w:r>
                      <w:r w:rsidRPr="00041A0F">
                        <w:rPr>
                          <w:rFonts w:asciiTheme="minorBidi" w:eastAsia="Malgun Gothic" w:hAnsiTheme="minorBidi" w:hint="eastAsia"/>
                          <w:color w:val="595959" w:themeColor="text1" w:themeTint="A6"/>
                          <w:lang w:val="ko" w:eastAsia="ko-KR"/>
                        </w:rPr>
                        <w:t xml:space="preserve"> TAP - </w:t>
                      </w:r>
                      <w:r w:rsidRPr="00041A0F">
                        <w:rPr>
                          <w:rFonts w:asciiTheme="minorBidi" w:eastAsia="Malgun Gothic" w:hAnsiTheme="minorBidi" w:hint="eastAsia"/>
                          <w:color w:val="595959" w:themeColor="text1" w:themeTint="A6"/>
                          <w:lang w:val="ko" w:eastAsia="ko-KR"/>
                        </w:rPr>
                        <w:t>정부별</w:t>
                      </w:r>
                      <w:r w:rsidRPr="00041A0F">
                        <w:rPr>
                          <w:rFonts w:asciiTheme="minorBidi" w:eastAsia="Malgun Gothic" w:hAnsiTheme="minorBidi" w:hint="eastAsia"/>
                          <w:color w:val="595959" w:themeColor="text1" w:themeTint="A6"/>
                          <w:lang w:val="ko" w:eastAsia="ko-KR"/>
                        </w:rPr>
                        <w:t xml:space="preserve"> </w:t>
                      </w:r>
                      <w:r w:rsidRPr="00041A0F">
                        <w:rPr>
                          <w:rFonts w:asciiTheme="minorBidi" w:eastAsia="Malgun Gothic" w:hAnsiTheme="minorBidi" w:hint="eastAsia"/>
                          <w:color w:val="595959" w:themeColor="text1" w:themeTint="A6"/>
                          <w:lang w:val="ko" w:eastAsia="ko-KR"/>
                        </w:rPr>
                        <w:t>행동</w:t>
                      </w:r>
                      <w:r w:rsidRPr="00041A0F">
                        <w:rPr>
                          <w:rFonts w:asciiTheme="minorBidi" w:eastAsia="Malgun Gothic" w:hAnsiTheme="minorBidi" w:hint="eastAsia"/>
                          <w:color w:val="595959" w:themeColor="text1" w:themeTint="A6"/>
                          <w:lang w:val="ko" w:eastAsia="ko-KR"/>
                        </w:rPr>
                        <w:t xml:space="preserve"> </w:t>
                      </w:r>
                      <w:r w:rsidRPr="00041A0F">
                        <w:rPr>
                          <w:rFonts w:asciiTheme="minorBidi" w:eastAsia="Malgun Gothic" w:hAnsiTheme="minorBidi" w:hint="eastAsia"/>
                          <w:color w:val="595959" w:themeColor="text1" w:themeTint="A6"/>
                          <w:lang w:val="ko" w:eastAsia="ko-KR"/>
                        </w:rPr>
                        <w:t>계획</w:t>
                      </w:r>
                      <w:r w:rsidRPr="00041A0F">
                        <w:rPr>
                          <w:rFonts w:asciiTheme="minorBidi" w:eastAsia="Malgun Gothic" w:hAnsiTheme="minorBidi" w:hint="eastAsia"/>
                          <w:color w:val="595959" w:themeColor="text1" w:themeTint="A6"/>
                          <w:lang w:val="ko" w:eastAsia="ko-KR"/>
                        </w:rPr>
                        <w:t xml:space="preserve"> </w:t>
                      </w:r>
                      <w:r w:rsidRPr="00041A0F">
                        <w:rPr>
                          <w:rFonts w:asciiTheme="minorBidi" w:eastAsia="Malgun Gothic" w:hAnsiTheme="minorBidi" w:hint="eastAsia"/>
                          <w:color w:val="595959" w:themeColor="text1" w:themeTint="A6"/>
                          <w:lang w:val="ko" w:eastAsia="ko-KR"/>
                        </w:rPr>
                        <w:t>진행</w:t>
                      </w:r>
                      <w:r w:rsidRPr="00041A0F">
                        <w:rPr>
                          <w:rFonts w:asciiTheme="minorBidi" w:eastAsia="Malgun Gothic" w:hAnsiTheme="minorBidi" w:hint="eastAsia"/>
                          <w:color w:val="595959" w:themeColor="text1" w:themeTint="A6"/>
                          <w:lang w:val="ko" w:eastAsia="ko-KR"/>
                        </w:rPr>
                        <w:t xml:space="preserve"> </w:t>
                      </w:r>
                      <w:r w:rsidRPr="00041A0F">
                        <w:rPr>
                          <w:rFonts w:asciiTheme="minorBidi" w:eastAsia="Malgun Gothic" w:hAnsiTheme="minorBidi" w:hint="eastAsia"/>
                          <w:color w:val="595959" w:themeColor="text1" w:themeTint="A6"/>
                          <w:lang w:val="ko" w:eastAsia="ko-KR"/>
                        </w:rPr>
                        <w:t>상황</w:t>
                      </w:r>
                    </w:p>
                  </w:txbxContent>
                </v:textbox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09015033" wp14:editId="352C7A10">
                <wp:simplePos x="0" y="0"/>
                <wp:positionH relativeFrom="column">
                  <wp:posOffset>43543</wp:posOffset>
                </wp:positionH>
                <wp:positionV relativeFrom="paragraph">
                  <wp:posOffset>2405924</wp:posOffset>
                </wp:positionV>
                <wp:extent cx="438876" cy="203200"/>
                <wp:effectExtent l="0" t="0" r="0" b="6350"/>
                <wp:wrapNone/>
                <wp:docPr id="206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876" cy="203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E6A1D" w14:textId="77777777" w:rsidR="00AB3082" w:rsidRPr="00235A43" w:rsidRDefault="00000000" w:rsidP="00AB3082">
                            <w:pPr>
                              <w:jc w:val="right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노던 테리토리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15033" id="Text Box 206" o:spid="_x0000_s1062" type="#_x0000_t202" style="position:absolute;margin-left:3.45pt;margin-top:189.45pt;width:34.55pt;height:16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" fillcolor="white [3212]" stroked="f">
                <v:textbox inset="0,0,0,0">
                  <w:txbxContent>
                    <w:p w14:paraId="531E6A1D" w14:textId="77777777" w:rsidR="00AB3082" w:rsidRPr="00235A43" w:rsidRDefault="00000000" w:rsidP="00AB3082">
                      <w:pPr>
                        <w:jc w:val="right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노던</w:t>
                      </w:r>
                      <w:proofErr w:type="spellEnd"/>
                      <w:r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테리토리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3050E345" wp14:editId="39DB4CEB">
                <wp:simplePos x="0" y="0"/>
                <wp:positionH relativeFrom="column">
                  <wp:posOffset>43543</wp:posOffset>
                </wp:positionH>
                <wp:positionV relativeFrom="paragraph">
                  <wp:posOffset>2173696</wp:posOffset>
                </wp:positionV>
                <wp:extent cx="438876" cy="199571"/>
                <wp:effectExtent l="0" t="0" r="0" b="0"/>
                <wp:wrapNone/>
                <wp:docPr id="205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876" cy="1995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572AA7" w14:textId="77777777" w:rsidR="00AB3082" w:rsidRPr="00235A43" w:rsidRDefault="00000000" w:rsidP="00AB3082">
                            <w:pPr>
                              <w:jc w:val="right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ACT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0E345" id="Text Box 205" o:spid="_x0000_s1063" type="#_x0000_t202" style="position:absolute;margin-left:3.45pt;margin-top:171.15pt;width:34.55pt;height:15.7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" fillcolor="white [3212]" stroked="f">
                <v:textbox inset="0,0,0,0">
                  <w:txbxContent>
                    <w:p w14:paraId="49572AA7" w14:textId="77777777" w:rsidR="00AB3082" w:rsidRPr="00235A43" w:rsidRDefault="00000000" w:rsidP="00AB3082">
                      <w:pPr>
                        <w:jc w:val="right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r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ACT</w:t>
                      </w:r>
                    </w:p>
                  </w:txbxContent>
                </v:textbox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61A47145" wp14:editId="3F75E158">
                <wp:simplePos x="0" y="0"/>
                <wp:positionH relativeFrom="column">
                  <wp:posOffset>43543</wp:posOffset>
                </wp:positionH>
                <wp:positionV relativeFrom="paragraph">
                  <wp:posOffset>1705610</wp:posOffset>
                </wp:positionV>
                <wp:extent cx="442504" cy="210457"/>
                <wp:effectExtent l="0" t="0" r="0" b="0"/>
                <wp:wrapNone/>
                <wp:docPr id="203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504" cy="2104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1DAFA" w14:textId="77777777" w:rsidR="00AB3082" w:rsidRPr="00235A43" w:rsidRDefault="00000000" w:rsidP="00AB3082">
                            <w:pPr>
                              <w:jc w:val="right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남호주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47145" id="Text Box 203" o:spid="_x0000_s1064" type="#_x0000_t202" style="position:absolute;margin-left:3.45pt;margin-top:134.3pt;width:34.85pt;height:16.5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" fillcolor="white [3212]" stroked="f">
                <v:textbox inset="0,0,0,0">
                  <w:txbxContent>
                    <w:p w14:paraId="78B1DAFA" w14:textId="77777777" w:rsidR="00AB3082" w:rsidRPr="00235A43" w:rsidRDefault="00000000" w:rsidP="00AB3082">
                      <w:pPr>
                        <w:jc w:val="right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남호주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440F2169" wp14:editId="73CB6E0F">
                <wp:simplePos x="0" y="0"/>
                <wp:positionH relativeFrom="column">
                  <wp:posOffset>64770</wp:posOffset>
                </wp:positionH>
                <wp:positionV relativeFrom="paragraph">
                  <wp:posOffset>1476556</wp:posOffset>
                </wp:positionV>
                <wp:extent cx="409847" cy="199571"/>
                <wp:effectExtent l="0" t="0" r="9525" b="0"/>
                <wp:wrapNone/>
                <wp:docPr id="202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847" cy="1995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E3081F" w14:textId="77777777" w:rsidR="00AB3082" w:rsidRPr="00235A43" w:rsidRDefault="00000000" w:rsidP="00AB3082">
                            <w:pPr>
                              <w:jc w:val="right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서호주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F2169" id="Text Box 202" o:spid="_x0000_s1065" type="#_x0000_t202" style="position:absolute;margin-left:5.1pt;margin-top:116.25pt;width:32.25pt;height:15.7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" fillcolor="white [3212]" stroked="f">
                <v:textbox inset="0,0,0,0">
                  <w:txbxContent>
                    <w:p w14:paraId="2DE3081F" w14:textId="77777777" w:rsidR="00AB3082" w:rsidRPr="00235A43" w:rsidRDefault="00000000" w:rsidP="00AB3082">
                      <w:pPr>
                        <w:jc w:val="right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서호주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1D02FDD8" wp14:editId="2DA7C494">
                <wp:simplePos x="0" y="0"/>
                <wp:positionH relativeFrom="column">
                  <wp:posOffset>65314</wp:posOffset>
                </wp:positionH>
                <wp:positionV relativeFrom="paragraph">
                  <wp:posOffset>998039</wp:posOffset>
                </wp:positionV>
                <wp:extent cx="424362" cy="210457"/>
                <wp:effectExtent l="0" t="0" r="0" b="0"/>
                <wp:wrapNone/>
                <wp:docPr id="200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362" cy="2104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7440D" w14:textId="77777777" w:rsidR="00AB3082" w:rsidRPr="00235A43" w:rsidRDefault="00000000" w:rsidP="00AB3082">
                            <w:pPr>
                              <w:jc w:val="right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빅토리아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2FDD8" id="Text Box 200" o:spid="_x0000_s1066" type="#_x0000_t202" style="position:absolute;margin-left:5.15pt;margin-top:78.6pt;width:33.4pt;height:16.5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" fillcolor="white [3212]" stroked="f">
                <v:textbox inset="0,0,0,0">
                  <w:txbxContent>
                    <w:p w14:paraId="2447440D" w14:textId="77777777" w:rsidR="00AB3082" w:rsidRPr="00235A43" w:rsidRDefault="00000000" w:rsidP="00AB3082">
                      <w:pPr>
                        <w:jc w:val="right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빅토리아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67EDD" w:rsidRPr="00B75339">
        <w:rPr>
          <w:rFonts w:asciiTheme="minorBidi" w:hAnsiTheme="minorBidi" w:hint="eastAsia"/>
          <w:noProof/>
          <w:lang w:eastAsia="ko-KR"/>
        </w:rPr>
        <w:drawing>
          <wp:inline distT="0" distB="0" distL="0" distR="0" wp14:anchorId="665B3B56" wp14:editId="413FE2EA">
            <wp:extent cx="7181850" cy="3182620"/>
            <wp:effectExtent l="0" t="0" r="0" b="0"/>
            <wp:docPr id="8" name="Picture 8" descr="9 페이지의 표 3에 있는 관할 구역별 고용 TAP 진행 상황을 시각적으로 보여주는 막대 그래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9 페이지의 표 3에 있는 관할 구역별 고용 TAP 진행 상황을 시각적으로 보여주는 막대 그래프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318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BECF4C" w14:textId="77777777" w:rsidR="00C44E70" w:rsidRPr="00B75339" w:rsidRDefault="00C44E70" w:rsidP="00041A0F">
      <w:pPr>
        <w:spacing w:before="60" w:after="120" w:line="240" w:lineRule="auto"/>
        <w:rPr>
          <w:rFonts w:asciiTheme="minorBidi" w:hAnsiTheme="minorBidi"/>
          <w:lang w:eastAsia="ko-KR"/>
        </w:rPr>
      </w:pPr>
    </w:p>
    <w:p w14:paraId="14479256" w14:textId="77777777" w:rsidR="00041A0F" w:rsidRDefault="00041A0F">
      <w:pPr>
        <w:rPr>
          <w:rFonts w:asciiTheme="minorBidi" w:eastAsia="Malgun Gothic" w:hAnsiTheme="minorBidi"/>
          <w:color w:val="000000"/>
          <w:lang w:val="ko" w:eastAsia="ko-KR"/>
        </w:rPr>
      </w:pPr>
      <w:r>
        <w:rPr>
          <w:rFonts w:asciiTheme="minorBidi" w:eastAsia="Malgun Gothic" w:hAnsiTheme="minorBidi"/>
          <w:color w:val="000000"/>
          <w:lang w:val="ko" w:eastAsia="ko-KR"/>
        </w:rPr>
        <w:br w:type="page"/>
      </w:r>
    </w:p>
    <w:p w14:paraId="03235F72" w14:textId="2FF9914A" w:rsidR="00DE52F9" w:rsidRPr="00B75339" w:rsidRDefault="00000000" w:rsidP="00041A0F">
      <w:pPr>
        <w:spacing w:before="60" w:after="120" w:line="240" w:lineRule="auto"/>
        <w:rPr>
          <w:rFonts w:asciiTheme="minorBidi" w:eastAsia="Times New Roman" w:hAnsiTheme="minorBidi"/>
          <w:color w:val="000000"/>
          <w:lang w:eastAsia="ko-KR"/>
        </w:rPr>
      </w:pPr>
      <w:r w:rsidRPr="00B75339">
        <w:rPr>
          <w:rFonts w:asciiTheme="minorBidi" w:eastAsia="Malgun Gothic" w:hAnsiTheme="minorBidi" w:hint="eastAsia"/>
          <w:color w:val="000000"/>
          <w:lang w:val="ko" w:eastAsia="ko-KR"/>
        </w:rPr>
        <w:lastRenderedPageBreak/>
        <w:t>표</w:t>
      </w:r>
      <w:r w:rsidRPr="00B75339">
        <w:rPr>
          <w:rFonts w:asciiTheme="minorBidi" w:eastAsia="Malgun Gothic" w:hAnsiTheme="minorBidi" w:hint="eastAsia"/>
          <w:color w:val="000000"/>
          <w:lang w:val="ko" w:eastAsia="ko-KR"/>
        </w:rPr>
        <w:t xml:space="preserve"> 4: </w:t>
      </w:r>
      <w:r w:rsidRPr="00B75339">
        <w:rPr>
          <w:rFonts w:asciiTheme="minorBidi" w:eastAsia="Malgun Gothic" w:hAnsiTheme="minorBidi" w:hint="eastAsia"/>
          <w:color w:val="000000"/>
          <w:lang w:val="ko" w:eastAsia="ko-KR"/>
        </w:rPr>
        <w:t>고용</w:t>
      </w:r>
      <w:r w:rsidRPr="00B75339">
        <w:rPr>
          <w:rFonts w:asciiTheme="minorBidi" w:eastAsia="Malgun Gothic" w:hAnsiTheme="minorBidi" w:hint="eastAsia"/>
          <w:color w:val="000000"/>
          <w:lang w:val="ko" w:eastAsia="ko-KR"/>
        </w:rPr>
        <w:t xml:space="preserve"> TAP - </w:t>
      </w:r>
      <w:r w:rsidRPr="00B75339">
        <w:rPr>
          <w:rFonts w:asciiTheme="minorBidi" w:eastAsia="Malgun Gothic" w:hAnsiTheme="minorBidi" w:hint="eastAsia"/>
          <w:color w:val="000000"/>
          <w:lang w:val="ko" w:eastAsia="ko-KR"/>
        </w:rPr>
        <w:t>목표별</w:t>
      </w:r>
      <w:r w:rsidRPr="00B75339">
        <w:rPr>
          <w:rFonts w:asciiTheme="minorBidi" w:eastAsia="Malgun Gothic" w:hAnsiTheme="minorBidi" w:hint="eastAsia"/>
          <w:color w:val="000000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color w:val="000000"/>
          <w:lang w:val="ko" w:eastAsia="ko-KR"/>
        </w:rPr>
        <w:t>행동</w:t>
      </w:r>
      <w:r w:rsidRPr="00B75339">
        <w:rPr>
          <w:rFonts w:asciiTheme="minorBidi" w:eastAsia="Malgun Gothic" w:hAnsiTheme="minorBidi" w:hint="eastAsia"/>
          <w:color w:val="000000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color w:val="000000"/>
          <w:lang w:val="ko" w:eastAsia="ko-KR"/>
        </w:rPr>
        <w:t>계획</w:t>
      </w:r>
      <w:r w:rsidRPr="00B75339">
        <w:rPr>
          <w:rFonts w:asciiTheme="minorBidi" w:eastAsia="Malgun Gothic" w:hAnsiTheme="minorBidi" w:hint="eastAsia"/>
          <w:color w:val="000000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color w:val="000000"/>
          <w:lang w:val="ko" w:eastAsia="ko-KR"/>
        </w:rPr>
        <w:t>진행</w:t>
      </w:r>
      <w:r w:rsidRPr="00B75339">
        <w:rPr>
          <w:rFonts w:asciiTheme="minorBidi" w:eastAsia="Malgun Gothic" w:hAnsiTheme="minorBidi" w:hint="eastAsia"/>
          <w:color w:val="000000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color w:val="000000"/>
          <w:lang w:val="ko" w:eastAsia="ko-KR"/>
        </w:rPr>
        <w:t>상황</w:t>
      </w:r>
    </w:p>
    <w:tbl>
      <w:tblPr>
        <w:tblW w:w="9736" w:type="dxa"/>
        <w:tblLayout w:type="fixed"/>
        <w:tblLook w:val="04A0" w:firstRow="1" w:lastRow="0" w:firstColumn="1" w:lastColumn="0" w:noHBand="0" w:noVBand="1"/>
      </w:tblPr>
      <w:tblGrid>
        <w:gridCol w:w="2122"/>
        <w:gridCol w:w="1269"/>
        <w:gridCol w:w="1269"/>
        <w:gridCol w:w="1269"/>
        <w:gridCol w:w="1269"/>
        <w:gridCol w:w="1269"/>
        <w:gridCol w:w="1269"/>
      </w:tblGrid>
      <w:tr w:rsidR="00964253" w:rsidRPr="00B75339" w14:paraId="53D93FD3" w14:textId="77777777" w:rsidTr="00521B3B">
        <w:trPr>
          <w:trHeight w:val="60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13ACD" w14:textId="77777777" w:rsidR="009A7249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목표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09D8FD" w14:textId="77777777" w:rsidR="009A7249" w:rsidRPr="00B75339" w:rsidRDefault="00000000" w:rsidP="00041A0F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완료됨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D63EE6" w14:textId="77777777" w:rsidR="009A7249" w:rsidRPr="00B75339" w:rsidRDefault="00000000" w:rsidP="00041A0F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정상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진행중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37C0FE" w14:textId="77777777" w:rsidR="009A7249" w:rsidRPr="00B75339" w:rsidRDefault="00000000" w:rsidP="00041A0F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일부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지연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F39608" w14:textId="77777777" w:rsidR="009A7249" w:rsidRPr="00B75339" w:rsidRDefault="00000000" w:rsidP="00041A0F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일시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중지됨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CF8EDE" w14:textId="77777777" w:rsidR="009A7249" w:rsidRPr="00B75339" w:rsidRDefault="00000000" w:rsidP="00041A0F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향후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시작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A8ABF3" w14:textId="77777777" w:rsidR="009A7249" w:rsidRPr="00B75339" w:rsidRDefault="00000000" w:rsidP="00041A0F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합계</w:t>
            </w:r>
          </w:p>
        </w:tc>
      </w:tr>
      <w:tr w:rsidR="00964253" w:rsidRPr="00B75339" w14:paraId="59E69F96" w14:textId="77777777" w:rsidTr="00521B3B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2647B" w14:textId="77777777" w:rsidR="009A7249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목표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5B2ED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5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E0BAF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41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30D65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6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5A6D8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E8D6C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46A17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53</w:t>
            </w:r>
          </w:p>
        </w:tc>
      </w:tr>
      <w:tr w:rsidR="00964253" w:rsidRPr="00B75339" w14:paraId="0A3E8E88" w14:textId="77777777" w:rsidTr="00521B3B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53646" w14:textId="77777777" w:rsidR="009A7249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목표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2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01424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5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17488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21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05BDF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3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16B60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13B42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B36B5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30</w:t>
            </w:r>
          </w:p>
        </w:tc>
      </w:tr>
      <w:tr w:rsidR="00964253" w:rsidRPr="00B75339" w14:paraId="4DD85DE3" w14:textId="77777777" w:rsidTr="00521B3B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EA38B" w14:textId="77777777" w:rsidR="009A7249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전체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4BE73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10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B0908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62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66E26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9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C4D32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A4324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E9CF7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83</w:t>
            </w:r>
          </w:p>
        </w:tc>
      </w:tr>
    </w:tbl>
    <w:p w14:paraId="0096A31D" w14:textId="77777777" w:rsidR="009A7249" w:rsidRPr="00B75339" w:rsidRDefault="009A7249" w:rsidP="00041A0F">
      <w:pPr>
        <w:spacing w:before="60" w:after="120" w:line="240" w:lineRule="auto"/>
        <w:rPr>
          <w:rFonts w:asciiTheme="minorBidi" w:eastAsia="Times New Roman" w:hAnsiTheme="minorBidi"/>
          <w:b/>
          <w:bCs/>
          <w:color w:val="000000"/>
          <w:lang w:eastAsia="ko-KR"/>
        </w:rPr>
      </w:pPr>
    </w:p>
    <w:p w14:paraId="2DFC3440" w14:textId="77777777" w:rsidR="007D4E3A" w:rsidRPr="00B75339" w:rsidRDefault="00000000" w:rsidP="00041A0F">
      <w:pPr>
        <w:spacing w:before="60" w:after="120" w:line="240" w:lineRule="auto"/>
        <w:rPr>
          <w:rFonts w:asciiTheme="minorBidi" w:hAnsiTheme="minorBidi"/>
          <w:lang w:eastAsia="ko-KR"/>
        </w:rPr>
      </w:pPr>
      <w:r w:rsidRPr="00B75339">
        <w:rPr>
          <w:rFonts w:asciiTheme="minorBidi" w:eastAsia="Malgun Gothic" w:hAnsiTheme="minorBidi" w:hint="eastAsia"/>
          <w:lang w:val="ko" w:eastAsia="ko-KR"/>
        </w:rPr>
        <w:t>차트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4:</w:t>
      </w:r>
      <w:r w:rsidR="00BA0144" w:rsidRPr="00B75339">
        <w:rPr>
          <w:rFonts w:asciiTheme="minorBidi" w:eastAsia="Malgun Gothic" w:hAnsiTheme="minorBidi" w:hint="eastAsia"/>
          <w:color w:val="000000"/>
          <w:lang w:val="ko" w:eastAsia="ko-KR"/>
        </w:rPr>
        <w:t xml:space="preserve"> </w:t>
      </w:r>
      <w:bookmarkStart w:id="4" w:name="_Hlk120140572"/>
      <w:r w:rsidR="00BA0144" w:rsidRPr="00B75339">
        <w:rPr>
          <w:rFonts w:asciiTheme="minorBidi" w:eastAsia="Malgun Gothic" w:hAnsiTheme="minorBidi" w:hint="eastAsia"/>
          <w:color w:val="000000"/>
          <w:lang w:val="ko" w:eastAsia="ko-KR"/>
        </w:rPr>
        <w:t>고용</w:t>
      </w:r>
      <w:r w:rsidR="00BA0144" w:rsidRPr="00B75339">
        <w:rPr>
          <w:rFonts w:asciiTheme="minorBidi" w:eastAsia="Malgun Gothic" w:hAnsiTheme="minorBidi" w:hint="eastAsia"/>
          <w:color w:val="000000"/>
          <w:lang w:val="ko" w:eastAsia="ko-KR"/>
        </w:rPr>
        <w:t xml:space="preserve"> TAP - </w:t>
      </w:r>
      <w:r w:rsidR="00BA0144" w:rsidRPr="00B75339">
        <w:rPr>
          <w:rFonts w:asciiTheme="minorBidi" w:eastAsia="Malgun Gothic" w:hAnsiTheme="minorBidi" w:hint="eastAsia"/>
          <w:color w:val="000000"/>
          <w:lang w:val="ko" w:eastAsia="ko-KR"/>
        </w:rPr>
        <w:t>목표별</w:t>
      </w:r>
      <w:r w:rsidR="00BA0144" w:rsidRPr="00B75339">
        <w:rPr>
          <w:rFonts w:asciiTheme="minorBidi" w:eastAsia="Malgun Gothic" w:hAnsiTheme="minorBidi" w:hint="eastAsia"/>
          <w:color w:val="000000"/>
          <w:lang w:val="ko" w:eastAsia="ko-KR"/>
        </w:rPr>
        <w:t xml:space="preserve"> </w:t>
      </w:r>
      <w:r w:rsidR="00BA0144" w:rsidRPr="00B75339">
        <w:rPr>
          <w:rFonts w:asciiTheme="minorBidi" w:eastAsia="Malgun Gothic" w:hAnsiTheme="minorBidi" w:hint="eastAsia"/>
          <w:color w:val="000000"/>
          <w:lang w:val="ko" w:eastAsia="ko-KR"/>
        </w:rPr>
        <w:t>행동</w:t>
      </w:r>
      <w:r w:rsidR="00BA0144" w:rsidRPr="00B75339">
        <w:rPr>
          <w:rFonts w:asciiTheme="minorBidi" w:eastAsia="Malgun Gothic" w:hAnsiTheme="minorBidi" w:hint="eastAsia"/>
          <w:color w:val="000000"/>
          <w:lang w:val="ko" w:eastAsia="ko-KR"/>
        </w:rPr>
        <w:t xml:space="preserve"> </w:t>
      </w:r>
      <w:r w:rsidR="00BA0144" w:rsidRPr="00B75339">
        <w:rPr>
          <w:rFonts w:asciiTheme="minorBidi" w:eastAsia="Malgun Gothic" w:hAnsiTheme="minorBidi" w:hint="eastAsia"/>
          <w:color w:val="000000"/>
          <w:lang w:val="ko" w:eastAsia="ko-KR"/>
        </w:rPr>
        <w:t>계획</w:t>
      </w:r>
      <w:r w:rsidR="00BA0144" w:rsidRPr="00B75339">
        <w:rPr>
          <w:rFonts w:asciiTheme="minorBidi" w:eastAsia="Malgun Gothic" w:hAnsiTheme="minorBidi" w:hint="eastAsia"/>
          <w:color w:val="000000"/>
          <w:lang w:val="ko" w:eastAsia="ko-KR"/>
        </w:rPr>
        <w:t xml:space="preserve"> </w:t>
      </w:r>
      <w:r w:rsidR="00BA0144" w:rsidRPr="00B75339">
        <w:rPr>
          <w:rFonts w:asciiTheme="minorBidi" w:eastAsia="Malgun Gothic" w:hAnsiTheme="minorBidi" w:hint="eastAsia"/>
          <w:color w:val="000000"/>
          <w:lang w:val="ko" w:eastAsia="ko-KR"/>
        </w:rPr>
        <w:t>진행</w:t>
      </w:r>
      <w:r w:rsidR="00BA0144" w:rsidRPr="00B75339">
        <w:rPr>
          <w:rFonts w:asciiTheme="minorBidi" w:eastAsia="Malgun Gothic" w:hAnsiTheme="minorBidi" w:hint="eastAsia"/>
          <w:color w:val="000000"/>
          <w:lang w:val="ko" w:eastAsia="ko-KR"/>
        </w:rPr>
        <w:t xml:space="preserve"> </w:t>
      </w:r>
      <w:r w:rsidR="00BA0144" w:rsidRPr="00B75339">
        <w:rPr>
          <w:rFonts w:asciiTheme="minorBidi" w:eastAsia="Malgun Gothic" w:hAnsiTheme="minorBidi" w:hint="eastAsia"/>
          <w:color w:val="000000"/>
          <w:lang w:val="ko" w:eastAsia="ko-KR"/>
        </w:rPr>
        <w:t>상황</w:t>
      </w:r>
      <w:bookmarkEnd w:id="4"/>
    </w:p>
    <w:p w14:paraId="3F6D553E" w14:textId="517253C6" w:rsidR="007D4E3A" w:rsidRPr="00B75339" w:rsidRDefault="00041A0F" w:rsidP="00041A0F">
      <w:pPr>
        <w:spacing w:before="60" w:after="120" w:line="240" w:lineRule="auto"/>
        <w:rPr>
          <w:rFonts w:asciiTheme="minorBidi" w:hAnsiTheme="minorBidi"/>
          <w:lang w:eastAsia="ko-KR"/>
        </w:rPr>
      </w:pP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72432EAF" wp14:editId="557C86D5">
                <wp:simplePos x="0" y="0"/>
                <wp:positionH relativeFrom="margin">
                  <wp:posOffset>3571875</wp:posOffset>
                </wp:positionH>
                <wp:positionV relativeFrom="paragraph">
                  <wp:posOffset>1548130</wp:posOffset>
                </wp:positionV>
                <wp:extent cx="441960" cy="440690"/>
                <wp:effectExtent l="0" t="0" r="0" b="0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4406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AA89C9" w14:textId="77777777" w:rsidR="00AB3082" w:rsidRPr="00AB3082" w:rsidRDefault="00000000" w:rsidP="00AB3082">
                            <w:pPr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AB3082"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일시 중지됨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32EAF" id="Text Box 46" o:spid="_x0000_s1067" type="#_x0000_t202" style="position:absolute;margin-left:281.25pt;margin-top:121.9pt;width:34.8pt;height:34.7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" fillcolor="white [3212]" stroked="f">
                <v:textbox inset="0,0,0,0">
                  <w:txbxContent>
                    <w:p w14:paraId="39AA89C9" w14:textId="77777777" w:rsidR="00AB3082" w:rsidRPr="00AB3082" w:rsidRDefault="00000000" w:rsidP="00AB3082">
                      <w:pPr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 w:rsidRPr="00AB3082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일시</w:t>
                      </w:r>
                      <w:proofErr w:type="spellEnd"/>
                      <w:r w:rsidRPr="00AB3082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 xml:space="preserve"> </w:t>
                      </w:r>
                      <w:proofErr w:type="spellStart"/>
                      <w:r w:rsidRPr="00AB3082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중지됨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6C2DFBB1" wp14:editId="43DB774C">
                <wp:simplePos x="0" y="0"/>
                <wp:positionH relativeFrom="column">
                  <wp:posOffset>2138045</wp:posOffset>
                </wp:positionH>
                <wp:positionV relativeFrom="paragraph">
                  <wp:posOffset>1548130</wp:posOffset>
                </wp:positionV>
                <wp:extent cx="461010" cy="440690"/>
                <wp:effectExtent l="0" t="0" r="0" b="0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" cy="4406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2E40E0" w14:textId="77777777" w:rsidR="00AB3082" w:rsidRPr="00AB3082" w:rsidRDefault="00000000" w:rsidP="00AB3082">
                            <w:pPr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AB3082"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정상 진행중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DFBB1" id="Text Box 44" o:spid="_x0000_s1068" type="#_x0000_t202" style="position:absolute;margin-left:168.35pt;margin-top:121.9pt;width:36.3pt;height:34.7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" fillcolor="white [3212]" stroked="f">
                <v:textbox inset="0,0,0,0">
                  <w:txbxContent>
                    <w:p w14:paraId="412E40E0" w14:textId="77777777" w:rsidR="00AB3082" w:rsidRPr="00AB3082" w:rsidRDefault="00000000" w:rsidP="00AB3082">
                      <w:pPr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 w:rsidRPr="00AB3082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정상</w:t>
                      </w:r>
                      <w:proofErr w:type="spellEnd"/>
                      <w:r w:rsidRPr="00AB3082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 xml:space="preserve"> </w:t>
                      </w:r>
                      <w:proofErr w:type="spellStart"/>
                      <w:r w:rsidRPr="00AB3082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진행중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62B9B593" wp14:editId="73A60A06">
                <wp:simplePos x="0" y="0"/>
                <wp:positionH relativeFrom="column">
                  <wp:posOffset>2757170</wp:posOffset>
                </wp:positionH>
                <wp:positionV relativeFrom="paragraph">
                  <wp:posOffset>1550035</wp:posOffset>
                </wp:positionV>
                <wp:extent cx="643890" cy="200025"/>
                <wp:effectExtent l="0" t="0" r="3810" b="9525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200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840C8" w14:textId="77777777" w:rsidR="00AB3082" w:rsidRPr="00AB3082" w:rsidRDefault="00000000" w:rsidP="00AB3082">
                            <w:pPr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AB3082"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일부 지연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9B593" id="Text Box 45" o:spid="_x0000_s1069" type="#_x0000_t202" style="position:absolute;margin-left:217.1pt;margin-top:122.05pt;width:50.7pt;height:15.7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" fillcolor="white [3212]" stroked="f">
                <v:textbox inset="0,0,0,0">
                  <w:txbxContent>
                    <w:p w14:paraId="6D4840C8" w14:textId="77777777" w:rsidR="00AB3082" w:rsidRPr="00AB3082" w:rsidRDefault="00000000" w:rsidP="00AB3082">
                      <w:pPr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 w:rsidRPr="00AB3082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일부</w:t>
                      </w:r>
                      <w:proofErr w:type="spellEnd"/>
                      <w:r w:rsidRPr="00AB3082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 xml:space="preserve"> </w:t>
                      </w:r>
                      <w:proofErr w:type="spellStart"/>
                      <w:r w:rsidRPr="00AB3082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지연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52BC7AF7" wp14:editId="77BB9DEA">
                <wp:simplePos x="0" y="0"/>
                <wp:positionH relativeFrom="column">
                  <wp:posOffset>1414145</wp:posOffset>
                </wp:positionH>
                <wp:positionV relativeFrom="paragraph">
                  <wp:posOffset>1550035</wp:posOffset>
                </wp:positionV>
                <wp:extent cx="605790" cy="194945"/>
                <wp:effectExtent l="0" t="0" r="3810" b="0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" cy="1949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B779BE" w14:textId="77777777" w:rsidR="00AB3082" w:rsidRPr="00AB3082" w:rsidRDefault="00000000" w:rsidP="00AB3082">
                            <w:pPr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AB3082"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완료됨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C7AF7" id="Text Box 43" o:spid="_x0000_s1070" type="#_x0000_t202" style="position:absolute;margin-left:111.35pt;margin-top:122.05pt;width:47.7pt;height:15.3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" fillcolor="white [3212]" stroked="f">
                <v:textbox inset="0,0,0,0">
                  <w:txbxContent>
                    <w:p w14:paraId="3AB779BE" w14:textId="77777777" w:rsidR="00AB3082" w:rsidRPr="00AB3082" w:rsidRDefault="00000000" w:rsidP="00AB3082">
                      <w:pPr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 w:rsidRPr="00AB3082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완료됨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62DCFD45" wp14:editId="6B3F5563">
                <wp:simplePos x="0" y="0"/>
                <wp:positionH relativeFrom="column">
                  <wp:posOffset>4137025</wp:posOffset>
                </wp:positionH>
                <wp:positionV relativeFrom="paragraph">
                  <wp:posOffset>1543964</wp:posOffset>
                </wp:positionV>
                <wp:extent cx="1005840" cy="228600"/>
                <wp:effectExtent l="0" t="0" r="3810" b="0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8C00E" w14:textId="77777777" w:rsidR="00AB3082" w:rsidRPr="00AB3082" w:rsidRDefault="00000000" w:rsidP="00AB3082">
                            <w:pPr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AB3082"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향후 시작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CFD45" id="Text Box 47" o:spid="_x0000_s1071" type="#_x0000_t202" style="position:absolute;margin-left:325.75pt;margin-top:121.55pt;width:79.2pt;height:18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" fillcolor="white [3212]" stroked="f">
                <v:textbox inset="0,0,0,0">
                  <w:txbxContent>
                    <w:p w14:paraId="7258C00E" w14:textId="77777777" w:rsidR="00AB3082" w:rsidRPr="00AB3082" w:rsidRDefault="00000000" w:rsidP="00AB3082">
                      <w:pPr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 w:rsidRPr="00AB3082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향후</w:t>
                      </w:r>
                      <w:proofErr w:type="spellEnd"/>
                      <w:r w:rsidRPr="00AB3082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 xml:space="preserve"> </w:t>
                      </w:r>
                      <w:proofErr w:type="spellStart"/>
                      <w:r w:rsidRPr="00AB3082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시작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0764FCBB" wp14:editId="13EE2AFD">
                <wp:simplePos x="0" y="0"/>
                <wp:positionH relativeFrom="column">
                  <wp:posOffset>952296</wp:posOffset>
                </wp:positionH>
                <wp:positionV relativeFrom="paragraph">
                  <wp:posOffset>69876</wp:posOffset>
                </wp:positionV>
                <wp:extent cx="4070350" cy="410747"/>
                <wp:effectExtent l="0" t="0" r="6350" b="889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0350" cy="41074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1936BC" w14:textId="4134381F" w:rsidR="00AB3082" w:rsidRPr="00AB3082" w:rsidRDefault="00041A0F" w:rsidP="00AB3082">
                            <w:pPr>
                              <w:jc w:val="center"/>
                              <w:rPr>
                                <w:color w:val="595959" w:themeColor="text1" w:themeTint="A6"/>
                                <w:sz w:val="25"/>
                                <w:szCs w:val="25"/>
                              </w:rPr>
                            </w:pPr>
                            <w:r w:rsidRPr="00041A0F">
                              <w:rPr>
                                <w:rFonts w:ascii="Malgun Gothic" w:eastAsia="Malgun Gothic" w:hAnsi="Malgun Gothic" w:cs="Malgun Gothic" w:hint="eastAsia"/>
                                <w:color w:val="595959" w:themeColor="text1" w:themeTint="A6"/>
                                <w:sz w:val="25"/>
                                <w:szCs w:val="25"/>
                                <w:lang w:val="ko"/>
                              </w:rPr>
                              <w:t>고용 TAP - 목표별 행동 계획 진행 상황</w:t>
                            </w:r>
                          </w:p>
                        </w:txbxContent>
                      </wps:txbx>
                      <wps:bodyPr rot="0" vert="horz" wrap="square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4FCBB" id="_x0000_s1072" type="#_x0000_t202" style="position:absolute;margin-left:75pt;margin-top:5.5pt;width:320.5pt;height:32.3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" fillcolor="white [3212]" stroked="f">
                <v:textbox>
                  <w:txbxContent>
                    <w:p w14:paraId="281936BC" w14:textId="4134381F" w:rsidR="00AB3082" w:rsidRPr="00AB3082" w:rsidRDefault="00041A0F" w:rsidP="00AB3082">
                      <w:pPr>
                        <w:jc w:val="center"/>
                        <w:rPr>
                          <w:color w:val="595959" w:themeColor="text1" w:themeTint="A6"/>
                          <w:sz w:val="25"/>
                          <w:szCs w:val="25"/>
                        </w:rPr>
                      </w:pPr>
                      <w:proofErr w:type="spellStart"/>
                      <w:r w:rsidRPr="00041A0F">
                        <w:rPr>
                          <w:rFonts w:ascii="Malgun Gothic" w:eastAsia="Malgun Gothic" w:hAnsi="Malgun Gothic" w:cs="Malgun Gothic" w:hint="eastAsia"/>
                          <w:color w:val="595959" w:themeColor="text1" w:themeTint="A6"/>
                          <w:sz w:val="25"/>
                          <w:szCs w:val="25"/>
                          <w:lang w:val="ko"/>
                        </w:rPr>
                        <w:t>고용</w:t>
                      </w:r>
                      <w:proofErr w:type="spellEnd"/>
                      <w:r w:rsidRPr="00041A0F">
                        <w:rPr>
                          <w:rFonts w:ascii="Malgun Gothic" w:eastAsia="Malgun Gothic" w:hAnsi="Malgun Gothic" w:cs="Malgun Gothic" w:hint="eastAsia"/>
                          <w:color w:val="595959" w:themeColor="text1" w:themeTint="A6"/>
                          <w:sz w:val="25"/>
                          <w:szCs w:val="25"/>
                          <w:lang w:val="ko"/>
                        </w:rPr>
                        <w:t xml:space="preserve"> TAP - </w:t>
                      </w:r>
                      <w:proofErr w:type="spellStart"/>
                      <w:r w:rsidRPr="00041A0F">
                        <w:rPr>
                          <w:rFonts w:ascii="Malgun Gothic" w:eastAsia="Malgun Gothic" w:hAnsi="Malgun Gothic" w:cs="Malgun Gothic" w:hint="eastAsia"/>
                          <w:color w:val="595959" w:themeColor="text1" w:themeTint="A6"/>
                          <w:sz w:val="25"/>
                          <w:szCs w:val="25"/>
                          <w:lang w:val="ko"/>
                        </w:rPr>
                        <w:t>목표별</w:t>
                      </w:r>
                      <w:proofErr w:type="spellEnd"/>
                      <w:r w:rsidRPr="00041A0F">
                        <w:rPr>
                          <w:rFonts w:ascii="Malgun Gothic" w:eastAsia="Malgun Gothic" w:hAnsi="Malgun Gothic" w:cs="Malgun Gothic" w:hint="eastAsia"/>
                          <w:color w:val="595959" w:themeColor="text1" w:themeTint="A6"/>
                          <w:sz w:val="25"/>
                          <w:szCs w:val="25"/>
                          <w:lang w:val="ko"/>
                        </w:rPr>
                        <w:t xml:space="preserve"> </w:t>
                      </w:r>
                      <w:proofErr w:type="spellStart"/>
                      <w:r w:rsidRPr="00041A0F">
                        <w:rPr>
                          <w:rFonts w:ascii="Malgun Gothic" w:eastAsia="Malgun Gothic" w:hAnsi="Malgun Gothic" w:cs="Malgun Gothic" w:hint="eastAsia"/>
                          <w:color w:val="595959" w:themeColor="text1" w:themeTint="A6"/>
                          <w:sz w:val="25"/>
                          <w:szCs w:val="25"/>
                          <w:lang w:val="ko"/>
                        </w:rPr>
                        <w:t>행동</w:t>
                      </w:r>
                      <w:proofErr w:type="spellEnd"/>
                      <w:r w:rsidRPr="00041A0F">
                        <w:rPr>
                          <w:rFonts w:ascii="Malgun Gothic" w:eastAsia="Malgun Gothic" w:hAnsi="Malgun Gothic" w:cs="Malgun Gothic" w:hint="eastAsia"/>
                          <w:color w:val="595959" w:themeColor="text1" w:themeTint="A6"/>
                          <w:sz w:val="25"/>
                          <w:szCs w:val="25"/>
                          <w:lang w:val="ko"/>
                        </w:rPr>
                        <w:t xml:space="preserve"> </w:t>
                      </w:r>
                      <w:proofErr w:type="spellStart"/>
                      <w:r w:rsidRPr="00041A0F">
                        <w:rPr>
                          <w:rFonts w:ascii="Malgun Gothic" w:eastAsia="Malgun Gothic" w:hAnsi="Malgun Gothic" w:cs="Malgun Gothic" w:hint="eastAsia"/>
                          <w:color w:val="595959" w:themeColor="text1" w:themeTint="A6"/>
                          <w:sz w:val="25"/>
                          <w:szCs w:val="25"/>
                          <w:lang w:val="ko"/>
                        </w:rPr>
                        <w:t>계획</w:t>
                      </w:r>
                      <w:proofErr w:type="spellEnd"/>
                      <w:r w:rsidRPr="00041A0F">
                        <w:rPr>
                          <w:rFonts w:ascii="Malgun Gothic" w:eastAsia="Malgun Gothic" w:hAnsi="Malgun Gothic" w:cs="Malgun Gothic" w:hint="eastAsia"/>
                          <w:color w:val="595959" w:themeColor="text1" w:themeTint="A6"/>
                          <w:sz w:val="25"/>
                          <w:szCs w:val="25"/>
                          <w:lang w:val="ko"/>
                        </w:rPr>
                        <w:t xml:space="preserve"> </w:t>
                      </w:r>
                      <w:proofErr w:type="spellStart"/>
                      <w:r w:rsidRPr="00041A0F">
                        <w:rPr>
                          <w:rFonts w:ascii="Malgun Gothic" w:eastAsia="Malgun Gothic" w:hAnsi="Malgun Gothic" w:cs="Malgun Gothic" w:hint="eastAsia"/>
                          <w:color w:val="595959" w:themeColor="text1" w:themeTint="A6"/>
                          <w:sz w:val="25"/>
                          <w:szCs w:val="25"/>
                          <w:lang w:val="ko"/>
                        </w:rPr>
                        <w:t>진행</w:t>
                      </w:r>
                      <w:proofErr w:type="spellEnd"/>
                      <w:r w:rsidRPr="00041A0F">
                        <w:rPr>
                          <w:rFonts w:ascii="Malgun Gothic" w:eastAsia="Malgun Gothic" w:hAnsi="Malgun Gothic" w:cs="Malgun Gothic" w:hint="eastAsia"/>
                          <w:color w:val="595959" w:themeColor="text1" w:themeTint="A6"/>
                          <w:sz w:val="25"/>
                          <w:szCs w:val="25"/>
                          <w:lang w:val="ko"/>
                        </w:rPr>
                        <w:t xml:space="preserve"> </w:t>
                      </w:r>
                      <w:proofErr w:type="spellStart"/>
                      <w:r w:rsidRPr="00041A0F">
                        <w:rPr>
                          <w:rFonts w:ascii="Malgun Gothic" w:eastAsia="Malgun Gothic" w:hAnsi="Malgun Gothic" w:cs="Malgun Gothic" w:hint="eastAsia"/>
                          <w:color w:val="595959" w:themeColor="text1" w:themeTint="A6"/>
                          <w:sz w:val="25"/>
                          <w:szCs w:val="25"/>
                          <w:lang w:val="ko"/>
                        </w:rPr>
                        <w:t>상황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03E553AF" wp14:editId="32F3E455">
                <wp:simplePos x="0" y="0"/>
                <wp:positionH relativeFrom="column">
                  <wp:posOffset>56147</wp:posOffset>
                </wp:positionH>
                <wp:positionV relativeFrom="paragraph">
                  <wp:posOffset>597334</wp:posOffset>
                </wp:positionV>
                <wp:extent cx="564315" cy="276225"/>
                <wp:effectExtent l="0" t="0" r="7620" b="9525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315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F963E1" w14:textId="77777777" w:rsidR="00AB3082" w:rsidRPr="00AB3082" w:rsidRDefault="00000000" w:rsidP="00AB3082">
                            <w:pPr>
                              <w:jc w:val="right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AB3082"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목표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553AF" id="Text Box 41" o:spid="_x0000_s1073" type="#_x0000_t202" style="position:absolute;margin-left:4.4pt;margin-top:47.05pt;width:44.45pt;height:21.7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" fillcolor="white [3212]" stroked="f">
                <v:textbox inset="0,0,0,0">
                  <w:txbxContent>
                    <w:p w14:paraId="6FF963E1" w14:textId="77777777" w:rsidR="00AB3082" w:rsidRPr="00AB3082" w:rsidRDefault="00000000" w:rsidP="00AB3082">
                      <w:pPr>
                        <w:jc w:val="right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 w:rsidRPr="00AB3082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목표</w:t>
                      </w:r>
                      <w:proofErr w:type="spellEnd"/>
                      <w:r w:rsidRPr="00AB3082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075A638F" wp14:editId="518B621A">
                <wp:simplePos x="0" y="0"/>
                <wp:positionH relativeFrom="margin">
                  <wp:posOffset>60158</wp:posOffset>
                </wp:positionH>
                <wp:positionV relativeFrom="paragraph">
                  <wp:posOffset>978334</wp:posOffset>
                </wp:positionV>
                <wp:extent cx="560237" cy="276225"/>
                <wp:effectExtent l="0" t="0" r="0" b="9525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237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6ACED" w14:textId="77777777" w:rsidR="00AB3082" w:rsidRPr="00AB3082" w:rsidRDefault="00000000" w:rsidP="00AB3082">
                            <w:pPr>
                              <w:jc w:val="right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AB3082"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목표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A638F" id="Text Box 48" o:spid="_x0000_s1074" type="#_x0000_t202" style="position:absolute;margin-left:4.75pt;margin-top:77.05pt;width:44.1pt;height:21.7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" fillcolor="white [3212]" stroked="f">
                <v:textbox inset="0,0,0,0">
                  <w:txbxContent>
                    <w:p w14:paraId="4CC6ACED" w14:textId="77777777" w:rsidR="00AB3082" w:rsidRPr="00AB3082" w:rsidRDefault="00000000" w:rsidP="00AB3082">
                      <w:pPr>
                        <w:jc w:val="right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 w:rsidRPr="00AB3082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목표</w:t>
                      </w:r>
                      <w:proofErr w:type="spellEnd"/>
                      <w:r w:rsidRPr="00AB3082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 xml:space="preserve">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7EDD" w:rsidRPr="00B75339">
        <w:rPr>
          <w:rFonts w:asciiTheme="minorBidi" w:hAnsiTheme="minorBidi" w:hint="eastAsia"/>
          <w:noProof/>
          <w:lang w:eastAsia="ko-KR"/>
        </w:rPr>
        <w:drawing>
          <wp:inline distT="0" distB="0" distL="0" distR="0" wp14:anchorId="7DFF8539" wp14:editId="52489751">
            <wp:extent cx="5968365" cy="1828800"/>
            <wp:effectExtent l="0" t="0" r="0" b="0"/>
            <wp:docPr id="9" name="Picture 9" descr="10 페이지의 표 4에 있는 고용 TAP 데이터를 시각적으로 보여주는 막대 그래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10 페이지의 표 4에 있는 고용 TAP 데이터를 시각적으로 보여주는 막대 그래프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6BF045" w14:textId="77777777" w:rsidR="00D868B5" w:rsidRPr="00B75339" w:rsidRDefault="00000000" w:rsidP="00041A0F">
      <w:pPr>
        <w:spacing w:line="240" w:lineRule="auto"/>
        <w:rPr>
          <w:rFonts w:asciiTheme="minorBidi" w:hAnsiTheme="minorBidi"/>
          <w:b/>
          <w:lang w:eastAsia="ko-KR"/>
        </w:rPr>
      </w:pPr>
      <w:r w:rsidRPr="00B75339">
        <w:rPr>
          <w:rFonts w:asciiTheme="minorBidi" w:hAnsiTheme="minorBidi" w:hint="eastAsia"/>
          <w:b/>
          <w:lang w:eastAsia="ko-KR"/>
        </w:rPr>
        <w:br w:type="page"/>
      </w:r>
    </w:p>
    <w:p w14:paraId="27ED66D4" w14:textId="77777777" w:rsidR="00B73C37" w:rsidRPr="00B75339" w:rsidRDefault="00000000" w:rsidP="00041A0F">
      <w:pPr>
        <w:pStyle w:val="Heading1"/>
        <w:spacing w:line="240" w:lineRule="auto"/>
        <w:rPr>
          <w:rFonts w:asciiTheme="minorBidi" w:hAnsiTheme="minorBidi" w:cstheme="minorBidi"/>
          <w:sz w:val="22"/>
          <w:szCs w:val="22"/>
          <w:lang w:eastAsia="ko-KR"/>
        </w:rPr>
      </w:pPr>
      <w:bookmarkStart w:id="5" w:name="_Toc256000003"/>
      <w:r w:rsidRPr="00B75339">
        <w:rPr>
          <w:rFonts w:asciiTheme="minorBidi" w:eastAsia="Malgun Gothic" w:hAnsiTheme="minorBidi" w:cstheme="minorBidi" w:hint="eastAsia"/>
          <w:sz w:val="22"/>
          <w:szCs w:val="22"/>
          <w:lang w:val="ko" w:eastAsia="ko-KR"/>
        </w:rPr>
        <w:lastRenderedPageBreak/>
        <w:t>지역사회의</w:t>
      </w:r>
      <w:r w:rsidRPr="00B75339">
        <w:rPr>
          <w:rFonts w:asciiTheme="minorBidi" w:eastAsia="Malgun Gothic" w:hAnsiTheme="minorBidi" w:cstheme="minorBidi" w:hint="eastAsia"/>
          <w:sz w:val="22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sz w:val="22"/>
          <w:szCs w:val="22"/>
          <w:lang w:val="ko" w:eastAsia="ko-KR"/>
        </w:rPr>
        <w:t>태도</w:t>
      </w:r>
      <w:r w:rsidRPr="00B75339">
        <w:rPr>
          <w:rFonts w:asciiTheme="minorBidi" w:eastAsia="Malgun Gothic" w:hAnsiTheme="minorBidi" w:cstheme="minorBidi" w:hint="eastAsia"/>
          <w:sz w:val="22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sz w:val="22"/>
          <w:szCs w:val="22"/>
          <w:lang w:val="ko" w:eastAsia="ko-KR"/>
        </w:rPr>
        <w:t>집중</w:t>
      </w:r>
      <w:r w:rsidRPr="00B75339">
        <w:rPr>
          <w:rFonts w:asciiTheme="minorBidi" w:eastAsia="Malgun Gothic" w:hAnsiTheme="minorBidi" w:cstheme="minorBidi" w:hint="eastAsia"/>
          <w:sz w:val="22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sz w:val="22"/>
          <w:szCs w:val="22"/>
          <w:lang w:val="ko" w:eastAsia="ko-KR"/>
        </w:rPr>
        <w:t>행동</w:t>
      </w:r>
      <w:r w:rsidRPr="00B75339">
        <w:rPr>
          <w:rFonts w:asciiTheme="minorBidi" w:eastAsia="Malgun Gothic" w:hAnsiTheme="minorBidi" w:cstheme="minorBidi" w:hint="eastAsia"/>
          <w:sz w:val="22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sz w:val="22"/>
          <w:szCs w:val="22"/>
          <w:lang w:val="ko" w:eastAsia="ko-KR"/>
        </w:rPr>
        <w:t>계획</w:t>
      </w:r>
      <w:bookmarkEnd w:id="5"/>
    </w:p>
    <w:p w14:paraId="598E8BBC" w14:textId="77777777" w:rsidR="00A75BCD" w:rsidRPr="00B75339" w:rsidRDefault="00A75BCD" w:rsidP="00041A0F">
      <w:pPr>
        <w:spacing w:before="60" w:after="120" w:line="240" w:lineRule="auto"/>
        <w:rPr>
          <w:rFonts w:asciiTheme="minorBidi" w:hAnsiTheme="minorBidi"/>
          <w:lang w:eastAsia="ko-KR"/>
        </w:rPr>
      </w:pPr>
    </w:p>
    <w:p w14:paraId="4C939864" w14:textId="77777777" w:rsidR="008D6089" w:rsidRPr="00B75339" w:rsidRDefault="00000000" w:rsidP="00041A0F">
      <w:pPr>
        <w:autoSpaceDE w:val="0"/>
        <w:autoSpaceDN w:val="0"/>
        <w:adjustRightInd w:val="0"/>
        <w:spacing w:before="60" w:after="0" w:line="240" w:lineRule="auto"/>
        <w:rPr>
          <w:rFonts w:asciiTheme="minorBidi" w:hAnsiTheme="minorBidi"/>
          <w:b/>
          <w:lang w:eastAsia="ko-KR"/>
        </w:rPr>
      </w:pPr>
      <w:r w:rsidRPr="00B75339">
        <w:rPr>
          <w:rFonts w:asciiTheme="minorBidi" w:eastAsia="Malgun Gothic" w:hAnsiTheme="minorBidi" w:hint="eastAsia"/>
          <w:b/>
          <w:lang w:val="ko" w:eastAsia="ko-KR"/>
        </w:rPr>
        <w:t>서문</w:t>
      </w:r>
    </w:p>
    <w:p w14:paraId="554A2026" w14:textId="77777777" w:rsidR="008D6089" w:rsidRPr="00B75339" w:rsidRDefault="00000000" w:rsidP="00041A0F">
      <w:pPr>
        <w:spacing w:before="60" w:after="120" w:line="240" w:lineRule="auto"/>
        <w:rPr>
          <w:rFonts w:asciiTheme="minorBidi" w:hAnsiTheme="minorBidi"/>
          <w:lang w:eastAsia="ko-KR"/>
        </w:rPr>
      </w:pPr>
      <w:r w:rsidRPr="00B75339">
        <w:rPr>
          <w:rFonts w:asciiTheme="minorBidi" w:eastAsia="Malgun Gothic" w:hAnsiTheme="minorBidi" w:hint="eastAsia"/>
          <w:lang w:val="ko" w:eastAsia="ko-KR"/>
        </w:rPr>
        <w:t>지역사회의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태도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TAP</w:t>
      </w:r>
      <w:r w:rsidRPr="00B75339">
        <w:rPr>
          <w:rFonts w:asciiTheme="minorBidi" w:eastAsia="Malgun Gothic" w:hAnsiTheme="minorBidi" w:hint="eastAsia"/>
          <w:lang w:val="ko" w:eastAsia="ko-KR"/>
        </w:rPr>
        <w:t>는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호주장애전략의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지역사회의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태도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성과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영역에서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진전을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추진하기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위해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고안되었습니다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. </w:t>
      </w:r>
      <w:r w:rsidRPr="00B75339">
        <w:rPr>
          <w:rFonts w:asciiTheme="minorBidi" w:eastAsia="Malgun Gothic" w:hAnsiTheme="minorBidi" w:hint="eastAsia"/>
          <w:lang w:val="ko" w:eastAsia="ko-KR"/>
        </w:rPr>
        <w:t>이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성과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영역은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지역사회의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태도를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개선하여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장애가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있는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사람들이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사회에서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완전한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평등과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포용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, </w:t>
      </w:r>
      <w:r w:rsidRPr="00B75339">
        <w:rPr>
          <w:rFonts w:asciiTheme="minorBidi" w:eastAsia="Malgun Gothic" w:hAnsiTheme="minorBidi" w:hint="eastAsia"/>
          <w:lang w:val="ko" w:eastAsia="ko-KR"/>
        </w:rPr>
        <w:t>참여를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누릴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수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있도록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하는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것을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목표로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합니다</w:t>
      </w:r>
      <w:r w:rsidRPr="00B75339">
        <w:rPr>
          <w:rFonts w:asciiTheme="minorBidi" w:eastAsia="Malgun Gothic" w:hAnsiTheme="minorBidi" w:hint="eastAsia"/>
          <w:lang w:val="ko" w:eastAsia="ko-KR"/>
        </w:rPr>
        <w:t>.</w:t>
      </w:r>
    </w:p>
    <w:p w14:paraId="17C03A42" w14:textId="77777777" w:rsidR="008D6089" w:rsidRPr="00B75339" w:rsidRDefault="00000000" w:rsidP="00041A0F">
      <w:pPr>
        <w:spacing w:before="60" w:after="120" w:line="240" w:lineRule="auto"/>
        <w:rPr>
          <w:rFonts w:asciiTheme="minorBidi" w:hAnsiTheme="minorBidi"/>
          <w:lang w:eastAsia="ko-KR"/>
        </w:rPr>
      </w:pPr>
      <w:r w:rsidRPr="00B75339">
        <w:rPr>
          <w:rFonts w:asciiTheme="minorBidi" w:eastAsia="Malgun Gothic" w:hAnsiTheme="minorBidi" w:hint="eastAsia"/>
          <w:lang w:val="ko" w:eastAsia="ko-KR"/>
        </w:rPr>
        <w:t>지역사회의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태도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TAP </w:t>
      </w:r>
      <w:r w:rsidRPr="00B75339">
        <w:rPr>
          <w:rFonts w:asciiTheme="minorBidi" w:eastAsia="Malgun Gothic" w:hAnsiTheme="minorBidi" w:hint="eastAsia"/>
          <w:lang w:val="ko" w:eastAsia="ko-KR"/>
        </w:rPr>
        <w:t>하에는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호주연방정부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, </w:t>
      </w:r>
      <w:r w:rsidRPr="00B75339">
        <w:rPr>
          <w:rFonts w:asciiTheme="minorBidi" w:eastAsia="Malgun Gothic" w:hAnsiTheme="minorBidi" w:hint="eastAsia"/>
          <w:lang w:val="ko" w:eastAsia="ko-KR"/>
        </w:rPr>
        <w:t>주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및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테리토리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정부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전반에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걸쳐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68</w:t>
      </w:r>
      <w:r w:rsidRPr="00B75339">
        <w:rPr>
          <w:rFonts w:asciiTheme="minorBidi" w:eastAsia="Malgun Gothic" w:hAnsiTheme="minorBidi" w:hint="eastAsia"/>
          <w:lang w:val="ko" w:eastAsia="ko-KR"/>
        </w:rPr>
        <w:t>개의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행동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계획이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있습니다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. </w:t>
      </w:r>
      <w:r w:rsidRPr="00B75339">
        <w:rPr>
          <w:rFonts w:asciiTheme="minorBidi" w:eastAsia="Malgun Gothic" w:hAnsiTheme="minorBidi" w:hint="eastAsia"/>
          <w:lang w:val="ko" w:eastAsia="ko-KR"/>
        </w:rPr>
        <w:t>여기에는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주요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전문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직종에서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장애인에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대한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신뢰를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키우고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, </w:t>
      </w:r>
      <w:r w:rsidRPr="00B75339">
        <w:rPr>
          <w:rFonts w:asciiTheme="minorBidi" w:eastAsia="Malgun Gothic" w:hAnsiTheme="minorBidi" w:hint="eastAsia"/>
          <w:lang w:val="ko" w:eastAsia="ko-KR"/>
        </w:rPr>
        <w:t>지역사회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참여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및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교육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활동을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제공하며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, </w:t>
      </w:r>
      <w:r w:rsidRPr="00B75339">
        <w:rPr>
          <w:rFonts w:asciiTheme="minorBidi" w:eastAsia="Malgun Gothic" w:hAnsiTheme="minorBidi" w:hint="eastAsia"/>
          <w:lang w:val="ko" w:eastAsia="ko-KR"/>
        </w:rPr>
        <w:t>장애인에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대한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이해를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개선하기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위해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일선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직원을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위한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교육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자료를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제공하는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활동들이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포함됩니다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. </w:t>
      </w:r>
    </w:p>
    <w:p w14:paraId="4487B165" w14:textId="77777777" w:rsidR="008D6089" w:rsidRPr="00B75339" w:rsidRDefault="008D6089" w:rsidP="00041A0F">
      <w:pPr>
        <w:spacing w:before="60" w:after="120" w:line="240" w:lineRule="auto"/>
        <w:rPr>
          <w:rFonts w:asciiTheme="minorBidi" w:hAnsiTheme="minorBidi"/>
          <w:lang w:eastAsia="ko-KR"/>
        </w:rPr>
      </w:pPr>
    </w:p>
    <w:p w14:paraId="24AD4B1B" w14:textId="77777777" w:rsidR="003712C2" w:rsidRPr="00B75339" w:rsidRDefault="00000000" w:rsidP="00041A0F">
      <w:pPr>
        <w:autoSpaceDE w:val="0"/>
        <w:autoSpaceDN w:val="0"/>
        <w:adjustRightInd w:val="0"/>
        <w:spacing w:before="60" w:after="0" w:line="240" w:lineRule="auto"/>
        <w:rPr>
          <w:rFonts w:asciiTheme="minorBidi" w:hAnsiTheme="minorBidi"/>
          <w:b/>
          <w:lang w:eastAsia="ko-KR"/>
        </w:rPr>
      </w:pPr>
      <w:r w:rsidRPr="00B75339">
        <w:rPr>
          <w:rFonts w:asciiTheme="minorBidi" w:eastAsia="Malgun Gothic" w:hAnsiTheme="minorBidi" w:hint="eastAsia"/>
          <w:b/>
          <w:lang w:val="ko" w:eastAsia="ko-KR"/>
        </w:rPr>
        <w:t>목표</w:t>
      </w:r>
    </w:p>
    <w:p w14:paraId="2727155D" w14:textId="77777777" w:rsidR="003712C2" w:rsidRPr="00B75339" w:rsidRDefault="00000000" w:rsidP="00041A0F">
      <w:pPr>
        <w:autoSpaceDE w:val="0"/>
        <w:autoSpaceDN w:val="0"/>
        <w:adjustRightInd w:val="0"/>
        <w:spacing w:before="60" w:after="0" w:line="240" w:lineRule="auto"/>
        <w:ind w:left="720" w:hanging="720"/>
        <w:rPr>
          <w:rFonts w:asciiTheme="minorBidi" w:hAnsiTheme="minorBidi"/>
          <w:lang w:eastAsia="ko-KR"/>
        </w:rPr>
      </w:pPr>
      <w:r w:rsidRPr="00B75339">
        <w:rPr>
          <w:rFonts w:asciiTheme="minorBidi" w:eastAsia="Malgun Gothic" w:hAnsiTheme="minorBidi" w:hint="eastAsia"/>
          <w:lang w:val="ko" w:eastAsia="ko-KR"/>
        </w:rPr>
        <w:t>1.</w:t>
      </w:r>
      <w:r w:rsidRPr="00B75339">
        <w:rPr>
          <w:rFonts w:asciiTheme="minorBidi" w:eastAsia="Malgun Gothic" w:hAnsiTheme="minorBidi" w:hint="eastAsia"/>
          <w:lang w:val="ko" w:eastAsia="ko-KR"/>
        </w:rPr>
        <w:tab/>
      </w:r>
      <w:r w:rsidRPr="00B75339">
        <w:rPr>
          <w:rFonts w:asciiTheme="minorBidi" w:eastAsia="Malgun Gothic" w:hAnsiTheme="minorBidi" w:hint="eastAsia"/>
          <w:lang w:val="ko" w:eastAsia="ko-KR"/>
        </w:rPr>
        <w:t>고용주는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장애인이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그들의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회사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인력에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기여하는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바를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높이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사고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, </w:t>
      </w:r>
      <w:r w:rsidRPr="00B75339">
        <w:rPr>
          <w:rFonts w:asciiTheme="minorBidi" w:eastAsia="Malgun Gothic" w:hAnsiTheme="minorBidi" w:hint="eastAsia"/>
          <w:lang w:val="ko" w:eastAsia="ko-KR"/>
        </w:rPr>
        <w:t>장애인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고용으로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인한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혜택을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인정한다</w:t>
      </w:r>
      <w:r w:rsidRPr="00B75339">
        <w:rPr>
          <w:rFonts w:asciiTheme="minorBidi" w:eastAsia="Malgun Gothic" w:hAnsiTheme="minorBidi" w:hint="eastAsia"/>
          <w:lang w:val="ko" w:eastAsia="ko-KR"/>
        </w:rPr>
        <w:t>.</w:t>
      </w:r>
    </w:p>
    <w:p w14:paraId="216B605C" w14:textId="77777777" w:rsidR="003712C2" w:rsidRPr="00B75339" w:rsidRDefault="00000000" w:rsidP="00041A0F">
      <w:pPr>
        <w:autoSpaceDE w:val="0"/>
        <w:autoSpaceDN w:val="0"/>
        <w:adjustRightInd w:val="0"/>
        <w:spacing w:before="60" w:after="0" w:line="240" w:lineRule="auto"/>
        <w:ind w:left="720" w:hanging="720"/>
        <w:rPr>
          <w:rFonts w:asciiTheme="minorBidi" w:hAnsiTheme="minorBidi"/>
          <w:lang w:eastAsia="ko-KR"/>
        </w:rPr>
      </w:pPr>
      <w:r w:rsidRPr="00B75339">
        <w:rPr>
          <w:rFonts w:asciiTheme="minorBidi" w:eastAsia="Malgun Gothic" w:hAnsiTheme="minorBidi" w:hint="eastAsia"/>
          <w:lang w:val="ko" w:eastAsia="ko-KR"/>
        </w:rPr>
        <w:t>2.</w:t>
      </w:r>
      <w:r w:rsidRPr="00B75339">
        <w:rPr>
          <w:rFonts w:asciiTheme="minorBidi" w:eastAsia="Malgun Gothic" w:hAnsiTheme="minorBidi" w:hint="eastAsia"/>
          <w:lang w:val="ko" w:eastAsia="ko-KR"/>
        </w:rPr>
        <w:tab/>
      </w:r>
      <w:r w:rsidRPr="00B75339">
        <w:rPr>
          <w:rFonts w:asciiTheme="minorBidi" w:eastAsia="Malgun Gothic" w:hAnsiTheme="minorBidi" w:hint="eastAsia"/>
          <w:lang w:val="ko" w:eastAsia="ko-KR"/>
        </w:rPr>
        <w:t>주요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전문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직종의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직원들이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장애인에게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긍정적이며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신뢰를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주는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태도로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대응한다</w:t>
      </w:r>
      <w:r w:rsidRPr="00B75339">
        <w:rPr>
          <w:rFonts w:asciiTheme="minorBidi" w:eastAsia="Malgun Gothic" w:hAnsiTheme="minorBidi" w:hint="eastAsia"/>
          <w:lang w:val="ko" w:eastAsia="ko-KR"/>
        </w:rPr>
        <w:t>.</w:t>
      </w:r>
    </w:p>
    <w:p w14:paraId="2F5C7F84" w14:textId="77777777" w:rsidR="003712C2" w:rsidRPr="00B75339" w:rsidRDefault="00000000" w:rsidP="00041A0F">
      <w:pPr>
        <w:autoSpaceDE w:val="0"/>
        <w:autoSpaceDN w:val="0"/>
        <w:adjustRightInd w:val="0"/>
        <w:spacing w:before="60" w:after="0" w:line="240" w:lineRule="auto"/>
        <w:ind w:left="720" w:hanging="720"/>
        <w:rPr>
          <w:rFonts w:asciiTheme="minorBidi" w:hAnsiTheme="minorBidi"/>
          <w:lang w:eastAsia="ko-KR"/>
        </w:rPr>
      </w:pPr>
      <w:r w:rsidRPr="00B75339">
        <w:rPr>
          <w:rFonts w:asciiTheme="minorBidi" w:eastAsia="Malgun Gothic" w:hAnsiTheme="minorBidi" w:hint="eastAsia"/>
          <w:lang w:val="ko" w:eastAsia="ko-KR"/>
        </w:rPr>
        <w:t>3.</w:t>
      </w:r>
      <w:r w:rsidRPr="00B75339">
        <w:rPr>
          <w:rFonts w:asciiTheme="minorBidi" w:eastAsia="Malgun Gothic" w:hAnsiTheme="minorBidi" w:hint="eastAsia"/>
          <w:lang w:val="ko" w:eastAsia="ko-KR"/>
        </w:rPr>
        <w:tab/>
      </w:r>
      <w:r w:rsidRPr="00B75339">
        <w:rPr>
          <w:rFonts w:asciiTheme="minorBidi" w:eastAsia="Malgun Gothic" w:hAnsiTheme="minorBidi" w:hint="eastAsia"/>
          <w:lang w:val="ko" w:eastAsia="ko-KR"/>
        </w:rPr>
        <w:t>더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많은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장애인을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임원직에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포함시킨다</w:t>
      </w:r>
      <w:r w:rsidRPr="00B75339">
        <w:rPr>
          <w:rFonts w:asciiTheme="minorBidi" w:eastAsia="Malgun Gothic" w:hAnsiTheme="minorBidi" w:hint="eastAsia"/>
          <w:lang w:val="ko" w:eastAsia="ko-KR"/>
        </w:rPr>
        <w:t>.</w:t>
      </w:r>
    </w:p>
    <w:p w14:paraId="0A94B97B" w14:textId="77777777" w:rsidR="003712C2" w:rsidRPr="00B75339" w:rsidRDefault="00000000" w:rsidP="00041A0F">
      <w:pPr>
        <w:autoSpaceDE w:val="0"/>
        <w:autoSpaceDN w:val="0"/>
        <w:adjustRightInd w:val="0"/>
        <w:spacing w:before="60" w:after="0" w:line="240" w:lineRule="auto"/>
        <w:ind w:left="720" w:hanging="720"/>
        <w:rPr>
          <w:rFonts w:asciiTheme="minorBidi" w:hAnsiTheme="minorBidi"/>
          <w:lang w:eastAsia="ko-KR"/>
        </w:rPr>
      </w:pPr>
      <w:r w:rsidRPr="00B75339">
        <w:rPr>
          <w:rFonts w:asciiTheme="minorBidi" w:eastAsia="Malgun Gothic" w:hAnsiTheme="minorBidi" w:hint="eastAsia"/>
          <w:lang w:val="ko" w:eastAsia="ko-KR"/>
        </w:rPr>
        <w:t>4.</w:t>
      </w:r>
      <w:r w:rsidRPr="00B75339">
        <w:rPr>
          <w:rFonts w:asciiTheme="minorBidi" w:eastAsia="Malgun Gothic" w:hAnsiTheme="minorBidi" w:hint="eastAsia"/>
          <w:lang w:val="ko" w:eastAsia="ko-KR"/>
        </w:rPr>
        <w:tab/>
      </w:r>
      <w:r w:rsidRPr="00B75339">
        <w:rPr>
          <w:rFonts w:asciiTheme="minorBidi" w:eastAsia="Malgun Gothic" w:hAnsiTheme="minorBidi" w:hint="eastAsia"/>
          <w:lang w:val="ko" w:eastAsia="ko-KR"/>
        </w:rPr>
        <w:t>호주장애전략에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있는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정책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우선순위에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긍정적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영향을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미칠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수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있도록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지역사회의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태도를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개선한다</w:t>
      </w:r>
      <w:r w:rsidRPr="00B75339">
        <w:rPr>
          <w:rFonts w:asciiTheme="minorBidi" w:eastAsia="Malgun Gothic" w:hAnsiTheme="minorBidi" w:hint="eastAsia"/>
          <w:lang w:val="ko" w:eastAsia="ko-KR"/>
        </w:rPr>
        <w:t>.</w:t>
      </w:r>
    </w:p>
    <w:p w14:paraId="069C64F3" w14:textId="77777777" w:rsidR="008D6089" w:rsidRPr="00B75339" w:rsidRDefault="008D6089" w:rsidP="00041A0F">
      <w:pPr>
        <w:spacing w:before="60" w:after="120" w:line="240" w:lineRule="auto"/>
        <w:rPr>
          <w:rFonts w:asciiTheme="minorBidi" w:hAnsiTheme="minorBidi"/>
          <w:lang w:eastAsia="ko-KR"/>
        </w:rPr>
      </w:pPr>
    </w:p>
    <w:p w14:paraId="38D979C5" w14:textId="77777777" w:rsidR="008D6089" w:rsidRPr="00B75339" w:rsidRDefault="00000000" w:rsidP="00041A0F">
      <w:pPr>
        <w:spacing w:before="60" w:after="120" w:line="240" w:lineRule="auto"/>
        <w:rPr>
          <w:rFonts w:asciiTheme="minorBidi" w:hAnsiTheme="minorBidi"/>
          <w:lang w:eastAsia="ko-KR"/>
        </w:rPr>
      </w:pPr>
      <w:r w:rsidRPr="00B75339">
        <w:rPr>
          <w:rFonts w:asciiTheme="minorBidi" w:eastAsia="Malgun Gothic" w:hAnsiTheme="minorBidi" w:hint="eastAsia"/>
          <w:lang w:val="ko" w:eastAsia="ko-KR"/>
        </w:rPr>
        <w:t>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5: </w:t>
      </w:r>
      <w:r w:rsidRPr="00B75339">
        <w:rPr>
          <w:rFonts w:asciiTheme="minorBidi" w:eastAsia="Malgun Gothic" w:hAnsiTheme="minorBidi" w:hint="eastAsia"/>
          <w:lang w:val="ko" w:eastAsia="ko-KR"/>
        </w:rPr>
        <w:t>지역사회의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태도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TAP - </w:t>
      </w:r>
      <w:r w:rsidRPr="00B75339">
        <w:rPr>
          <w:rFonts w:asciiTheme="minorBidi" w:eastAsia="Malgun Gothic" w:hAnsiTheme="minorBidi" w:hint="eastAsia"/>
          <w:lang w:val="ko" w:eastAsia="ko-KR"/>
        </w:rPr>
        <w:t>정부별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행동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계획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진행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상황</w:t>
      </w:r>
    </w:p>
    <w:tbl>
      <w:tblPr>
        <w:tblW w:w="9736" w:type="dxa"/>
        <w:tblLayout w:type="fixed"/>
        <w:tblLook w:val="04A0" w:firstRow="1" w:lastRow="0" w:firstColumn="1" w:lastColumn="0" w:noHBand="0" w:noVBand="1"/>
      </w:tblPr>
      <w:tblGrid>
        <w:gridCol w:w="2396"/>
        <w:gridCol w:w="1223"/>
        <w:gridCol w:w="1223"/>
        <w:gridCol w:w="1224"/>
        <w:gridCol w:w="1223"/>
        <w:gridCol w:w="1223"/>
        <w:gridCol w:w="1224"/>
      </w:tblGrid>
      <w:tr w:rsidR="00964253" w:rsidRPr="00B75339" w14:paraId="7F242F9A" w14:textId="77777777" w:rsidTr="00521B3B">
        <w:trPr>
          <w:trHeight w:val="900"/>
        </w:trPr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15CF3" w14:textId="77777777" w:rsidR="009A7249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정부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F79CB6" w14:textId="77777777" w:rsidR="009A7249" w:rsidRPr="00B75339" w:rsidRDefault="00000000" w:rsidP="00041A0F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완료됨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43C212" w14:textId="77777777" w:rsidR="009A7249" w:rsidRPr="00B75339" w:rsidRDefault="00000000" w:rsidP="00041A0F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정상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진행중</w:t>
            </w:r>
          </w:p>
        </w:tc>
        <w:tc>
          <w:tcPr>
            <w:tcW w:w="1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78D8BE" w14:textId="77777777" w:rsidR="009A7249" w:rsidRPr="00B75339" w:rsidRDefault="00000000" w:rsidP="00041A0F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일부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지연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1FF7AC" w14:textId="77777777" w:rsidR="009A7249" w:rsidRPr="00B75339" w:rsidRDefault="00000000" w:rsidP="00041A0F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일시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중지됨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6D5BA0" w14:textId="77777777" w:rsidR="009A7249" w:rsidRPr="00B75339" w:rsidRDefault="00000000" w:rsidP="00041A0F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향후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시작</w:t>
            </w:r>
          </w:p>
        </w:tc>
        <w:tc>
          <w:tcPr>
            <w:tcW w:w="1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60D04E" w14:textId="77777777" w:rsidR="009A7249" w:rsidRPr="00B75339" w:rsidRDefault="00000000" w:rsidP="00041A0F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합계</w:t>
            </w:r>
          </w:p>
        </w:tc>
      </w:tr>
      <w:tr w:rsidR="00964253" w:rsidRPr="00B75339" w14:paraId="08116F6D" w14:textId="77777777" w:rsidTr="00521B3B">
        <w:trPr>
          <w:trHeight w:val="300"/>
        </w:trPr>
        <w:tc>
          <w:tcPr>
            <w:tcW w:w="2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31D09" w14:textId="77777777" w:rsidR="009A7249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호주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정부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D9FEF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0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D8078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2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6641E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1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BBBA6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0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AA6BF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BC641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3</w:t>
            </w:r>
          </w:p>
        </w:tc>
      </w:tr>
      <w:tr w:rsidR="00964253" w:rsidRPr="00B75339" w14:paraId="404DA9D1" w14:textId="77777777" w:rsidTr="00521B3B">
        <w:trPr>
          <w:trHeight w:val="300"/>
        </w:trPr>
        <w:tc>
          <w:tcPr>
            <w:tcW w:w="2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C6AD6" w14:textId="77777777" w:rsidR="009A7249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뉴사우스웨일즈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B5D19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1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F5B40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7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C97EA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2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CDAE7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1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6A32A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E5488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11</w:t>
            </w:r>
          </w:p>
        </w:tc>
      </w:tr>
      <w:tr w:rsidR="00964253" w:rsidRPr="00B75339" w14:paraId="09FF66ED" w14:textId="77777777" w:rsidTr="00521B3B">
        <w:trPr>
          <w:trHeight w:val="300"/>
        </w:trPr>
        <w:tc>
          <w:tcPr>
            <w:tcW w:w="2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88A8B" w14:textId="77777777" w:rsidR="009A7249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빅토리아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7EB9B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0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695EA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9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20E8B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0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4D0DA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1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CF378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505E2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10</w:t>
            </w:r>
          </w:p>
        </w:tc>
      </w:tr>
      <w:tr w:rsidR="00964253" w:rsidRPr="00B75339" w14:paraId="21D3CBD8" w14:textId="77777777" w:rsidTr="00521B3B">
        <w:trPr>
          <w:trHeight w:val="300"/>
        </w:trPr>
        <w:tc>
          <w:tcPr>
            <w:tcW w:w="2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C51F1" w14:textId="77777777" w:rsidR="009A7249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퀸즐랜드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04BBB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1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61092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10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6AC1C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2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5822A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0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F76DA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F4AC2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13</w:t>
            </w:r>
          </w:p>
        </w:tc>
      </w:tr>
      <w:tr w:rsidR="00964253" w:rsidRPr="00B75339" w14:paraId="4F833E1D" w14:textId="77777777" w:rsidTr="00521B3B">
        <w:trPr>
          <w:trHeight w:val="300"/>
        </w:trPr>
        <w:tc>
          <w:tcPr>
            <w:tcW w:w="2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FEF5D" w14:textId="77777777" w:rsidR="009A7249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서호주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EB115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0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C347D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3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692A7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0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4D215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0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C390E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5CE96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3</w:t>
            </w:r>
          </w:p>
        </w:tc>
      </w:tr>
      <w:tr w:rsidR="00964253" w:rsidRPr="00B75339" w14:paraId="19764952" w14:textId="77777777" w:rsidTr="00521B3B">
        <w:trPr>
          <w:trHeight w:val="300"/>
        </w:trPr>
        <w:tc>
          <w:tcPr>
            <w:tcW w:w="2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2AE7B" w14:textId="77777777" w:rsidR="009A7249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남호주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C9D9F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3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796D6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5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23A74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0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93C26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0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546A2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3A3F9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8</w:t>
            </w:r>
          </w:p>
        </w:tc>
      </w:tr>
      <w:tr w:rsidR="00964253" w:rsidRPr="00B75339" w14:paraId="6A2F261E" w14:textId="77777777" w:rsidTr="00521B3B">
        <w:trPr>
          <w:trHeight w:val="300"/>
        </w:trPr>
        <w:tc>
          <w:tcPr>
            <w:tcW w:w="2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79BAA" w14:textId="77777777" w:rsidR="009A7249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태즈매니아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BB088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0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04132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5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21BAB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0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C3661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0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EF71D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ADF23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5</w:t>
            </w:r>
          </w:p>
        </w:tc>
      </w:tr>
      <w:tr w:rsidR="00964253" w:rsidRPr="00B75339" w14:paraId="14BCC3FD" w14:textId="77777777" w:rsidTr="00521B3B">
        <w:trPr>
          <w:trHeight w:val="300"/>
        </w:trPr>
        <w:tc>
          <w:tcPr>
            <w:tcW w:w="2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63606" w14:textId="77777777" w:rsidR="009A7249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ACT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357F4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0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1E1F6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10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68EA7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0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B9945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0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3EEF8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36028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10</w:t>
            </w:r>
          </w:p>
        </w:tc>
      </w:tr>
      <w:tr w:rsidR="00964253" w:rsidRPr="00B75339" w14:paraId="24B61C6C" w14:textId="77777777" w:rsidTr="00521B3B">
        <w:trPr>
          <w:trHeight w:val="300"/>
        </w:trPr>
        <w:tc>
          <w:tcPr>
            <w:tcW w:w="2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7724A" w14:textId="77777777" w:rsidR="009A7249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노던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테리토리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84F43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0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570AA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3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013DC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1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69A30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1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61747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7D1BE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5</w:t>
            </w:r>
          </w:p>
        </w:tc>
      </w:tr>
      <w:tr w:rsidR="00964253" w:rsidRPr="00B75339" w14:paraId="445F8748" w14:textId="77777777" w:rsidTr="00521B3B">
        <w:trPr>
          <w:trHeight w:val="300"/>
        </w:trPr>
        <w:tc>
          <w:tcPr>
            <w:tcW w:w="2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D3020" w14:textId="77777777" w:rsidR="009A7249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전국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합계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C341B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b/>
                <w:bCs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lang w:val="ko" w:eastAsia="ko-KR"/>
              </w:rPr>
              <w:t>5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7F302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b/>
                <w:bCs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lang w:val="ko" w:eastAsia="ko-KR"/>
              </w:rPr>
              <w:t>54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26FAA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b/>
                <w:bCs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lang w:val="ko" w:eastAsia="ko-KR"/>
              </w:rPr>
              <w:t>6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2A1B9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b/>
                <w:bCs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lang w:val="ko" w:eastAsia="ko-KR"/>
              </w:rPr>
              <w:t>3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335A9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b/>
                <w:bCs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lang w:val="ko" w:eastAsia="ko-KR"/>
              </w:rPr>
              <w:t>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E6D2F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b/>
                <w:bCs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lang w:val="ko" w:eastAsia="ko-KR"/>
              </w:rPr>
              <w:t>68</w:t>
            </w:r>
          </w:p>
        </w:tc>
      </w:tr>
    </w:tbl>
    <w:p w14:paraId="1FD59B84" w14:textId="77777777" w:rsidR="009A7249" w:rsidRPr="00B75339" w:rsidRDefault="009A7249" w:rsidP="00041A0F">
      <w:pPr>
        <w:spacing w:before="60" w:after="120" w:line="240" w:lineRule="auto"/>
        <w:rPr>
          <w:rFonts w:asciiTheme="minorBidi" w:eastAsia="Times New Roman" w:hAnsiTheme="minorBidi"/>
          <w:b/>
          <w:bCs/>
          <w:color w:val="000000"/>
          <w:lang w:eastAsia="ko-KR"/>
        </w:rPr>
      </w:pPr>
    </w:p>
    <w:p w14:paraId="06B93D48" w14:textId="77777777" w:rsidR="003941D4" w:rsidRDefault="003941D4">
      <w:pPr>
        <w:rPr>
          <w:rFonts w:asciiTheme="minorBidi" w:eastAsia="Malgun Gothic" w:hAnsiTheme="minorBidi"/>
          <w:lang w:val="ko" w:eastAsia="ko-KR"/>
        </w:rPr>
      </w:pPr>
      <w:r>
        <w:rPr>
          <w:rFonts w:asciiTheme="minorBidi" w:eastAsia="Malgun Gothic" w:hAnsiTheme="minorBidi"/>
          <w:lang w:val="ko" w:eastAsia="ko-KR"/>
        </w:rPr>
        <w:br w:type="page"/>
      </w:r>
    </w:p>
    <w:p w14:paraId="60BBDFEE" w14:textId="45E1E920" w:rsidR="008D6089" w:rsidRPr="00B75339" w:rsidRDefault="00000000" w:rsidP="00041A0F">
      <w:pPr>
        <w:spacing w:before="60" w:after="120" w:line="240" w:lineRule="auto"/>
        <w:rPr>
          <w:rFonts w:asciiTheme="minorBidi" w:hAnsiTheme="minorBidi"/>
          <w:lang w:eastAsia="ko-KR"/>
        </w:rPr>
      </w:pPr>
      <w:r w:rsidRPr="00B75339">
        <w:rPr>
          <w:rFonts w:asciiTheme="minorBidi" w:eastAsia="Malgun Gothic" w:hAnsiTheme="minorBidi" w:hint="eastAsia"/>
          <w:lang w:val="ko" w:eastAsia="ko-KR"/>
        </w:rPr>
        <w:lastRenderedPageBreak/>
        <w:t>차트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5: </w:t>
      </w:r>
      <w:r w:rsidRPr="00B75339">
        <w:rPr>
          <w:rFonts w:asciiTheme="minorBidi" w:eastAsia="Malgun Gothic" w:hAnsiTheme="minorBidi" w:hint="eastAsia"/>
          <w:lang w:val="ko" w:eastAsia="ko-KR"/>
        </w:rPr>
        <w:t>지역사회의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태도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TAP - </w:t>
      </w:r>
      <w:r w:rsidRPr="00B75339">
        <w:rPr>
          <w:rFonts w:asciiTheme="minorBidi" w:eastAsia="Malgun Gothic" w:hAnsiTheme="minorBidi" w:hint="eastAsia"/>
          <w:lang w:val="ko" w:eastAsia="ko-KR"/>
        </w:rPr>
        <w:t>정부별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행동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계획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진행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상황</w:t>
      </w:r>
    </w:p>
    <w:p w14:paraId="228AAA85" w14:textId="406639AD" w:rsidR="00C44E70" w:rsidRPr="00B75339" w:rsidRDefault="00041A0F" w:rsidP="00041A0F">
      <w:pPr>
        <w:spacing w:before="60" w:after="120" w:line="240" w:lineRule="auto"/>
        <w:rPr>
          <w:rFonts w:asciiTheme="minorBidi" w:hAnsiTheme="minorBidi"/>
          <w:lang w:eastAsia="ko-KR"/>
        </w:rPr>
      </w:pP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71E666E7" wp14:editId="4A43B525">
                <wp:simplePos x="0" y="0"/>
                <wp:positionH relativeFrom="column">
                  <wp:posOffset>1932940</wp:posOffset>
                </wp:positionH>
                <wp:positionV relativeFrom="paragraph">
                  <wp:posOffset>2688590</wp:posOffset>
                </wp:positionV>
                <wp:extent cx="605790" cy="195580"/>
                <wp:effectExtent l="0" t="0" r="3810" b="0"/>
                <wp:wrapNone/>
                <wp:docPr id="208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" cy="1955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30200F" w14:textId="77777777" w:rsidR="008C6DD5" w:rsidRPr="00235A43" w:rsidRDefault="00000000" w:rsidP="008C6DD5">
                            <w:pPr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235A43"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완료됨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666E7" id="Text Box 208" o:spid="_x0000_s1075" type="#_x0000_t202" style="position:absolute;margin-left:152.2pt;margin-top:211.7pt;width:47.7pt;height:15.4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" fillcolor="white [3212]" stroked="f">
                <v:textbox inset="0,0,0,0">
                  <w:txbxContent>
                    <w:p w14:paraId="1630200F" w14:textId="77777777" w:rsidR="008C6DD5" w:rsidRPr="00235A43" w:rsidRDefault="00000000" w:rsidP="008C6DD5">
                      <w:pPr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 w:rsidRPr="00235A43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완료됨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294E789A" wp14:editId="7547458A">
                <wp:simplePos x="0" y="0"/>
                <wp:positionH relativeFrom="column">
                  <wp:posOffset>3268345</wp:posOffset>
                </wp:positionH>
                <wp:positionV relativeFrom="paragraph">
                  <wp:posOffset>2688590</wp:posOffset>
                </wp:positionV>
                <wp:extent cx="643890" cy="206375"/>
                <wp:effectExtent l="0" t="0" r="3810" b="3175"/>
                <wp:wrapNone/>
                <wp:docPr id="210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206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D061D" w14:textId="77777777" w:rsidR="008C6DD5" w:rsidRPr="00235A43" w:rsidRDefault="00000000" w:rsidP="008C6DD5">
                            <w:pPr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235A43"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일부 지연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E789A" id="Text Box 210" o:spid="_x0000_s1076" type="#_x0000_t202" style="position:absolute;margin-left:257.35pt;margin-top:211.7pt;width:50.7pt;height:16.2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" fillcolor="white [3212]" stroked="f">
                <v:textbox inset="0,0,0,0">
                  <w:txbxContent>
                    <w:p w14:paraId="14DD061D" w14:textId="77777777" w:rsidR="008C6DD5" w:rsidRPr="00235A43" w:rsidRDefault="00000000" w:rsidP="008C6DD5">
                      <w:pPr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 w:rsidRPr="00235A43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일부</w:t>
                      </w:r>
                      <w:proofErr w:type="spellEnd"/>
                      <w:r w:rsidRPr="00235A43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 xml:space="preserve"> </w:t>
                      </w:r>
                      <w:proofErr w:type="spellStart"/>
                      <w:r w:rsidRPr="00235A43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지연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09384B5D" wp14:editId="75811D20">
                <wp:simplePos x="0" y="0"/>
                <wp:positionH relativeFrom="column">
                  <wp:posOffset>4654550</wp:posOffset>
                </wp:positionH>
                <wp:positionV relativeFrom="paragraph">
                  <wp:posOffset>2688590</wp:posOffset>
                </wp:positionV>
                <wp:extent cx="1005840" cy="188595"/>
                <wp:effectExtent l="0" t="0" r="3810" b="1905"/>
                <wp:wrapNone/>
                <wp:docPr id="212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" cy="1885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A3587A" w14:textId="77777777" w:rsidR="008C6DD5" w:rsidRPr="00235A43" w:rsidRDefault="00000000" w:rsidP="008C6DD5">
                            <w:pPr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235A43"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향후 시작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84B5D" id="Text Box 212" o:spid="_x0000_s1077" type="#_x0000_t202" style="position:absolute;margin-left:366.5pt;margin-top:211.7pt;width:79.2pt;height:14.8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" fillcolor="white [3212]" stroked="f">
                <v:textbox inset="0,0,0,0">
                  <w:txbxContent>
                    <w:p w14:paraId="40A3587A" w14:textId="77777777" w:rsidR="008C6DD5" w:rsidRPr="00235A43" w:rsidRDefault="00000000" w:rsidP="008C6DD5">
                      <w:pPr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 w:rsidRPr="00235A43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향후</w:t>
                      </w:r>
                      <w:proofErr w:type="spellEnd"/>
                      <w:r w:rsidRPr="00235A43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 xml:space="preserve"> </w:t>
                      </w:r>
                      <w:proofErr w:type="spellStart"/>
                      <w:r w:rsidRPr="00235A43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시작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2CA3BADB" wp14:editId="04D4DF24">
                <wp:simplePos x="0" y="0"/>
                <wp:positionH relativeFrom="column">
                  <wp:posOffset>2669540</wp:posOffset>
                </wp:positionH>
                <wp:positionV relativeFrom="paragraph">
                  <wp:posOffset>2687955</wp:posOffset>
                </wp:positionV>
                <wp:extent cx="461010" cy="480695"/>
                <wp:effectExtent l="0" t="0" r="0" b="0"/>
                <wp:wrapNone/>
                <wp:docPr id="209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" cy="4806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0BA42" w14:textId="77777777" w:rsidR="008C6DD5" w:rsidRPr="00235A43" w:rsidRDefault="00000000" w:rsidP="008C6DD5">
                            <w:pPr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235A43"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정상 진행중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3BADB" id="Text Box 209" o:spid="_x0000_s1078" type="#_x0000_t202" style="position:absolute;margin-left:210.2pt;margin-top:211.65pt;width:36.3pt;height:37.85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" fillcolor="white [3212]" stroked="f">
                <v:textbox inset="0,0,0,0">
                  <w:txbxContent>
                    <w:p w14:paraId="00B0BA42" w14:textId="77777777" w:rsidR="008C6DD5" w:rsidRPr="00235A43" w:rsidRDefault="00000000" w:rsidP="008C6DD5">
                      <w:pPr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 w:rsidRPr="00235A43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정상</w:t>
                      </w:r>
                      <w:proofErr w:type="spellEnd"/>
                      <w:r w:rsidRPr="00235A43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 xml:space="preserve"> </w:t>
                      </w:r>
                      <w:proofErr w:type="spellStart"/>
                      <w:r w:rsidRPr="00235A43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진행중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56D6F1F5" wp14:editId="10180718">
                <wp:simplePos x="0" y="0"/>
                <wp:positionH relativeFrom="margin">
                  <wp:posOffset>4088765</wp:posOffset>
                </wp:positionH>
                <wp:positionV relativeFrom="paragraph">
                  <wp:posOffset>2688424</wp:posOffset>
                </wp:positionV>
                <wp:extent cx="441960" cy="436880"/>
                <wp:effectExtent l="0" t="0" r="0" b="1270"/>
                <wp:wrapNone/>
                <wp:docPr id="211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4368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46937" w14:textId="77777777" w:rsidR="008C6DD5" w:rsidRPr="00235A43" w:rsidRDefault="00000000" w:rsidP="008C6DD5">
                            <w:pPr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235A43"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일시 중지됨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6F1F5" id="Text Box 211" o:spid="_x0000_s1079" type="#_x0000_t202" style="position:absolute;margin-left:321.95pt;margin-top:211.7pt;width:34.8pt;height:34.4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" fillcolor="white [3212]" stroked="f">
                <v:textbox inset="0,0,0,0">
                  <w:txbxContent>
                    <w:p w14:paraId="73946937" w14:textId="77777777" w:rsidR="008C6DD5" w:rsidRPr="00235A43" w:rsidRDefault="00000000" w:rsidP="008C6DD5">
                      <w:pPr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 w:rsidRPr="00235A43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일시</w:t>
                      </w:r>
                      <w:proofErr w:type="spellEnd"/>
                      <w:r w:rsidRPr="00235A43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 xml:space="preserve"> </w:t>
                      </w:r>
                      <w:proofErr w:type="spellStart"/>
                      <w:r w:rsidRPr="00235A43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중지됨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36F66AD5" wp14:editId="6FECF14D">
                <wp:simplePos x="0" y="0"/>
                <wp:positionH relativeFrom="column">
                  <wp:posOffset>-276308</wp:posOffset>
                </wp:positionH>
                <wp:positionV relativeFrom="paragraph">
                  <wp:posOffset>1789043</wp:posOffset>
                </wp:positionV>
                <wp:extent cx="758135" cy="188595"/>
                <wp:effectExtent l="0" t="0" r="4445" b="1905"/>
                <wp:wrapNone/>
                <wp:docPr id="220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135" cy="1885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2AAEE9" w14:textId="77777777" w:rsidR="008C6DD5" w:rsidRPr="00235A43" w:rsidRDefault="00000000" w:rsidP="008C6DD5">
                            <w:pPr>
                              <w:jc w:val="right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태즈매니아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66AD5" id="Text Box 220" o:spid="_x0000_s1080" type="#_x0000_t202" style="position:absolute;margin-left:-21.75pt;margin-top:140.85pt;width:59.7pt;height:14.85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" fillcolor="white [3212]" stroked="f">
                <v:textbox inset="0,0,0,0">
                  <w:txbxContent>
                    <w:p w14:paraId="572AAEE9" w14:textId="77777777" w:rsidR="008C6DD5" w:rsidRPr="00235A43" w:rsidRDefault="00000000" w:rsidP="008C6DD5">
                      <w:pPr>
                        <w:jc w:val="right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태즈매니아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575458F0" wp14:editId="6FF211ED">
                <wp:simplePos x="0" y="0"/>
                <wp:positionH relativeFrom="column">
                  <wp:posOffset>41745</wp:posOffset>
                </wp:positionH>
                <wp:positionV relativeFrom="paragraph">
                  <wp:posOffset>1152939</wp:posOffset>
                </wp:positionV>
                <wp:extent cx="441546" cy="210185"/>
                <wp:effectExtent l="0" t="0" r="0" b="0"/>
                <wp:wrapNone/>
                <wp:docPr id="216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546" cy="2101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1E9C9D" w14:textId="77777777" w:rsidR="008C6DD5" w:rsidRPr="00235A43" w:rsidRDefault="00000000" w:rsidP="008C6DD5">
                            <w:pPr>
                              <w:jc w:val="right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퀸즐랜드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458F0" id="Text Box 216" o:spid="_x0000_s1081" type="#_x0000_t202" style="position:absolute;margin-left:3.3pt;margin-top:90.8pt;width:34.75pt;height:16.55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" fillcolor="white [3212]" stroked="f">
                <v:textbox inset="0,0,0,0">
                  <w:txbxContent>
                    <w:p w14:paraId="621E9C9D" w14:textId="77777777" w:rsidR="008C6DD5" w:rsidRPr="00235A43" w:rsidRDefault="00000000" w:rsidP="008C6DD5">
                      <w:pPr>
                        <w:jc w:val="right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퀸즐랜드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3A04B85B" wp14:editId="34A6B426">
                <wp:simplePos x="0" y="0"/>
                <wp:positionH relativeFrom="column">
                  <wp:posOffset>-570506</wp:posOffset>
                </wp:positionH>
                <wp:positionV relativeFrom="paragraph">
                  <wp:posOffset>727544</wp:posOffset>
                </wp:positionV>
                <wp:extent cx="1049821" cy="191770"/>
                <wp:effectExtent l="0" t="0" r="0" b="0"/>
                <wp:wrapNone/>
                <wp:docPr id="214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9821" cy="1917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7E2EEA" w14:textId="77777777" w:rsidR="008C6DD5" w:rsidRPr="00235A43" w:rsidRDefault="00000000" w:rsidP="008C6DD5">
                            <w:pPr>
                              <w:jc w:val="right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뉴사우스웨일즈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4B85B" id="Text Box 214" o:spid="_x0000_s1082" type="#_x0000_t202" style="position:absolute;margin-left:-44.9pt;margin-top:57.3pt;width:82.65pt;height:15.1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" fillcolor="white [3212]" stroked="f">
                <v:textbox inset="0,0,0,0">
                  <w:txbxContent>
                    <w:p w14:paraId="757E2EEA" w14:textId="77777777" w:rsidR="008C6DD5" w:rsidRPr="00235A43" w:rsidRDefault="00000000" w:rsidP="008C6DD5">
                      <w:pPr>
                        <w:jc w:val="right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뉴사우스웨일즈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513B3352" wp14:editId="7A59E3CD">
                <wp:simplePos x="0" y="0"/>
                <wp:positionH relativeFrom="margin">
                  <wp:posOffset>-427382</wp:posOffset>
                </wp:positionH>
                <wp:positionV relativeFrom="paragraph">
                  <wp:posOffset>512859</wp:posOffset>
                </wp:positionV>
                <wp:extent cx="903164" cy="184785"/>
                <wp:effectExtent l="0" t="0" r="0" b="5715"/>
                <wp:wrapNone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164" cy="1847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1F17DC" w14:textId="77777777" w:rsidR="008C6DD5" w:rsidRPr="00235A43" w:rsidRDefault="00000000" w:rsidP="008C6DD5">
                            <w:pPr>
                              <w:jc w:val="right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235A43"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호주 정부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B3352" id="Text Box 213" o:spid="_x0000_s1083" type="#_x0000_t202" style="position:absolute;margin-left:-33.65pt;margin-top:40.4pt;width:71.1pt;height:14.55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" fillcolor="white [3212]" stroked="f">
                <v:textbox inset="0,0,0,0">
                  <w:txbxContent>
                    <w:p w14:paraId="311F17DC" w14:textId="77777777" w:rsidR="008C6DD5" w:rsidRPr="00235A43" w:rsidRDefault="00000000" w:rsidP="008C6DD5">
                      <w:pPr>
                        <w:jc w:val="right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 w:rsidRPr="00235A43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호주</w:t>
                      </w:r>
                      <w:proofErr w:type="spellEnd"/>
                      <w:r w:rsidRPr="00235A43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 xml:space="preserve"> </w:t>
                      </w:r>
                      <w:proofErr w:type="spellStart"/>
                      <w:r w:rsidRPr="00235A43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정부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741856E7" wp14:editId="6585330B">
                <wp:simplePos x="0" y="0"/>
                <wp:positionH relativeFrom="column">
                  <wp:posOffset>693728</wp:posOffset>
                </wp:positionH>
                <wp:positionV relativeFrom="paragraph">
                  <wp:posOffset>84569</wp:posOffset>
                </wp:positionV>
                <wp:extent cx="5591175" cy="369988"/>
                <wp:effectExtent l="0" t="0" r="9525" b="0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3699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3BCAC" w14:textId="4E49A69A" w:rsidR="008C6DD5" w:rsidRPr="00235A43" w:rsidRDefault="00041A0F" w:rsidP="008C6DD5">
                            <w:pPr>
                              <w:jc w:val="center"/>
                              <w:rPr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041A0F">
                              <w:rPr>
                                <w:rFonts w:ascii="Malgun Gothic" w:eastAsia="Malgun Gothic" w:hAnsi="Malgun Gothic" w:cs="Malgun Gothic" w:hint="eastAsia"/>
                                <w:color w:val="595959" w:themeColor="text1" w:themeTint="A6"/>
                                <w:sz w:val="24"/>
                                <w:szCs w:val="24"/>
                                <w:lang w:val="ko"/>
                              </w:rPr>
                              <w:t>지역사회의 태도 TAP - 정부별 행동 계획 진행 상황</w:t>
                            </w:r>
                          </w:p>
                        </w:txbxContent>
                      </wps:txbx>
                      <wps:bodyPr rot="0" vert="horz" wrap="square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856E7" id="_x0000_s1084" type="#_x0000_t202" style="position:absolute;margin-left:54.6pt;margin-top:6.65pt;width:440.25pt;height:29.15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" fillcolor="white [3212]" stroked="f">
                <v:textbox>
                  <w:txbxContent>
                    <w:p w14:paraId="72F3BCAC" w14:textId="4E49A69A" w:rsidR="008C6DD5" w:rsidRPr="00235A43" w:rsidRDefault="00041A0F" w:rsidP="008C6DD5">
                      <w:pPr>
                        <w:jc w:val="center"/>
                        <w:rPr>
                          <w:color w:val="595959" w:themeColor="text1" w:themeTint="A6"/>
                          <w:sz w:val="24"/>
                          <w:szCs w:val="24"/>
                        </w:rPr>
                      </w:pPr>
                      <w:proofErr w:type="spellStart"/>
                      <w:r w:rsidRPr="00041A0F">
                        <w:rPr>
                          <w:rFonts w:ascii="Malgun Gothic" w:eastAsia="Malgun Gothic" w:hAnsi="Malgun Gothic" w:cs="Malgun Gothic" w:hint="eastAsia"/>
                          <w:color w:val="595959" w:themeColor="text1" w:themeTint="A6"/>
                          <w:sz w:val="24"/>
                          <w:szCs w:val="24"/>
                          <w:lang w:val="ko"/>
                        </w:rPr>
                        <w:t>지역사회의</w:t>
                      </w:r>
                      <w:proofErr w:type="spellEnd"/>
                      <w:r w:rsidRPr="00041A0F">
                        <w:rPr>
                          <w:rFonts w:ascii="Malgun Gothic" w:eastAsia="Malgun Gothic" w:hAnsi="Malgun Gothic" w:cs="Malgun Gothic" w:hint="eastAsia"/>
                          <w:color w:val="595959" w:themeColor="text1" w:themeTint="A6"/>
                          <w:sz w:val="24"/>
                          <w:szCs w:val="24"/>
                          <w:lang w:val="ko"/>
                        </w:rPr>
                        <w:t xml:space="preserve"> </w:t>
                      </w:r>
                      <w:proofErr w:type="spellStart"/>
                      <w:r w:rsidRPr="00041A0F">
                        <w:rPr>
                          <w:rFonts w:ascii="Malgun Gothic" w:eastAsia="Malgun Gothic" w:hAnsi="Malgun Gothic" w:cs="Malgun Gothic" w:hint="eastAsia"/>
                          <w:color w:val="595959" w:themeColor="text1" w:themeTint="A6"/>
                          <w:sz w:val="24"/>
                          <w:szCs w:val="24"/>
                          <w:lang w:val="ko"/>
                        </w:rPr>
                        <w:t>태도</w:t>
                      </w:r>
                      <w:proofErr w:type="spellEnd"/>
                      <w:r w:rsidRPr="00041A0F">
                        <w:rPr>
                          <w:rFonts w:ascii="Malgun Gothic" w:eastAsia="Malgun Gothic" w:hAnsi="Malgun Gothic" w:cs="Malgun Gothic" w:hint="eastAsia"/>
                          <w:color w:val="595959" w:themeColor="text1" w:themeTint="A6"/>
                          <w:sz w:val="24"/>
                          <w:szCs w:val="24"/>
                          <w:lang w:val="ko"/>
                        </w:rPr>
                        <w:t xml:space="preserve"> TAP - 정부별 행동 계획 진행 상황</w:t>
                      </w:r>
                    </w:p>
                  </w:txbxContent>
                </v:textbox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3324B457" wp14:editId="42042BB3">
                <wp:simplePos x="0" y="0"/>
                <wp:positionH relativeFrom="column">
                  <wp:posOffset>64770</wp:posOffset>
                </wp:positionH>
                <wp:positionV relativeFrom="paragraph">
                  <wp:posOffset>945515</wp:posOffset>
                </wp:positionV>
                <wp:extent cx="424180" cy="210185"/>
                <wp:effectExtent l="0" t="0" r="4445" b="0"/>
                <wp:wrapNone/>
                <wp:docPr id="215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180" cy="2101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EE163A" w14:textId="77777777" w:rsidR="008C6DD5" w:rsidRPr="00235A43" w:rsidRDefault="00000000" w:rsidP="008C6DD5">
                            <w:pPr>
                              <w:jc w:val="right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빅토리아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4B457" id="Text Box 215" o:spid="_x0000_s1085" type="#_x0000_t202" style="position:absolute;margin-left:5.1pt;margin-top:74.45pt;width:33.4pt;height:16.55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" fillcolor="white [3212]" stroked="f">
                <v:textbox inset="0,0,0,0">
                  <w:txbxContent>
                    <w:p w14:paraId="57EE163A" w14:textId="77777777" w:rsidR="008C6DD5" w:rsidRPr="00235A43" w:rsidRDefault="00000000" w:rsidP="008C6DD5">
                      <w:pPr>
                        <w:jc w:val="right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빅토리아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3CEC1615" wp14:editId="350D51C9">
                <wp:simplePos x="0" y="0"/>
                <wp:positionH relativeFrom="column">
                  <wp:posOffset>64770</wp:posOffset>
                </wp:positionH>
                <wp:positionV relativeFrom="paragraph">
                  <wp:posOffset>1367155</wp:posOffset>
                </wp:positionV>
                <wp:extent cx="409575" cy="199390"/>
                <wp:effectExtent l="0" t="0" r="9525" b="0"/>
                <wp:wrapNone/>
                <wp:docPr id="218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993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81E66" w14:textId="77777777" w:rsidR="008C6DD5" w:rsidRPr="00235A43" w:rsidRDefault="00000000" w:rsidP="008C6DD5">
                            <w:pPr>
                              <w:jc w:val="right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서호주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C1615" id="Text Box 218" o:spid="_x0000_s1086" type="#_x0000_t202" style="position:absolute;margin-left:5.1pt;margin-top:107.65pt;width:32.25pt;height:15.7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" fillcolor="white [3212]" stroked="f">
                <v:textbox inset="0,0,0,0">
                  <w:txbxContent>
                    <w:p w14:paraId="64E81E66" w14:textId="77777777" w:rsidR="008C6DD5" w:rsidRPr="00235A43" w:rsidRDefault="00000000" w:rsidP="008C6DD5">
                      <w:pPr>
                        <w:jc w:val="right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서호주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5880F780" wp14:editId="5B076B1A">
                <wp:simplePos x="0" y="0"/>
                <wp:positionH relativeFrom="column">
                  <wp:posOffset>43180</wp:posOffset>
                </wp:positionH>
                <wp:positionV relativeFrom="paragraph">
                  <wp:posOffset>1577340</wp:posOffset>
                </wp:positionV>
                <wp:extent cx="441960" cy="210185"/>
                <wp:effectExtent l="0" t="0" r="7620" b="0"/>
                <wp:wrapNone/>
                <wp:docPr id="219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2101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710CFE" w14:textId="77777777" w:rsidR="008C6DD5" w:rsidRPr="00235A43" w:rsidRDefault="00000000" w:rsidP="008C6DD5">
                            <w:pPr>
                              <w:jc w:val="right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남호주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0F780" id="Text Box 219" o:spid="_x0000_s1087" type="#_x0000_t202" style="position:absolute;margin-left:3.4pt;margin-top:124.2pt;width:34.8pt;height:16.55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" fillcolor="white [3212]" stroked="f">
                <v:textbox inset="0,0,0,0">
                  <w:txbxContent>
                    <w:p w14:paraId="1E710CFE" w14:textId="77777777" w:rsidR="008C6DD5" w:rsidRPr="00235A43" w:rsidRDefault="00000000" w:rsidP="008C6DD5">
                      <w:pPr>
                        <w:jc w:val="right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남호주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4A9C9225" wp14:editId="46A4B18A">
                <wp:simplePos x="0" y="0"/>
                <wp:positionH relativeFrom="column">
                  <wp:posOffset>43180</wp:posOffset>
                </wp:positionH>
                <wp:positionV relativeFrom="paragraph">
                  <wp:posOffset>1995805</wp:posOffset>
                </wp:positionV>
                <wp:extent cx="438785" cy="199390"/>
                <wp:effectExtent l="0" t="0" r="0" b="0"/>
                <wp:wrapNone/>
                <wp:docPr id="221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85" cy="1993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29C44" w14:textId="77777777" w:rsidR="008C6DD5" w:rsidRPr="00235A43" w:rsidRDefault="00000000" w:rsidP="008C6DD5">
                            <w:pPr>
                              <w:jc w:val="right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ACT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C9225" id="Text Box 221" o:spid="_x0000_s1088" type="#_x0000_t202" style="position:absolute;margin-left:3.4pt;margin-top:157.15pt;width:34.55pt;height:15.7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" fillcolor="white [3212]" stroked="f">
                <v:textbox inset="0,0,0,0">
                  <w:txbxContent>
                    <w:p w14:paraId="5A029C44" w14:textId="77777777" w:rsidR="008C6DD5" w:rsidRPr="00235A43" w:rsidRDefault="00000000" w:rsidP="008C6DD5">
                      <w:pPr>
                        <w:jc w:val="right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r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ACT</w:t>
                      </w:r>
                    </w:p>
                  </w:txbxContent>
                </v:textbox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44636703" wp14:editId="373BE6F5">
                <wp:simplePos x="0" y="0"/>
                <wp:positionH relativeFrom="column">
                  <wp:posOffset>43180</wp:posOffset>
                </wp:positionH>
                <wp:positionV relativeFrom="paragraph">
                  <wp:posOffset>2208530</wp:posOffset>
                </wp:positionV>
                <wp:extent cx="438785" cy="203200"/>
                <wp:effectExtent l="0" t="0" r="0" b="6350"/>
                <wp:wrapNone/>
                <wp:docPr id="222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85" cy="203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3FECA1" w14:textId="77777777" w:rsidR="008C6DD5" w:rsidRPr="00235A43" w:rsidRDefault="00000000" w:rsidP="008C6DD5">
                            <w:pPr>
                              <w:jc w:val="right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노던 테리토리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36703" id="Text Box 222" o:spid="_x0000_s1089" type="#_x0000_t202" style="position:absolute;margin-left:3.4pt;margin-top:173.9pt;width:34.55pt;height:16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" fillcolor="white [3212]" stroked="f">
                <v:textbox inset="0,0,0,0">
                  <w:txbxContent>
                    <w:p w14:paraId="5D3FECA1" w14:textId="77777777" w:rsidR="008C6DD5" w:rsidRPr="00235A43" w:rsidRDefault="00000000" w:rsidP="008C6DD5">
                      <w:pPr>
                        <w:jc w:val="right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노던</w:t>
                      </w:r>
                      <w:proofErr w:type="spellEnd"/>
                      <w:r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테리토리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56227" w:rsidRPr="00B75339">
        <w:rPr>
          <w:rFonts w:asciiTheme="minorBidi" w:hAnsiTheme="minorBidi" w:hint="eastAsia"/>
          <w:noProof/>
          <w:lang w:eastAsia="ko-KR"/>
        </w:rPr>
        <w:drawing>
          <wp:inline distT="0" distB="0" distL="0" distR="0" wp14:anchorId="2976E784" wp14:editId="0BE804DA">
            <wp:extent cx="7004685" cy="2974975"/>
            <wp:effectExtent l="0" t="0" r="5715" b="0"/>
            <wp:docPr id="10" name="Picture 10" descr="11 페이지의 표 5에 있는 지역사회의 태도 TAP 진행 상황을 시각적으로 보여 주는 막대 그래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11 페이지의 표 5에 있는 지역사회의 태도 TAP 진행 상황을 시각적으로 보여 주는 막대 그래프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685" cy="297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BC69DD" w14:textId="77777777" w:rsidR="00856227" w:rsidRPr="00B75339" w:rsidRDefault="00856227" w:rsidP="00041A0F">
      <w:pPr>
        <w:spacing w:before="60" w:after="120" w:line="240" w:lineRule="auto"/>
        <w:rPr>
          <w:rFonts w:asciiTheme="minorBidi" w:hAnsiTheme="minorBidi"/>
          <w:lang w:eastAsia="ko-KR"/>
        </w:rPr>
      </w:pPr>
    </w:p>
    <w:p w14:paraId="233609F2" w14:textId="77777777" w:rsidR="00BA0144" w:rsidRPr="00B75339" w:rsidRDefault="00000000" w:rsidP="00041A0F">
      <w:pPr>
        <w:spacing w:before="60" w:after="120" w:line="240" w:lineRule="auto"/>
        <w:rPr>
          <w:rFonts w:asciiTheme="minorBidi" w:hAnsiTheme="minorBidi"/>
          <w:lang w:eastAsia="ko-KR"/>
        </w:rPr>
      </w:pPr>
      <w:r w:rsidRPr="00B75339">
        <w:rPr>
          <w:rFonts w:asciiTheme="minorBidi" w:eastAsia="Malgun Gothic" w:hAnsiTheme="minorBidi" w:hint="eastAsia"/>
          <w:lang w:val="ko" w:eastAsia="ko-KR"/>
        </w:rPr>
        <w:t>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6: </w:t>
      </w:r>
      <w:r w:rsidRPr="00B75339">
        <w:rPr>
          <w:rFonts w:asciiTheme="minorBidi" w:eastAsia="Malgun Gothic" w:hAnsiTheme="minorBidi" w:hint="eastAsia"/>
          <w:lang w:val="ko" w:eastAsia="ko-KR"/>
        </w:rPr>
        <w:t>지역사회의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태도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TAP - </w:t>
      </w:r>
      <w:r w:rsidRPr="00B75339">
        <w:rPr>
          <w:rFonts w:asciiTheme="minorBidi" w:eastAsia="Malgun Gothic" w:hAnsiTheme="minorBidi" w:hint="eastAsia"/>
          <w:lang w:val="ko" w:eastAsia="ko-KR"/>
        </w:rPr>
        <w:t>목표별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행동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계획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진행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상황</w:t>
      </w:r>
    </w:p>
    <w:tbl>
      <w:tblPr>
        <w:tblW w:w="9736" w:type="dxa"/>
        <w:tblLayout w:type="fixed"/>
        <w:tblLook w:val="04A0" w:firstRow="1" w:lastRow="0" w:firstColumn="1" w:lastColumn="0" w:noHBand="0" w:noVBand="1"/>
      </w:tblPr>
      <w:tblGrid>
        <w:gridCol w:w="2396"/>
        <w:gridCol w:w="1223"/>
        <w:gridCol w:w="1223"/>
        <w:gridCol w:w="1224"/>
        <w:gridCol w:w="1223"/>
        <w:gridCol w:w="1223"/>
        <w:gridCol w:w="1224"/>
      </w:tblGrid>
      <w:tr w:rsidR="00964253" w:rsidRPr="00B75339" w14:paraId="1EE8C199" w14:textId="77777777" w:rsidTr="00521B3B">
        <w:trPr>
          <w:trHeight w:val="900"/>
        </w:trPr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84767" w14:textId="77777777" w:rsidR="009A7249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목표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4826FE" w14:textId="77777777" w:rsidR="009A7249" w:rsidRPr="00B75339" w:rsidRDefault="00000000" w:rsidP="00041A0F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완료됨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0C9965" w14:textId="77777777" w:rsidR="009A7249" w:rsidRPr="00B75339" w:rsidRDefault="00000000" w:rsidP="00041A0F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정상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진행중</w:t>
            </w:r>
          </w:p>
        </w:tc>
        <w:tc>
          <w:tcPr>
            <w:tcW w:w="1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65773C" w14:textId="77777777" w:rsidR="009A7249" w:rsidRPr="00B75339" w:rsidRDefault="00000000" w:rsidP="00041A0F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일부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지연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9C0479" w14:textId="77777777" w:rsidR="009A7249" w:rsidRPr="00B75339" w:rsidRDefault="00000000" w:rsidP="00041A0F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일시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중지됨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645353" w14:textId="77777777" w:rsidR="009A7249" w:rsidRPr="00B75339" w:rsidRDefault="00000000" w:rsidP="00041A0F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향후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시작</w:t>
            </w:r>
          </w:p>
        </w:tc>
        <w:tc>
          <w:tcPr>
            <w:tcW w:w="1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DD67ED" w14:textId="77777777" w:rsidR="009A7249" w:rsidRPr="00B75339" w:rsidRDefault="00000000" w:rsidP="00041A0F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합계</w:t>
            </w:r>
          </w:p>
        </w:tc>
      </w:tr>
      <w:tr w:rsidR="00964253" w:rsidRPr="00B75339" w14:paraId="5FDBAB2C" w14:textId="77777777" w:rsidTr="00521B3B">
        <w:trPr>
          <w:trHeight w:val="300"/>
        </w:trPr>
        <w:tc>
          <w:tcPr>
            <w:tcW w:w="2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7BD88" w14:textId="77777777" w:rsidR="009A7249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목표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1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EF806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1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DF46A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6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6787A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1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89E5D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0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0188C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A86A1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8</w:t>
            </w:r>
          </w:p>
        </w:tc>
      </w:tr>
      <w:tr w:rsidR="00964253" w:rsidRPr="00B75339" w14:paraId="5F80EDC5" w14:textId="77777777" w:rsidTr="00521B3B">
        <w:trPr>
          <w:trHeight w:val="300"/>
        </w:trPr>
        <w:tc>
          <w:tcPr>
            <w:tcW w:w="2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2AB47" w14:textId="77777777" w:rsidR="009A7249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목표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2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172AC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0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90CF1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16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27F4C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2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A694A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0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61E31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0FD44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18</w:t>
            </w:r>
          </w:p>
        </w:tc>
      </w:tr>
      <w:tr w:rsidR="00964253" w:rsidRPr="00B75339" w14:paraId="78031868" w14:textId="77777777" w:rsidTr="00521B3B">
        <w:trPr>
          <w:trHeight w:val="300"/>
        </w:trPr>
        <w:tc>
          <w:tcPr>
            <w:tcW w:w="2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E9720" w14:textId="77777777" w:rsidR="009A7249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목표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3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88A6E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1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375B4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7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748C4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0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F60E5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0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4F4EE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509BA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8</w:t>
            </w:r>
          </w:p>
        </w:tc>
      </w:tr>
      <w:tr w:rsidR="00964253" w:rsidRPr="00B75339" w14:paraId="32824283" w14:textId="77777777" w:rsidTr="00521B3B">
        <w:trPr>
          <w:trHeight w:val="300"/>
        </w:trPr>
        <w:tc>
          <w:tcPr>
            <w:tcW w:w="2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C4718" w14:textId="77777777" w:rsidR="009A7249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목표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4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01A32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3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9A5A9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25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538C3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3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F47C2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3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0E327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70472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34</w:t>
            </w:r>
          </w:p>
        </w:tc>
      </w:tr>
      <w:tr w:rsidR="00964253" w:rsidRPr="00B75339" w14:paraId="7FCEC2A6" w14:textId="77777777" w:rsidTr="00521B3B">
        <w:trPr>
          <w:trHeight w:val="300"/>
        </w:trPr>
        <w:tc>
          <w:tcPr>
            <w:tcW w:w="2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E5ECD" w14:textId="77777777" w:rsidR="009A7249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전체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7B5B0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b/>
                <w:bCs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lang w:val="ko" w:eastAsia="ko-KR"/>
              </w:rPr>
              <w:t>5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20B42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b/>
                <w:bCs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lang w:val="ko" w:eastAsia="ko-KR"/>
              </w:rPr>
              <w:t>54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6D984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b/>
                <w:bCs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lang w:val="ko" w:eastAsia="ko-KR"/>
              </w:rPr>
              <w:t>6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35E11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b/>
                <w:bCs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lang w:val="ko" w:eastAsia="ko-KR"/>
              </w:rPr>
              <w:t>3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C8618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b/>
                <w:bCs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lang w:val="ko" w:eastAsia="ko-KR"/>
              </w:rPr>
              <w:t>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13158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b/>
                <w:bCs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lang w:val="ko" w:eastAsia="ko-KR"/>
              </w:rPr>
              <w:t>68</w:t>
            </w:r>
          </w:p>
        </w:tc>
      </w:tr>
    </w:tbl>
    <w:p w14:paraId="3A0E57A9" w14:textId="77777777" w:rsidR="009A7249" w:rsidRPr="00B75339" w:rsidRDefault="009A7249" w:rsidP="00041A0F">
      <w:pPr>
        <w:spacing w:before="60" w:after="120" w:line="240" w:lineRule="auto"/>
        <w:rPr>
          <w:rFonts w:asciiTheme="minorBidi" w:eastAsia="Times New Roman" w:hAnsiTheme="minorBidi"/>
          <w:b/>
          <w:bCs/>
          <w:color w:val="000000"/>
          <w:lang w:eastAsia="ko-KR"/>
        </w:rPr>
      </w:pPr>
    </w:p>
    <w:p w14:paraId="5345C3E3" w14:textId="77777777" w:rsidR="00BA0144" w:rsidRPr="00B75339" w:rsidRDefault="00000000" w:rsidP="00041A0F">
      <w:pPr>
        <w:spacing w:before="60" w:after="120" w:line="240" w:lineRule="auto"/>
        <w:rPr>
          <w:rFonts w:asciiTheme="minorBidi" w:hAnsiTheme="minorBidi"/>
          <w:lang w:eastAsia="ko-KR"/>
        </w:rPr>
      </w:pPr>
      <w:r w:rsidRPr="00B75339">
        <w:rPr>
          <w:rFonts w:asciiTheme="minorBidi" w:eastAsia="Malgun Gothic" w:hAnsiTheme="minorBidi" w:hint="eastAsia"/>
          <w:lang w:val="ko" w:eastAsia="ko-KR"/>
        </w:rPr>
        <w:t>차트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6: </w:t>
      </w:r>
      <w:r w:rsidRPr="00B75339">
        <w:rPr>
          <w:rFonts w:asciiTheme="minorBidi" w:eastAsia="Malgun Gothic" w:hAnsiTheme="minorBidi" w:hint="eastAsia"/>
          <w:lang w:val="ko" w:eastAsia="ko-KR"/>
        </w:rPr>
        <w:t>지역사회의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태도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TAP - </w:t>
      </w:r>
      <w:r w:rsidRPr="00B75339">
        <w:rPr>
          <w:rFonts w:asciiTheme="minorBidi" w:eastAsia="Malgun Gothic" w:hAnsiTheme="minorBidi" w:hint="eastAsia"/>
          <w:lang w:val="ko" w:eastAsia="ko-KR"/>
        </w:rPr>
        <w:t>목표별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행동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계획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진행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상황</w:t>
      </w:r>
    </w:p>
    <w:p w14:paraId="3678BEF8" w14:textId="71FEE56F" w:rsidR="008D6089" w:rsidRPr="00B75339" w:rsidRDefault="00041A0F" w:rsidP="00041A0F">
      <w:pPr>
        <w:spacing w:before="60" w:after="120" w:line="240" w:lineRule="auto"/>
        <w:rPr>
          <w:rFonts w:asciiTheme="minorBidi" w:hAnsiTheme="minorBidi"/>
          <w:lang w:eastAsia="ko-KR"/>
        </w:rPr>
      </w:pP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5DF3B58F" wp14:editId="4E04ADED">
                <wp:simplePos x="0" y="0"/>
                <wp:positionH relativeFrom="margin">
                  <wp:posOffset>3568065</wp:posOffset>
                </wp:positionH>
                <wp:positionV relativeFrom="paragraph">
                  <wp:posOffset>1743075</wp:posOffset>
                </wp:positionV>
                <wp:extent cx="441960" cy="456565"/>
                <wp:effectExtent l="0" t="0" r="0" b="635"/>
                <wp:wrapNone/>
                <wp:docPr id="228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4565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845415" w14:textId="77777777" w:rsidR="002D7567" w:rsidRPr="00AB3082" w:rsidRDefault="00000000" w:rsidP="002D7567">
                            <w:pPr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AB3082"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일시 중지됨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3B58F" id="Text Box 228" o:spid="_x0000_s1090" type="#_x0000_t202" style="position:absolute;margin-left:280.95pt;margin-top:137.25pt;width:34.8pt;height:35.95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" fillcolor="white [3212]" stroked="f">
                <v:textbox inset="0,0,0,0">
                  <w:txbxContent>
                    <w:p w14:paraId="43845415" w14:textId="77777777" w:rsidR="002D7567" w:rsidRPr="00AB3082" w:rsidRDefault="00000000" w:rsidP="002D7567">
                      <w:pPr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 w:rsidRPr="00AB3082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일시</w:t>
                      </w:r>
                      <w:proofErr w:type="spellEnd"/>
                      <w:r w:rsidRPr="00AB3082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 xml:space="preserve"> </w:t>
                      </w:r>
                      <w:proofErr w:type="spellStart"/>
                      <w:r w:rsidRPr="00AB3082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중지됨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14200621" wp14:editId="3B768CCF">
                <wp:simplePos x="0" y="0"/>
                <wp:positionH relativeFrom="column">
                  <wp:posOffset>2136775</wp:posOffset>
                </wp:positionH>
                <wp:positionV relativeFrom="paragraph">
                  <wp:posOffset>1739265</wp:posOffset>
                </wp:positionV>
                <wp:extent cx="461010" cy="461010"/>
                <wp:effectExtent l="0" t="0" r="0" b="0"/>
                <wp:wrapNone/>
                <wp:docPr id="226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" cy="4610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5166D9" w14:textId="77777777" w:rsidR="002D7567" w:rsidRPr="00AB3082" w:rsidRDefault="00000000" w:rsidP="002D7567">
                            <w:pPr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AB3082"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정상 진행중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00621" id="Text Box 226" o:spid="_x0000_s1091" type="#_x0000_t202" style="position:absolute;margin-left:168.25pt;margin-top:136.95pt;width:36.3pt;height:36.3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" fillcolor="white [3212]" stroked="f">
                <v:textbox inset="0,0,0,0">
                  <w:txbxContent>
                    <w:p w14:paraId="025166D9" w14:textId="77777777" w:rsidR="002D7567" w:rsidRPr="00AB3082" w:rsidRDefault="00000000" w:rsidP="002D7567">
                      <w:pPr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 w:rsidRPr="00AB3082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정상</w:t>
                      </w:r>
                      <w:proofErr w:type="spellEnd"/>
                      <w:r w:rsidRPr="00AB3082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 xml:space="preserve"> </w:t>
                      </w:r>
                      <w:proofErr w:type="spellStart"/>
                      <w:r w:rsidRPr="00AB3082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진행중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548F5712" wp14:editId="67D041BB">
                <wp:simplePos x="0" y="0"/>
                <wp:positionH relativeFrom="column">
                  <wp:posOffset>2769870</wp:posOffset>
                </wp:positionH>
                <wp:positionV relativeFrom="paragraph">
                  <wp:posOffset>1742440</wp:posOffset>
                </wp:positionV>
                <wp:extent cx="643890" cy="200025"/>
                <wp:effectExtent l="0" t="0" r="3810" b="9525"/>
                <wp:wrapNone/>
                <wp:docPr id="227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200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FF6F4C" w14:textId="77777777" w:rsidR="002D7567" w:rsidRPr="00AB3082" w:rsidRDefault="00000000" w:rsidP="002D7567">
                            <w:pPr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AB3082"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일부 지연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F5712" id="Text Box 227" o:spid="_x0000_s1092" type="#_x0000_t202" style="position:absolute;margin-left:218.1pt;margin-top:137.2pt;width:50.7pt;height:15.75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" fillcolor="white [3212]" stroked="f">
                <v:textbox inset="0,0,0,0">
                  <w:txbxContent>
                    <w:p w14:paraId="33FF6F4C" w14:textId="77777777" w:rsidR="002D7567" w:rsidRPr="00AB3082" w:rsidRDefault="00000000" w:rsidP="002D7567">
                      <w:pPr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 w:rsidRPr="00AB3082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일부</w:t>
                      </w:r>
                      <w:proofErr w:type="spellEnd"/>
                      <w:r w:rsidRPr="00AB3082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 xml:space="preserve"> </w:t>
                      </w:r>
                      <w:proofErr w:type="spellStart"/>
                      <w:r w:rsidRPr="00AB3082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지연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490EDFF6" wp14:editId="41013EBA">
                <wp:simplePos x="0" y="0"/>
                <wp:positionH relativeFrom="column">
                  <wp:posOffset>1411605</wp:posOffset>
                </wp:positionH>
                <wp:positionV relativeFrom="paragraph">
                  <wp:posOffset>1742440</wp:posOffset>
                </wp:positionV>
                <wp:extent cx="605790" cy="194945"/>
                <wp:effectExtent l="0" t="0" r="3810" b="0"/>
                <wp:wrapNone/>
                <wp:docPr id="225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" cy="1949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9125D" w14:textId="77777777" w:rsidR="002D7567" w:rsidRPr="00AB3082" w:rsidRDefault="00000000" w:rsidP="002D7567">
                            <w:pPr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AB3082"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완료됨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EDFF6" id="Text Box 225" o:spid="_x0000_s1093" type="#_x0000_t202" style="position:absolute;margin-left:111.15pt;margin-top:137.2pt;width:47.7pt;height:15.35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" fillcolor="white [3212]" stroked="f">
                <v:textbox inset="0,0,0,0">
                  <w:txbxContent>
                    <w:p w14:paraId="2F79125D" w14:textId="77777777" w:rsidR="002D7567" w:rsidRPr="00AB3082" w:rsidRDefault="00000000" w:rsidP="002D7567">
                      <w:pPr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 w:rsidRPr="00AB3082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완료됨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7C2D9BAA" wp14:editId="4D6F46F0">
                <wp:simplePos x="0" y="0"/>
                <wp:positionH relativeFrom="column">
                  <wp:posOffset>4134485</wp:posOffset>
                </wp:positionH>
                <wp:positionV relativeFrom="paragraph">
                  <wp:posOffset>1736559</wp:posOffset>
                </wp:positionV>
                <wp:extent cx="1005840" cy="228600"/>
                <wp:effectExtent l="0" t="0" r="3810" b="0"/>
                <wp:wrapNone/>
                <wp:docPr id="229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F94E4D" w14:textId="77777777" w:rsidR="002D7567" w:rsidRPr="00AB3082" w:rsidRDefault="00000000" w:rsidP="002D7567">
                            <w:pPr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AB3082"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향후 시작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D9BAA" id="Text Box 229" o:spid="_x0000_s1094" type="#_x0000_t202" style="position:absolute;margin-left:325.55pt;margin-top:136.75pt;width:79.2pt;height:18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" fillcolor="white [3212]" stroked="f">
                <v:textbox inset="0,0,0,0">
                  <w:txbxContent>
                    <w:p w14:paraId="32F94E4D" w14:textId="77777777" w:rsidR="002D7567" w:rsidRPr="00AB3082" w:rsidRDefault="00000000" w:rsidP="002D7567">
                      <w:pPr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 w:rsidRPr="00AB3082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향후</w:t>
                      </w:r>
                      <w:proofErr w:type="spellEnd"/>
                      <w:r w:rsidRPr="00AB3082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 xml:space="preserve"> </w:t>
                      </w:r>
                      <w:proofErr w:type="spellStart"/>
                      <w:r w:rsidRPr="00AB3082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시작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3CFC7356" wp14:editId="0BD14DA9">
                <wp:simplePos x="0" y="0"/>
                <wp:positionH relativeFrom="column">
                  <wp:posOffset>681824</wp:posOffset>
                </wp:positionH>
                <wp:positionV relativeFrom="paragraph">
                  <wp:posOffset>88237</wp:posOffset>
                </wp:positionV>
                <wp:extent cx="4610100" cy="349858"/>
                <wp:effectExtent l="0" t="0" r="0" b="0"/>
                <wp:wrapNone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0" cy="3498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3187D0" w14:textId="4720B27E" w:rsidR="002D7567" w:rsidRPr="00AB3082" w:rsidRDefault="00041A0F" w:rsidP="002D7567">
                            <w:pPr>
                              <w:jc w:val="center"/>
                              <w:rPr>
                                <w:color w:val="595959" w:themeColor="text1" w:themeTint="A6"/>
                                <w:sz w:val="25"/>
                                <w:szCs w:val="25"/>
                              </w:rPr>
                            </w:pPr>
                            <w:r w:rsidRPr="00041A0F">
                              <w:rPr>
                                <w:rFonts w:ascii="Malgun Gothic" w:eastAsia="Malgun Gothic" w:hAnsi="Malgun Gothic" w:cs="Malgun Gothic" w:hint="eastAsia"/>
                                <w:color w:val="595959" w:themeColor="text1" w:themeTint="A6"/>
                                <w:sz w:val="25"/>
                                <w:szCs w:val="25"/>
                                <w:lang w:val="ko"/>
                              </w:rPr>
                              <w:t>지역사회의 태도 TAP - 목표별 행동 계획 진행 상황</w:t>
                            </w:r>
                          </w:p>
                        </w:txbxContent>
                      </wps:txbx>
                      <wps:bodyPr rot="0" vert="horz" wrap="square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C7356" id="_x0000_s1095" type="#_x0000_t202" style="position:absolute;margin-left:53.7pt;margin-top:6.95pt;width:363pt;height:27.55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" fillcolor="white [3212]" stroked="f">
                <v:textbox>
                  <w:txbxContent>
                    <w:p w14:paraId="163187D0" w14:textId="4720B27E" w:rsidR="002D7567" w:rsidRPr="00AB3082" w:rsidRDefault="00041A0F" w:rsidP="002D7567">
                      <w:pPr>
                        <w:jc w:val="center"/>
                        <w:rPr>
                          <w:color w:val="595959" w:themeColor="text1" w:themeTint="A6"/>
                          <w:sz w:val="25"/>
                          <w:szCs w:val="25"/>
                        </w:rPr>
                      </w:pPr>
                      <w:r w:rsidRPr="00041A0F">
                        <w:rPr>
                          <w:rFonts w:ascii="Malgun Gothic" w:eastAsia="Malgun Gothic" w:hAnsi="Malgun Gothic" w:cs="Malgun Gothic" w:hint="eastAsia"/>
                          <w:color w:val="595959" w:themeColor="text1" w:themeTint="A6"/>
                          <w:sz w:val="25"/>
                          <w:szCs w:val="25"/>
                          <w:lang w:val="ko"/>
                        </w:rPr>
                        <w:t xml:space="preserve">지역사회의 태도 TAP - 목표별 </w:t>
                      </w:r>
                      <w:proofErr w:type="spellStart"/>
                      <w:r w:rsidRPr="00041A0F">
                        <w:rPr>
                          <w:rFonts w:ascii="Malgun Gothic" w:eastAsia="Malgun Gothic" w:hAnsi="Malgun Gothic" w:cs="Malgun Gothic" w:hint="eastAsia"/>
                          <w:color w:val="595959" w:themeColor="text1" w:themeTint="A6"/>
                          <w:sz w:val="25"/>
                          <w:szCs w:val="25"/>
                          <w:lang w:val="ko"/>
                        </w:rPr>
                        <w:t>행동</w:t>
                      </w:r>
                      <w:proofErr w:type="spellEnd"/>
                      <w:r w:rsidRPr="00041A0F">
                        <w:rPr>
                          <w:rFonts w:ascii="Malgun Gothic" w:eastAsia="Malgun Gothic" w:hAnsi="Malgun Gothic" w:cs="Malgun Gothic" w:hint="eastAsia"/>
                          <w:color w:val="595959" w:themeColor="text1" w:themeTint="A6"/>
                          <w:sz w:val="25"/>
                          <w:szCs w:val="25"/>
                          <w:lang w:val="ko"/>
                        </w:rPr>
                        <w:t xml:space="preserve"> </w:t>
                      </w:r>
                      <w:proofErr w:type="spellStart"/>
                      <w:r w:rsidRPr="00041A0F">
                        <w:rPr>
                          <w:rFonts w:ascii="Malgun Gothic" w:eastAsia="Malgun Gothic" w:hAnsi="Malgun Gothic" w:cs="Malgun Gothic" w:hint="eastAsia"/>
                          <w:color w:val="595959" w:themeColor="text1" w:themeTint="A6"/>
                          <w:sz w:val="25"/>
                          <w:szCs w:val="25"/>
                          <w:lang w:val="ko"/>
                        </w:rPr>
                        <w:t>계획</w:t>
                      </w:r>
                      <w:proofErr w:type="spellEnd"/>
                      <w:r w:rsidRPr="00041A0F">
                        <w:rPr>
                          <w:rFonts w:ascii="Malgun Gothic" w:eastAsia="Malgun Gothic" w:hAnsi="Malgun Gothic" w:cs="Malgun Gothic" w:hint="eastAsia"/>
                          <w:color w:val="595959" w:themeColor="text1" w:themeTint="A6"/>
                          <w:sz w:val="25"/>
                          <w:szCs w:val="25"/>
                          <w:lang w:val="ko"/>
                        </w:rPr>
                        <w:t xml:space="preserve"> </w:t>
                      </w:r>
                      <w:proofErr w:type="spellStart"/>
                      <w:r w:rsidRPr="00041A0F">
                        <w:rPr>
                          <w:rFonts w:ascii="Malgun Gothic" w:eastAsia="Malgun Gothic" w:hAnsi="Malgun Gothic" w:cs="Malgun Gothic" w:hint="eastAsia"/>
                          <w:color w:val="595959" w:themeColor="text1" w:themeTint="A6"/>
                          <w:sz w:val="25"/>
                          <w:szCs w:val="25"/>
                          <w:lang w:val="ko"/>
                        </w:rPr>
                        <w:t>진행</w:t>
                      </w:r>
                      <w:proofErr w:type="spellEnd"/>
                      <w:r w:rsidRPr="00041A0F">
                        <w:rPr>
                          <w:rFonts w:ascii="Malgun Gothic" w:eastAsia="Malgun Gothic" w:hAnsi="Malgun Gothic" w:cs="Malgun Gothic" w:hint="eastAsia"/>
                          <w:color w:val="595959" w:themeColor="text1" w:themeTint="A6"/>
                          <w:sz w:val="25"/>
                          <w:szCs w:val="25"/>
                          <w:lang w:val="ko"/>
                        </w:rPr>
                        <w:t xml:space="preserve"> </w:t>
                      </w:r>
                      <w:proofErr w:type="spellStart"/>
                      <w:r w:rsidRPr="00041A0F">
                        <w:rPr>
                          <w:rFonts w:ascii="Malgun Gothic" w:eastAsia="Malgun Gothic" w:hAnsi="Malgun Gothic" w:cs="Malgun Gothic" w:hint="eastAsia"/>
                          <w:color w:val="595959" w:themeColor="text1" w:themeTint="A6"/>
                          <w:sz w:val="25"/>
                          <w:szCs w:val="25"/>
                          <w:lang w:val="ko"/>
                        </w:rPr>
                        <w:t>상황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7C9307C5" wp14:editId="779D0A48">
                <wp:simplePos x="0" y="0"/>
                <wp:positionH relativeFrom="margin">
                  <wp:posOffset>57150</wp:posOffset>
                </wp:positionH>
                <wp:positionV relativeFrom="paragraph">
                  <wp:posOffset>1254760</wp:posOffset>
                </wp:positionV>
                <wp:extent cx="560070" cy="182880"/>
                <wp:effectExtent l="0" t="0" r="0" b="7620"/>
                <wp:wrapNone/>
                <wp:docPr id="232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" cy="1828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B25BA8" w14:textId="77777777" w:rsidR="002D7567" w:rsidRPr="00AB3082" w:rsidRDefault="00000000" w:rsidP="002D7567">
                            <w:pPr>
                              <w:jc w:val="right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AB3082"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목표 4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307C5" id="Text Box 232" o:spid="_x0000_s1096" type="#_x0000_t202" style="position:absolute;margin-left:4.5pt;margin-top:98.8pt;width:44.1pt;height:14.4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" fillcolor="white [3212]" stroked="f">
                <v:textbox inset="0,0,0,0">
                  <w:txbxContent>
                    <w:p w14:paraId="7CB25BA8" w14:textId="77777777" w:rsidR="002D7567" w:rsidRPr="00AB3082" w:rsidRDefault="00000000" w:rsidP="002D7567">
                      <w:pPr>
                        <w:jc w:val="right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 w:rsidRPr="00AB3082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목표</w:t>
                      </w:r>
                      <w:proofErr w:type="spellEnd"/>
                      <w:r w:rsidRPr="00AB3082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 xml:space="preserve"> 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5D74CD35" wp14:editId="5EA06DB5">
                <wp:simplePos x="0" y="0"/>
                <wp:positionH relativeFrom="margin">
                  <wp:posOffset>57150</wp:posOffset>
                </wp:positionH>
                <wp:positionV relativeFrom="paragraph">
                  <wp:posOffset>1003300</wp:posOffset>
                </wp:positionV>
                <wp:extent cx="560070" cy="182880"/>
                <wp:effectExtent l="0" t="0" r="0" b="7620"/>
                <wp:wrapNone/>
                <wp:docPr id="231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" cy="1828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9B89D4" w14:textId="77777777" w:rsidR="002D7567" w:rsidRPr="00AB3082" w:rsidRDefault="00000000" w:rsidP="002D7567">
                            <w:pPr>
                              <w:jc w:val="right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AB3082"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목표 3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4CD35" id="Text Box 231" o:spid="_x0000_s1097" type="#_x0000_t202" style="position:absolute;margin-left:4.5pt;margin-top:79pt;width:44.1pt;height:14.4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" fillcolor="white [3212]" stroked="f">
                <v:textbox inset="0,0,0,0">
                  <w:txbxContent>
                    <w:p w14:paraId="1B9B89D4" w14:textId="77777777" w:rsidR="002D7567" w:rsidRPr="00AB3082" w:rsidRDefault="00000000" w:rsidP="002D7567">
                      <w:pPr>
                        <w:jc w:val="right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 w:rsidRPr="00AB3082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목표</w:t>
                      </w:r>
                      <w:proofErr w:type="spellEnd"/>
                      <w:r w:rsidRPr="00AB3082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 xml:space="preserve">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17DF321B" wp14:editId="4B9D94D7">
                <wp:simplePos x="0" y="0"/>
                <wp:positionH relativeFrom="column">
                  <wp:posOffset>49530</wp:posOffset>
                </wp:positionH>
                <wp:positionV relativeFrom="paragraph">
                  <wp:posOffset>527051</wp:posOffset>
                </wp:positionV>
                <wp:extent cx="563880" cy="190500"/>
                <wp:effectExtent l="0" t="0" r="7620" b="0"/>
                <wp:wrapNone/>
                <wp:docPr id="224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D98244" w14:textId="77777777" w:rsidR="002D7567" w:rsidRPr="00AB3082" w:rsidRDefault="00000000" w:rsidP="002D7567">
                            <w:pPr>
                              <w:jc w:val="right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AB3082"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목표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F321B" id="Text Box 224" o:spid="_x0000_s1098" type="#_x0000_t202" style="position:absolute;margin-left:3.9pt;margin-top:41.5pt;width:44.4pt;height:15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" fillcolor="white [3212]" stroked="f">
                <v:textbox inset="0,0,0,0">
                  <w:txbxContent>
                    <w:p w14:paraId="4BD98244" w14:textId="77777777" w:rsidR="002D7567" w:rsidRPr="00AB3082" w:rsidRDefault="00000000" w:rsidP="002D7567">
                      <w:pPr>
                        <w:jc w:val="right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 w:rsidRPr="00AB3082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목표</w:t>
                      </w:r>
                      <w:proofErr w:type="spellEnd"/>
                      <w:r w:rsidRPr="00AB3082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45301355" wp14:editId="7763DF02">
                <wp:simplePos x="0" y="0"/>
                <wp:positionH relativeFrom="margin">
                  <wp:posOffset>57150</wp:posOffset>
                </wp:positionH>
                <wp:positionV relativeFrom="paragraph">
                  <wp:posOffset>767081</wp:posOffset>
                </wp:positionV>
                <wp:extent cx="560070" cy="182880"/>
                <wp:effectExtent l="0" t="0" r="0" b="7620"/>
                <wp:wrapNone/>
                <wp:docPr id="230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" cy="1828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B7C5EF" w14:textId="77777777" w:rsidR="002D7567" w:rsidRPr="00AB3082" w:rsidRDefault="00000000" w:rsidP="002D7567">
                            <w:pPr>
                              <w:jc w:val="right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AB3082"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목표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01355" id="Text Box 230" o:spid="_x0000_s1099" type="#_x0000_t202" style="position:absolute;margin-left:4.5pt;margin-top:60.4pt;width:44.1pt;height:14.4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" fillcolor="white [3212]" stroked="f">
                <v:textbox inset="0,0,0,0">
                  <w:txbxContent>
                    <w:p w14:paraId="7DB7C5EF" w14:textId="77777777" w:rsidR="002D7567" w:rsidRPr="00AB3082" w:rsidRDefault="00000000" w:rsidP="002D7567">
                      <w:pPr>
                        <w:jc w:val="right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 w:rsidRPr="00AB3082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목표</w:t>
                      </w:r>
                      <w:proofErr w:type="spellEnd"/>
                      <w:r w:rsidRPr="00AB3082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 xml:space="preserve">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56227" w:rsidRPr="00B75339">
        <w:rPr>
          <w:rFonts w:asciiTheme="minorBidi" w:hAnsiTheme="minorBidi" w:hint="eastAsia"/>
          <w:noProof/>
          <w:lang w:eastAsia="ko-KR"/>
        </w:rPr>
        <w:drawing>
          <wp:inline distT="0" distB="0" distL="0" distR="0" wp14:anchorId="7D7681A9" wp14:editId="0C6196B7">
            <wp:extent cx="5962650" cy="2018030"/>
            <wp:effectExtent l="0" t="0" r="0" b="1270"/>
            <wp:docPr id="11" name="Picture 11" descr="12 페이지의 표 6에 있는 지역사회 태도의 TAP 데이터를 시각적으로 보여주는 막대 그래프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12 페이지의 표 6에 있는 지역사회 태도의 TAP 데이터를 시각적으로 보여주는 막대 그래프 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431253" w14:textId="77777777" w:rsidR="006A398A" w:rsidRPr="00B75339" w:rsidRDefault="00000000" w:rsidP="00041A0F">
      <w:pPr>
        <w:spacing w:line="240" w:lineRule="auto"/>
        <w:rPr>
          <w:rFonts w:asciiTheme="minorBidi" w:hAnsiTheme="minorBidi"/>
          <w:b/>
          <w:lang w:eastAsia="ko-KR"/>
        </w:rPr>
      </w:pPr>
      <w:r w:rsidRPr="00B75339">
        <w:rPr>
          <w:rFonts w:asciiTheme="minorBidi" w:hAnsiTheme="minorBidi" w:hint="eastAsia"/>
          <w:b/>
          <w:lang w:eastAsia="ko-KR"/>
        </w:rPr>
        <w:br w:type="page"/>
      </w:r>
    </w:p>
    <w:p w14:paraId="74EC2047" w14:textId="4688F052" w:rsidR="00A75BCD" w:rsidRPr="00E52CC9" w:rsidRDefault="00000000" w:rsidP="00E52CC9">
      <w:pPr>
        <w:pStyle w:val="Heading1"/>
        <w:spacing w:before="40" w:after="40" w:line="240" w:lineRule="auto"/>
        <w:rPr>
          <w:rFonts w:asciiTheme="minorBidi" w:hAnsiTheme="minorBidi" w:cstheme="minorBidi"/>
          <w:sz w:val="22"/>
          <w:szCs w:val="22"/>
          <w:lang w:eastAsia="ko-KR"/>
        </w:rPr>
      </w:pPr>
      <w:bookmarkStart w:id="6" w:name="_Toc256000004"/>
      <w:r w:rsidRPr="00B75339">
        <w:rPr>
          <w:rFonts w:asciiTheme="minorBidi" w:eastAsia="Malgun Gothic" w:hAnsiTheme="minorBidi" w:cstheme="minorBidi" w:hint="eastAsia"/>
          <w:sz w:val="22"/>
          <w:szCs w:val="22"/>
          <w:lang w:val="ko" w:eastAsia="ko-KR"/>
        </w:rPr>
        <w:lastRenderedPageBreak/>
        <w:t>유아</w:t>
      </w:r>
      <w:r w:rsidRPr="00B75339">
        <w:rPr>
          <w:rFonts w:asciiTheme="minorBidi" w:eastAsia="Malgun Gothic" w:hAnsiTheme="minorBidi" w:cstheme="minorBidi" w:hint="eastAsia"/>
          <w:sz w:val="22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sz w:val="22"/>
          <w:szCs w:val="22"/>
          <w:lang w:val="ko" w:eastAsia="ko-KR"/>
        </w:rPr>
        <w:t>보육</w:t>
      </w:r>
      <w:r w:rsidRPr="00B75339">
        <w:rPr>
          <w:rFonts w:asciiTheme="minorBidi" w:eastAsia="Malgun Gothic" w:hAnsiTheme="minorBidi" w:cstheme="minorBidi" w:hint="eastAsia"/>
          <w:sz w:val="22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sz w:val="22"/>
          <w:szCs w:val="22"/>
          <w:lang w:val="ko" w:eastAsia="ko-KR"/>
        </w:rPr>
        <w:t>집중</w:t>
      </w:r>
      <w:r w:rsidRPr="00B75339">
        <w:rPr>
          <w:rFonts w:asciiTheme="minorBidi" w:eastAsia="Malgun Gothic" w:hAnsiTheme="minorBidi" w:cstheme="minorBidi" w:hint="eastAsia"/>
          <w:sz w:val="22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sz w:val="22"/>
          <w:szCs w:val="22"/>
          <w:lang w:val="ko" w:eastAsia="ko-KR"/>
        </w:rPr>
        <w:t>행동</w:t>
      </w:r>
      <w:r w:rsidRPr="00B75339">
        <w:rPr>
          <w:rFonts w:asciiTheme="minorBidi" w:eastAsia="Malgun Gothic" w:hAnsiTheme="minorBidi" w:cstheme="minorBidi" w:hint="eastAsia"/>
          <w:sz w:val="22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sz w:val="22"/>
          <w:szCs w:val="22"/>
          <w:lang w:val="ko" w:eastAsia="ko-KR"/>
        </w:rPr>
        <w:t>계획</w:t>
      </w:r>
      <w:bookmarkEnd w:id="6"/>
    </w:p>
    <w:p w14:paraId="219F3BFB" w14:textId="77777777" w:rsidR="00006B6B" w:rsidRPr="00B75339" w:rsidRDefault="00006B6B" w:rsidP="00041A0F">
      <w:pPr>
        <w:spacing w:before="40" w:after="40" w:line="240" w:lineRule="auto"/>
        <w:rPr>
          <w:rFonts w:asciiTheme="minorBidi" w:hAnsiTheme="minorBidi"/>
          <w:lang w:eastAsia="ko-KR"/>
        </w:rPr>
      </w:pPr>
    </w:p>
    <w:p w14:paraId="74CCCD25" w14:textId="77777777" w:rsidR="00F64161" w:rsidRPr="00B75339" w:rsidRDefault="00000000" w:rsidP="00041A0F">
      <w:pPr>
        <w:autoSpaceDE w:val="0"/>
        <w:autoSpaceDN w:val="0"/>
        <w:adjustRightInd w:val="0"/>
        <w:spacing w:before="40" w:after="40" w:line="240" w:lineRule="auto"/>
        <w:rPr>
          <w:rFonts w:asciiTheme="minorBidi" w:hAnsiTheme="minorBidi"/>
          <w:b/>
          <w:lang w:eastAsia="ko-KR"/>
        </w:rPr>
      </w:pPr>
      <w:r w:rsidRPr="00B75339">
        <w:rPr>
          <w:rFonts w:asciiTheme="minorBidi" w:eastAsia="Malgun Gothic" w:hAnsiTheme="minorBidi" w:hint="eastAsia"/>
          <w:b/>
          <w:lang w:val="ko" w:eastAsia="ko-KR"/>
        </w:rPr>
        <w:t>서문</w:t>
      </w:r>
    </w:p>
    <w:p w14:paraId="6FE6F0C9" w14:textId="77777777" w:rsidR="00A81E84" w:rsidRPr="00B75339" w:rsidRDefault="00000000" w:rsidP="00041A0F">
      <w:pPr>
        <w:spacing w:before="40" w:after="40" w:line="240" w:lineRule="auto"/>
        <w:rPr>
          <w:rFonts w:asciiTheme="minorBidi" w:hAnsiTheme="minorBidi"/>
          <w:lang w:eastAsia="ko-KR"/>
        </w:rPr>
      </w:pPr>
      <w:r w:rsidRPr="00B75339">
        <w:rPr>
          <w:rFonts w:asciiTheme="minorBidi" w:eastAsia="Malgun Gothic" w:hAnsiTheme="minorBidi" w:hint="eastAsia"/>
          <w:lang w:val="ko" w:eastAsia="ko-KR"/>
        </w:rPr>
        <w:t>유아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보육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TAP</w:t>
      </w:r>
      <w:r w:rsidRPr="00B75339">
        <w:rPr>
          <w:rFonts w:asciiTheme="minorBidi" w:eastAsia="Malgun Gothic" w:hAnsiTheme="minorBidi" w:hint="eastAsia"/>
          <w:lang w:val="ko" w:eastAsia="ko-KR"/>
        </w:rPr>
        <w:t>는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호주장애전략의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건강과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웰빙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, </w:t>
      </w:r>
      <w:r w:rsidRPr="00B75339">
        <w:rPr>
          <w:rFonts w:asciiTheme="minorBidi" w:eastAsia="Malgun Gothic" w:hAnsiTheme="minorBidi" w:hint="eastAsia"/>
          <w:lang w:val="ko" w:eastAsia="ko-KR"/>
        </w:rPr>
        <w:t>교육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및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학습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, </w:t>
      </w:r>
      <w:r w:rsidRPr="00B75339">
        <w:rPr>
          <w:rFonts w:asciiTheme="minorBidi" w:eastAsia="Malgun Gothic" w:hAnsiTheme="minorBidi" w:hint="eastAsia"/>
          <w:lang w:val="ko" w:eastAsia="ko-KR"/>
        </w:rPr>
        <w:t>포용적인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주거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및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지역사회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, </w:t>
      </w:r>
      <w:r w:rsidRPr="00B75339">
        <w:rPr>
          <w:rFonts w:asciiTheme="minorBidi" w:eastAsia="Malgun Gothic" w:hAnsiTheme="minorBidi" w:hint="eastAsia"/>
          <w:lang w:val="ko" w:eastAsia="ko-KR"/>
        </w:rPr>
        <w:t>개인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차원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및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지역사회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차원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지원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성과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영역에서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진전을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추진하기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위해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고안되었습니다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. </w:t>
      </w:r>
      <w:r w:rsidRPr="00B75339">
        <w:rPr>
          <w:rFonts w:asciiTheme="minorBidi" w:eastAsia="Malgun Gothic" w:hAnsiTheme="minorBidi" w:hint="eastAsia"/>
          <w:lang w:val="ko" w:eastAsia="ko-KR"/>
        </w:rPr>
        <w:t>각각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, </w:t>
      </w:r>
      <w:r w:rsidRPr="00B75339">
        <w:rPr>
          <w:rFonts w:asciiTheme="minorBidi" w:eastAsia="Malgun Gothic" w:hAnsiTheme="minorBidi" w:hint="eastAsia"/>
          <w:lang w:val="ko" w:eastAsia="ko-KR"/>
        </w:rPr>
        <w:t>이러한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성과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영역은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장애가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있는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사람들이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평생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동안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가능한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최고의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건강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및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웰빙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결과를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얻도록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하고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, </w:t>
      </w:r>
      <w:r w:rsidRPr="00B75339">
        <w:rPr>
          <w:rFonts w:asciiTheme="minorBidi" w:eastAsia="Malgun Gothic" w:hAnsiTheme="minorBidi" w:hint="eastAsia"/>
          <w:lang w:val="ko" w:eastAsia="ko-KR"/>
        </w:rPr>
        <w:t>교육과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학습을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통해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자신의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잠재력을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최대한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발휘하며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, </w:t>
      </w:r>
      <w:r w:rsidRPr="00B75339">
        <w:rPr>
          <w:rFonts w:asciiTheme="minorBidi" w:eastAsia="Malgun Gothic" w:hAnsiTheme="minorBidi" w:hint="eastAsia"/>
          <w:lang w:val="ko" w:eastAsia="ko-KR"/>
        </w:rPr>
        <w:t>포용적이고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접근성이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있으며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잘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설계된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주택과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지역사회에서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생활하는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것을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목표로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합니다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. </w:t>
      </w:r>
      <w:r w:rsidRPr="00B75339">
        <w:rPr>
          <w:rFonts w:asciiTheme="minorBidi" w:eastAsia="Malgun Gothic" w:hAnsiTheme="minorBidi" w:hint="eastAsia"/>
          <w:lang w:val="ko" w:eastAsia="ko-KR"/>
        </w:rPr>
        <w:t>또한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, </w:t>
      </w:r>
      <w:r w:rsidRPr="00B75339">
        <w:rPr>
          <w:rFonts w:asciiTheme="minorBidi" w:eastAsia="Malgun Gothic" w:hAnsiTheme="minorBidi" w:hint="eastAsia"/>
          <w:lang w:val="ko" w:eastAsia="ko-KR"/>
        </w:rPr>
        <w:t>그들이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독립적으로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생활하고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지역사회에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참여할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수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있도록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다양한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지원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서비스를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이용할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수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있도록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하는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것입니다</w:t>
      </w:r>
      <w:r w:rsidRPr="00B75339">
        <w:rPr>
          <w:rFonts w:asciiTheme="minorBidi" w:eastAsia="Malgun Gothic" w:hAnsiTheme="minorBidi" w:hint="eastAsia"/>
          <w:lang w:val="ko" w:eastAsia="ko-KR"/>
        </w:rPr>
        <w:t>.</w:t>
      </w:r>
    </w:p>
    <w:p w14:paraId="09B0420A" w14:textId="77777777" w:rsidR="00E55559" w:rsidRPr="00B75339" w:rsidRDefault="00000000" w:rsidP="00041A0F">
      <w:pPr>
        <w:spacing w:before="40" w:after="40" w:line="240" w:lineRule="auto"/>
        <w:rPr>
          <w:rFonts w:asciiTheme="minorBidi" w:hAnsiTheme="minorBidi"/>
          <w:lang w:eastAsia="ko-KR"/>
        </w:rPr>
      </w:pPr>
      <w:r w:rsidRPr="00B75339">
        <w:rPr>
          <w:rFonts w:asciiTheme="minorBidi" w:eastAsia="Malgun Gothic" w:hAnsiTheme="minorBidi" w:hint="eastAsia"/>
          <w:lang w:val="ko" w:eastAsia="ko-KR"/>
        </w:rPr>
        <w:t>유아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보육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TAP </w:t>
      </w:r>
      <w:r w:rsidRPr="00B75339">
        <w:rPr>
          <w:rFonts w:asciiTheme="minorBidi" w:eastAsia="Malgun Gothic" w:hAnsiTheme="minorBidi" w:hint="eastAsia"/>
          <w:lang w:val="ko" w:eastAsia="ko-KR"/>
        </w:rPr>
        <w:t>하에서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호주연방정부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, </w:t>
      </w:r>
      <w:r w:rsidRPr="00B75339">
        <w:rPr>
          <w:rFonts w:asciiTheme="minorBidi" w:eastAsia="Malgun Gothic" w:hAnsiTheme="minorBidi" w:hint="eastAsia"/>
          <w:lang w:val="ko" w:eastAsia="ko-KR"/>
        </w:rPr>
        <w:t>주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및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테리토리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정부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전반에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걸쳐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76</w:t>
      </w:r>
      <w:r w:rsidRPr="00B75339">
        <w:rPr>
          <w:rFonts w:asciiTheme="minorBidi" w:eastAsia="Malgun Gothic" w:hAnsiTheme="minorBidi" w:hint="eastAsia"/>
          <w:lang w:val="ko" w:eastAsia="ko-KR"/>
        </w:rPr>
        <w:t>개의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행동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계획이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진행되고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있습니다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. </w:t>
      </w:r>
      <w:r w:rsidRPr="00B75339">
        <w:rPr>
          <w:rFonts w:asciiTheme="minorBidi" w:eastAsia="Malgun Gothic" w:hAnsiTheme="minorBidi" w:hint="eastAsia"/>
          <w:lang w:val="ko" w:eastAsia="ko-KR"/>
        </w:rPr>
        <w:t>여기에는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자료를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개발하고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, </w:t>
      </w:r>
      <w:r w:rsidRPr="00B75339">
        <w:rPr>
          <w:rFonts w:asciiTheme="minorBidi" w:eastAsia="Malgun Gothic" w:hAnsiTheme="minorBidi" w:hint="eastAsia"/>
          <w:lang w:val="ko" w:eastAsia="ko-KR"/>
        </w:rPr>
        <w:t>동료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지원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그룹을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수립하고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, </w:t>
      </w:r>
      <w:r w:rsidRPr="00B75339">
        <w:rPr>
          <w:rFonts w:asciiTheme="minorBidi" w:eastAsia="Malgun Gothic" w:hAnsiTheme="minorBidi" w:hint="eastAsia"/>
          <w:lang w:val="ko" w:eastAsia="ko-KR"/>
        </w:rPr>
        <w:t>부모와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보호자를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지원하고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, </w:t>
      </w:r>
      <w:r w:rsidRPr="00B75339">
        <w:rPr>
          <w:rFonts w:asciiTheme="minorBidi" w:eastAsia="Malgun Gothic" w:hAnsiTheme="minorBidi" w:hint="eastAsia"/>
          <w:lang w:val="ko" w:eastAsia="ko-KR"/>
        </w:rPr>
        <w:t>유치원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및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영유아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교육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및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보육에서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포용적인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관행을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촉진하는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활동이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포함됩니다</w:t>
      </w:r>
      <w:r w:rsidRPr="00B75339">
        <w:rPr>
          <w:rFonts w:asciiTheme="minorBidi" w:eastAsia="Malgun Gothic" w:hAnsiTheme="minorBidi" w:hint="eastAsia"/>
          <w:lang w:val="ko" w:eastAsia="ko-KR"/>
        </w:rPr>
        <w:t>.</w:t>
      </w:r>
    </w:p>
    <w:p w14:paraId="49E22637" w14:textId="77777777" w:rsidR="00F64161" w:rsidRPr="00B75339" w:rsidRDefault="00F64161" w:rsidP="00041A0F">
      <w:pPr>
        <w:spacing w:before="40" w:after="40" w:line="240" w:lineRule="auto"/>
        <w:rPr>
          <w:rFonts w:asciiTheme="minorBidi" w:hAnsiTheme="minorBidi"/>
          <w:lang w:eastAsia="ko-KR"/>
        </w:rPr>
      </w:pPr>
    </w:p>
    <w:p w14:paraId="03E0E8BF" w14:textId="77777777" w:rsidR="00F64161" w:rsidRPr="00B75339" w:rsidRDefault="00000000" w:rsidP="00041A0F">
      <w:pPr>
        <w:autoSpaceDE w:val="0"/>
        <w:autoSpaceDN w:val="0"/>
        <w:adjustRightInd w:val="0"/>
        <w:spacing w:before="40" w:after="40" w:line="240" w:lineRule="auto"/>
        <w:rPr>
          <w:rFonts w:asciiTheme="minorBidi" w:hAnsiTheme="minorBidi"/>
          <w:b/>
          <w:lang w:eastAsia="ko-KR"/>
        </w:rPr>
      </w:pPr>
      <w:r w:rsidRPr="00B75339">
        <w:rPr>
          <w:rFonts w:asciiTheme="minorBidi" w:eastAsia="Malgun Gothic" w:hAnsiTheme="minorBidi" w:hint="eastAsia"/>
          <w:b/>
          <w:lang w:val="ko" w:eastAsia="ko-KR"/>
        </w:rPr>
        <w:t>목표</w:t>
      </w:r>
    </w:p>
    <w:p w14:paraId="664D95EA" w14:textId="77777777" w:rsidR="00F64161" w:rsidRPr="00B75339" w:rsidRDefault="00000000" w:rsidP="00041A0F">
      <w:pPr>
        <w:pStyle w:val="BulletsandNumberedLists"/>
        <w:spacing w:before="40" w:after="40" w:line="240" w:lineRule="auto"/>
        <w:rPr>
          <w:rFonts w:asciiTheme="minorBidi" w:hAnsiTheme="minorBidi" w:cstheme="minorBidi"/>
          <w:color w:val="auto"/>
          <w:szCs w:val="22"/>
          <w:lang w:val="en-AU" w:eastAsia="ko-KR"/>
        </w:rPr>
      </w:pP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1.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ab/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장애나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발달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상의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문제를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조기에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파악하고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보다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명확한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경로를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개발하고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적절한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지원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수단을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적시에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이용할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수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있도록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한다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.</w:t>
      </w:r>
    </w:p>
    <w:p w14:paraId="497D2A7E" w14:textId="77777777" w:rsidR="00F64161" w:rsidRPr="00B75339" w:rsidRDefault="00000000" w:rsidP="00041A0F">
      <w:pPr>
        <w:pStyle w:val="BulletsandNumberedLists"/>
        <w:spacing w:before="40" w:after="40" w:line="240" w:lineRule="auto"/>
        <w:rPr>
          <w:rFonts w:asciiTheme="minorBidi" w:hAnsiTheme="minorBidi" w:cstheme="minorBidi"/>
          <w:color w:val="auto"/>
          <w:szCs w:val="22"/>
          <w:lang w:val="en-AU" w:eastAsia="ko-KR"/>
        </w:rPr>
      </w:pP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2.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ab/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부모와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보호자가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자녀에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대한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정보를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바탕으로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결정을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할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수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있도록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주요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서비스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및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시스템의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역량과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수용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능력을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강화한다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.</w:t>
      </w:r>
    </w:p>
    <w:p w14:paraId="61D4009C" w14:textId="77777777" w:rsidR="00F64161" w:rsidRPr="00B75339" w:rsidRDefault="00000000" w:rsidP="00041A0F">
      <w:pPr>
        <w:pStyle w:val="BulletsandNumberedLists"/>
        <w:spacing w:before="40" w:after="40" w:line="240" w:lineRule="auto"/>
        <w:rPr>
          <w:rFonts w:asciiTheme="minorBidi" w:hAnsiTheme="minorBidi" w:cstheme="minorBidi"/>
          <w:color w:val="auto"/>
          <w:szCs w:val="22"/>
          <w:lang w:val="en-AU" w:eastAsia="ko-KR"/>
        </w:rPr>
      </w:pP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3.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ab/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부모와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보호자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,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아이들이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포용력을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강화하도록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하고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이들이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애보리지널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원주민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및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토레스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해협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원주민과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문화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및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언어적으로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다양한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부모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및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보호자들을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포함하는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동료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연락망을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구축할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수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있는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기회를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제공한다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.</w:t>
      </w:r>
    </w:p>
    <w:p w14:paraId="1D283C89" w14:textId="77777777" w:rsidR="00F64161" w:rsidRPr="00B75339" w:rsidRDefault="00F64161" w:rsidP="00041A0F">
      <w:pPr>
        <w:spacing w:before="60" w:after="120" w:line="240" w:lineRule="auto"/>
        <w:rPr>
          <w:rFonts w:asciiTheme="minorBidi" w:hAnsiTheme="minorBidi"/>
          <w:lang w:eastAsia="ko-KR"/>
        </w:rPr>
      </w:pPr>
    </w:p>
    <w:p w14:paraId="2BA721C5" w14:textId="77777777" w:rsidR="00F64161" w:rsidRPr="00B75339" w:rsidRDefault="00000000" w:rsidP="00041A0F">
      <w:pPr>
        <w:spacing w:before="60" w:after="120" w:line="240" w:lineRule="auto"/>
        <w:rPr>
          <w:rFonts w:asciiTheme="minorBidi" w:hAnsiTheme="minorBidi"/>
          <w:lang w:eastAsia="ko-KR"/>
        </w:rPr>
      </w:pPr>
      <w:r w:rsidRPr="00B75339">
        <w:rPr>
          <w:rFonts w:asciiTheme="minorBidi" w:eastAsia="Malgun Gothic" w:hAnsiTheme="minorBidi" w:hint="eastAsia"/>
          <w:lang w:val="ko" w:eastAsia="ko-KR"/>
        </w:rPr>
        <w:t>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7: </w:t>
      </w:r>
      <w:r w:rsidRPr="00B75339">
        <w:rPr>
          <w:rFonts w:asciiTheme="minorBidi" w:eastAsia="Malgun Gothic" w:hAnsiTheme="minorBidi" w:hint="eastAsia"/>
          <w:lang w:val="ko" w:eastAsia="ko-KR"/>
        </w:rPr>
        <w:t>유아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보육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TAP - </w:t>
      </w:r>
      <w:r w:rsidRPr="00B75339">
        <w:rPr>
          <w:rFonts w:asciiTheme="minorBidi" w:eastAsia="Malgun Gothic" w:hAnsiTheme="minorBidi" w:hint="eastAsia"/>
          <w:lang w:val="ko" w:eastAsia="ko-KR"/>
        </w:rPr>
        <w:t>정부별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행동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계획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진행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상황</w:t>
      </w:r>
    </w:p>
    <w:tbl>
      <w:tblPr>
        <w:tblW w:w="9736" w:type="dxa"/>
        <w:tblLayout w:type="fixed"/>
        <w:tblLook w:val="04A0" w:firstRow="1" w:lastRow="0" w:firstColumn="1" w:lastColumn="0" w:noHBand="0" w:noVBand="1"/>
      </w:tblPr>
      <w:tblGrid>
        <w:gridCol w:w="2263"/>
        <w:gridCol w:w="1245"/>
        <w:gridCol w:w="1246"/>
        <w:gridCol w:w="1245"/>
        <w:gridCol w:w="1246"/>
        <w:gridCol w:w="1245"/>
        <w:gridCol w:w="1246"/>
      </w:tblGrid>
      <w:tr w:rsidR="00964253" w:rsidRPr="00B75339" w14:paraId="26931F59" w14:textId="77777777" w:rsidTr="008718DA">
        <w:trPr>
          <w:trHeight w:val="90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75FC7" w14:textId="77777777" w:rsidR="009A7249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정부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B22DA3" w14:textId="77777777" w:rsidR="009A7249" w:rsidRPr="00B75339" w:rsidRDefault="00000000" w:rsidP="00041A0F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완료됨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8D7F9D" w14:textId="77777777" w:rsidR="009A7249" w:rsidRPr="00B75339" w:rsidRDefault="00000000" w:rsidP="00041A0F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정상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진행중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6562C2" w14:textId="77777777" w:rsidR="009A7249" w:rsidRPr="00B75339" w:rsidRDefault="00000000" w:rsidP="00041A0F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일부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지연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8A7335" w14:textId="77777777" w:rsidR="009A7249" w:rsidRPr="00B75339" w:rsidRDefault="00000000" w:rsidP="00041A0F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일시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중지됨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72A413" w14:textId="77777777" w:rsidR="009A7249" w:rsidRPr="00B75339" w:rsidRDefault="00000000" w:rsidP="00041A0F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향후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시작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0D556D" w14:textId="77777777" w:rsidR="009A7249" w:rsidRPr="00B75339" w:rsidRDefault="00000000" w:rsidP="00041A0F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합계</w:t>
            </w:r>
          </w:p>
        </w:tc>
      </w:tr>
      <w:tr w:rsidR="00964253" w:rsidRPr="00B75339" w14:paraId="24791C5E" w14:textId="77777777" w:rsidTr="008718DA">
        <w:trPr>
          <w:trHeight w:val="30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670C5" w14:textId="77777777" w:rsidR="009A7249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호주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정부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134CB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33A12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4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794B6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0F197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12823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2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DB156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11</w:t>
            </w:r>
          </w:p>
        </w:tc>
      </w:tr>
      <w:tr w:rsidR="00964253" w:rsidRPr="00B75339" w14:paraId="4383DA4D" w14:textId="77777777" w:rsidTr="008718DA">
        <w:trPr>
          <w:trHeight w:val="30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1F9BF" w14:textId="77777777" w:rsidR="009A7249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뉴사우스웨일즈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6E5AF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6477D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4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142E1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F7B9E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1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639FC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B4D5E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5</w:t>
            </w:r>
          </w:p>
        </w:tc>
      </w:tr>
      <w:tr w:rsidR="00964253" w:rsidRPr="00B75339" w14:paraId="2C6AD32A" w14:textId="77777777" w:rsidTr="008718DA">
        <w:trPr>
          <w:trHeight w:val="30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A9CEE" w14:textId="77777777" w:rsidR="009A7249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빅토리아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331F4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008CD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4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E6BEE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F3990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03AAD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7F83C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4</w:t>
            </w:r>
          </w:p>
        </w:tc>
      </w:tr>
      <w:tr w:rsidR="00964253" w:rsidRPr="00B75339" w14:paraId="197CD4EA" w14:textId="77777777" w:rsidTr="008718DA">
        <w:trPr>
          <w:trHeight w:val="30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3C309" w14:textId="77777777" w:rsidR="009A7249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퀸즐랜드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DDC66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D34BD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9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CD78E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63276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AAFF9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DB030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9</w:t>
            </w:r>
          </w:p>
        </w:tc>
      </w:tr>
      <w:tr w:rsidR="00964253" w:rsidRPr="00B75339" w14:paraId="15B074C1" w14:textId="77777777" w:rsidTr="008718DA">
        <w:trPr>
          <w:trHeight w:val="30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0E6AE" w14:textId="77777777" w:rsidR="009A7249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서호주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E8619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B705B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5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235E4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A35B5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B3E56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3646C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5</w:t>
            </w:r>
          </w:p>
        </w:tc>
      </w:tr>
      <w:tr w:rsidR="00964253" w:rsidRPr="00B75339" w14:paraId="02A65668" w14:textId="77777777" w:rsidTr="008718DA">
        <w:trPr>
          <w:trHeight w:val="30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BCAB5" w14:textId="77777777" w:rsidR="009A7249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남호주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C5D3F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2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1E50C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12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CC8D0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2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0B57E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F8C34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249CF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17</w:t>
            </w:r>
          </w:p>
        </w:tc>
      </w:tr>
      <w:tr w:rsidR="00964253" w:rsidRPr="00B75339" w14:paraId="696F65AD" w14:textId="77777777" w:rsidTr="008718DA">
        <w:trPr>
          <w:trHeight w:val="30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D7CD8" w14:textId="77777777" w:rsidR="009A7249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태즈매니아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B32A1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211E4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5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55C00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755B9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07F70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5AE60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6</w:t>
            </w:r>
          </w:p>
        </w:tc>
      </w:tr>
      <w:tr w:rsidR="00964253" w:rsidRPr="00B75339" w14:paraId="09CD639A" w14:textId="77777777" w:rsidTr="008718DA">
        <w:trPr>
          <w:trHeight w:val="30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C7EA7" w14:textId="77777777" w:rsidR="009A7249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ACT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3C096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FEDF7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5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914C4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E7C97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EA172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45E2B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5</w:t>
            </w:r>
          </w:p>
        </w:tc>
      </w:tr>
      <w:tr w:rsidR="00964253" w:rsidRPr="00B75339" w14:paraId="740C4A2F" w14:textId="77777777" w:rsidTr="008718DA">
        <w:trPr>
          <w:trHeight w:val="30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2C577" w14:textId="77777777" w:rsidR="009A7249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노던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테리토리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E3ABF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0AD65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11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8C6D7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2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12D6E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1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88A3D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BFF41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14</w:t>
            </w:r>
          </w:p>
        </w:tc>
      </w:tr>
      <w:tr w:rsidR="00964253" w:rsidRPr="00B75339" w14:paraId="5BBA55FF" w14:textId="77777777" w:rsidTr="008718DA">
        <w:trPr>
          <w:trHeight w:val="30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6EABB" w14:textId="77777777" w:rsidR="009A7249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전국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합계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7D2F0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2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41435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59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818FD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10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34C51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2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3B84A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3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1A1D5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76</w:t>
            </w:r>
          </w:p>
        </w:tc>
      </w:tr>
    </w:tbl>
    <w:p w14:paraId="165B15FB" w14:textId="77777777" w:rsidR="00F64161" w:rsidRPr="00B75339" w:rsidRDefault="00000000" w:rsidP="00041A0F">
      <w:pPr>
        <w:spacing w:before="60" w:after="120" w:line="240" w:lineRule="auto"/>
        <w:rPr>
          <w:rFonts w:asciiTheme="minorBidi" w:hAnsiTheme="minorBidi"/>
          <w:lang w:eastAsia="ko-KR"/>
        </w:rPr>
      </w:pPr>
      <w:r w:rsidRPr="00B75339">
        <w:rPr>
          <w:rFonts w:asciiTheme="minorBidi" w:eastAsia="Malgun Gothic" w:hAnsiTheme="minorBidi" w:hint="eastAsia"/>
          <w:lang w:val="ko" w:eastAsia="ko-KR"/>
        </w:rPr>
        <w:lastRenderedPageBreak/>
        <w:t>차트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7: </w:t>
      </w:r>
      <w:r w:rsidRPr="00B75339">
        <w:rPr>
          <w:rFonts w:asciiTheme="minorBidi" w:eastAsia="Malgun Gothic" w:hAnsiTheme="minorBidi" w:hint="eastAsia"/>
          <w:lang w:val="ko" w:eastAsia="ko-KR"/>
        </w:rPr>
        <w:t>유아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보육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TAP - </w:t>
      </w:r>
      <w:r w:rsidRPr="00B75339">
        <w:rPr>
          <w:rFonts w:asciiTheme="minorBidi" w:eastAsia="Malgun Gothic" w:hAnsiTheme="minorBidi" w:hint="eastAsia"/>
          <w:lang w:val="ko" w:eastAsia="ko-KR"/>
        </w:rPr>
        <w:t>정부별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행동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계획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진행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상황</w:t>
      </w:r>
    </w:p>
    <w:p w14:paraId="3F66FC39" w14:textId="726DFFBA" w:rsidR="00F64161" w:rsidRPr="00B75339" w:rsidRDefault="00E52CC9" w:rsidP="00041A0F">
      <w:pPr>
        <w:spacing w:before="60" w:after="120" w:line="240" w:lineRule="auto"/>
        <w:rPr>
          <w:rFonts w:asciiTheme="minorBidi" w:hAnsiTheme="minorBidi"/>
          <w:lang w:eastAsia="ko-KR"/>
        </w:rPr>
      </w:pP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538E2998" wp14:editId="01359848">
                <wp:simplePos x="0" y="0"/>
                <wp:positionH relativeFrom="column">
                  <wp:posOffset>4246245</wp:posOffset>
                </wp:positionH>
                <wp:positionV relativeFrom="paragraph">
                  <wp:posOffset>2329180</wp:posOffset>
                </wp:positionV>
                <wp:extent cx="1005840" cy="188595"/>
                <wp:effectExtent l="0" t="0" r="3810" b="1905"/>
                <wp:wrapNone/>
                <wp:docPr id="238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" cy="1885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1E7B89" w14:textId="77777777" w:rsidR="00173A79" w:rsidRPr="00235A43" w:rsidRDefault="00000000" w:rsidP="00173A79">
                            <w:pPr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235A43"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향후 시작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E2998" id="Text Box 238" o:spid="_x0000_s1100" type="#_x0000_t202" style="position:absolute;margin-left:334.35pt;margin-top:183.4pt;width:79.2pt;height:14.85pt;z-index:251821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" fillcolor="white [3212]" stroked="f">
                <v:textbox inset="0,0,0,0">
                  <w:txbxContent>
                    <w:p w14:paraId="7C1E7B89" w14:textId="77777777" w:rsidR="00173A79" w:rsidRPr="00235A43" w:rsidRDefault="00000000" w:rsidP="00173A79">
                      <w:pPr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 w:rsidRPr="00235A43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향후</w:t>
                      </w:r>
                      <w:proofErr w:type="spellEnd"/>
                      <w:r w:rsidRPr="00235A43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 xml:space="preserve"> </w:t>
                      </w:r>
                      <w:proofErr w:type="spellStart"/>
                      <w:r w:rsidRPr="00235A43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시작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816960" behindDoc="0" locked="0" layoutInCell="1" allowOverlap="1" wp14:anchorId="57AB885C" wp14:editId="5A0EB4A9">
                <wp:simplePos x="0" y="0"/>
                <wp:positionH relativeFrom="column">
                  <wp:posOffset>2860040</wp:posOffset>
                </wp:positionH>
                <wp:positionV relativeFrom="paragraph">
                  <wp:posOffset>2329180</wp:posOffset>
                </wp:positionV>
                <wp:extent cx="643890" cy="206375"/>
                <wp:effectExtent l="0" t="0" r="3810" b="3175"/>
                <wp:wrapNone/>
                <wp:docPr id="236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206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FAC745" w14:textId="77777777" w:rsidR="00173A79" w:rsidRPr="00235A43" w:rsidRDefault="00000000" w:rsidP="00173A79">
                            <w:pPr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235A43"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일부 지연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B885C" id="Text Box 236" o:spid="_x0000_s1101" type="#_x0000_t202" style="position:absolute;margin-left:225.2pt;margin-top:183.4pt;width:50.7pt;height:16.25pt;z-index:251816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" fillcolor="white [3212]" stroked="f">
                <v:textbox inset="0,0,0,0">
                  <w:txbxContent>
                    <w:p w14:paraId="29FAC745" w14:textId="77777777" w:rsidR="00173A79" w:rsidRPr="00235A43" w:rsidRDefault="00000000" w:rsidP="00173A79">
                      <w:pPr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 w:rsidRPr="00235A43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일부</w:t>
                      </w:r>
                      <w:proofErr w:type="spellEnd"/>
                      <w:r w:rsidRPr="00235A43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 xml:space="preserve"> </w:t>
                      </w:r>
                      <w:proofErr w:type="spellStart"/>
                      <w:r w:rsidRPr="00235A43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지연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6D8AD5AF" wp14:editId="3181C27B">
                <wp:simplePos x="0" y="0"/>
                <wp:positionH relativeFrom="column">
                  <wp:posOffset>1524635</wp:posOffset>
                </wp:positionH>
                <wp:positionV relativeFrom="paragraph">
                  <wp:posOffset>2329180</wp:posOffset>
                </wp:positionV>
                <wp:extent cx="605790" cy="195580"/>
                <wp:effectExtent l="0" t="0" r="3810" b="0"/>
                <wp:wrapNone/>
                <wp:docPr id="234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" cy="1955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219B9C" w14:textId="77777777" w:rsidR="00173A79" w:rsidRPr="00235A43" w:rsidRDefault="00000000" w:rsidP="00173A79">
                            <w:pPr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235A43"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완료됨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AD5AF" id="Text Box 234" o:spid="_x0000_s1102" type="#_x0000_t202" style="position:absolute;margin-left:120.05pt;margin-top:183.4pt;width:47.7pt;height:15.4pt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" fillcolor="white [3212]" stroked="f">
                <v:textbox inset="0,0,0,0">
                  <w:txbxContent>
                    <w:p w14:paraId="50219B9C" w14:textId="77777777" w:rsidR="00173A79" w:rsidRPr="00235A43" w:rsidRDefault="00000000" w:rsidP="00173A79">
                      <w:pPr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 w:rsidRPr="00235A43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완료됨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35CC855B" wp14:editId="1E68B202">
                <wp:simplePos x="0" y="0"/>
                <wp:positionH relativeFrom="column">
                  <wp:posOffset>2258695</wp:posOffset>
                </wp:positionH>
                <wp:positionV relativeFrom="paragraph">
                  <wp:posOffset>2327910</wp:posOffset>
                </wp:positionV>
                <wp:extent cx="461010" cy="455295"/>
                <wp:effectExtent l="0" t="0" r="0" b="1905"/>
                <wp:wrapNone/>
                <wp:docPr id="235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" cy="4552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99F707" w14:textId="77777777" w:rsidR="00173A79" w:rsidRPr="00235A43" w:rsidRDefault="00000000" w:rsidP="00173A79">
                            <w:pPr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235A43"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정상 진행중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C855B" id="Text Box 235" o:spid="_x0000_s1103" type="#_x0000_t202" style="position:absolute;margin-left:177.85pt;margin-top:183.3pt;width:36.3pt;height:35.85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" fillcolor="white [3212]" stroked="f">
                <v:textbox inset="0,0,0,0">
                  <w:txbxContent>
                    <w:p w14:paraId="3999F707" w14:textId="77777777" w:rsidR="00173A79" w:rsidRPr="00235A43" w:rsidRDefault="00000000" w:rsidP="00173A79">
                      <w:pPr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 w:rsidRPr="00235A43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정상</w:t>
                      </w:r>
                      <w:proofErr w:type="spellEnd"/>
                      <w:r w:rsidRPr="00235A43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 xml:space="preserve"> </w:t>
                      </w:r>
                      <w:proofErr w:type="spellStart"/>
                      <w:r w:rsidRPr="00235A43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진행중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5AE35CCE" wp14:editId="7232B578">
                <wp:simplePos x="0" y="0"/>
                <wp:positionH relativeFrom="margin">
                  <wp:posOffset>3680460</wp:posOffset>
                </wp:positionH>
                <wp:positionV relativeFrom="paragraph">
                  <wp:posOffset>2331163</wp:posOffset>
                </wp:positionV>
                <wp:extent cx="441960" cy="395605"/>
                <wp:effectExtent l="0" t="0" r="0" b="4445"/>
                <wp:wrapNone/>
                <wp:docPr id="237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3956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C9A23C" w14:textId="77777777" w:rsidR="00173A79" w:rsidRPr="00235A43" w:rsidRDefault="00000000" w:rsidP="00173A79">
                            <w:pPr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235A43"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일시 중지됨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35CCE" id="Text Box 237" o:spid="_x0000_s1104" type="#_x0000_t202" style="position:absolute;margin-left:289.8pt;margin-top:183.55pt;width:34.8pt;height:31.15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" fillcolor="white [3212]" stroked="f">
                <v:textbox inset="0,0,0,0">
                  <w:txbxContent>
                    <w:p w14:paraId="77C9A23C" w14:textId="77777777" w:rsidR="00173A79" w:rsidRPr="00235A43" w:rsidRDefault="00000000" w:rsidP="00173A79">
                      <w:pPr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 w:rsidRPr="00235A43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일시</w:t>
                      </w:r>
                      <w:proofErr w:type="spellEnd"/>
                      <w:r w:rsidRPr="00235A43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 xml:space="preserve"> </w:t>
                      </w:r>
                      <w:proofErr w:type="spellStart"/>
                      <w:r w:rsidRPr="00235A43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중지됨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835392" behindDoc="0" locked="0" layoutInCell="1" allowOverlap="1" wp14:anchorId="2EFC494D" wp14:editId="6E197878">
                <wp:simplePos x="0" y="0"/>
                <wp:positionH relativeFrom="column">
                  <wp:posOffset>-387220</wp:posOffset>
                </wp:positionH>
                <wp:positionV relativeFrom="paragraph">
                  <wp:posOffset>1526229</wp:posOffset>
                </wp:positionV>
                <wp:extent cx="857120" cy="188595"/>
                <wp:effectExtent l="0" t="0" r="635" b="1905"/>
                <wp:wrapNone/>
                <wp:docPr id="245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120" cy="1885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258B19" w14:textId="77777777" w:rsidR="00173A79" w:rsidRPr="00235A43" w:rsidRDefault="00000000" w:rsidP="00173A79">
                            <w:pPr>
                              <w:jc w:val="right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태즈매니아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C494D" id="Text Box 245" o:spid="_x0000_s1105" type="#_x0000_t202" style="position:absolute;margin-left:-30.5pt;margin-top:120.2pt;width:67.5pt;height:14.85pt;z-index:251835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" fillcolor="white [3212]" stroked="f">
                <v:textbox inset="0,0,0,0">
                  <w:txbxContent>
                    <w:p w14:paraId="09258B19" w14:textId="77777777" w:rsidR="00173A79" w:rsidRPr="00235A43" w:rsidRDefault="00000000" w:rsidP="00173A79">
                      <w:pPr>
                        <w:jc w:val="right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태즈매니아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829248" behindDoc="0" locked="0" layoutInCell="1" allowOverlap="1" wp14:anchorId="238C0AF6" wp14:editId="622F955E">
                <wp:simplePos x="0" y="0"/>
                <wp:positionH relativeFrom="column">
                  <wp:posOffset>45721</wp:posOffset>
                </wp:positionH>
                <wp:positionV relativeFrom="paragraph">
                  <wp:posOffset>1011179</wp:posOffset>
                </wp:positionV>
                <wp:extent cx="424426" cy="210185"/>
                <wp:effectExtent l="0" t="0" r="0" b="0"/>
                <wp:wrapNone/>
                <wp:docPr id="242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426" cy="2101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16369" w14:textId="77777777" w:rsidR="00173A79" w:rsidRPr="00235A43" w:rsidRDefault="00000000" w:rsidP="00173A79">
                            <w:pPr>
                              <w:jc w:val="right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퀸즐랜드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C0AF6" id="Text Box 242" o:spid="_x0000_s1106" type="#_x0000_t202" style="position:absolute;margin-left:3.6pt;margin-top:79.6pt;width:33.4pt;height:16.55pt;z-index:251829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" fillcolor="white [3212]" stroked="f">
                <v:textbox inset="0,0,0,0">
                  <w:txbxContent>
                    <w:p w14:paraId="3E216369" w14:textId="77777777" w:rsidR="00173A79" w:rsidRPr="00235A43" w:rsidRDefault="00000000" w:rsidP="00173A79">
                      <w:pPr>
                        <w:jc w:val="right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퀸즐랜드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825152" behindDoc="0" locked="0" layoutInCell="1" allowOverlap="1" wp14:anchorId="689CE628" wp14:editId="56822810">
                <wp:simplePos x="0" y="0"/>
                <wp:positionH relativeFrom="column">
                  <wp:posOffset>-465597</wp:posOffset>
                </wp:positionH>
                <wp:positionV relativeFrom="paragraph">
                  <wp:posOffset>664080</wp:posOffset>
                </wp:positionV>
                <wp:extent cx="932012" cy="191770"/>
                <wp:effectExtent l="0" t="0" r="1905" b="0"/>
                <wp:wrapNone/>
                <wp:docPr id="240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012" cy="1917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527DF" w14:textId="77777777" w:rsidR="00173A79" w:rsidRPr="00235A43" w:rsidRDefault="00000000" w:rsidP="00173A79">
                            <w:pPr>
                              <w:jc w:val="right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뉴사우스웨일즈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CE628" id="Text Box 240" o:spid="_x0000_s1107" type="#_x0000_t202" style="position:absolute;margin-left:-36.65pt;margin-top:52.3pt;width:73.4pt;height:15.1pt;z-index:251825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" fillcolor="white [3212]" stroked="f">
                <v:textbox inset="0,0,0,0">
                  <w:txbxContent>
                    <w:p w14:paraId="4B1527DF" w14:textId="77777777" w:rsidR="00173A79" w:rsidRPr="00235A43" w:rsidRDefault="00000000" w:rsidP="00173A79">
                      <w:pPr>
                        <w:jc w:val="right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뉴사우스웨일즈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66FAABB5" wp14:editId="5A47E3C0">
                <wp:simplePos x="0" y="0"/>
                <wp:positionH relativeFrom="margin">
                  <wp:posOffset>-364826</wp:posOffset>
                </wp:positionH>
                <wp:positionV relativeFrom="paragraph">
                  <wp:posOffset>488665</wp:posOffset>
                </wp:positionV>
                <wp:extent cx="829168" cy="184785"/>
                <wp:effectExtent l="0" t="0" r="9525" b="5715"/>
                <wp:wrapNone/>
                <wp:docPr id="239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168" cy="1847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F479F4" w14:textId="77777777" w:rsidR="00173A79" w:rsidRPr="00235A43" w:rsidRDefault="00000000" w:rsidP="00173A79">
                            <w:pPr>
                              <w:jc w:val="right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235A43"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호주 정부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AABB5" id="Text Box 239" o:spid="_x0000_s1108" type="#_x0000_t202" style="position:absolute;margin-left:-28.75pt;margin-top:38.5pt;width:65.3pt;height:14.55pt;z-index:251823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" fillcolor="white [3212]" stroked="f">
                <v:textbox inset="0,0,0,0">
                  <w:txbxContent>
                    <w:p w14:paraId="54F479F4" w14:textId="77777777" w:rsidR="00173A79" w:rsidRPr="00235A43" w:rsidRDefault="00000000" w:rsidP="00173A79">
                      <w:pPr>
                        <w:jc w:val="right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 w:rsidRPr="00235A43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호주</w:t>
                      </w:r>
                      <w:proofErr w:type="spellEnd"/>
                      <w:r w:rsidRPr="00235A43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 xml:space="preserve"> </w:t>
                      </w:r>
                      <w:proofErr w:type="spellStart"/>
                      <w:r w:rsidRPr="00235A43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정부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43680EF0" wp14:editId="12F912D8">
                <wp:simplePos x="0" y="0"/>
                <wp:positionH relativeFrom="column">
                  <wp:posOffset>251460</wp:posOffset>
                </wp:positionH>
                <wp:positionV relativeFrom="paragraph">
                  <wp:posOffset>38663</wp:posOffset>
                </wp:positionV>
                <wp:extent cx="5591175" cy="381964"/>
                <wp:effectExtent l="0" t="0" r="9525" b="0"/>
                <wp:wrapNone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3819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50F125" w14:textId="495E3ECF" w:rsidR="00173A79" w:rsidRPr="00235A43" w:rsidRDefault="00E52CC9" w:rsidP="00173A79">
                            <w:pPr>
                              <w:jc w:val="center"/>
                              <w:rPr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E52CC9">
                              <w:rPr>
                                <w:rFonts w:ascii="Malgun Gothic" w:eastAsia="Malgun Gothic" w:hAnsi="Malgun Gothic" w:cs="Malgun Gothic" w:hint="eastAsia"/>
                                <w:color w:val="595959" w:themeColor="text1" w:themeTint="A6"/>
                                <w:sz w:val="24"/>
                                <w:szCs w:val="24"/>
                                <w:lang w:val="ko"/>
                              </w:rPr>
                              <w:t>유아 보육 TAP - 정부별 행동 계획 진행 상황</w:t>
                            </w:r>
                          </w:p>
                        </w:txbxContent>
                      </wps:txbx>
                      <wps:bodyPr rot="0" vert="horz" wrap="square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80EF0" id="_x0000_s1109" type="#_x0000_t202" style="position:absolute;margin-left:19.8pt;margin-top:3.05pt;width:440.25pt;height:30.1pt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" fillcolor="white [3212]" stroked="f">
                <v:textbox>
                  <w:txbxContent>
                    <w:p w14:paraId="3B50F125" w14:textId="495E3ECF" w:rsidR="00173A79" w:rsidRPr="00235A43" w:rsidRDefault="00E52CC9" w:rsidP="00173A79">
                      <w:pPr>
                        <w:jc w:val="center"/>
                        <w:rPr>
                          <w:color w:val="595959" w:themeColor="text1" w:themeTint="A6"/>
                          <w:sz w:val="24"/>
                          <w:szCs w:val="24"/>
                        </w:rPr>
                      </w:pPr>
                      <w:proofErr w:type="spellStart"/>
                      <w:r w:rsidRPr="00E52CC9">
                        <w:rPr>
                          <w:rFonts w:ascii="Malgun Gothic" w:eastAsia="Malgun Gothic" w:hAnsi="Malgun Gothic" w:cs="Malgun Gothic" w:hint="eastAsia"/>
                          <w:color w:val="595959" w:themeColor="text1" w:themeTint="A6"/>
                          <w:sz w:val="24"/>
                          <w:szCs w:val="24"/>
                          <w:lang w:val="ko"/>
                        </w:rPr>
                        <w:t>유아</w:t>
                      </w:r>
                      <w:proofErr w:type="spellEnd"/>
                      <w:r w:rsidRPr="00E52CC9">
                        <w:rPr>
                          <w:rFonts w:ascii="Malgun Gothic" w:eastAsia="Malgun Gothic" w:hAnsi="Malgun Gothic" w:cs="Malgun Gothic" w:hint="eastAsia"/>
                          <w:color w:val="595959" w:themeColor="text1" w:themeTint="A6"/>
                          <w:sz w:val="24"/>
                          <w:szCs w:val="24"/>
                          <w:lang w:val="ko"/>
                        </w:rPr>
                        <w:t xml:space="preserve"> </w:t>
                      </w:r>
                      <w:proofErr w:type="spellStart"/>
                      <w:r w:rsidRPr="00E52CC9">
                        <w:rPr>
                          <w:rFonts w:ascii="Malgun Gothic" w:eastAsia="Malgun Gothic" w:hAnsi="Malgun Gothic" w:cs="Malgun Gothic" w:hint="eastAsia"/>
                          <w:color w:val="595959" w:themeColor="text1" w:themeTint="A6"/>
                          <w:sz w:val="24"/>
                          <w:szCs w:val="24"/>
                          <w:lang w:val="ko"/>
                        </w:rPr>
                        <w:t>보육</w:t>
                      </w:r>
                      <w:proofErr w:type="spellEnd"/>
                      <w:r w:rsidRPr="00E52CC9">
                        <w:rPr>
                          <w:rFonts w:ascii="Malgun Gothic" w:eastAsia="Malgun Gothic" w:hAnsi="Malgun Gothic" w:cs="Malgun Gothic" w:hint="eastAsia"/>
                          <w:color w:val="595959" w:themeColor="text1" w:themeTint="A6"/>
                          <w:sz w:val="24"/>
                          <w:szCs w:val="24"/>
                          <w:lang w:val="ko"/>
                        </w:rPr>
                        <w:t xml:space="preserve"> TAP - 정부별 행동 계획 진행 상황</w:t>
                      </w:r>
                    </w:p>
                  </w:txbxContent>
                </v:textbox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827200" behindDoc="0" locked="0" layoutInCell="1" allowOverlap="1" wp14:anchorId="506C7766" wp14:editId="7854B6FE">
                <wp:simplePos x="0" y="0"/>
                <wp:positionH relativeFrom="column">
                  <wp:posOffset>52208</wp:posOffset>
                </wp:positionH>
                <wp:positionV relativeFrom="paragraph">
                  <wp:posOffset>836295</wp:posOffset>
                </wp:positionV>
                <wp:extent cx="424180" cy="210185"/>
                <wp:effectExtent l="0" t="0" r="0" b="0"/>
                <wp:wrapNone/>
                <wp:docPr id="241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180" cy="2101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B9B602" w14:textId="77777777" w:rsidR="00173A79" w:rsidRPr="00235A43" w:rsidRDefault="00000000" w:rsidP="00173A79">
                            <w:pPr>
                              <w:jc w:val="right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빅토리아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C7766" id="Text Box 241" o:spid="_x0000_s1110" type="#_x0000_t202" style="position:absolute;margin-left:4.1pt;margin-top:65.85pt;width:33.4pt;height:16.55pt;z-index:251827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" fillcolor="white [3212]" stroked="f">
                <v:textbox inset="0,0,0,0">
                  <w:txbxContent>
                    <w:p w14:paraId="05B9B602" w14:textId="77777777" w:rsidR="00173A79" w:rsidRPr="00235A43" w:rsidRDefault="00000000" w:rsidP="00173A79">
                      <w:pPr>
                        <w:jc w:val="right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빅토리아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831296" behindDoc="0" locked="0" layoutInCell="1" allowOverlap="1" wp14:anchorId="1B430A5E" wp14:editId="64FD15E6">
                <wp:simplePos x="0" y="0"/>
                <wp:positionH relativeFrom="column">
                  <wp:posOffset>55383</wp:posOffset>
                </wp:positionH>
                <wp:positionV relativeFrom="paragraph">
                  <wp:posOffset>1180465</wp:posOffset>
                </wp:positionV>
                <wp:extent cx="409575" cy="199390"/>
                <wp:effectExtent l="0" t="0" r="9525" b="0"/>
                <wp:wrapNone/>
                <wp:docPr id="243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993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2DF1C" w14:textId="77777777" w:rsidR="00173A79" w:rsidRPr="00235A43" w:rsidRDefault="00000000" w:rsidP="00173A79">
                            <w:pPr>
                              <w:jc w:val="right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서호주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30A5E" id="Text Box 243" o:spid="_x0000_s1111" type="#_x0000_t202" style="position:absolute;margin-left:4.35pt;margin-top:92.95pt;width:32.25pt;height:15.7pt;z-index:251831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" fillcolor="white [3212]" stroked="f">
                <v:textbox inset="0,0,0,0">
                  <w:txbxContent>
                    <w:p w14:paraId="7F92DF1C" w14:textId="77777777" w:rsidR="00173A79" w:rsidRPr="00235A43" w:rsidRDefault="00000000" w:rsidP="00173A79">
                      <w:pPr>
                        <w:jc w:val="right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서호주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833344" behindDoc="0" locked="0" layoutInCell="1" allowOverlap="1" wp14:anchorId="490E328E" wp14:editId="5C3DFA7C">
                <wp:simplePos x="0" y="0"/>
                <wp:positionH relativeFrom="column">
                  <wp:posOffset>27305</wp:posOffset>
                </wp:positionH>
                <wp:positionV relativeFrom="paragraph">
                  <wp:posOffset>1354593</wp:posOffset>
                </wp:positionV>
                <wp:extent cx="441960" cy="210185"/>
                <wp:effectExtent l="0" t="0" r="0" b="0"/>
                <wp:wrapNone/>
                <wp:docPr id="244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2101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6FB8FB" w14:textId="77777777" w:rsidR="00173A79" w:rsidRPr="00235A43" w:rsidRDefault="00000000" w:rsidP="00173A79">
                            <w:pPr>
                              <w:jc w:val="right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남호주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E328E" id="Text Box 244" o:spid="_x0000_s1112" type="#_x0000_t202" style="position:absolute;margin-left:2.15pt;margin-top:106.65pt;width:34.8pt;height:16.55pt;z-index:251833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" fillcolor="white [3212]" stroked="f">
                <v:textbox inset="0,0,0,0">
                  <w:txbxContent>
                    <w:p w14:paraId="776FB8FB" w14:textId="77777777" w:rsidR="00173A79" w:rsidRPr="00235A43" w:rsidRDefault="00000000" w:rsidP="00173A79">
                      <w:pPr>
                        <w:jc w:val="right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남호주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836416" behindDoc="0" locked="0" layoutInCell="1" allowOverlap="1" wp14:anchorId="2E470A26" wp14:editId="50BF5065">
                <wp:simplePos x="0" y="0"/>
                <wp:positionH relativeFrom="column">
                  <wp:posOffset>27305</wp:posOffset>
                </wp:positionH>
                <wp:positionV relativeFrom="paragraph">
                  <wp:posOffset>1700033</wp:posOffset>
                </wp:positionV>
                <wp:extent cx="438785" cy="199390"/>
                <wp:effectExtent l="0" t="0" r="0" b="0"/>
                <wp:wrapNone/>
                <wp:docPr id="246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85" cy="1993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4BEAAE" w14:textId="77777777" w:rsidR="00173A79" w:rsidRPr="00235A43" w:rsidRDefault="00000000" w:rsidP="00173A79">
                            <w:pPr>
                              <w:jc w:val="right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ACT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70A26" id="Text Box 246" o:spid="_x0000_s1113" type="#_x0000_t202" style="position:absolute;margin-left:2.15pt;margin-top:133.85pt;width:34.55pt;height:15.7pt;z-index:251836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" fillcolor="white [3212]" stroked="f">
                <v:textbox inset="0,0,0,0">
                  <w:txbxContent>
                    <w:p w14:paraId="7C4BEAAE" w14:textId="77777777" w:rsidR="00173A79" w:rsidRPr="00235A43" w:rsidRDefault="00000000" w:rsidP="00173A79">
                      <w:pPr>
                        <w:jc w:val="right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r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ACT</w:t>
                      </w:r>
                    </w:p>
                  </w:txbxContent>
                </v:textbox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839488" behindDoc="0" locked="0" layoutInCell="1" allowOverlap="1" wp14:anchorId="70145FF4" wp14:editId="567C1B5D">
                <wp:simplePos x="0" y="0"/>
                <wp:positionH relativeFrom="column">
                  <wp:posOffset>31253</wp:posOffset>
                </wp:positionH>
                <wp:positionV relativeFrom="paragraph">
                  <wp:posOffset>1874520</wp:posOffset>
                </wp:positionV>
                <wp:extent cx="438785" cy="203200"/>
                <wp:effectExtent l="0" t="0" r="0" b="6350"/>
                <wp:wrapNone/>
                <wp:docPr id="247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85" cy="203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E86CD1" w14:textId="77777777" w:rsidR="00173A79" w:rsidRPr="00235A43" w:rsidRDefault="00000000" w:rsidP="00173A79">
                            <w:pPr>
                              <w:jc w:val="right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노던 테리토리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45FF4" id="Text Box 247" o:spid="_x0000_s1114" type="#_x0000_t202" style="position:absolute;margin-left:2.45pt;margin-top:147.6pt;width:34.55pt;height:16pt;z-index:251839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" fillcolor="white [3212]" stroked="f">
                <v:textbox inset="0,0,0,0">
                  <w:txbxContent>
                    <w:p w14:paraId="7AE86CD1" w14:textId="77777777" w:rsidR="00173A79" w:rsidRPr="00235A43" w:rsidRDefault="00000000" w:rsidP="00173A79">
                      <w:pPr>
                        <w:jc w:val="right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노던</w:t>
                      </w:r>
                      <w:proofErr w:type="spellEnd"/>
                      <w:r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테리토리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93E0D" w:rsidRPr="00B75339">
        <w:rPr>
          <w:rFonts w:asciiTheme="minorBidi" w:hAnsiTheme="minorBidi" w:hint="eastAsia"/>
          <w:noProof/>
          <w:lang w:eastAsia="ko-KR"/>
        </w:rPr>
        <w:drawing>
          <wp:inline distT="0" distB="0" distL="0" distR="0" wp14:anchorId="6A19B8F8" wp14:editId="6B9BB4F6">
            <wp:extent cx="6188710" cy="2611755"/>
            <wp:effectExtent l="0" t="0" r="2540" b="17145"/>
            <wp:docPr id="12" name="Chart 12" descr="13 페이지의 표 7에 있는 관할 구역별 유아 보육 TAP 진행 상황을 시각적으로 보여주는 막대 그래프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6CE6FFD4" w14:textId="77777777" w:rsidR="00F64161" w:rsidRPr="00B75339" w:rsidRDefault="00F64161" w:rsidP="00041A0F">
      <w:pPr>
        <w:spacing w:before="60" w:after="120" w:line="240" w:lineRule="auto"/>
        <w:rPr>
          <w:rFonts w:asciiTheme="minorBidi" w:hAnsiTheme="minorBidi"/>
          <w:lang w:eastAsia="ko-KR"/>
        </w:rPr>
      </w:pPr>
    </w:p>
    <w:p w14:paraId="74F16225" w14:textId="77777777" w:rsidR="00F64161" w:rsidRPr="00B75339" w:rsidRDefault="00000000" w:rsidP="00041A0F">
      <w:pPr>
        <w:spacing w:before="60" w:after="120" w:line="240" w:lineRule="auto"/>
        <w:rPr>
          <w:rFonts w:asciiTheme="minorBidi" w:hAnsiTheme="minorBidi"/>
          <w:lang w:eastAsia="ko-KR"/>
        </w:rPr>
      </w:pPr>
      <w:r w:rsidRPr="00B75339">
        <w:rPr>
          <w:rFonts w:asciiTheme="minorBidi" w:eastAsia="Malgun Gothic" w:hAnsiTheme="minorBidi" w:hint="eastAsia"/>
          <w:lang w:val="ko" w:eastAsia="ko-KR"/>
        </w:rPr>
        <w:t>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8: </w:t>
      </w:r>
      <w:r w:rsidRPr="00B75339">
        <w:rPr>
          <w:rFonts w:asciiTheme="minorBidi" w:eastAsia="Malgun Gothic" w:hAnsiTheme="minorBidi" w:hint="eastAsia"/>
          <w:lang w:val="ko" w:eastAsia="ko-KR"/>
        </w:rPr>
        <w:t>유아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보육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TAP - </w:t>
      </w:r>
      <w:r w:rsidRPr="00B75339">
        <w:rPr>
          <w:rFonts w:asciiTheme="minorBidi" w:eastAsia="Malgun Gothic" w:hAnsiTheme="minorBidi" w:hint="eastAsia"/>
          <w:lang w:val="ko" w:eastAsia="ko-KR"/>
        </w:rPr>
        <w:t>목표별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행동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계획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진행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상황</w:t>
      </w:r>
    </w:p>
    <w:tbl>
      <w:tblPr>
        <w:tblW w:w="9736" w:type="dxa"/>
        <w:tblLayout w:type="fixed"/>
        <w:tblLook w:val="04A0" w:firstRow="1" w:lastRow="0" w:firstColumn="1" w:lastColumn="0" w:noHBand="0" w:noVBand="1"/>
      </w:tblPr>
      <w:tblGrid>
        <w:gridCol w:w="2110"/>
        <w:gridCol w:w="1271"/>
        <w:gridCol w:w="1271"/>
        <w:gridCol w:w="1271"/>
        <w:gridCol w:w="1271"/>
        <w:gridCol w:w="1271"/>
        <w:gridCol w:w="1271"/>
      </w:tblGrid>
      <w:tr w:rsidR="00964253" w:rsidRPr="00B75339" w14:paraId="3FC0A0D1" w14:textId="77777777" w:rsidTr="00243E2B">
        <w:trPr>
          <w:trHeight w:val="900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F28A3" w14:textId="77777777" w:rsidR="009A7249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목표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D6F784" w14:textId="77777777" w:rsidR="009A7249" w:rsidRPr="00B75339" w:rsidRDefault="00000000" w:rsidP="00041A0F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완료됨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E25800" w14:textId="77777777" w:rsidR="009A7249" w:rsidRPr="00B75339" w:rsidRDefault="00000000" w:rsidP="00041A0F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정상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진행중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56B1B1" w14:textId="77777777" w:rsidR="009A7249" w:rsidRPr="00B75339" w:rsidRDefault="00000000" w:rsidP="00041A0F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일부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지연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EBCE43" w14:textId="77777777" w:rsidR="009A7249" w:rsidRPr="00B75339" w:rsidRDefault="00000000" w:rsidP="00041A0F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일시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중지됨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5496AA" w14:textId="77777777" w:rsidR="009A7249" w:rsidRPr="00B75339" w:rsidRDefault="00000000" w:rsidP="00041A0F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향후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시작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24C5B0" w14:textId="77777777" w:rsidR="009A7249" w:rsidRPr="00B75339" w:rsidRDefault="00000000" w:rsidP="00041A0F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합계</w:t>
            </w:r>
          </w:p>
        </w:tc>
      </w:tr>
      <w:tr w:rsidR="00964253" w:rsidRPr="00B75339" w14:paraId="01AC94BE" w14:textId="77777777" w:rsidTr="00243E2B">
        <w:trPr>
          <w:trHeight w:val="300"/>
        </w:trPr>
        <w:tc>
          <w:tcPr>
            <w:tcW w:w="2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64E63" w14:textId="77777777" w:rsidR="009A7249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목표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1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A0B5A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1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237EF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26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8CD87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4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177B3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A0F0E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1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05DD6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32</w:t>
            </w:r>
          </w:p>
        </w:tc>
      </w:tr>
      <w:tr w:rsidR="00964253" w:rsidRPr="00B75339" w14:paraId="673BCA54" w14:textId="77777777" w:rsidTr="00243E2B">
        <w:trPr>
          <w:trHeight w:val="300"/>
        </w:trPr>
        <w:tc>
          <w:tcPr>
            <w:tcW w:w="2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2E0C3" w14:textId="77777777" w:rsidR="009A7249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목표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2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58B55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1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F1B57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22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89BD1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5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E7824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1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3E767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1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12A97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30</w:t>
            </w:r>
          </w:p>
        </w:tc>
      </w:tr>
      <w:tr w:rsidR="00964253" w:rsidRPr="00B75339" w14:paraId="0426427C" w14:textId="77777777" w:rsidTr="00243E2B">
        <w:trPr>
          <w:trHeight w:val="300"/>
        </w:trPr>
        <w:tc>
          <w:tcPr>
            <w:tcW w:w="2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DF2CC" w14:textId="77777777" w:rsidR="009A7249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목표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3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866BC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A000E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11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0F70C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1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258A9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1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001F2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1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75D61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14</w:t>
            </w:r>
          </w:p>
        </w:tc>
      </w:tr>
      <w:tr w:rsidR="00964253" w:rsidRPr="00B75339" w14:paraId="08D11C67" w14:textId="77777777" w:rsidTr="00243E2B">
        <w:trPr>
          <w:trHeight w:val="300"/>
        </w:trPr>
        <w:tc>
          <w:tcPr>
            <w:tcW w:w="2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1466B" w14:textId="77777777" w:rsidR="009A7249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전체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759A0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b/>
                <w:bCs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lang w:val="ko" w:eastAsia="ko-KR"/>
              </w:rPr>
              <w:t>2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63866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b/>
                <w:bCs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lang w:val="ko" w:eastAsia="ko-KR"/>
              </w:rPr>
              <w:t>59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E82C4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b/>
                <w:bCs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lang w:val="ko" w:eastAsia="ko-KR"/>
              </w:rPr>
              <w:t>10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B4748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b/>
                <w:bCs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lang w:val="ko" w:eastAsia="ko-KR"/>
              </w:rPr>
              <w:t>2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A8A32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b/>
                <w:bCs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lang w:val="ko" w:eastAsia="ko-KR"/>
              </w:rPr>
              <w:t>3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46F5D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b/>
                <w:bCs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lang w:val="ko" w:eastAsia="ko-KR"/>
              </w:rPr>
              <w:t>76</w:t>
            </w:r>
          </w:p>
        </w:tc>
      </w:tr>
    </w:tbl>
    <w:p w14:paraId="593B582F" w14:textId="77777777" w:rsidR="009A7249" w:rsidRPr="00B75339" w:rsidRDefault="009A7249" w:rsidP="00041A0F">
      <w:pPr>
        <w:spacing w:before="60" w:after="120" w:line="240" w:lineRule="auto"/>
        <w:rPr>
          <w:rFonts w:asciiTheme="minorBidi" w:hAnsiTheme="minorBidi"/>
          <w:b/>
          <w:bCs/>
          <w:color w:val="000000"/>
          <w:lang w:eastAsia="ko-KR"/>
        </w:rPr>
      </w:pPr>
    </w:p>
    <w:p w14:paraId="54B2E8D3" w14:textId="77777777" w:rsidR="00F64161" w:rsidRPr="00B75339" w:rsidRDefault="00000000" w:rsidP="00041A0F">
      <w:pPr>
        <w:spacing w:before="60" w:after="120" w:line="240" w:lineRule="auto"/>
        <w:rPr>
          <w:rFonts w:asciiTheme="minorBidi" w:hAnsiTheme="minorBidi"/>
          <w:lang w:eastAsia="ko-KR"/>
        </w:rPr>
      </w:pPr>
      <w:r w:rsidRPr="00B75339">
        <w:rPr>
          <w:rFonts w:asciiTheme="minorBidi" w:eastAsia="Malgun Gothic" w:hAnsiTheme="minorBidi" w:hint="eastAsia"/>
          <w:lang w:val="ko" w:eastAsia="ko-KR"/>
        </w:rPr>
        <w:t>차트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8: </w:t>
      </w:r>
      <w:bookmarkStart w:id="7" w:name="_Hlk120140800"/>
      <w:r w:rsidRPr="00B75339">
        <w:rPr>
          <w:rFonts w:asciiTheme="minorBidi" w:eastAsia="Malgun Gothic" w:hAnsiTheme="minorBidi" w:hint="eastAsia"/>
          <w:lang w:val="ko" w:eastAsia="ko-KR"/>
        </w:rPr>
        <w:t>유아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보육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TAP - </w:t>
      </w:r>
      <w:r w:rsidRPr="00B75339">
        <w:rPr>
          <w:rFonts w:asciiTheme="minorBidi" w:eastAsia="Malgun Gothic" w:hAnsiTheme="minorBidi" w:hint="eastAsia"/>
          <w:lang w:val="ko" w:eastAsia="ko-KR"/>
        </w:rPr>
        <w:t>목표별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행동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계획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진행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상황</w:t>
      </w:r>
      <w:bookmarkEnd w:id="7"/>
    </w:p>
    <w:p w14:paraId="6E9ADA1D" w14:textId="5CA4EF09" w:rsidR="00F64161" w:rsidRPr="00B75339" w:rsidRDefault="003941D4" w:rsidP="00041A0F">
      <w:pPr>
        <w:spacing w:before="60" w:after="120" w:line="240" w:lineRule="auto"/>
        <w:rPr>
          <w:rFonts w:asciiTheme="minorBidi" w:hAnsiTheme="minorBidi"/>
          <w:lang w:eastAsia="ko-KR"/>
        </w:rPr>
      </w:pP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958272" behindDoc="0" locked="0" layoutInCell="1" allowOverlap="1" wp14:anchorId="1453A952" wp14:editId="681A92C5">
                <wp:simplePos x="0" y="0"/>
                <wp:positionH relativeFrom="margin">
                  <wp:posOffset>57150</wp:posOffset>
                </wp:positionH>
                <wp:positionV relativeFrom="paragraph">
                  <wp:posOffset>865505</wp:posOffset>
                </wp:positionV>
                <wp:extent cx="560070" cy="181610"/>
                <wp:effectExtent l="0" t="0" r="0" b="889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" cy="1816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1ABBF3" w14:textId="78077308" w:rsidR="00E52CC9" w:rsidRPr="00E52CC9" w:rsidRDefault="00E52CC9" w:rsidP="00E52CC9">
                            <w:pPr>
                              <w:jc w:val="right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AB3082"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 xml:space="preserve">목표 </w:t>
                            </w:r>
                            <w:r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53A952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115" type="#_x0000_t202" style="position:absolute;margin-left:4.5pt;margin-top:68.15pt;width:44.1pt;height:14.3pt;z-index:251958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" fillcolor="white [3212]" stroked="f">
                <v:textbox inset="0,0,0,0">
                  <w:txbxContent>
                    <w:p w14:paraId="0E1ABBF3" w14:textId="78077308" w:rsidR="00E52CC9" w:rsidRPr="00E52CC9" w:rsidRDefault="00E52CC9" w:rsidP="00E52CC9">
                      <w:pPr>
                        <w:jc w:val="right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r w:rsidRPr="00AB3082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 xml:space="preserve">목표 </w:t>
                      </w:r>
                      <w:r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52CC9"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851776" behindDoc="0" locked="0" layoutInCell="1" allowOverlap="1" wp14:anchorId="56DFBCB9" wp14:editId="5FC5245D">
                <wp:simplePos x="0" y="0"/>
                <wp:positionH relativeFrom="margin">
                  <wp:posOffset>3563471</wp:posOffset>
                </wp:positionH>
                <wp:positionV relativeFrom="paragraph">
                  <wp:posOffset>1373491</wp:posOffset>
                </wp:positionV>
                <wp:extent cx="441960" cy="396077"/>
                <wp:effectExtent l="0" t="0" r="0" b="4445"/>
                <wp:wrapNone/>
                <wp:docPr id="253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3960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6A8B66" w14:textId="77777777" w:rsidR="007957AC" w:rsidRPr="00AB3082" w:rsidRDefault="00000000" w:rsidP="007957AC">
                            <w:pPr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AB3082"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일시 중지됨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FBCB9" id="Text Box 253" o:spid="_x0000_s1115" type="#_x0000_t202" style="position:absolute;margin-left:280.6pt;margin-top:108.15pt;width:34.8pt;height:31.2pt;z-index:251851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" fillcolor="white [3212]" stroked="f">
                <v:textbox inset="0,0,0,0">
                  <w:txbxContent>
                    <w:p w14:paraId="0D6A8B66" w14:textId="77777777" w:rsidR="007957AC" w:rsidRPr="00AB3082" w:rsidRDefault="00000000" w:rsidP="007957AC">
                      <w:pPr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 w:rsidRPr="00AB3082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일시</w:t>
                      </w:r>
                      <w:proofErr w:type="spellEnd"/>
                      <w:r w:rsidRPr="00AB3082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 xml:space="preserve"> </w:t>
                      </w:r>
                      <w:proofErr w:type="spellStart"/>
                      <w:r w:rsidRPr="00AB3082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중지됨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E52CC9"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847680" behindDoc="0" locked="0" layoutInCell="1" allowOverlap="1" wp14:anchorId="0D6DA2A3" wp14:editId="3E73153F">
                <wp:simplePos x="0" y="0"/>
                <wp:positionH relativeFrom="column">
                  <wp:posOffset>2135637</wp:posOffset>
                </wp:positionH>
                <wp:positionV relativeFrom="paragraph">
                  <wp:posOffset>1373491</wp:posOffset>
                </wp:positionV>
                <wp:extent cx="461010" cy="444976"/>
                <wp:effectExtent l="0" t="0" r="0" b="0"/>
                <wp:wrapNone/>
                <wp:docPr id="251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" cy="44497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105ABC" w14:textId="77777777" w:rsidR="007957AC" w:rsidRPr="00AB3082" w:rsidRDefault="00000000" w:rsidP="007957AC">
                            <w:pPr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AB3082"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정상 진행중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DA2A3" id="Text Box 251" o:spid="_x0000_s1117" type="#_x0000_t202" style="position:absolute;margin-left:168.15pt;margin-top:108.15pt;width:36.3pt;height:35.05pt;z-index:251847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" fillcolor="white [3212]" stroked="f">
                <v:textbox inset="0,0,0,0">
                  <w:txbxContent>
                    <w:p w14:paraId="4A105ABC" w14:textId="77777777" w:rsidR="007957AC" w:rsidRPr="00AB3082" w:rsidRDefault="00000000" w:rsidP="007957AC">
                      <w:pPr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r w:rsidRPr="00AB3082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정상 진행중</w:t>
                      </w:r>
                    </w:p>
                  </w:txbxContent>
                </v:textbox>
              </v:shape>
            </w:pict>
          </mc:Fallback>
        </mc:AlternateContent>
      </w:r>
      <w:r w:rsidR="00E52CC9"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840512" behindDoc="0" locked="0" layoutInCell="1" allowOverlap="1" wp14:anchorId="7D8EFDB5" wp14:editId="0D23AF5B">
                <wp:simplePos x="0" y="0"/>
                <wp:positionH relativeFrom="column">
                  <wp:posOffset>932737</wp:posOffset>
                </wp:positionH>
                <wp:positionV relativeFrom="paragraph">
                  <wp:posOffset>63014</wp:posOffset>
                </wp:positionV>
                <wp:extent cx="4070350" cy="366738"/>
                <wp:effectExtent l="0" t="0" r="6350" b="0"/>
                <wp:wrapNone/>
                <wp:docPr id="2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0350" cy="3667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8C5BC1" w14:textId="13126D47" w:rsidR="007957AC" w:rsidRPr="00AB3082" w:rsidRDefault="00E52CC9" w:rsidP="007957AC">
                            <w:pPr>
                              <w:jc w:val="center"/>
                              <w:rPr>
                                <w:color w:val="595959" w:themeColor="text1" w:themeTint="A6"/>
                                <w:sz w:val="25"/>
                                <w:szCs w:val="25"/>
                              </w:rPr>
                            </w:pPr>
                            <w:r w:rsidRPr="00E52CC9">
                              <w:rPr>
                                <w:rFonts w:ascii="Malgun Gothic" w:eastAsia="Malgun Gothic" w:hAnsi="Malgun Gothic" w:cs="Malgun Gothic" w:hint="eastAsia"/>
                                <w:color w:val="595959" w:themeColor="text1" w:themeTint="A6"/>
                                <w:sz w:val="25"/>
                                <w:szCs w:val="25"/>
                                <w:lang w:val="ko"/>
                              </w:rPr>
                              <w:t>유아 보육 TAP - 목표별 행동 계획 진행 상황</w:t>
                            </w:r>
                          </w:p>
                        </w:txbxContent>
                      </wps:txbx>
                      <wps:bodyPr rot="0" vert="horz" wrap="square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EFDB5" id="_x0000_s1118" type="#_x0000_t202" style="position:absolute;margin-left:73.45pt;margin-top:4.95pt;width:320.5pt;height:28.9pt;z-index:251840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" fillcolor="white [3212]" stroked="f">
                <v:textbox>
                  <w:txbxContent>
                    <w:p w14:paraId="2A8C5BC1" w14:textId="13126D47" w:rsidR="007957AC" w:rsidRPr="00AB3082" w:rsidRDefault="00E52CC9" w:rsidP="007957AC">
                      <w:pPr>
                        <w:jc w:val="center"/>
                        <w:rPr>
                          <w:color w:val="595959" w:themeColor="text1" w:themeTint="A6"/>
                          <w:sz w:val="25"/>
                          <w:szCs w:val="25"/>
                        </w:rPr>
                      </w:pPr>
                      <w:proofErr w:type="spellStart"/>
                      <w:r w:rsidRPr="00E52CC9">
                        <w:rPr>
                          <w:rFonts w:ascii="Malgun Gothic" w:eastAsia="Malgun Gothic" w:hAnsi="Malgun Gothic" w:cs="Malgun Gothic" w:hint="eastAsia"/>
                          <w:color w:val="595959" w:themeColor="text1" w:themeTint="A6"/>
                          <w:sz w:val="25"/>
                          <w:szCs w:val="25"/>
                          <w:lang w:val="ko"/>
                        </w:rPr>
                        <w:t>유아</w:t>
                      </w:r>
                      <w:proofErr w:type="spellEnd"/>
                      <w:r w:rsidRPr="00E52CC9">
                        <w:rPr>
                          <w:rFonts w:ascii="Malgun Gothic" w:eastAsia="Malgun Gothic" w:hAnsi="Malgun Gothic" w:cs="Malgun Gothic" w:hint="eastAsia"/>
                          <w:color w:val="595959" w:themeColor="text1" w:themeTint="A6"/>
                          <w:sz w:val="25"/>
                          <w:szCs w:val="25"/>
                          <w:lang w:val="ko"/>
                        </w:rPr>
                        <w:t xml:space="preserve"> </w:t>
                      </w:r>
                      <w:proofErr w:type="spellStart"/>
                      <w:r w:rsidRPr="00E52CC9">
                        <w:rPr>
                          <w:rFonts w:ascii="Malgun Gothic" w:eastAsia="Malgun Gothic" w:hAnsi="Malgun Gothic" w:cs="Malgun Gothic" w:hint="eastAsia"/>
                          <w:color w:val="595959" w:themeColor="text1" w:themeTint="A6"/>
                          <w:sz w:val="25"/>
                          <w:szCs w:val="25"/>
                          <w:lang w:val="ko"/>
                        </w:rPr>
                        <w:t>보육</w:t>
                      </w:r>
                      <w:proofErr w:type="spellEnd"/>
                      <w:r w:rsidRPr="00E52CC9">
                        <w:rPr>
                          <w:rFonts w:ascii="Malgun Gothic" w:eastAsia="Malgun Gothic" w:hAnsi="Malgun Gothic" w:cs="Malgun Gothic" w:hint="eastAsia"/>
                          <w:color w:val="595959" w:themeColor="text1" w:themeTint="A6"/>
                          <w:sz w:val="25"/>
                          <w:szCs w:val="25"/>
                          <w:lang w:val="ko"/>
                        </w:rPr>
                        <w:t xml:space="preserve"> TAP - </w:t>
                      </w:r>
                      <w:proofErr w:type="spellStart"/>
                      <w:r w:rsidRPr="00E52CC9">
                        <w:rPr>
                          <w:rFonts w:ascii="Malgun Gothic" w:eastAsia="Malgun Gothic" w:hAnsi="Malgun Gothic" w:cs="Malgun Gothic" w:hint="eastAsia"/>
                          <w:color w:val="595959" w:themeColor="text1" w:themeTint="A6"/>
                          <w:sz w:val="25"/>
                          <w:szCs w:val="25"/>
                          <w:lang w:val="ko"/>
                        </w:rPr>
                        <w:t>목표별</w:t>
                      </w:r>
                      <w:proofErr w:type="spellEnd"/>
                      <w:r w:rsidRPr="00E52CC9">
                        <w:rPr>
                          <w:rFonts w:ascii="Malgun Gothic" w:eastAsia="Malgun Gothic" w:hAnsi="Malgun Gothic" w:cs="Malgun Gothic" w:hint="eastAsia"/>
                          <w:color w:val="595959" w:themeColor="text1" w:themeTint="A6"/>
                          <w:sz w:val="25"/>
                          <w:szCs w:val="25"/>
                          <w:lang w:val="ko"/>
                        </w:rPr>
                        <w:t xml:space="preserve"> </w:t>
                      </w:r>
                      <w:proofErr w:type="spellStart"/>
                      <w:r w:rsidRPr="00E52CC9">
                        <w:rPr>
                          <w:rFonts w:ascii="Malgun Gothic" w:eastAsia="Malgun Gothic" w:hAnsi="Malgun Gothic" w:cs="Malgun Gothic" w:hint="eastAsia"/>
                          <w:color w:val="595959" w:themeColor="text1" w:themeTint="A6"/>
                          <w:sz w:val="25"/>
                          <w:szCs w:val="25"/>
                          <w:lang w:val="ko"/>
                        </w:rPr>
                        <w:t>행동</w:t>
                      </w:r>
                      <w:proofErr w:type="spellEnd"/>
                      <w:r w:rsidRPr="00E52CC9">
                        <w:rPr>
                          <w:rFonts w:ascii="Malgun Gothic" w:eastAsia="Malgun Gothic" w:hAnsi="Malgun Gothic" w:cs="Malgun Gothic" w:hint="eastAsia"/>
                          <w:color w:val="595959" w:themeColor="text1" w:themeTint="A6"/>
                          <w:sz w:val="25"/>
                          <w:szCs w:val="25"/>
                          <w:lang w:val="ko"/>
                        </w:rPr>
                        <w:t xml:space="preserve"> </w:t>
                      </w:r>
                      <w:proofErr w:type="spellStart"/>
                      <w:r w:rsidRPr="00E52CC9">
                        <w:rPr>
                          <w:rFonts w:ascii="Malgun Gothic" w:eastAsia="Malgun Gothic" w:hAnsi="Malgun Gothic" w:cs="Malgun Gothic" w:hint="eastAsia"/>
                          <w:color w:val="595959" w:themeColor="text1" w:themeTint="A6"/>
                          <w:sz w:val="25"/>
                          <w:szCs w:val="25"/>
                          <w:lang w:val="ko"/>
                        </w:rPr>
                        <w:t>계획</w:t>
                      </w:r>
                      <w:proofErr w:type="spellEnd"/>
                      <w:r w:rsidRPr="00E52CC9">
                        <w:rPr>
                          <w:rFonts w:ascii="Malgun Gothic" w:eastAsia="Malgun Gothic" w:hAnsi="Malgun Gothic" w:cs="Malgun Gothic" w:hint="eastAsia"/>
                          <w:color w:val="595959" w:themeColor="text1" w:themeTint="A6"/>
                          <w:sz w:val="25"/>
                          <w:szCs w:val="25"/>
                          <w:lang w:val="ko"/>
                        </w:rPr>
                        <w:t xml:space="preserve"> </w:t>
                      </w:r>
                      <w:proofErr w:type="spellStart"/>
                      <w:r w:rsidRPr="00E52CC9">
                        <w:rPr>
                          <w:rFonts w:ascii="Malgun Gothic" w:eastAsia="Malgun Gothic" w:hAnsi="Malgun Gothic" w:cs="Malgun Gothic" w:hint="eastAsia"/>
                          <w:color w:val="595959" w:themeColor="text1" w:themeTint="A6"/>
                          <w:sz w:val="25"/>
                          <w:szCs w:val="25"/>
                          <w:lang w:val="ko"/>
                        </w:rPr>
                        <w:t>진행</w:t>
                      </w:r>
                      <w:proofErr w:type="spellEnd"/>
                      <w:r w:rsidRPr="00E52CC9">
                        <w:rPr>
                          <w:rFonts w:ascii="Malgun Gothic" w:eastAsia="Malgun Gothic" w:hAnsi="Malgun Gothic" w:cs="Malgun Gothic" w:hint="eastAsia"/>
                          <w:color w:val="595959" w:themeColor="text1" w:themeTint="A6"/>
                          <w:sz w:val="25"/>
                          <w:szCs w:val="25"/>
                          <w:lang w:val="ko"/>
                        </w:rPr>
                        <w:t xml:space="preserve"> </w:t>
                      </w:r>
                      <w:proofErr w:type="spellStart"/>
                      <w:r w:rsidRPr="00E52CC9">
                        <w:rPr>
                          <w:rFonts w:ascii="Malgun Gothic" w:eastAsia="Malgun Gothic" w:hAnsi="Malgun Gothic" w:cs="Malgun Gothic" w:hint="eastAsia"/>
                          <w:color w:val="595959" w:themeColor="text1" w:themeTint="A6"/>
                          <w:sz w:val="25"/>
                          <w:szCs w:val="25"/>
                          <w:lang w:val="ko"/>
                        </w:rPr>
                        <w:t>상황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52CC9"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855872" behindDoc="0" locked="0" layoutInCell="1" allowOverlap="1" wp14:anchorId="53DD0E3C" wp14:editId="6278071C">
                <wp:simplePos x="0" y="0"/>
                <wp:positionH relativeFrom="margin">
                  <wp:posOffset>50800</wp:posOffset>
                </wp:positionH>
                <wp:positionV relativeFrom="paragraph">
                  <wp:posOffset>685589</wp:posOffset>
                </wp:positionV>
                <wp:extent cx="560070" cy="182034"/>
                <wp:effectExtent l="0" t="0" r="0" b="8890"/>
                <wp:wrapNone/>
                <wp:docPr id="255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" cy="1820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A5A158" w14:textId="77777777" w:rsidR="007957AC" w:rsidRPr="00AB3082" w:rsidRDefault="00000000" w:rsidP="007957AC">
                            <w:pPr>
                              <w:jc w:val="right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AB3082"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목표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D0E3C" id="Text Box 255" o:spid="_x0000_s1119" type="#_x0000_t202" style="position:absolute;margin-left:4pt;margin-top:54pt;width:44.1pt;height:14.35pt;z-index:251855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" fillcolor="white [3212]" stroked="f">
                <v:textbox inset="0,0,0,0">
                  <w:txbxContent>
                    <w:p w14:paraId="16A5A158" w14:textId="77777777" w:rsidR="007957AC" w:rsidRPr="00AB3082" w:rsidRDefault="00000000" w:rsidP="007957AC">
                      <w:pPr>
                        <w:jc w:val="right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 w:rsidRPr="00AB3082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목표</w:t>
                      </w:r>
                      <w:proofErr w:type="spellEnd"/>
                      <w:r w:rsidRPr="00AB3082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 xml:space="preserve">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52CC9"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843584" behindDoc="0" locked="0" layoutInCell="1" allowOverlap="1" wp14:anchorId="31B5ABEB" wp14:editId="3F1C7937">
                <wp:simplePos x="0" y="0"/>
                <wp:positionH relativeFrom="column">
                  <wp:posOffset>46567</wp:posOffset>
                </wp:positionH>
                <wp:positionV relativeFrom="paragraph">
                  <wp:posOffset>490855</wp:posOffset>
                </wp:positionV>
                <wp:extent cx="563880" cy="186267"/>
                <wp:effectExtent l="0" t="0" r="7620" b="4445"/>
                <wp:wrapNone/>
                <wp:docPr id="249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" cy="1862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689FC" w14:textId="77777777" w:rsidR="007957AC" w:rsidRPr="00AB3082" w:rsidRDefault="00000000" w:rsidP="007957AC">
                            <w:pPr>
                              <w:jc w:val="right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AB3082"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목표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5ABEB" id="Text Box 249" o:spid="_x0000_s1120" type="#_x0000_t202" style="position:absolute;margin-left:3.65pt;margin-top:38.65pt;width:44.4pt;height:14.65pt;z-index:251843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" fillcolor="white [3212]" stroked="f">
                <v:textbox inset="0,0,0,0">
                  <w:txbxContent>
                    <w:p w14:paraId="7CA689FC" w14:textId="77777777" w:rsidR="007957AC" w:rsidRPr="00AB3082" w:rsidRDefault="00000000" w:rsidP="007957AC">
                      <w:pPr>
                        <w:jc w:val="right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 w:rsidRPr="00AB3082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목표</w:t>
                      </w:r>
                      <w:proofErr w:type="spellEnd"/>
                      <w:r w:rsidRPr="00AB3082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 w:rsidR="00E52CC9"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845632" behindDoc="0" locked="0" layoutInCell="1" allowOverlap="1" wp14:anchorId="28818519" wp14:editId="555898D6">
                <wp:simplePos x="0" y="0"/>
                <wp:positionH relativeFrom="column">
                  <wp:posOffset>1408430</wp:posOffset>
                </wp:positionH>
                <wp:positionV relativeFrom="paragraph">
                  <wp:posOffset>1376045</wp:posOffset>
                </wp:positionV>
                <wp:extent cx="605790" cy="194945"/>
                <wp:effectExtent l="0" t="0" r="3810" b="0"/>
                <wp:wrapNone/>
                <wp:docPr id="250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" cy="1949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477E97" w14:textId="77777777" w:rsidR="007957AC" w:rsidRPr="00AB3082" w:rsidRDefault="00000000" w:rsidP="007957AC">
                            <w:pPr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AB3082"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완료됨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18519" id="Text Box 250" o:spid="_x0000_s1121" type="#_x0000_t202" style="position:absolute;margin-left:110.9pt;margin-top:108.35pt;width:47.7pt;height:15.35pt;z-index:251845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" fillcolor="white [3212]" stroked="f">
                <v:textbox inset="0,0,0,0">
                  <w:txbxContent>
                    <w:p w14:paraId="02477E97" w14:textId="77777777" w:rsidR="007957AC" w:rsidRPr="00AB3082" w:rsidRDefault="00000000" w:rsidP="007957AC">
                      <w:pPr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 w:rsidRPr="00AB3082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완료됨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52CC9"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849728" behindDoc="0" locked="0" layoutInCell="1" allowOverlap="1" wp14:anchorId="52F2B6E8" wp14:editId="445FB1C8">
                <wp:simplePos x="0" y="0"/>
                <wp:positionH relativeFrom="column">
                  <wp:posOffset>2751455</wp:posOffset>
                </wp:positionH>
                <wp:positionV relativeFrom="paragraph">
                  <wp:posOffset>1376045</wp:posOffset>
                </wp:positionV>
                <wp:extent cx="643890" cy="200025"/>
                <wp:effectExtent l="0" t="0" r="3810" b="9525"/>
                <wp:wrapNone/>
                <wp:docPr id="252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200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BB5CAB" w14:textId="77777777" w:rsidR="007957AC" w:rsidRPr="00AB3082" w:rsidRDefault="00000000" w:rsidP="007957AC">
                            <w:pPr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AB3082"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일부 지연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2B6E8" id="Text Box 252" o:spid="_x0000_s1122" type="#_x0000_t202" style="position:absolute;margin-left:216.65pt;margin-top:108.35pt;width:50.7pt;height:15.75pt;z-index:251849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" fillcolor="white [3212]" stroked="f">
                <v:textbox inset="0,0,0,0">
                  <w:txbxContent>
                    <w:p w14:paraId="6DBB5CAB" w14:textId="77777777" w:rsidR="007957AC" w:rsidRPr="00AB3082" w:rsidRDefault="00000000" w:rsidP="007957AC">
                      <w:pPr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 w:rsidRPr="00AB3082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일부</w:t>
                      </w:r>
                      <w:proofErr w:type="spellEnd"/>
                      <w:r w:rsidRPr="00AB3082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 xml:space="preserve"> </w:t>
                      </w:r>
                      <w:proofErr w:type="spellStart"/>
                      <w:r w:rsidRPr="00AB3082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지연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52CC9"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853824" behindDoc="0" locked="0" layoutInCell="1" allowOverlap="1" wp14:anchorId="263414C8" wp14:editId="370E0F4E">
                <wp:simplePos x="0" y="0"/>
                <wp:positionH relativeFrom="column">
                  <wp:posOffset>4131310</wp:posOffset>
                </wp:positionH>
                <wp:positionV relativeFrom="paragraph">
                  <wp:posOffset>1369695</wp:posOffset>
                </wp:positionV>
                <wp:extent cx="1005840" cy="228600"/>
                <wp:effectExtent l="0" t="0" r="3810" b="0"/>
                <wp:wrapNone/>
                <wp:docPr id="254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DAC113" w14:textId="77777777" w:rsidR="007957AC" w:rsidRPr="00AB3082" w:rsidRDefault="00000000" w:rsidP="007957AC">
                            <w:pPr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AB3082"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향후 시작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414C8" id="Text Box 254" o:spid="_x0000_s1123" type="#_x0000_t202" style="position:absolute;margin-left:325.3pt;margin-top:107.85pt;width:79.2pt;height:18pt;z-index:251853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" fillcolor="white [3212]" stroked="f">
                <v:textbox inset="0,0,0,0">
                  <w:txbxContent>
                    <w:p w14:paraId="4FDAC113" w14:textId="77777777" w:rsidR="007957AC" w:rsidRPr="00AB3082" w:rsidRDefault="00000000" w:rsidP="007957AC">
                      <w:pPr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 w:rsidRPr="00AB3082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향후</w:t>
                      </w:r>
                      <w:proofErr w:type="spellEnd"/>
                      <w:r w:rsidRPr="00AB3082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 xml:space="preserve"> </w:t>
                      </w:r>
                      <w:proofErr w:type="spellStart"/>
                      <w:r w:rsidRPr="00AB3082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시작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93E0D" w:rsidRPr="00B75339">
        <w:rPr>
          <w:rFonts w:asciiTheme="minorBidi" w:hAnsiTheme="minorBidi" w:hint="eastAsia"/>
          <w:noProof/>
          <w:lang w:eastAsia="ko-KR"/>
        </w:rPr>
        <w:drawing>
          <wp:inline distT="0" distB="0" distL="0" distR="0" wp14:anchorId="316DE43A" wp14:editId="3FF460FF">
            <wp:extent cx="5953124" cy="1628775"/>
            <wp:effectExtent l="0" t="0" r="10160" b="9525"/>
            <wp:docPr id="13" name="Chart 13" descr="14 페이지의 표 8에 있는 유아 보육 TAP 데이터를 시각적으로 보여주는 막대 그래프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45AE8737" w14:textId="637DA9B8" w:rsidR="00F64161" w:rsidRPr="00B75339" w:rsidRDefault="00F64161" w:rsidP="00041A0F">
      <w:pPr>
        <w:spacing w:before="60" w:after="120" w:line="240" w:lineRule="auto"/>
        <w:rPr>
          <w:rFonts w:asciiTheme="minorBidi" w:hAnsiTheme="minorBidi"/>
          <w:lang w:eastAsia="ko-KR"/>
        </w:rPr>
      </w:pPr>
    </w:p>
    <w:p w14:paraId="53862C69" w14:textId="77777777" w:rsidR="00A81E84" w:rsidRPr="00B75339" w:rsidRDefault="00000000" w:rsidP="00041A0F">
      <w:pPr>
        <w:spacing w:line="240" w:lineRule="auto"/>
        <w:rPr>
          <w:rFonts w:asciiTheme="minorBidi" w:hAnsiTheme="minorBidi"/>
          <w:lang w:eastAsia="ko-KR"/>
        </w:rPr>
      </w:pPr>
      <w:r w:rsidRPr="00B75339">
        <w:rPr>
          <w:rFonts w:asciiTheme="minorBidi" w:hAnsiTheme="minorBidi" w:hint="eastAsia"/>
          <w:lang w:eastAsia="ko-KR"/>
        </w:rPr>
        <w:br w:type="page"/>
      </w:r>
    </w:p>
    <w:p w14:paraId="5D629368" w14:textId="77777777" w:rsidR="00A81E84" w:rsidRPr="00B75339" w:rsidRDefault="00000000" w:rsidP="00A1468F">
      <w:pPr>
        <w:pStyle w:val="Heading1"/>
        <w:spacing w:before="40" w:after="40" w:line="240" w:lineRule="auto"/>
        <w:rPr>
          <w:rFonts w:asciiTheme="minorBidi" w:hAnsiTheme="minorBidi" w:cstheme="minorBidi"/>
          <w:sz w:val="22"/>
          <w:szCs w:val="22"/>
          <w:lang w:eastAsia="ko-KR"/>
        </w:rPr>
      </w:pPr>
      <w:bookmarkStart w:id="8" w:name="_Toc256000005"/>
      <w:r w:rsidRPr="00B75339">
        <w:rPr>
          <w:rFonts w:asciiTheme="minorBidi" w:eastAsia="Malgun Gothic" w:hAnsiTheme="minorBidi" w:cstheme="minorBidi" w:hint="eastAsia"/>
          <w:sz w:val="22"/>
          <w:szCs w:val="22"/>
          <w:lang w:val="ko" w:eastAsia="ko-KR"/>
        </w:rPr>
        <w:lastRenderedPageBreak/>
        <w:t>안전</w:t>
      </w:r>
      <w:r w:rsidRPr="00B75339">
        <w:rPr>
          <w:rFonts w:asciiTheme="minorBidi" w:eastAsia="Malgun Gothic" w:hAnsiTheme="minorBidi" w:cstheme="minorBidi" w:hint="eastAsia"/>
          <w:sz w:val="22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sz w:val="22"/>
          <w:szCs w:val="22"/>
          <w:lang w:val="ko" w:eastAsia="ko-KR"/>
        </w:rPr>
        <w:t>집중</w:t>
      </w:r>
      <w:r w:rsidRPr="00B75339">
        <w:rPr>
          <w:rFonts w:asciiTheme="minorBidi" w:eastAsia="Malgun Gothic" w:hAnsiTheme="minorBidi" w:cstheme="minorBidi" w:hint="eastAsia"/>
          <w:sz w:val="22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sz w:val="22"/>
          <w:szCs w:val="22"/>
          <w:lang w:val="ko" w:eastAsia="ko-KR"/>
        </w:rPr>
        <w:t>행동</w:t>
      </w:r>
      <w:r w:rsidRPr="00B75339">
        <w:rPr>
          <w:rFonts w:asciiTheme="minorBidi" w:eastAsia="Malgun Gothic" w:hAnsiTheme="minorBidi" w:cstheme="minorBidi" w:hint="eastAsia"/>
          <w:sz w:val="22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sz w:val="22"/>
          <w:szCs w:val="22"/>
          <w:lang w:val="ko" w:eastAsia="ko-KR"/>
        </w:rPr>
        <w:t>계획</w:t>
      </w:r>
      <w:bookmarkEnd w:id="8"/>
    </w:p>
    <w:p w14:paraId="29BDDFC3" w14:textId="77777777" w:rsidR="00A75BCD" w:rsidRPr="00B75339" w:rsidRDefault="00A75BCD" w:rsidP="00A1468F">
      <w:pPr>
        <w:spacing w:before="40" w:after="40" w:line="240" w:lineRule="auto"/>
        <w:rPr>
          <w:rFonts w:asciiTheme="minorBidi" w:hAnsiTheme="minorBidi"/>
          <w:lang w:eastAsia="ko-KR"/>
        </w:rPr>
      </w:pPr>
    </w:p>
    <w:p w14:paraId="743E13A7" w14:textId="77777777" w:rsidR="00D10B27" w:rsidRPr="00B75339" w:rsidRDefault="00000000" w:rsidP="00A1468F">
      <w:pPr>
        <w:autoSpaceDE w:val="0"/>
        <w:autoSpaceDN w:val="0"/>
        <w:adjustRightInd w:val="0"/>
        <w:spacing w:before="40" w:after="40" w:line="240" w:lineRule="auto"/>
        <w:rPr>
          <w:rFonts w:asciiTheme="minorBidi" w:hAnsiTheme="minorBidi"/>
          <w:b/>
          <w:lang w:eastAsia="ko-KR"/>
        </w:rPr>
      </w:pPr>
      <w:r w:rsidRPr="00B75339">
        <w:rPr>
          <w:rFonts w:asciiTheme="minorBidi" w:eastAsia="Malgun Gothic" w:hAnsiTheme="minorBidi" w:hint="eastAsia"/>
          <w:b/>
          <w:lang w:val="ko" w:eastAsia="ko-KR"/>
        </w:rPr>
        <w:t>서문</w:t>
      </w:r>
    </w:p>
    <w:p w14:paraId="0C84E961" w14:textId="77777777" w:rsidR="00FF036F" w:rsidRPr="00B75339" w:rsidRDefault="00000000" w:rsidP="00A1468F">
      <w:pPr>
        <w:spacing w:before="40" w:after="40" w:line="240" w:lineRule="auto"/>
        <w:rPr>
          <w:rFonts w:asciiTheme="minorBidi" w:hAnsiTheme="minorBidi"/>
          <w:lang w:eastAsia="ko-KR"/>
        </w:rPr>
      </w:pPr>
      <w:r w:rsidRPr="00B75339">
        <w:rPr>
          <w:rFonts w:asciiTheme="minorBidi" w:eastAsia="Malgun Gothic" w:hAnsiTheme="minorBidi" w:hint="eastAsia"/>
          <w:lang w:val="ko" w:eastAsia="ko-KR"/>
        </w:rPr>
        <w:t>안전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TAP</w:t>
      </w:r>
      <w:r w:rsidRPr="00B75339">
        <w:rPr>
          <w:rFonts w:asciiTheme="minorBidi" w:eastAsia="Malgun Gothic" w:hAnsiTheme="minorBidi" w:hint="eastAsia"/>
          <w:lang w:val="ko" w:eastAsia="ko-KR"/>
        </w:rPr>
        <w:t>는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호주장애전략의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안전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, </w:t>
      </w:r>
      <w:r w:rsidRPr="00B75339">
        <w:rPr>
          <w:rFonts w:asciiTheme="minorBidi" w:eastAsia="Malgun Gothic" w:hAnsiTheme="minorBidi" w:hint="eastAsia"/>
          <w:lang w:val="ko" w:eastAsia="ko-KR"/>
        </w:rPr>
        <w:t>권리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및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정의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성과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영역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하에서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진전을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추진하도록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고안되었습니다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. </w:t>
      </w:r>
      <w:r w:rsidRPr="00B75339">
        <w:rPr>
          <w:rFonts w:asciiTheme="minorBidi" w:eastAsia="Malgun Gothic" w:hAnsiTheme="minorBidi" w:hint="eastAsia"/>
          <w:lang w:val="ko" w:eastAsia="ko-KR"/>
        </w:rPr>
        <w:t>이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성과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영역은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장애인의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권리가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홍보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, </w:t>
      </w:r>
      <w:r w:rsidRPr="00B75339">
        <w:rPr>
          <w:rFonts w:asciiTheme="minorBidi" w:eastAsia="Malgun Gothic" w:hAnsiTheme="minorBidi" w:hint="eastAsia"/>
          <w:lang w:val="ko" w:eastAsia="ko-KR"/>
        </w:rPr>
        <w:t>지지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, </w:t>
      </w:r>
      <w:r w:rsidRPr="00B75339">
        <w:rPr>
          <w:rFonts w:asciiTheme="minorBidi" w:eastAsia="Malgun Gothic" w:hAnsiTheme="minorBidi" w:hint="eastAsia"/>
          <w:lang w:val="ko" w:eastAsia="ko-KR"/>
        </w:rPr>
        <w:t>보호되며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, </w:t>
      </w:r>
      <w:r w:rsidRPr="00B75339">
        <w:rPr>
          <w:rFonts w:asciiTheme="minorBidi" w:eastAsia="Malgun Gothic" w:hAnsiTheme="minorBidi" w:hint="eastAsia"/>
          <w:lang w:val="ko" w:eastAsia="ko-KR"/>
        </w:rPr>
        <w:t>장애인들이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안전하다고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느끼고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법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앞에서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평등을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누릴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수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있도록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하는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것을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목적으로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합니다</w:t>
      </w:r>
      <w:r w:rsidRPr="00B75339">
        <w:rPr>
          <w:rFonts w:asciiTheme="minorBidi" w:eastAsia="Malgun Gothic" w:hAnsiTheme="minorBidi" w:hint="eastAsia"/>
          <w:lang w:val="ko" w:eastAsia="ko-KR"/>
        </w:rPr>
        <w:t>.</w:t>
      </w:r>
    </w:p>
    <w:p w14:paraId="61F9DD84" w14:textId="77777777" w:rsidR="00D10B27" w:rsidRPr="00B75339" w:rsidRDefault="00000000" w:rsidP="00A1468F">
      <w:pPr>
        <w:spacing w:before="40" w:after="40" w:line="240" w:lineRule="auto"/>
        <w:rPr>
          <w:rFonts w:asciiTheme="minorBidi" w:hAnsiTheme="minorBidi"/>
          <w:lang w:eastAsia="ko-KR"/>
        </w:rPr>
      </w:pPr>
      <w:r w:rsidRPr="00B75339">
        <w:rPr>
          <w:rFonts w:asciiTheme="minorBidi" w:eastAsia="Malgun Gothic" w:hAnsiTheme="minorBidi" w:hint="eastAsia"/>
          <w:lang w:val="ko" w:eastAsia="ko-KR"/>
        </w:rPr>
        <w:t>안전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TAP </w:t>
      </w:r>
      <w:r w:rsidRPr="00B75339">
        <w:rPr>
          <w:rFonts w:asciiTheme="minorBidi" w:eastAsia="Malgun Gothic" w:hAnsiTheme="minorBidi" w:hint="eastAsia"/>
          <w:lang w:val="ko" w:eastAsia="ko-KR"/>
        </w:rPr>
        <w:t>하에서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호주연방정부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, </w:t>
      </w:r>
      <w:r w:rsidRPr="00B75339">
        <w:rPr>
          <w:rFonts w:asciiTheme="minorBidi" w:eastAsia="Malgun Gothic" w:hAnsiTheme="minorBidi" w:hint="eastAsia"/>
          <w:lang w:val="ko" w:eastAsia="ko-KR"/>
        </w:rPr>
        <w:t>주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및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테리토리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정부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전체에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132</w:t>
      </w:r>
      <w:r w:rsidRPr="00B75339">
        <w:rPr>
          <w:rFonts w:asciiTheme="minorBidi" w:eastAsia="Malgun Gothic" w:hAnsiTheme="minorBidi" w:hint="eastAsia"/>
          <w:lang w:val="ko" w:eastAsia="ko-KR"/>
        </w:rPr>
        <w:t>개의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행동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계획이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있습니다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. </w:t>
      </w:r>
      <w:r w:rsidRPr="00B75339">
        <w:rPr>
          <w:rFonts w:asciiTheme="minorBidi" w:eastAsia="Malgun Gothic" w:hAnsiTheme="minorBidi" w:hint="eastAsia"/>
          <w:lang w:val="ko" w:eastAsia="ko-KR"/>
        </w:rPr>
        <w:t>여기에는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유해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위험에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처한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장애인들의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파악을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지원하고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, </w:t>
      </w:r>
      <w:r w:rsidRPr="00B75339">
        <w:rPr>
          <w:rFonts w:asciiTheme="minorBidi" w:eastAsia="Malgun Gothic" w:hAnsiTheme="minorBidi" w:hint="eastAsia"/>
          <w:lang w:val="ko" w:eastAsia="ko-KR"/>
        </w:rPr>
        <w:t>국가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법률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및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정책을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보다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잘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조율하는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방법을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고려하며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, </w:t>
      </w:r>
      <w:r w:rsidRPr="00B75339">
        <w:rPr>
          <w:rFonts w:asciiTheme="minorBidi" w:eastAsia="Malgun Gothic" w:hAnsiTheme="minorBidi" w:hint="eastAsia"/>
          <w:lang w:val="ko" w:eastAsia="ko-KR"/>
        </w:rPr>
        <w:t>위험에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처한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사람을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지원하는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서비스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및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자원들을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개선하는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활동들이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포함됩니다</w:t>
      </w:r>
      <w:r w:rsidRPr="00B75339">
        <w:rPr>
          <w:rFonts w:asciiTheme="minorBidi" w:eastAsia="Malgun Gothic" w:hAnsiTheme="minorBidi" w:hint="eastAsia"/>
          <w:lang w:val="ko" w:eastAsia="ko-KR"/>
        </w:rPr>
        <w:t>.</w:t>
      </w:r>
    </w:p>
    <w:p w14:paraId="49B40265" w14:textId="77777777" w:rsidR="00D10B27" w:rsidRPr="00B75339" w:rsidRDefault="00D10B27" w:rsidP="00A1468F">
      <w:pPr>
        <w:spacing w:before="40" w:after="40" w:line="240" w:lineRule="auto"/>
        <w:rPr>
          <w:rFonts w:asciiTheme="minorBidi" w:hAnsiTheme="minorBidi"/>
          <w:lang w:eastAsia="ko-KR"/>
        </w:rPr>
      </w:pPr>
    </w:p>
    <w:p w14:paraId="19CCB6AF" w14:textId="77777777" w:rsidR="00D10B27" w:rsidRPr="00B75339" w:rsidRDefault="00000000" w:rsidP="00A1468F">
      <w:pPr>
        <w:autoSpaceDE w:val="0"/>
        <w:autoSpaceDN w:val="0"/>
        <w:adjustRightInd w:val="0"/>
        <w:spacing w:before="40" w:after="40" w:line="240" w:lineRule="auto"/>
        <w:rPr>
          <w:rFonts w:asciiTheme="minorBidi" w:hAnsiTheme="minorBidi"/>
          <w:b/>
          <w:lang w:eastAsia="ko-KR"/>
        </w:rPr>
      </w:pPr>
      <w:r w:rsidRPr="00B75339">
        <w:rPr>
          <w:rFonts w:asciiTheme="minorBidi" w:eastAsia="Malgun Gothic" w:hAnsiTheme="minorBidi" w:hint="eastAsia"/>
          <w:b/>
          <w:lang w:val="ko" w:eastAsia="ko-KR"/>
        </w:rPr>
        <w:t>목표</w:t>
      </w:r>
    </w:p>
    <w:p w14:paraId="5D8910D1" w14:textId="77777777" w:rsidR="00D10B27" w:rsidRPr="00B75339" w:rsidRDefault="00000000" w:rsidP="00A1468F">
      <w:pPr>
        <w:pStyle w:val="04BODYCOPY"/>
        <w:spacing w:before="40" w:after="40" w:line="240" w:lineRule="auto"/>
        <w:ind w:left="227" w:hanging="227"/>
        <w:rPr>
          <w:rFonts w:asciiTheme="minorBidi" w:hAnsiTheme="minorBidi" w:cstheme="minorBidi"/>
          <w:color w:val="auto"/>
          <w:szCs w:val="22"/>
          <w:lang w:val="en-AU" w:eastAsia="ko-KR"/>
        </w:rPr>
      </w:pP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1.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ab/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장애인이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해를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입고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있거나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혹시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해를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입을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위험에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처하게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하는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위험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및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보호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요인을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파악하고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이에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대응할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수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있는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역량을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구축한다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. </w:t>
      </w:r>
    </w:p>
    <w:p w14:paraId="6E57196F" w14:textId="77777777" w:rsidR="00D10B27" w:rsidRPr="00B75339" w:rsidRDefault="00000000" w:rsidP="00A1468F">
      <w:pPr>
        <w:pStyle w:val="04BODYCOPY"/>
        <w:spacing w:before="40" w:after="40" w:line="240" w:lineRule="auto"/>
        <w:ind w:left="227" w:hanging="227"/>
        <w:rPr>
          <w:rFonts w:asciiTheme="minorBidi" w:hAnsiTheme="minorBidi" w:cstheme="minorBidi"/>
          <w:color w:val="auto"/>
          <w:szCs w:val="22"/>
          <w:lang w:val="en-AU" w:eastAsia="ko-KR"/>
        </w:rPr>
      </w:pP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2.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ab/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일반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및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전문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장애인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서비스가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해를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입거나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해를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입을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위험이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있을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수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있는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장애인을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위해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적절하고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균형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잡힌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보호를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제공하는지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확인한다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.</w:t>
      </w:r>
    </w:p>
    <w:p w14:paraId="1E77ACAA" w14:textId="77777777" w:rsidR="00D10B27" w:rsidRPr="00B75339" w:rsidRDefault="00000000" w:rsidP="00A1468F">
      <w:pPr>
        <w:pStyle w:val="04BODYCOPY"/>
        <w:spacing w:before="40" w:after="40" w:line="240" w:lineRule="auto"/>
        <w:ind w:left="227" w:hanging="227"/>
        <w:rPr>
          <w:rFonts w:asciiTheme="minorBidi" w:hAnsiTheme="minorBidi" w:cstheme="minorBidi"/>
          <w:color w:val="auto"/>
          <w:szCs w:val="22"/>
          <w:lang w:val="en-AU" w:eastAsia="ko-KR"/>
        </w:rPr>
      </w:pP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3.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ab/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모든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정부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서비스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시스템의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설계와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유해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위험에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처한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장애인을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위한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지원을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강화한다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. </w:t>
      </w:r>
    </w:p>
    <w:p w14:paraId="7027BA9D" w14:textId="77777777" w:rsidR="00D10B27" w:rsidRPr="00B75339" w:rsidRDefault="00000000" w:rsidP="00A1468F">
      <w:pPr>
        <w:pStyle w:val="04BODYCOPY"/>
        <w:spacing w:before="40" w:after="40" w:line="240" w:lineRule="auto"/>
        <w:ind w:left="227" w:hanging="227"/>
        <w:rPr>
          <w:rFonts w:asciiTheme="minorBidi" w:hAnsiTheme="minorBidi" w:cstheme="minorBidi"/>
          <w:color w:val="auto"/>
          <w:szCs w:val="22"/>
          <w:lang w:val="en-AU" w:eastAsia="ko-KR"/>
        </w:rPr>
      </w:pP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4.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ab/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모든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정부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서비스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시스템에서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제한적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관행의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사용을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줄이고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없애도록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한다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.</w:t>
      </w:r>
    </w:p>
    <w:p w14:paraId="3F2F1677" w14:textId="77777777" w:rsidR="00D10B27" w:rsidRPr="00B75339" w:rsidRDefault="00000000" w:rsidP="00A1468F">
      <w:pPr>
        <w:pStyle w:val="04BODYCOPY"/>
        <w:spacing w:before="40" w:after="40" w:line="240" w:lineRule="auto"/>
        <w:ind w:left="227" w:hanging="227"/>
        <w:rPr>
          <w:rFonts w:asciiTheme="minorBidi" w:hAnsiTheme="minorBidi" w:cstheme="minorBidi"/>
          <w:color w:val="auto"/>
          <w:szCs w:val="22"/>
          <w:lang w:val="en-AU" w:eastAsia="ko-KR"/>
        </w:rPr>
      </w:pP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5.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ab/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장애인의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개인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역량과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효과적인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자연적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보호장치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(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예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: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가족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및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지역사회와의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연계와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같은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비공식적인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지원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및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보호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)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를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구축한다</w:t>
      </w:r>
      <w:r w:rsidRPr="00B75339">
        <w:rPr>
          <w:rFonts w:asciiTheme="minorBidi" w:eastAsia="Malgun Gothic" w:hAnsiTheme="minorBidi" w:cstheme="minorBidi" w:hint="eastAsia"/>
          <w:color w:val="auto"/>
          <w:szCs w:val="22"/>
          <w:lang w:val="ko" w:eastAsia="ko-KR"/>
        </w:rPr>
        <w:t>.</w:t>
      </w:r>
    </w:p>
    <w:p w14:paraId="0C7DAFC5" w14:textId="77777777" w:rsidR="00D10B27" w:rsidRPr="00B75339" w:rsidRDefault="00D10B27" w:rsidP="00A1468F">
      <w:pPr>
        <w:spacing w:before="40" w:after="40" w:line="240" w:lineRule="auto"/>
        <w:rPr>
          <w:rFonts w:asciiTheme="minorBidi" w:hAnsiTheme="minorBidi"/>
          <w:lang w:eastAsia="ko-KR"/>
        </w:rPr>
      </w:pPr>
    </w:p>
    <w:p w14:paraId="4CCCD88E" w14:textId="77777777" w:rsidR="00D10B27" w:rsidRPr="00B75339" w:rsidRDefault="00000000" w:rsidP="00A1468F">
      <w:pPr>
        <w:spacing w:before="40" w:after="40" w:line="240" w:lineRule="auto"/>
        <w:rPr>
          <w:rFonts w:asciiTheme="minorBidi" w:hAnsiTheme="minorBidi"/>
          <w:lang w:eastAsia="ko-KR"/>
        </w:rPr>
      </w:pPr>
      <w:r w:rsidRPr="00B75339">
        <w:rPr>
          <w:rFonts w:asciiTheme="minorBidi" w:eastAsia="Malgun Gothic" w:hAnsiTheme="minorBidi" w:hint="eastAsia"/>
          <w:lang w:val="ko" w:eastAsia="ko-KR"/>
        </w:rPr>
        <w:t>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9: </w:t>
      </w:r>
      <w:r w:rsidRPr="00B75339">
        <w:rPr>
          <w:rFonts w:asciiTheme="minorBidi" w:eastAsia="Malgun Gothic" w:hAnsiTheme="minorBidi" w:hint="eastAsia"/>
          <w:lang w:val="ko" w:eastAsia="ko-KR"/>
        </w:rPr>
        <w:t>안전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TAP - </w:t>
      </w:r>
      <w:r w:rsidRPr="00B75339">
        <w:rPr>
          <w:rFonts w:asciiTheme="minorBidi" w:eastAsia="Malgun Gothic" w:hAnsiTheme="minorBidi" w:hint="eastAsia"/>
          <w:lang w:val="ko" w:eastAsia="ko-KR"/>
        </w:rPr>
        <w:t>정부별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행동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계획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진행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상황</w:t>
      </w:r>
    </w:p>
    <w:tbl>
      <w:tblPr>
        <w:tblW w:w="9736" w:type="dxa"/>
        <w:tblLayout w:type="fixed"/>
        <w:tblLook w:val="04A0" w:firstRow="1" w:lastRow="0" w:firstColumn="1" w:lastColumn="0" w:noHBand="0" w:noVBand="1"/>
      </w:tblPr>
      <w:tblGrid>
        <w:gridCol w:w="2122"/>
        <w:gridCol w:w="1269"/>
        <w:gridCol w:w="1269"/>
        <w:gridCol w:w="1269"/>
        <w:gridCol w:w="1269"/>
        <w:gridCol w:w="1269"/>
        <w:gridCol w:w="1269"/>
      </w:tblGrid>
      <w:tr w:rsidR="00964253" w:rsidRPr="00B75339" w14:paraId="306D4795" w14:textId="77777777" w:rsidTr="00243E2B">
        <w:trPr>
          <w:trHeight w:val="90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C9E11" w14:textId="77777777" w:rsidR="009A7249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정부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68F441" w14:textId="77777777" w:rsidR="009A7249" w:rsidRPr="00B75339" w:rsidRDefault="00000000" w:rsidP="00041A0F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완료됨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6F21AE" w14:textId="77777777" w:rsidR="009A7249" w:rsidRPr="00B75339" w:rsidRDefault="00000000" w:rsidP="00041A0F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정상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진행중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6BCF4E" w14:textId="77777777" w:rsidR="009A7249" w:rsidRPr="00B75339" w:rsidRDefault="00000000" w:rsidP="00041A0F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일부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지연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FC9491" w14:textId="77777777" w:rsidR="009A7249" w:rsidRPr="00B75339" w:rsidRDefault="00000000" w:rsidP="00041A0F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일시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중지됨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DC3F1E" w14:textId="77777777" w:rsidR="009A7249" w:rsidRPr="00B75339" w:rsidRDefault="00000000" w:rsidP="00041A0F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향후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시작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6E1D78" w14:textId="77777777" w:rsidR="009A7249" w:rsidRPr="00B75339" w:rsidRDefault="00000000" w:rsidP="00041A0F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합계</w:t>
            </w:r>
          </w:p>
        </w:tc>
      </w:tr>
      <w:tr w:rsidR="00964253" w:rsidRPr="00B75339" w14:paraId="696A07E5" w14:textId="77777777" w:rsidTr="00243E2B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FE170" w14:textId="77777777" w:rsidR="009A7249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호주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정부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87C5F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83DEC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8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C78C7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6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22F4E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D81FA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4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027F8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20</w:t>
            </w:r>
          </w:p>
        </w:tc>
      </w:tr>
      <w:tr w:rsidR="00964253" w:rsidRPr="00B75339" w14:paraId="7E734410" w14:textId="77777777" w:rsidTr="00243E2B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DBBE0" w14:textId="77777777" w:rsidR="009A7249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뉴사우스웨일즈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D587E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8A4A1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12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07993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6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4C203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3BD1E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ADB13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19</w:t>
            </w:r>
          </w:p>
        </w:tc>
      </w:tr>
      <w:tr w:rsidR="00964253" w:rsidRPr="00B75339" w14:paraId="7F6200CD" w14:textId="77777777" w:rsidTr="00243E2B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703B0" w14:textId="77777777" w:rsidR="009A7249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빅토리아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543BD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48A77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13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0EB25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9C435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8EFF6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A6783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14</w:t>
            </w:r>
          </w:p>
        </w:tc>
      </w:tr>
      <w:tr w:rsidR="00964253" w:rsidRPr="00B75339" w14:paraId="218E286D" w14:textId="77777777" w:rsidTr="00243E2B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5AE2F" w14:textId="77777777" w:rsidR="009A7249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퀸즐랜드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828B3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3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E3CF5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6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56C5A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6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AA15F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D89D6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DA5CA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16</w:t>
            </w:r>
          </w:p>
        </w:tc>
      </w:tr>
      <w:tr w:rsidR="00964253" w:rsidRPr="00B75339" w14:paraId="2E1A00F9" w14:textId="77777777" w:rsidTr="00243E2B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1A29B" w14:textId="77777777" w:rsidR="009A7249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서호주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7F94F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44635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11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6386C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F408F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C5FB5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0473E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11</w:t>
            </w:r>
          </w:p>
        </w:tc>
      </w:tr>
      <w:tr w:rsidR="00964253" w:rsidRPr="00B75339" w14:paraId="25ECB867" w14:textId="77777777" w:rsidTr="00243E2B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41611" w14:textId="77777777" w:rsidR="009A7249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남호주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F5A33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8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43011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12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4D857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C451D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2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45CA0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23FF7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23</w:t>
            </w:r>
          </w:p>
        </w:tc>
      </w:tr>
      <w:tr w:rsidR="00964253" w:rsidRPr="00B75339" w14:paraId="5242EF85" w14:textId="77777777" w:rsidTr="00243E2B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B20D0" w14:textId="77777777" w:rsidR="009A7249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태즈매니아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6736C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6E85A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7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C90C0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9D73C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30F8F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8B70B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8</w:t>
            </w:r>
          </w:p>
        </w:tc>
      </w:tr>
      <w:tr w:rsidR="00964253" w:rsidRPr="00B75339" w14:paraId="7E360F59" w14:textId="77777777" w:rsidTr="00243E2B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BA8F1" w14:textId="77777777" w:rsidR="009A7249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ACT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D0769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20351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13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5E86F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2B208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4B039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97A4F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14</w:t>
            </w:r>
          </w:p>
        </w:tc>
      </w:tr>
      <w:tr w:rsidR="00964253" w:rsidRPr="00B75339" w14:paraId="01AF0F86" w14:textId="77777777" w:rsidTr="00243E2B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7C3B0" w14:textId="77777777" w:rsidR="009A7249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노던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테리토리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B289B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18AEA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6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B0D39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711DB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4E9B4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69501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7</w:t>
            </w:r>
          </w:p>
        </w:tc>
      </w:tr>
      <w:tr w:rsidR="00964253" w:rsidRPr="00B75339" w14:paraId="6A23F469" w14:textId="77777777" w:rsidTr="00243E2B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33816" w14:textId="77777777" w:rsidR="009A7249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전국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합계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B6483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15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BA8C3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88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6435D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21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330CF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3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44FF0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5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B82C1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132</w:t>
            </w:r>
          </w:p>
        </w:tc>
      </w:tr>
    </w:tbl>
    <w:p w14:paraId="0064593C" w14:textId="77777777" w:rsidR="009A7249" w:rsidRPr="00B75339" w:rsidRDefault="009A7249" w:rsidP="00041A0F">
      <w:pPr>
        <w:spacing w:before="60" w:after="120" w:line="240" w:lineRule="auto"/>
        <w:rPr>
          <w:rFonts w:asciiTheme="minorBidi" w:eastAsia="Times New Roman" w:hAnsiTheme="minorBidi"/>
          <w:b/>
          <w:bCs/>
          <w:color w:val="000000"/>
          <w:lang w:eastAsia="ko-KR"/>
        </w:rPr>
      </w:pPr>
    </w:p>
    <w:p w14:paraId="54F1002E" w14:textId="77777777" w:rsidR="003941D4" w:rsidRDefault="003941D4">
      <w:pPr>
        <w:rPr>
          <w:rFonts w:asciiTheme="minorBidi" w:eastAsia="Malgun Gothic" w:hAnsiTheme="minorBidi"/>
          <w:lang w:val="ko" w:eastAsia="ko-KR"/>
        </w:rPr>
      </w:pPr>
      <w:r>
        <w:rPr>
          <w:rFonts w:asciiTheme="minorBidi" w:eastAsia="Malgun Gothic" w:hAnsiTheme="minorBidi"/>
          <w:lang w:val="ko" w:eastAsia="ko-KR"/>
        </w:rPr>
        <w:br w:type="page"/>
      </w:r>
    </w:p>
    <w:p w14:paraId="24BFF44B" w14:textId="0A0DF808" w:rsidR="00D10B27" w:rsidRPr="00B75339" w:rsidRDefault="00000000" w:rsidP="00041A0F">
      <w:pPr>
        <w:spacing w:before="60" w:after="120" w:line="240" w:lineRule="auto"/>
        <w:rPr>
          <w:rFonts w:asciiTheme="minorBidi" w:hAnsiTheme="minorBidi"/>
          <w:lang w:eastAsia="ko-KR"/>
        </w:rPr>
      </w:pPr>
      <w:r w:rsidRPr="00B75339">
        <w:rPr>
          <w:rFonts w:asciiTheme="minorBidi" w:eastAsia="Malgun Gothic" w:hAnsiTheme="minorBidi" w:hint="eastAsia"/>
          <w:lang w:val="ko" w:eastAsia="ko-KR"/>
        </w:rPr>
        <w:lastRenderedPageBreak/>
        <w:t>차트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9: </w:t>
      </w:r>
      <w:r w:rsidRPr="00B75339">
        <w:rPr>
          <w:rFonts w:asciiTheme="minorBidi" w:eastAsia="Malgun Gothic" w:hAnsiTheme="minorBidi" w:hint="eastAsia"/>
          <w:lang w:val="ko" w:eastAsia="ko-KR"/>
        </w:rPr>
        <w:t>안전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TAP - </w:t>
      </w:r>
      <w:r w:rsidRPr="00B75339">
        <w:rPr>
          <w:rFonts w:asciiTheme="minorBidi" w:eastAsia="Malgun Gothic" w:hAnsiTheme="minorBidi" w:hint="eastAsia"/>
          <w:lang w:val="ko" w:eastAsia="ko-KR"/>
        </w:rPr>
        <w:t>정부별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행동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계획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진행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상황</w:t>
      </w:r>
    </w:p>
    <w:p w14:paraId="730B9C23" w14:textId="2D2BE2DC" w:rsidR="00893E0D" w:rsidRPr="00B75339" w:rsidRDefault="00A1468F" w:rsidP="00041A0F">
      <w:pPr>
        <w:spacing w:before="60" w:after="120" w:line="240" w:lineRule="auto"/>
        <w:rPr>
          <w:rFonts w:asciiTheme="minorBidi" w:hAnsiTheme="minorBidi"/>
          <w:lang w:eastAsia="ko-KR"/>
        </w:rPr>
      </w:pP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859968" behindDoc="0" locked="0" layoutInCell="1" allowOverlap="1" wp14:anchorId="498D2AC8" wp14:editId="5CFB03F9">
                <wp:simplePos x="0" y="0"/>
                <wp:positionH relativeFrom="column">
                  <wp:posOffset>1962150</wp:posOffset>
                </wp:positionH>
                <wp:positionV relativeFrom="paragraph">
                  <wp:posOffset>2686685</wp:posOffset>
                </wp:positionV>
                <wp:extent cx="605790" cy="195580"/>
                <wp:effectExtent l="0" t="0" r="3810" b="0"/>
                <wp:wrapNone/>
                <wp:docPr id="257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" cy="1955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4F161" w14:textId="77777777" w:rsidR="00265C5E" w:rsidRPr="00235A43" w:rsidRDefault="00000000" w:rsidP="00265C5E">
                            <w:pPr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235A43"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완료됨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D2AC8" id="Text Box 257" o:spid="_x0000_s1124" type="#_x0000_t202" style="position:absolute;margin-left:154.5pt;margin-top:211.55pt;width:47.7pt;height:15.4pt;z-index:251859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" fillcolor="white [3212]" stroked="f">
                <v:textbox inset="0,0,0,0">
                  <w:txbxContent>
                    <w:p w14:paraId="3414F161" w14:textId="77777777" w:rsidR="00265C5E" w:rsidRPr="00235A43" w:rsidRDefault="00000000" w:rsidP="00265C5E">
                      <w:pPr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 w:rsidRPr="00235A43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완료됨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864064" behindDoc="0" locked="0" layoutInCell="1" allowOverlap="1" wp14:anchorId="70F492A0" wp14:editId="28C65D6E">
                <wp:simplePos x="0" y="0"/>
                <wp:positionH relativeFrom="column">
                  <wp:posOffset>3297555</wp:posOffset>
                </wp:positionH>
                <wp:positionV relativeFrom="paragraph">
                  <wp:posOffset>2686685</wp:posOffset>
                </wp:positionV>
                <wp:extent cx="643890" cy="206375"/>
                <wp:effectExtent l="0" t="0" r="3810" b="3175"/>
                <wp:wrapNone/>
                <wp:docPr id="259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206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AF2D68" w14:textId="77777777" w:rsidR="00265C5E" w:rsidRPr="00235A43" w:rsidRDefault="00000000" w:rsidP="00265C5E">
                            <w:pPr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235A43"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일부 지연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492A0" id="Text Box 259" o:spid="_x0000_s1125" type="#_x0000_t202" style="position:absolute;margin-left:259.65pt;margin-top:211.55pt;width:50.7pt;height:16.25pt;z-index:251864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" fillcolor="white [3212]" stroked="f">
                <v:textbox inset="0,0,0,0">
                  <w:txbxContent>
                    <w:p w14:paraId="3DAF2D68" w14:textId="77777777" w:rsidR="00265C5E" w:rsidRPr="00235A43" w:rsidRDefault="00000000" w:rsidP="00265C5E">
                      <w:pPr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 w:rsidRPr="00235A43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일부</w:t>
                      </w:r>
                      <w:proofErr w:type="spellEnd"/>
                      <w:r w:rsidRPr="00235A43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 xml:space="preserve"> </w:t>
                      </w:r>
                      <w:proofErr w:type="spellStart"/>
                      <w:r w:rsidRPr="00235A43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지연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868160" behindDoc="0" locked="0" layoutInCell="1" allowOverlap="1" wp14:anchorId="5EAA7CB4" wp14:editId="320FF212">
                <wp:simplePos x="0" y="0"/>
                <wp:positionH relativeFrom="column">
                  <wp:posOffset>4683760</wp:posOffset>
                </wp:positionH>
                <wp:positionV relativeFrom="paragraph">
                  <wp:posOffset>2686685</wp:posOffset>
                </wp:positionV>
                <wp:extent cx="1005840" cy="188595"/>
                <wp:effectExtent l="0" t="0" r="3810" b="1905"/>
                <wp:wrapNone/>
                <wp:docPr id="261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" cy="1885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A90164" w14:textId="77777777" w:rsidR="00265C5E" w:rsidRPr="00235A43" w:rsidRDefault="00000000" w:rsidP="00265C5E">
                            <w:pPr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235A43"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향후 시작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A7CB4" id="Text Box 261" o:spid="_x0000_s1126" type="#_x0000_t202" style="position:absolute;margin-left:368.8pt;margin-top:211.55pt;width:79.2pt;height:14.85pt;z-index:251868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" fillcolor="white [3212]" stroked="f">
                <v:textbox inset="0,0,0,0">
                  <w:txbxContent>
                    <w:p w14:paraId="73A90164" w14:textId="77777777" w:rsidR="00265C5E" w:rsidRPr="00235A43" w:rsidRDefault="00000000" w:rsidP="00265C5E">
                      <w:pPr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 w:rsidRPr="00235A43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향후</w:t>
                      </w:r>
                      <w:proofErr w:type="spellEnd"/>
                      <w:r w:rsidRPr="00235A43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 xml:space="preserve"> </w:t>
                      </w:r>
                      <w:proofErr w:type="spellStart"/>
                      <w:r w:rsidRPr="00235A43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시작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862016" behindDoc="0" locked="0" layoutInCell="1" allowOverlap="1" wp14:anchorId="218EE69C" wp14:editId="5A094E5B">
                <wp:simplePos x="0" y="0"/>
                <wp:positionH relativeFrom="column">
                  <wp:posOffset>2696210</wp:posOffset>
                </wp:positionH>
                <wp:positionV relativeFrom="paragraph">
                  <wp:posOffset>2687955</wp:posOffset>
                </wp:positionV>
                <wp:extent cx="461010" cy="391795"/>
                <wp:effectExtent l="0" t="0" r="0" b="8255"/>
                <wp:wrapNone/>
                <wp:docPr id="258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" cy="3917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A1D753" w14:textId="77777777" w:rsidR="00265C5E" w:rsidRPr="00235A43" w:rsidRDefault="00000000" w:rsidP="00265C5E">
                            <w:pPr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235A43"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정상 진행중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EE69C" id="Text Box 258" o:spid="_x0000_s1127" type="#_x0000_t202" style="position:absolute;margin-left:212.3pt;margin-top:211.65pt;width:36.3pt;height:30.85pt;z-index:251862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" fillcolor="white [3212]" stroked="f">
                <v:textbox inset="0,0,0,0">
                  <w:txbxContent>
                    <w:p w14:paraId="04A1D753" w14:textId="77777777" w:rsidR="00265C5E" w:rsidRPr="00235A43" w:rsidRDefault="00000000" w:rsidP="00265C5E">
                      <w:pPr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 w:rsidRPr="00235A43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정상</w:t>
                      </w:r>
                      <w:proofErr w:type="spellEnd"/>
                      <w:r w:rsidRPr="00235A43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 xml:space="preserve"> </w:t>
                      </w:r>
                      <w:proofErr w:type="spellStart"/>
                      <w:r w:rsidRPr="00235A43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진행중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866112" behindDoc="0" locked="0" layoutInCell="1" allowOverlap="1" wp14:anchorId="193515DD" wp14:editId="0938906D">
                <wp:simplePos x="0" y="0"/>
                <wp:positionH relativeFrom="margin">
                  <wp:posOffset>4115435</wp:posOffset>
                </wp:positionH>
                <wp:positionV relativeFrom="paragraph">
                  <wp:posOffset>2688234</wp:posOffset>
                </wp:positionV>
                <wp:extent cx="441960" cy="433705"/>
                <wp:effectExtent l="0" t="0" r="0" b="4445"/>
                <wp:wrapNone/>
                <wp:docPr id="260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4337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9582FA" w14:textId="77777777" w:rsidR="00265C5E" w:rsidRPr="00235A43" w:rsidRDefault="00000000" w:rsidP="00265C5E">
                            <w:pPr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235A43"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일시 중지됨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515DD" id="Text Box 260" o:spid="_x0000_s1128" type="#_x0000_t202" style="position:absolute;margin-left:324.05pt;margin-top:211.65pt;width:34.8pt;height:34.15pt;z-index:251866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" fillcolor="white [3212]" stroked="f">
                <v:textbox inset="0,0,0,0">
                  <w:txbxContent>
                    <w:p w14:paraId="709582FA" w14:textId="77777777" w:rsidR="00265C5E" w:rsidRPr="00235A43" w:rsidRDefault="00000000" w:rsidP="00265C5E">
                      <w:pPr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 w:rsidRPr="00235A43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일시</w:t>
                      </w:r>
                      <w:proofErr w:type="spellEnd"/>
                      <w:r w:rsidRPr="00235A43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 xml:space="preserve"> </w:t>
                      </w:r>
                      <w:proofErr w:type="spellStart"/>
                      <w:r w:rsidRPr="00235A43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중지됨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882496" behindDoc="0" locked="0" layoutInCell="1" allowOverlap="1" wp14:anchorId="7B621CB9" wp14:editId="30354D34">
                <wp:simplePos x="0" y="0"/>
                <wp:positionH relativeFrom="column">
                  <wp:posOffset>-283323</wp:posOffset>
                </wp:positionH>
                <wp:positionV relativeFrom="paragraph">
                  <wp:posOffset>1782903</wp:posOffset>
                </wp:positionV>
                <wp:extent cx="770169" cy="188595"/>
                <wp:effectExtent l="0" t="0" r="0" b="1905"/>
                <wp:wrapNone/>
                <wp:docPr id="268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169" cy="1885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D31196" w14:textId="77777777" w:rsidR="00265C5E" w:rsidRPr="00235A43" w:rsidRDefault="00000000" w:rsidP="00265C5E">
                            <w:pPr>
                              <w:jc w:val="right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태즈매니아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21CB9" id="Text Box 268" o:spid="_x0000_s1129" type="#_x0000_t202" style="position:absolute;margin-left:-22.3pt;margin-top:140.4pt;width:60.65pt;height:14.85pt;z-index:251882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" fillcolor="white [3212]" stroked="f">
                <v:textbox inset="0,0,0,0">
                  <w:txbxContent>
                    <w:p w14:paraId="12D31196" w14:textId="77777777" w:rsidR="00265C5E" w:rsidRPr="00235A43" w:rsidRDefault="00000000" w:rsidP="00265C5E">
                      <w:pPr>
                        <w:jc w:val="right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태즈매니아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876352" behindDoc="0" locked="0" layoutInCell="1" allowOverlap="1" wp14:anchorId="27A85E35" wp14:editId="07DF9737">
                <wp:simplePos x="0" y="0"/>
                <wp:positionH relativeFrom="column">
                  <wp:posOffset>41483</wp:posOffset>
                </wp:positionH>
                <wp:positionV relativeFrom="paragraph">
                  <wp:posOffset>1154474</wp:posOffset>
                </wp:positionV>
                <wp:extent cx="444601" cy="210185"/>
                <wp:effectExtent l="0" t="0" r="0" b="0"/>
                <wp:wrapNone/>
                <wp:docPr id="265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601" cy="2101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F9B228" w14:textId="77777777" w:rsidR="00265C5E" w:rsidRPr="00235A43" w:rsidRDefault="00000000" w:rsidP="00265C5E">
                            <w:pPr>
                              <w:jc w:val="right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퀸즐랜드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85E35" id="Text Box 265" o:spid="_x0000_s1130" type="#_x0000_t202" style="position:absolute;margin-left:3.25pt;margin-top:90.9pt;width:35pt;height:16.55pt;z-index:251876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" fillcolor="white [3212]" stroked="f">
                <v:textbox inset="0,0,0,0">
                  <w:txbxContent>
                    <w:p w14:paraId="42F9B228" w14:textId="77777777" w:rsidR="00265C5E" w:rsidRPr="00235A43" w:rsidRDefault="00000000" w:rsidP="00265C5E">
                      <w:pPr>
                        <w:jc w:val="right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퀸즐랜드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872256" behindDoc="0" locked="0" layoutInCell="1" allowOverlap="1" wp14:anchorId="0D44EF4E" wp14:editId="27B8CBDC">
                <wp:simplePos x="0" y="0"/>
                <wp:positionH relativeFrom="column">
                  <wp:posOffset>-421012</wp:posOffset>
                </wp:positionH>
                <wp:positionV relativeFrom="paragraph">
                  <wp:posOffset>720222</wp:posOffset>
                </wp:positionV>
                <wp:extent cx="900035" cy="191770"/>
                <wp:effectExtent l="0" t="0" r="0" b="0"/>
                <wp:wrapNone/>
                <wp:docPr id="263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35" cy="1917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ACFE11" w14:textId="77777777" w:rsidR="00265C5E" w:rsidRPr="00235A43" w:rsidRDefault="00000000" w:rsidP="00265C5E">
                            <w:pPr>
                              <w:jc w:val="right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뉴사우스웨일즈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4EF4E" id="Text Box 263" o:spid="_x0000_s1131" type="#_x0000_t202" style="position:absolute;margin-left:-33.15pt;margin-top:56.7pt;width:70.85pt;height:15.1pt;z-index:251872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" fillcolor="white [3212]" stroked="f">
                <v:textbox inset="0,0,0,0">
                  <w:txbxContent>
                    <w:p w14:paraId="48ACFE11" w14:textId="77777777" w:rsidR="00265C5E" w:rsidRPr="00235A43" w:rsidRDefault="00000000" w:rsidP="00265C5E">
                      <w:pPr>
                        <w:jc w:val="right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뉴사우스웨일즈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870208" behindDoc="0" locked="0" layoutInCell="1" allowOverlap="1" wp14:anchorId="34E77D3B" wp14:editId="77717735">
                <wp:simplePos x="0" y="0"/>
                <wp:positionH relativeFrom="margin">
                  <wp:posOffset>-509275</wp:posOffset>
                </wp:positionH>
                <wp:positionV relativeFrom="paragraph">
                  <wp:posOffset>515453</wp:posOffset>
                </wp:positionV>
                <wp:extent cx="987435" cy="184785"/>
                <wp:effectExtent l="0" t="0" r="3175" b="5715"/>
                <wp:wrapNone/>
                <wp:docPr id="262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435" cy="1847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C9CB23" w14:textId="77777777" w:rsidR="00265C5E" w:rsidRPr="00235A43" w:rsidRDefault="00000000" w:rsidP="00265C5E">
                            <w:pPr>
                              <w:jc w:val="right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235A43"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호주 정부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77D3B" id="Text Box 262" o:spid="_x0000_s1132" type="#_x0000_t202" style="position:absolute;margin-left:-40.1pt;margin-top:40.6pt;width:77.75pt;height:14.55pt;z-index:251870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" fillcolor="white [3212]" stroked="f">
                <v:textbox inset="0,0,0,0">
                  <w:txbxContent>
                    <w:p w14:paraId="01C9CB23" w14:textId="77777777" w:rsidR="00265C5E" w:rsidRPr="00235A43" w:rsidRDefault="00000000" w:rsidP="00265C5E">
                      <w:pPr>
                        <w:jc w:val="right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 w:rsidRPr="00235A43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호주</w:t>
                      </w:r>
                      <w:proofErr w:type="spellEnd"/>
                      <w:r w:rsidRPr="00235A43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 xml:space="preserve"> </w:t>
                      </w:r>
                      <w:proofErr w:type="spellStart"/>
                      <w:r w:rsidRPr="00235A43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정부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856896" behindDoc="0" locked="0" layoutInCell="1" allowOverlap="1" wp14:anchorId="2D15D09E" wp14:editId="56F7269C">
                <wp:simplePos x="0" y="0"/>
                <wp:positionH relativeFrom="column">
                  <wp:posOffset>634457</wp:posOffset>
                </wp:positionH>
                <wp:positionV relativeFrom="paragraph">
                  <wp:posOffset>63568</wp:posOffset>
                </wp:positionV>
                <wp:extent cx="5591175" cy="366738"/>
                <wp:effectExtent l="0" t="0" r="9525" b="0"/>
                <wp:wrapNone/>
                <wp:docPr id="2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3667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383F5" w14:textId="1382EFC2" w:rsidR="00265C5E" w:rsidRPr="00235A43" w:rsidRDefault="00A1468F" w:rsidP="00265C5E">
                            <w:pPr>
                              <w:jc w:val="center"/>
                              <w:rPr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A1468F">
                              <w:rPr>
                                <w:rFonts w:ascii="Malgun Gothic" w:eastAsia="Malgun Gothic" w:hAnsi="Malgun Gothic" w:cs="Malgun Gothic" w:hint="eastAsia"/>
                                <w:color w:val="595959" w:themeColor="text1" w:themeTint="A6"/>
                                <w:sz w:val="24"/>
                                <w:szCs w:val="24"/>
                                <w:lang w:val="ko"/>
                              </w:rPr>
                              <w:t>안전 TAP - 정부별 행동 계획 진행 상황</w:t>
                            </w:r>
                          </w:p>
                        </w:txbxContent>
                      </wps:txbx>
                      <wps:bodyPr rot="0" vert="horz" wrap="square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5D09E" id="_x0000_s1133" type="#_x0000_t202" style="position:absolute;margin-left:49.95pt;margin-top:5pt;width:440.25pt;height:28.9pt;z-index:251856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" fillcolor="white [3212]" stroked="f">
                <v:textbox>
                  <w:txbxContent>
                    <w:p w14:paraId="78C383F5" w14:textId="1382EFC2" w:rsidR="00265C5E" w:rsidRPr="00235A43" w:rsidRDefault="00A1468F" w:rsidP="00265C5E">
                      <w:pPr>
                        <w:jc w:val="center"/>
                        <w:rPr>
                          <w:color w:val="595959" w:themeColor="text1" w:themeTint="A6"/>
                          <w:sz w:val="24"/>
                          <w:szCs w:val="24"/>
                        </w:rPr>
                      </w:pPr>
                      <w:proofErr w:type="spellStart"/>
                      <w:r w:rsidRPr="00A1468F">
                        <w:rPr>
                          <w:rFonts w:ascii="Malgun Gothic" w:eastAsia="Malgun Gothic" w:hAnsi="Malgun Gothic" w:cs="Malgun Gothic" w:hint="eastAsia"/>
                          <w:color w:val="595959" w:themeColor="text1" w:themeTint="A6"/>
                          <w:sz w:val="24"/>
                          <w:szCs w:val="24"/>
                          <w:lang w:val="ko"/>
                        </w:rPr>
                        <w:t>안전</w:t>
                      </w:r>
                      <w:proofErr w:type="spellEnd"/>
                      <w:r w:rsidRPr="00A1468F">
                        <w:rPr>
                          <w:rFonts w:ascii="Malgun Gothic" w:eastAsia="Malgun Gothic" w:hAnsi="Malgun Gothic" w:cs="Malgun Gothic" w:hint="eastAsia"/>
                          <w:color w:val="595959" w:themeColor="text1" w:themeTint="A6"/>
                          <w:sz w:val="24"/>
                          <w:szCs w:val="24"/>
                          <w:lang w:val="ko"/>
                        </w:rPr>
                        <w:t xml:space="preserve"> TAP - </w:t>
                      </w:r>
                      <w:proofErr w:type="spellStart"/>
                      <w:r w:rsidRPr="00A1468F">
                        <w:rPr>
                          <w:rFonts w:ascii="Malgun Gothic" w:eastAsia="Malgun Gothic" w:hAnsi="Malgun Gothic" w:cs="Malgun Gothic" w:hint="eastAsia"/>
                          <w:color w:val="595959" w:themeColor="text1" w:themeTint="A6"/>
                          <w:sz w:val="24"/>
                          <w:szCs w:val="24"/>
                          <w:lang w:val="ko"/>
                        </w:rPr>
                        <w:t>정부별</w:t>
                      </w:r>
                      <w:proofErr w:type="spellEnd"/>
                      <w:r w:rsidRPr="00A1468F">
                        <w:rPr>
                          <w:rFonts w:ascii="Malgun Gothic" w:eastAsia="Malgun Gothic" w:hAnsi="Malgun Gothic" w:cs="Malgun Gothic" w:hint="eastAsia"/>
                          <w:color w:val="595959" w:themeColor="text1" w:themeTint="A6"/>
                          <w:sz w:val="24"/>
                          <w:szCs w:val="24"/>
                          <w:lang w:val="ko"/>
                        </w:rPr>
                        <w:t xml:space="preserve"> </w:t>
                      </w:r>
                      <w:proofErr w:type="spellStart"/>
                      <w:r w:rsidRPr="00A1468F">
                        <w:rPr>
                          <w:rFonts w:ascii="Malgun Gothic" w:eastAsia="Malgun Gothic" w:hAnsi="Malgun Gothic" w:cs="Malgun Gothic" w:hint="eastAsia"/>
                          <w:color w:val="595959" w:themeColor="text1" w:themeTint="A6"/>
                          <w:sz w:val="24"/>
                          <w:szCs w:val="24"/>
                          <w:lang w:val="ko"/>
                        </w:rPr>
                        <w:t>행동</w:t>
                      </w:r>
                      <w:proofErr w:type="spellEnd"/>
                      <w:r w:rsidRPr="00A1468F">
                        <w:rPr>
                          <w:rFonts w:ascii="Malgun Gothic" w:eastAsia="Malgun Gothic" w:hAnsi="Malgun Gothic" w:cs="Malgun Gothic" w:hint="eastAsia"/>
                          <w:color w:val="595959" w:themeColor="text1" w:themeTint="A6"/>
                          <w:sz w:val="24"/>
                          <w:szCs w:val="24"/>
                          <w:lang w:val="ko"/>
                        </w:rPr>
                        <w:t xml:space="preserve"> </w:t>
                      </w:r>
                      <w:proofErr w:type="spellStart"/>
                      <w:r w:rsidRPr="00A1468F">
                        <w:rPr>
                          <w:rFonts w:ascii="Malgun Gothic" w:eastAsia="Malgun Gothic" w:hAnsi="Malgun Gothic" w:cs="Malgun Gothic" w:hint="eastAsia"/>
                          <w:color w:val="595959" w:themeColor="text1" w:themeTint="A6"/>
                          <w:sz w:val="24"/>
                          <w:szCs w:val="24"/>
                          <w:lang w:val="ko"/>
                        </w:rPr>
                        <w:t>계획</w:t>
                      </w:r>
                      <w:proofErr w:type="spellEnd"/>
                      <w:r w:rsidRPr="00A1468F">
                        <w:rPr>
                          <w:rFonts w:ascii="Malgun Gothic" w:eastAsia="Malgun Gothic" w:hAnsi="Malgun Gothic" w:cs="Malgun Gothic" w:hint="eastAsia"/>
                          <w:color w:val="595959" w:themeColor="text1" w:themeTint="A6"/>
                          <w:sz w:val="24"/>
                          <w:szCs w:val="24"/>
                          <w:lang w:val="ko"/>
                        </w:rPr>
                        <w:t xml:space="preserve"> </w:t>
                      </w:r>
                      <w:proofErr w:type="spellStart"/>
                      <w:r w:rsidRPr="00A1468F">
                        <w:rPr>
                          <w:rFonts w:ascii="Malgun Gothic" w:eastAsia="Malgun Gothic" w:hAnsi="Malgun Gothic" w:cs="Malgun Gothic" w:hint="eastAsia"/>
                          <w:color w:val="595959" w:themeColor="text1" w:themeTint="A6"/>
                          <w:sz w:val="24"/>
                          <w:szCs w:val="24"/>
                          <w:lang w:val="ko"/>
                        </w:rPr>
                        <w:t>진행</w:t>
                      </w:r>
                      <w:proofErr w:type="spellEnd"/>
                      <w:r w:rsidRPr="00A1468F">
                        <w:rPr>
                          <w:rFonts w:ascii="Malgun Gothic" w:eastAsia="Malgun Gothic" w:hAnsi="Malgun Gothic" w:cs="Malgun Gothic" w:hint="eastAsia"/>
                          <w:color w:val="595959" w:themeColor="text1" w:themeTint="A6"/>
                          <w:sz w:val="24"/>
                          <w:szCs w:val="24"/>
                          <w:lang w:val="ko"/>
                        </w:rPr>
                        <w:t xml:space="preserve"> </w:t>
                      </w:r>
                      <w:proofErr w:type="spellStart"/>
                      <w:r w:rsidRPr="00A1468F">
                        <w:rPr>
                          <w:rFonts w:ascii="Malgun Gothic" w:eastAsia="Malgun Gothic" w:hAnsi="Malgun Gothic" w:cs="Malgun Gothic" w:hint="eastAsia"/>
                          <w:color w:val="595959" w:themeColor="text1" w:themeTint="A6"/>
                          <w:sz w:val="24"/>
                          <w:szCs w:val="24"/>
                          <w:lang w:val="ko"/>
                        </w:rPr>
                        <w:t>상황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874304" behindDoc="0" locked="0" layoutInCell="1" allowOverlap="1" wp14:anchorId="10E4F590" wp14:editId="62912056">
                <wp:simplePos x="0" y="0"/>
                <wp:positionH relativeFrom="column">
                  <wp:posOffset>69215</wp:posOffset>
                </wp:positionH>
                <wp:positionV relativeFrom="paragraph">
                  <wp:posOffset>941668</wp:posOffset>
                </wp:positionV>
                <wp:extent cx="424180" cy="210185"/>
                <wp:effectExtent l="0" t="0" r="0" b="0"/>
                <wp:wrapNone/>
                <wp:docPr id="264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180" cy="2101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4B12A9" w14:textId="77777777" w:rsidR="00265C5E" w:rsidRPr="00235A43" w:rsidRDefault="00000000" w:rsidP="00265C5E">
                            <w:pPr>
                              <w:jc w:val="right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빅토리아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4F590" id="Text Box 264" o:spid="_x0000_s1134" type="#_x0000_t202" style="position:absolute;margin-left:5.45pt;margin-top:74.15pt;width:33.4pt;height:16.55pt;z-index:251874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" fillcolor="white [3212]" stroked="f">
                <v:textbox inset="0,0,0,0">
                  <w:txbxContent>
                    <w:p w14:paraId="414B12A9" w14:textId="77777777" w:rsidR="00265C5E" w:rsidRPr="00235A43" w:rsidRDefault="00000000" w:rsidP="00265C5E">
                      <w:pPr>
                        <w:jc w:val="right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빅토리아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878400" behindDoc="0" locked="0" layoutInCell="1" allowOverlap="1" wp14:anchorId="18A30B0D" wp14:editId="74927222">
                <wp:simplePos x="0" y="0"/>
                <wp:positionH relativeFrom="column">
                  <wp:posOffset>67945</wp:posOffset>
                </wp:positionH>
                <wp:positionV relativeFrom="paragraph">
                  <wp:posOffset>1362187</wp:posOffset>
                </wp:positionV>
                <wp:extent cx="409575" cy="199390"/>
                <wp:effectExtent l="0" t="0" r="9525" b="0"/>
                <wp:wrapNone/>
                <wp:docPr id="266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993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4F55A1" w14:textId="77777777" w:rsidR="00265C5E" w:rsidRPr="00235A43" w:rsidRDefault="00000000" w:rsidP="00265C5E">
                            <w:pPr>
                              <w:jc w:val="right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서호주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30B0D" id="Text Box 266" o:spid="_x0000_s1135" type="#_x0000_t202" style="position:absolute;margin-left:5.35pt;margin-top:107.25pt;width:32.25pt;height:15.7pt;z-index:251878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" fillcolor="white [3212]" stroked="f">
                <v:textbox inset="0,0,0,0">
                  <w:txbxContent>
                    <w:p w14:paraId="784F55A1" w14:textId="77777777" w:rsidR="00265C5E" w:rsidRPr="00235A43" w:rsidRDefault="00000000" w:rsidP="00265C5E">
                      <w:pPr>
                        <w:jc w:val="right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서호주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880448" behindDoc="0" locked="0" layoutInCell="1" allowOverlap="1" wp14:anchorId="09FF1DC1" wp14:editId="31317BF6">
                <wp:simplePos x="0" y="0"/>
                <wp:positionH relativeFrom="column">
                  <wp:posOffset>40005</wp:posOffset>
                </wp:positionH>
                <wp:positionV relativeFrom="paragraph">
                  <wp:posOffset>1562698</wp:posOffset>
                </wp:positionV>
                <wp:extent cx="441960" cy="210185"/>
                <wp:effectExtent l="0" t="0" r="2540" b="0"/>
                <wp:wrapNone/>
                <wp:docPr id="267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2101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5A78D4" w14:textId="77777777" w:rsidR="00265C5E" w:rsidRPr="00235A43" w:rsidRDefault="00000000" w:rsidP="00265C5E">
                            <w:pPr>
                              <w:jc w:val="right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남호주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F1DC1" id="Text Box 267" o:spid="_x0000_s1136" type="#_x0000_t202" style="position:absolute;margin-left:3.15pt;margin-top:123.05pt;width:34.8pt;height:16.55pt;z-index:251880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" fillcolor="white [3212]" stroked="f">
                <v:textbox inset="0,0,0,0">
                  <w:txbxContent>
                    <w:p w14:paraId="6E5A78D4" w14:textId="77777777" w:rsidR="00265C5E" w:rsidRPr="00235A43" w:rsidRDefault="00000000" w:rsidP="00265C5E">
                      <w:pPr>
                        <w:jc w:val="right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남호주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883520" behindDoc="0" locked="0" layoutInCell="1" allowOverlap="1" wp14:anchorId="3600AB1A" wp14:editId="526D5EB6">
                <wp:simplePos x="0" y="0"/>
                <wp:positionH relativeFrom="column">
                  <wp:posOffset>44487</wp:posOffset>
                </wp:positionH>
                <wp:positionV relativeFrom="paragraph">
                  <wp:posOffset>2001520</wp:posOffset>
                </wp:positionV>
                <wp:extent cx="438785" cy="199390"/>
                <wp:effectExtent l="0" t="0" r="0" b="0"/>
                <wp:wrapNone/>
                <wp:docPr id="269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85" cy="1993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DE4E69" w14:textId="77777777" w:rsidR="00265C5E" w:rsidRPr="00235A43" w:rsidRDefault="00000000" w:rsidP="00265C5E">
                            <w:pPr>
                              <w:jc w:val="right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ACT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0AB1A" id="Text Box 269" o:spid="_x0000_s1137" type="#_x0000_t202" style="position:absolute;margin-left:3.5pt;margin-top:157.6pt;width:34.55pt;height:15.7pt;z-index:251883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" fillcolor="white [3212]" stroked="f">
                <v:textbox inset="0,0,0,0">
                  <w:txbxContent>
                    <w:p w14:paraId="79DE4E69" w14:textId="77777777" w:rsidR="00265C5E" w:rsidRPr="00235A43" w:rsidRDefault="00000000" w:rsidP="00265C5E">
                      <w:pPr>
                        <w:jc w:val="right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r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ACT</w:t>
                      </w:r>
                    </w:p>
                  </w:txbxContent>
                </v:textbox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886592" behindDoc="0" locked="0" layoutInCell="1" allowOverlap="1" wp14:anchorId="676BDB42" wp14:editId="48D75DDC">
                <wp:simplePos x="0" y="0"/>
                <wp:positionH relativeFrom="column">
                  <wp:posOffset>43815</wp:posOffset>
                </wp:positionH>
                <wp:positionV relativeFrom="paragraph">
                  <wp:posOffset>2216113</wp:posOffset>
                </wp:positionV>
                <wp:extent cx="438785" cy="203200"/>
                <wp:effectExtent l="0" t="0" r="0" b="6350"/>
                <wp:wrapNone/>
                <wp:docPr id="270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85" cy="203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9316E" w14:textId="77777777" w:rsidR="00265C5E" w:rsidRPr="00235A43" w:rsidRDefault="00000000" w:rsidP="00265C5E">
                            <w:pPr>
                              <w:jc w:val="right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노던 테리토리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BDB42" id="Text Box 270" o:spid="_x0000_s1138" type="#_x0000_t202" style="position:absolute;margin-left:3.45pt;margin-top:174.5pt;width:34.55pt;height:16pt;z-index:251886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" fillcolor="white [3212]" stroked="f">
                <v:textbox inset="0,0,0,0">
                  <w:txbxContent>
                    <w:p w14:paraId="36D9316E" w14:textId="77777777" w:rsidR="00265C5E" w:rsidRPr="00235A43" w:rsidRDefault="00000000" w:rsidP="00265C5E">
                      <w:pPr>
                        <w:jc w:val="right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노던</w:t>
                      </w:r>
                      <w:proofErr w:type="spellEnd"/>
                      <w:r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테리토리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93E0D" w:rsidRPr="00B75339">
        <w:rPr>
          <w:rFonts w:asciiTheme="minorBidi" w:hAnsiTheme="minorBidi" w:hint="eastAsia"/>
          <w:noProof/>
          <w:lang w:eastAsia="ko-KR"/>
        </w:rPr>
        <w:drawing>
          <wp:inline distT="0" distB="0" distL="0" distR="0" wp14:anchorId="21FFFCD5" wp14:editId="4704FB34">
            <wp:extent cx="7071995" cy="2969260"/>
            <wp:effectExtent l="0" t="0" r="0" b="2540"/>
            <wp:docPr id="21" name="Picture 21" descr="15 페이지의 표 9에 있는 관할 구역별 안전 TAP 진행 상황을 시각적으로 보여주는 막대 그래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15 페이지의 표 9에 있는 관할 구역별 안전 TAP 진행 상황을 시각적으로 보여주는 막대 그래프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995" cy="296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71F077" w14:textId="77777777" w:rsidR="00893E0D" w:rsidRPr="00B75339" w:rsidRDefault="00893E0D" w:rsidP="00041A0F">
      <w:pPr>
        <w:spacing w:before="60" w:after="120" w:line="240" w:lineRule="auto"/>
        <w:rPr>
          <w:rFonts w:asciiTheme="minorBidi" w:hAnsiTheme="minorBidi"/>
          <w:lang w:eastAsia="ko-KR"/>
        </w:rPr>
      </w:pPr>
    </w:p>
    <w:p w14:paraId="7122C18C" w14:textId="77777777" w:rsidR="00D10B27" w:rsidRPr="00B75339" w:rsidRDefault="00000000" w:rsidP="00041A0F">
      <w:pPr>
        <w:spacing w:before="60" w:after="120" w:line="240" w:lineRule="auto"/>
        <w:rPr>
          <w:rFonts w:asciiTheme="minorBidi" w:hAnsiTheme="minorBidi"/>
          <w:lang w:eastAsia="ko-KR"/>
        </w:rPr>
      </w:pPr>
      <w:r w:rsidRPr="00B75339">
        <w:rPr>
          <w:rFonts w:asciiTheme="minorBidi" w:eastAsia="Malgun Gothic" w:hAnsiTheme="minorBidi" w:hint="eastAsia"/>
          <w:lang w:val="ko" w:eastAsia="ko-KR"/>
        </w:rPr>
        <w:t>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10: </w:t>
      </w:r>
      <w:r w:rsidRPr="00B75339">
        <w:rPr>
          <w:rFonts w:asciiTheme="minorBidi" w:eastAsia="Malgun Gothic" w:hAnsiTheme="minorBidi" w:hint="eastAsia"/>
          <w:lang w:val="ko" w:eastAsia="ko-KR"/>
        </w:rPr>
        <w:t>안전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TAP - </w:t>
      </w:r>
      <w:r w:rsidRPr="00B75339">
        <w:rPr>
          <w:rFonts w:asciiTheme="minorBidi" w:eastAsia="Malgun Gothic" w:hAnsiTheme="minorBidi" w:hint="eastAsia"/>
          <w:lang w:val="ko" w:eastAsia="ko-KR"/>
        </w:rPr>
        <w:t>목표별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행동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계획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진행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상황</w:t>
      </w:r>
    </w:p>
    <w:tbl>
      <w:tblPr>
        <w:tblW w:w="9736" w:type="dxa"/>
        <w:tblLayout w:type="fixed"/>
        <w:tblLook w:val="04A0" w:firstRow="1" w:lastRow="0" w:firstColumn="1" w:lastColumn="0" w:noHBand="0" w:noVBand="1"/>
      </w:tblPr>
      <w:tblGrid>
        <w:gridCol w:w="2112"/>
        <w:gridCol w:w="1270"/>
        <w:gridCol w:w="1271"/>
        <w:gridCol w:w="1271"/>
        <w:gridCol w:w="1270"/>
        <w:gridCol w:w="1271"/>
        <w:gridCol w:w="1271"/>
      </w:tblGrid>
      <w:tr w:rsidR="00964253" w:rsidRPr="00B75339" w14:paraId="2749F4CB" w14:textId="77777777" w:rsidTr="00243E2B">
        <w:trPr>
          <w:trHeight w:val="900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7FA2A" w14:textId="77777777" w:rsidR="009A7249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목표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F50315" w14:textId="77777777" w:rsidR="009A7249" w:rsidRPr="00B75339" w:rsidRDefault="00000000" w:rsidP="00041A0F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완료됨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84370F" w14:textId="77777777" w:rsidR="009A7249" w:rsidRPr="00B75339" w:rsidRDefault="00000000" w:rsidP="00041A0F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정상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진행중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413328" w14:textId="77777777" w:rsidR="009A7249" w:rsidRPr="00B75339" w:rsidRDefault="00000000" w:rsidP="00041A0F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일부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지연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547745" w14:textId="77777777" w:rsidR="009A7249" w:rsidRPr="00B75339" w:rsidRDefault="00000000" w:rsidP="00041A0F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일시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중지됨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708814" w14:textId="77777777" w:rsidR="009A7249" w:rsidRPr="00B75339" w:rsidRDefault="00000000" w:rsidP="00041A0F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향후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시작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214467" w14:textId="77777777" w:rsidR="009A7249" w:rsidRPr="00B75339" w:rsidRDefault="00000000" w:rsidP="00041A0F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합계</w:t>
            </w:r>
          </w:p>
        </w:tc>
      </w:tr>
      <w:tr w:rsidR="00964253" w:rsidRPr="00B75339" w14:paraId="5A3362C7" w14:textId="77777777" w:rsidTr="00243E2B">
        <w:trPr>
          <w:trHeight w:val="300"/>
        </w:trPr>
        <w:tc>
          <w:tcPr>
            <w:tcW w:w="2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0CD43" w14:textId="77777777" w:rsidR="009A7249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목표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1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F620C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3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156FA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13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28EE3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1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05AAF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3923C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3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DFD82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20</w:t>
            </w:r>
          </w:p>
        </w:tc>
      </w:tr>
      <w:tr w:rsidR="00964253" w:rsidRPr="00B75339" w14:paraId="5B539BB6" w14:textId="77777777" w:rsidTr="00243E2B">
        <w:trPr>
          <w:trHeight w:val="300"/>
        </w:trPr>
        <w:tc>
          <w:tcPr>
            <w:tcW w:w="2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1648F" w14:textId="77777777" w:rsidR="009A7249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목표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2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B6385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1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5A72E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19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B6AF8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3B571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46193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1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04713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26</w:t>
            </w:r>
          </w:p>
        </w:tc>
      </w:tr>
      <w:tr w:rsidR="00964253" w:rsidRPr="00B75339" w14:paraId="5CBA636C" w14:textId="77777777" w:rsidTr="00243E2B">
        <w:trPr>
          <w:trHeight w:val="300"/>
        </w:trPr>
        <w:tc>
          <w:tcPr>
            <w:tcW w:w="2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9800B" w14:textId="77777777" w:rsidR="009A7249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목표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3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1E132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5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8DB4E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36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23C9F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10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C5EEE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1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288A8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1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177B6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53</w:t>
            </w:r>
          </w:p>
        </w:tc>
      </w:tr>
      <w:tr w:rsidR="00964253" w:rsidRPr="00B75339" w14:paraId="17F7A58D" w14:textId="77777777" w:rsidTr="00243E2B">
        <w:trPr>
          <w:trHeight w:val="300"/>
        </w:trPr>
        <w:tc>
          <w:tcPr>
            <w:tcW w:w="2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50C0F" w14:textId="77777777" w:rsidR="009A7249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목표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C95E3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3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ED173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17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5F429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3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47207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1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76C07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8418D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24</w:t>
            </w:r>
          </w:p>
        </w:tc>
      </w:tr>
      <w:tr w:rsidR="00964253" w:rsidRPr="00B75339" w14:paraId="5B62F277" w14:textId="77777777" w:rsidTr="00243E2B">
        <w:trPr>
          <w:trHeight w:val="300"/>
        </w:trPr>
        <w:tc>
          <w:tcPr>
            <w:tcW w:w="2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6D835" w14:textId="77777777" w:rsidR="009A7249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목표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135C2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3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8186A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3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D522F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2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686FA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1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4FD9C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243E2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9</w:t>
            </w:r>
          </w:p>
        </w:tc>
      </w:tr>
      <w:tr w:rsidR="00964253" w:rsidRPr="00B75339" w14:paraId="7B3CA9B8" w14:textId="77777777" w:rsidTr="00243E2B">
        <w:trPr>
          <w:trHeight w:val="300"/>
        </w:trPr>
        <w:tc>
          <w:tcPr>
            <w:tcW w:w="2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CB65D" w14:textId="77777777" w:rsidR="009A7249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전체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D06A5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15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4C155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88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9A81B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21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2DF91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3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7634A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5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8EEC5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132</w:t>
            </w:r>
          </w:p>
        </w:tc>
      </w:tr>
    </w:tbl>
    <w:p w14:paraId="6147F3D9" w14:textId="77777777" w:rsidR="009A7249" w:rsidRPr="00B75339" w:rsidRDefault="009A7249" w:rsidP="00041A0F">
      <w:pPr>
        <w:spacing w:before="60" w:after="120" w:line="240" w:lineRule="auto"/>
        <w:rPr>
          <w:rFonts w:asciiTheme="minorBidi" w:eastAsia="Times New Roman" w:hAnsiTheme="minorBidi"/>
          <w:b/>
          <w:bCs/>
          <w:color w:val="000000"/>
          <w:lang w:eastAsia="ko-KR"/>
        </w:rPr>
      </w:pPr>
    </w:p>
    <w:p w14:paraId="2062BD5A" w14:textId="77777777" w:rsidR="00D10B27" w:rsidRPr="00B75339" w:rsidRDefault="00000000" w:rsidP="00041A0F">
      <w:pPr>
        <w:spacing w:before="60" w:after="120" w:line="240" w:lineRule="auto"/>
        <w:rPr>
          <w:rFonts w:asciiTheme="minorBidi" w:hAnsiTheme="minorBidi"/>
          <w:lang w:eastAsia="ko-KR"/>
        </w:rPr>
      </w:pPr>
      <w:r w:rsidRPr="00B75339">
        <w:rPr>
          <w:rFonts w:asciiTheme="minorBidi" w:eastAsia="Malgun Gothic" w:hAnsiTheme="minorBidi" w:hint="eastAsia"/>
          <w:lang w:val="ko" w:eastAsia="ko-KR"/>
        </w:rPr>
        <w:t>차트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10: </w:t>
      </w:r>
      <w:r w:rsidRPr="00B75339">
        <w:rPr>
          <w:rFonts w:asciiTheme="minorBidi" w:eastAsia="Malgun Gothic" w:hAnsiTheme="minorBidi" w:hint="eastAsia"/>
          <w:lang w:val="ko" w:eastAsia="ko-KR"/>
        </w:rPr>
        <w:t>안전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TAP - </w:t>
      </w:r>
      <w:r w:rsidRPr="00B75339">
        <w:rPr>
          <w:rFonts w:asciiTheme="minorBidi" w:eastAsia="Malgun Gothic" w:hAnsiTheme="minorBidi" w:hint="eastAsia"/>
          <w:lang w:val="ko" w:eastAsia="ko-KR"/>
        </w:rPr>
        <w:t>목표별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행동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계획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진행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상황</w:t>
      </w:r>
    </w:p>
    <w:p w14:paraId="0706E04B" w14:textId="7ED94D84" w:rsidR="00893E0D" w:rsidRPr="00B75339" w:rsidRDefault="00A1468F" w:rsidP="00041A0F">
      <w:pPr>
        <w:spacing w:line="240" w:lineRule="auto"/>
        <w:rPr>
          <w:rFonts w:asciiTheme="minorBidi" w:hAnsiTheme="minorBidi"/>
          <w:lang w:eastAsia="ko-KR"/>
        </w:rPr>
      </w:pP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892736" behindDoc="0" locked="0" layoutInCell="1" allowOverlap="1" wp14:anchorId="1DEC242E" wp14:editId="0170758A">
                <wp:simplePos x="0" y="0"/>
                <wp:positionH relativeFrom="column">
                  <wp:posOffset>1643380</wp:posOffset>
                </wp:positionH>
                <wp:positionV relativeFrom="paragraph">
                  <wp:posOffset>1729105</wp:posOffset>
                </wp:positionV>
                <wp:extent cx="605790" cy="194945"/>
                <wp:effectExtent l="0" t="0" r="3810" b="0"/>
                <wp:wrapNone/>
                <wp:docPr id="273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" cy="1949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D12C47" w14:textId="77777777" w:rsidR="00265C5E" w:rsidRPr="00AB3082" w:rsidRDefault="00000000" w:rsidP="00265C5E">
                            <w:pPr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AB3082"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완료됨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C242E" id="Text Box 273" o:spid="_x0000_s1139" type="#_x0000_t202" style="position:absolute;margin-left:129.4pt;margin-top:136.15pt;width:47.7pt;height:15.35pt;z-index:251892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" fillcolor="white [3212]" stroked="f">
                <v:textbox inset="0,0,0,0">
                  <w:txbxContent>
                    <w:p w14:paraId="35D12C47" w14:textId="77777777" w:rsidR="00265C5E" w:rsidRPr="00AB3082" w:rsidRDefault="00000000" w:rsidP="00265C5E">
                      <w:pPr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 w:rsidRPr="00AB3082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완료됨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896832" behindDoc="0" locked="0" layoutInCell="1" allowOverlap="1" wp14:anchorId="1CADB35A" wp14:editId="51388C70">
                <wp:simplePos x="0" y="0"/>
                <wp:positionH relativeFrom="column">
                  <wp:posOffset>2986405</wp:posOffset>
                </wp:positionH>
                <wp:positionV relativeFrom="paragraph">
                  <wp:posOffset>1729105</wp:posOffset>
                </wp:positionV>
                <wp:extent cx="643890" cy="200025"/>
                <wp:effectExtent l="0" t="0" r="3810" b="9525"/>
                <wp:wrapNone/>
                <wp:docPr id="275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200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5A3C2B" w14:textId="77777777" w:rsidR="00265C5E" w:rsidRPr="00AB3082" w:rsidRDefault="00000000" w:rsidP="00265C5E">
                            <w:pPr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AB3082"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일부 지연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DB35A" id="Text Box 275" o:spid="_x0000_s1140" type="#_x0000_t202" style="position:absolute;margin-left:235.15pt;margin-top:136.15pt;width:50.7pt;height:15.75pt;z-index:251896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" fillcolor="white [3212]" stroked="f">
                <v:textbox inset="0,0,0,0">
                  <w:txbxContent>
                    <w:p w14:paraId="565A3C2B" w14:textId="77777777" w:rsidR="00265C5E" w:rsidRPr="00AB3082" w:rsidRDefault="00000000" w:rsidP="00265C5E">
                      <w:pPr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 w:rsidRPr="00AB3082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일부</w:t>
                      </w:r>
                      <w:proofErr w:type="spellEnd"/>
                      <w:r w:rsidRPr="00AB3082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 xml:space="preserve"> </w:t>
                      </w:r>
                      <w:proofErr w:type="spellStart"/>
                      <w:r w:rsidRPr="00AB3082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지연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900928" behindDoc="0" locked="0" layoutInCell="1" allowOverlap="1" wp14:anchorId="05482BD8" wp14:editId="21ABA729">
                <wp:simplePos x="0" y="0"/>
                <wp:positionH relativeFrom="column">
                  <wp:posOffset>4366260</wp:posOffset>
                </wp:positionH>
                <wp:positionV relativeFrom="paragraph">
                  <wp:posOffset>1722755</wp:posOffset>
                </wp:positionV>
                <wp:extent cx="1005840" cy="228600"/>
                <wp:effectExtent l="0" t="0" r="3810" b="0"/>
                <wp:wrapNone/>
                <wp:docPr id="277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94C02" w14:textId="77777777" w:rsidR="00265C5E" w:rsidRPr="00AB3082" w:rsidRDefault="00000000" w:rsidP="00265C5E">
                            <w:pPr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AB3082"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향후 시작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82BD8" id="Text Box 277" o:spid="_x0000_s1141" type="#_x0000_t202" style="position:absolute;margin-left:343.8pt;margin-top:135.65pt;width:79.2pt;height:18pt;z-index:251900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" fillcolor="white [3212]" stroked="f">
                <v:textbox inset="0,0,0,0">
                  <w:txbxContent>
                    <w:p w14:paraId="79494C02" w14:textId="77777777" w:rsidR="00265C5E" w:rsidRPr="00AB3082" w:rsidRDefault="00000000" w:rsidP="00265C5E">
                      <w:pPr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 w:rsidRPr="00AB3082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향후</w:t>
                      </w:r>
                      <w:proofErr w:type="spellEnd"/>
                      <w:r w:rsidRPr="00AB3082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 xml:space="preserve"> </w:t>
                      </w:r>
                      <w:proofErr w:type="spellStart"/>
                      <w:r w:rsidRPr="00AB3082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시작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894784" behindDoc="0" locked="0" layoutInCell="1" allowOverlap="1" wp14:anchorId="282AC309" wp14:editId="3C18E23A">
                <wp:simplePos x="0" y="0"/>
                <wp:positionH relativeFrom="column">
                  <wp:posOffset>2369820</wp:posOffset>
                </wp:positionH>
                <wp:positionV relativeFrom="paragraph">
                  <wp:posOffset>1727835</wp:posOffset>
                </wp:positionV>
                <wp:extent cx="461010" cy="445135"/>
                <wp:effectExtent l="0" t="0" r="0" b="0"/>
                <wp:wrapNone/>
                <wp:docPr id="274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" cy="4451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EBEA14" w14:textId="77777777" w:rsidR="00265C5E" w:rsidRPr="00AB3082" w:rsidRDefault="00000000" w:rsidP="00265C5E">
                            <w:pPr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AB3082"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정상 진행중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AC309" id="Text Box 274" o:spid="_x0000_s1142" type="#_x0000_t202" style="position:absolute;margin-left:186.6pt;margin-top:136.05pt;width:36.3pt;height:35.05pt;z-index:251894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" fillcolor="white [3212]" stroked="f">
                <v:textbox inset="0,0,0,0">
                  <w:txbxContent>
                    <w:p w14:paraId="7EEBEA14" w14:textId="77777777" w:rsidR="00265C5E" w:rsidRPr="00AB3082" w:rsidRDefault="00000000" w:rsidP="00265C5E">
                      <w:pPr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 w:rsidRPr="00AB3082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정상</w:t>
                      </w:r>
                      <w:proofErr w:type="spellEnd"/>
                      <w:r w:rsidRPr="00AB3082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 xml:space="preserve"> </w:t>
                      </w:r>
                      <w:proofErr w:type="spellStart"/>
                      <w:r w:rsidRPr="00AB3082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진행중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898880" behindDoc="0" locked="0" layoutInCell="1" allowOverlap="1" wp14:anchorId="2CC70DDD" wp14:editId="546293E0">
                <wp:simplePos x="0" y="0"/>
                <wp:positionH relativeFrom="margin">
                  <wp:posOffset>3799205</wp:posOffset>
                </wp:positionH>
                <wp:positionV relativeFrom="paragraph">
                  <wp:posOffset>1728325</wp:posOffset>
                </wp:positionV>
                <wp:extent cx="441960" cy="410845"/>
                <wp:effectExtent l="0" t="0" r="0" b="8255"/>
                <wp:wrapNone/>
                <wp:docPr id="276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4108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D95C85" w14:textId="77777777" w:rsidR="00265C5E" w:rsidRPr="00AB3082" w:rsidRDefault="00000000" w:rsidP="00265C5E">
                            <w:pPr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AB3082"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일시 중지됨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70DDD" id="Text Box 276" o:spid="_x0000_s1143" type="#_x0000_t202" style="position:absolute;margin-left:299.15pt;margin-top:136.1pt;width:34.8pt;height:32.35pt;z-index:251898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" fillcolor="white [3212]" stroked="f">
                <v:textbox inset="0,0,0,0">
                  <w:txbxContent>
                    <w:p w14:paraId="71D95C85" w14:textId="77777777" w:rsidR="00265C5E" w:rsidRPr="00AB3082" w:rsidRDefault="00000000" w:rsidP="00265C5E">
                      <w:pPr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 w:rsidRPr="00AB3082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일시</w:t>
                      </w:r>
                      <w:proofErr w:type="spellEnd"/>
                      <w:r w:rsidRPr="00AB3082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 xml:space="preserve"> </w:t>
                      </w:r>
                      <w:proofErr w:type="spellStart"/>
                      <w:r w:rsidRPr="00AB3082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중지됨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887616" behindDoc="0" locked="0" layoutInCell="1" allowOverlap="1" wp14:anchorId="3D479250" wp14:editId="2087D6FB">
                <wp:simplePos x="0" y="0"/>
                <wp:positionH relativeFrom="column">
                  <wp:posOffset>1154430</wp:posOffset>
                </wp:positionH>
                <wp:positionV relativeFrom="paragraph">
                  <wp:posOffset>43743</wp:posOffset>
                </wp:positionV>
                <wp:extent cx="4070350" cy="387751"/>
                <wp:effectExtent l="0" t="0" r="6350" b="0"/>
                <wp:wrapNone/>
                <wp:docPr id="2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0350" cy="38775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3EFF8" w14:textId="08074297" w:rsidR="00265C5E" w:rsidRPr="00AB3082" w:rsidRDefault="00A1468F" w:rsidP="00265C5E">
                            <w:pPr>
                              <w:jc w:val="center"/>
                              <w:rPr>
                                <w:color w:val="595959" w:themeColor="text1" w:themeTint="A6"/>
                                <w:sz w:val="25"/>
                                <w:szCs w:val="25"/>
                              </w:rPr>
                            </w:pPr>
                            <w:r w:rsidRPr="00A1468F">
                              <w:rPr>
                                <w:rFonts w:ascii="Malgun Gothic" w:eastAsia="Malgun Gothic" w:hAnsi="Malgun Gothic" w:cs="Malgun Gothic" w:hint="eastAsia"/>
                                <w:color w:val="595959" w:themeColor="text1" w:themeTint="A6"/>
                                <w:sz w:val="25"/>
                                <w:szCs w:val="25"/>
                                <w:lang w:val="ko"/>
                              </w:rPr>
                              <w:t>안전 TAP - 목표별 행동 계획 진행 상황</w:t>
                            </w:r>
                          </w:p>
                        </w:txbxContent>
                      </wps:txbx>
                      <wps:bodyPr rot="0" vert="horz" wrap="square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79250" id="_x0000_s1144" type="#_x0000_t202" style="position:absolute;margin-left:90.9pt;margin-top:3.45pt;width:320.5pt;height:30.55pt;z-index:251887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" fillcolor="white [3212]" stroked="f">
                <v:textbox>
                  <w:txbxContent>
                    <w:p w14:paraId="7D63EFF8" w14:textId="08074297" w:rsidR="00265C5E" w:rsidRPr="00AB3082" w:rsidRDefault="00A1468F" w:rsidP="00265C5E">
                      <w:pPr>
                        <w:jc w:val="center"/>
                        <w:rPr>
                          <w:color w:val="595959" w:themeColor="text1" w:themeTint="A6"/>
                          <w:sz w:val="25"/>
                          <w:szCs w:val="25"/>
                        </w:rPr>
                      </w:pPr>
                      <w:proofErr w:type="spellStart"/>
                      <w:r w:rsidRPr="00A1468F">
                        <w:rPr>
                          <w:rFonts w:ascii="Malgun Gothic" w:eastAsia="Malgun Gothic" w:hAnsi="Malgun Gothic" w:cs="Malgun Gothic" w:hint="eastAsia"/>
                          <w:color w:val="595959" w:themeColor="text1" w:themeTint="A6"/>
                          <w:sz w:val="25"/>
                          <w:szCs w:val="25"/>
                          <w:lang w:val="ko"/>
                        </w:rPr>
                        <w:t>안전</w:t>
                      </w:r>
                      <w:proofErr w:type="spellEnd"/>
                      <w:r w:rsidRPr="00A1468F">
                        <w:rPr>
                          <w:rFonts w:ascii="Malgun Gothic" w:eastAsia="Malgun Gothic" w:hAnsi="Malgun Gothic" w:cs="Malgun Gothic" w:hint="eastAsia"/>
                          <w:color w:val="595959" w:themeColor="text1" w:themeTint="A6"/>
                          <w:sz w:val="25"/>
                          <w:szCs w:val="25"/>
                          <w:lang w:val="ko"/>
                        </w:rPr>
                        <w:t xml:space="preserve"> TAP - </w:t>
                      </w:r>
                      <w:proofErr w:type="spellStart"/>
                      <w:r w:rsidRPr="00A1468F">
                        <w:rPr>
                          <w:rFonts w:ascii="Malgun Gothic" w:eastAsia="Malgun Gothic" w:hAnsi="Malgun Gothic" w:cs="Malgun Gothic" w:hint="eastAsia"/>
                          <w:color w:val="595959" w:themeColor="text1" w:themeTint="A6"/>
                          <w:sz w:val="25"/>
                          <w:szCs w:val="25"/>
                          <w:lang w:val="ko"/>
                        </w:rPr>
                        <w:t>목표별</w:t>
                      </w:r>
                      <w:proofErr w:type="spellEnd"/>
                      <w:r w:rsidRPr="00A1468F">
                        <w:rPr>
                          <w:rFonts w:ascii="Malgun Gothic" w:eastAsia="Malgun Gothic" w:hAnsi="Malgun Gothic" w:cs="Malgun Gothic" w:hint="eastAsia"/>
                          <w:color w:val="595959" w:themeColor="text1" w:themeTint="A6"/>
                          <w:sz w:val="25"/>
                          <w:szCs w:val="25"/>
                          <w:lang w:val="ko"/>
                        </w:rPr>
                        <w:t xml:space="preserve"> </w:t>
                      </w:r>
                      <w:proofErr w:type="spellStart"/>
                      <w:r w:rsidRPr="00A1468F">
                        <w:rPr>
                          <w:rFonts w:ascii="Malgun Gothic" w:eastAsia="Malgun Gothic" w:hAnsi="Malgun Gothic" w:cs="Malgun Gothic" w:hint="eastAsia"/>
                          <w:color w:val="595959" w:themeColor="text1" w:themeTint="A6"/>
                          <w:sz w:val="25"/>
                          <w:szCs w:val="25"/>
                          <w:lang w:val="ko"/>
                        </w:rPr>
                        <w:t>행동</w:t>
                      </w:r>
                      <w:proofErr w:type="spellEnd"/>
                      <w:r w:rsidRPr="00A1468F">
                        <w:rPr>
                          <w:rFonts w:ascii="Malgun Gothic" w:eastAsia="Malgun Gothic" w:hAnsi="Malgun Gothic" w:cs="Malgun Gothic" w:hint="eastAsia"/>
                          <w:color w:val="595959" w:themeColor="text1" w:themeTint="A6"/>
                          <w:sz w:val="25"/>
                          <w:szCs w:val="25"/>
                          <w:lang w:val="ko"/>
                        </w:rPr>
                        <w:t xml:space="preserve"> </w:t>
                      </w:r>
                      <w:proofErr w:type="spellStart"/>
                      <w:r w:rsidRPr="00A1468F">
                        <w:rPr>
                          <w:rFonts w:ascii="Malgun Gothic" w:eastAsia="Malgun Gothic" w:hAnsi="Malgun Gothic" w:cs="Malgun Gothic" w:hint="eastAsia"/>
                          <w:color w:val="595959" w:themeColor="text1" w:themeTint="A6"/>
                          <w:sz w:val="25"/>
                          <w:szCs w:val="25"/>
                          <w:lang w:val="ko"/>
                        </w:rPr>
                        <w:t>계획</w:t>
                      </w:r>
                      <w:proofErr w:type="spellEnd"/>
                      <w:r w:rsidRPr="00A1468F">
                        <w:rPr>
                          <w:rFonts w:ascii="Malgun Gothic" w:eastAsia="Malgun Gothic" w:hAnsi="Malgun Gothic" w:cs="Malgun Gothic" w:hint="eastAsia"/>
                          <w:color w:val="595959" w:themeColor="text1" w:themeTint="A6"/>
                          <w:sz w:val="25"/>
                          <w:szCs w:val="25"/>
                          <w:lang w:val="ko"/>
                        </w:rPr>
                        <w:t xml:space="preserve"> </w:t>
                      </w:r>
                      <w:proofErr w:type="spellStart"/>
                      <w:r w:rsidRPr="00A1468F">
                        <w:rPr>
                          <w:rFonts w:ascii="Malgun Gothic" w:eastAsia="Malgun Gothic" w:hAnsi="Malgun Gothic" w:cs="Malgun Gothic" w:hint="eastAsia"/>
                          <w:color w:val="595959" w:themeColor="text1" w:themeTint="A6"/>
                          <w:sz w:val="25"/>
                          <w:szCs w:val="25"/>
                          <w:lang w:val="ko"/>
                        </w:rPr>
                        <w:t>진행</w:t>
                      </w:r>
                      <w:proofErr w:type="spellEnd"/>
                      <w:r w:rsidRPr="00A1468F">
                        <w:rPr>
                          <w:rFonts w:ascii="Malgun Gothic" w:eastAsia="Malgun Gothic" w:hAnsi="Malgun Gothic" w:cs="Malgun Gothic" w:hint="eastAsia"/>
                          <w:color w:val="595959" w:themeColor="text1" w:themeTint="A6"/>
                          <w:sz w:val="25"/>
                          <w:szCs w:val="25"/>
                          <w:lang w:val="ko"/>
                        </w:rPr>
                        <w:t xml:space="preserve"> </w:t>
                      </w:r>
                      <w:proofErr w:type="spellStart"/>
                      <w:r w:rsidRPr="00A1468F">
                        <w:rPr>
                          <w:rFonts w:ascii="Malgun Gothic" w:eastAsia="Malgun Gothic" w:hAnsi="Malgun Gothic" w:cs="Malgun Gothic" w:hint="eastAsia"/>
                          <w:color w:val="595959" w:themeColor="text1" w:themeTint="A6"/>
                          <w:sz w:val="25"/>
                          <w:szCs w:val="25"/>
                          <w:lang w:val="ko"/>
                        </w:rPr>
                        <w:t>상황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909120" behindDoc="0" locked="0" layoutInCell="1" allowOverlap="1" wp14:anchorId="4F3E69F1" wp14:editId="164F2840">
                <wp:simplePos x="0" y="0"/>
                <wp:positionH relativeFrom="margin">
                  <wp:posOffset>62267</wp:posOffset>
                </wp:positionH>
                <wp:positionV relativeFrom="paragraph">
                  <wp:posOffset>1273175</wp:posOffset>
                </wp:positionV>
                <wp:extent cx="560070" cy="181610"/>
                <wp:effectExtent l="0" t="0" r="0" b="8890"/>
                <wp:wrapNone/>
                <wp:docPr id="281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" cy="1816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B42535" w14:textId="77777777" w:rsidR="00265C5E" w:rsidRPr="00AB3082" w:rsidRDefault="00000000" w:rsidP="00265C5E">
                            <w:pPr>
                              <w:jc w:val="right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AB3082"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목표 5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E69F1" id="Text Box 281" o:spid="_x0000_s1145" type="#_x0000_t202" style="position:absolute;margin-left:4.9pt;margin-top:100.25pt;width:44.1pt;height:14.3pt;z-index:251909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" fillcolor="white [3212]" stroked="f">
                <v:textbox inset="0,0,0,0">
                  <w:txbxContent>
                    <w:p w14:paraId="2DB42535" w14:textId="77777777" w:rsidR="00265C5E" w:rsidRPr="00AB3082" w:rsidRDefault="00000000" w:rsidP="00265C5E">
                      <w:pPr>
                        <w:jc w:val="right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 w:rsidRPr="00AB3082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목표</w:t>
                      </w:r>
                      <w:proofErr w:type="spellEnd"/>
                      <w:r w:rsidRPr="00AB3082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 xml:space="preserve"> 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907072" behindDoc="0" locked="0" layoutInCell="1" allowOverlap="1" wp14:anchorId="64F22488" wp14:editId="75C7DEE6">
                <wp:simplePos x="0" y="0"/>
                <wp:positionH relativeFrom="margin">
                  <wp:posOffset>61595</wp:posOffset>
                </wp:positionH>
                <wp:positionV relativeFrom="paragraph">
                  <wp:posOffset>1078193</wp:posOffset>
                </wp:positionV>
                <wp:extent cx="560070" cy="181610"/>
                <wp:effectExtent l="0" t="0" r="0" b="8890"/>
                <wp:wrapNone/>
                <wp:docPr id="280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" cy="1816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D3354E" w14:textId="77777777" w:rsidR="00265C5E" w:rsidRPr="00AB3082" w:rsidRDefault="00000000" w:rsidP="00265C5E">
                            <w:pPr>
                              <w:jc w:val="right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AB3082"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목표 4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22488" id="Text Box 280" o:spid="_x0000_s1146" type="#_x0000_t202" style="position:absolute;margin-left:4.85pt;margin-top:84.9pt;width:44.1pt;height:14.3pt;z-index:251907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" fillcolor="white [3212]" stroked="f">
                <v:textbox inset="0,0,0,0">
                  <w:txbxContent>
                    <w:p w14:paraId="01D3354E" w14:textId="77777777" w:rsidR="00265C5E" w:rsidRPr="00AB3082" w:rsidRDefault="00000000" w:rsidP="00265C5E">
                      <w:pPr>
                        <w:jc w:val="right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 w:rsidRPr="00AB3082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목표</w:t>
                      </w:r>
                      <w:proofErr w:type="spellEnd"/>
                      <w:r w:rsidRPr="00AB3082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 xml:space="preserve"> 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905024" behindDoc="0" locked="0" layoutInCell="1" allowOverlap="1" wp14:anchorId="4882EB36" wp14:editId="0FBF163B">
                <wp:simplePos x="0" y="0"/>
                <wp:positionH relativeFrom="margin">
                  <wp:posOffset>66040</wp:posOffset>
                </wp:positionH>
                <wp:positionV relativeFrom="paragraph">
                  <wp:posOffset>892773</wp:posOffset>
                </wp:positionV>
                <wp:extent cx="560070" cy="181610"/>
                <wp:effectExtent l="0" t="0" r="0" b="8890"/>
                <wp:wrapNone/>
                <wp:docPr id="279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" cy="1816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C1277A" w14:textId="77777777" w:rsidR="00265C5E" w:rsidRPr="00AB3082" w:rsidRDefault="00000000" w:rsidP="00265C5E">
                            <w:pPr>
                              <w:jc w:val="right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AB3082"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목표 3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2EB36" id="Text Box 279" o:spid="_x0000_s1147" type="#_x0000_t202" style="position:absolute;margin-left:5.2pt;margin-top:70.3pt;width:44.1pt;height:14.3pt;z-index:251905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" fillcolor="white [3212]" stroked="f">
                <v:textbox inset="0,0,0,0">
                  <w:txbxContent>
                    <w:p w14:paraId="77C1277A" w14:textId="77777777" w:rsidR="00265C5E" w:rsidRPr="00AB3082" w:rsidRDefault="00000000" w:rsidP="00265C5E">
                      <w:pPr>
                        <w:jc w:val="right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 w:rsidRPr="00AB3082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목표</w:t>
                      </w:r>
                      <w:proofErr w:type="spellEnd"/>
                      <w:r w:rsidRPr="00AB3082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 xml:space="preserve">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902976" behindDoc="0" locked="0" layoutInCell="1" allowOverlap="1" wp14:anchorId="7B0E100C" wp14:editId="30C48A42">
                <wp:simplePos x="0" y="0"/>
                <wp:positionH relativeFrom="margin">
                  <wp:posOffset>66040</wp:posOffset>
                </wp:positionH>
                <wp:positionV relativeFrom="paragraph">
                  <wp:posOffset>695923</wp:posOffset>
                </wp:positionV>
                <wp:extent cx="560070" cy="181610"/>
                <wp:effectExtent l="0" t="0" r="0" b="8890"/>
                <wp:wrapNone/>
                <wp:docPr id="278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" cy="1816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FF8915" w14:textId="77777777" w:rsidR="00265C5E" w:rsidRPr="00AB3082" w:rsidRDefault="00000000" w:rsidP="00265C5E">
                            <w:pPr>
                              <w:jc w:val="right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AB3082"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목표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E100C" id="Text Box 278" o:spid="_x0000_s1148" type="#_x0000_t202" style="position:absolute;margin-left:5.2pt;margin-top:54.8pt;width:44.1pt;height:14.3pt;z-index:251902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" fillcolor="white [3212]" stroked="f">
                <v:textbox inset="0,0,0,0">
                  <w:txbxContent>
                    <w:p w14:paraId="53FF8915" w14:textId="77777777" w:rsidR="00265C5E" w:rsidRPr="00AB3082" w:rsidRDefault="00000000" w:rsidP="00265C5E">
                      <w:pPr>
                        <w:jc w:val="right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 w:rsidRPr="00AB3082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목표</w:t>
                      </w:r>
                      <w:proofErr w:type="spellEnd"/>
                      <w:r w:rsidRPr="00AB3082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 xml:space="preserve">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890688" behindDoc="0" locked="0" layoutInCell="1" allowOverlap="1" wp14:anchorId="134E7EEC" wp14:editId="7EF8E1FC">
                <wp:simplePos x="0" y="0"/>
                <wp:positionH relativeFrom="column">
                  <wp:posOffset>59055</wp:posOffset>
                </wp:positionH>
                <wp:positionV relativeFrom="paragraph">
                  <wp:posOffset>509233</wp:posOffset>
                </wp:positionV>
                <wp:extent cx="563880" cy="186055"/>
                <wp:effectExtent l="0" t="0" r="7620" b="4445"/>
                <wp:wrapNone/>
                <wp:docPr id="272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" cy="1860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1C83E9" w14:textId="77777777" w:rsidR="00265C5E" w:rsidRPr="00AB3082" w:rsidRDefault="00000000" w:rsidP="00265C5E">
                            <w:pPr>
                              <w:jc w:val="right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AB3082"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목표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E7EEC" id="Text Box 272" o:spid="_x0000_s1149" type="#_x0000_t202" style="position:absolute;margin-left:4.65pt;margin-top:40.1pt;width:44.4pt;height:14.65pt;z-index:251890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" fillcolor="white [3212]" stroked="f">
                <v:textbox inset="0,0,0,0">
                  <w:txbxContent>
                    <w:p w14:paraId="251C83E9" w14:textId="77777777" w:rsidR="00265C5E" w:rsidRPr="00AB3082" w:rsidRDefault="00000000" w:rsidP="00265C5E">
                      <w:pPr>
                        <w:jc w:val="right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 w:rsidRPr="00AB3082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목표</w:t>
                      </w:r>
                      <w:proofErr w:type="spellEnd"/>
                      <w:r w:rsidRPr="00AB3082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 w:rsidR="00893E0D" w:rsidRPr="00B75339">
        <w:rPr>
          <w:rFonts w:asciiTheme="minorBidi" w:hAnsiTheme="minorBidi" w:hint="eastAsia"/>
          <w:noProof/>
          <w:lang w:eastAsia="ko-KR"/>
        </w:rPr>
        <w:drawing>
          <wp:inline distT="0" distB="0" distL="0" distR="0" wp14:anchorId="0F254C6B" wp14:editId="47FBEACA">
            <wp:extent cx="6443980" cy="2018030"/>
            <wp:effectExtent l="0" t="0" r="0" b="1270"/>
            <wp:docPr id="22" name="Picture 22" descr="16 페이지의 표 10에 있는 안전 TAP 데이터를 시각적으로 보여주는 막대 그래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16 페이지의 표 10에 있는 안전 TAP 데이터를 시각적으로 보여주는 막대 그래프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8F9CBA" w14:textId="77777777" w:rsidR="00A81E84" w:rsidRPr="00B75339" w:rsidRDefault="00000000" w:rsidP="00041A0F">
      <w:pPr>
        <w:pStyle w:val="Heading1"/>
        <w:spacing w:line="240" w:lineRule="auto"/>
        <w:rPr>
          <w:rFonts w:asciiTheme="minorBidi" w:hAnsiTheme="minorBidi" w:cstheme="minorBidi"/>
          <w:sz w:val="22"/>
          <w:szCs w:val="22"/>
          <w:lang w:eastAsia="ko-KR"/>
        </w:rPr>
      </w:pPr>
      <w:bookmarkStart w:id="9" w:name="_Toc256000006"/>
      <w:r w:rsidRPr="00B75339">
        <w:rPr>
          <w:rFonts w:asciiTheme="minorBidi" w:eastAsia="Malgun Gothic" w:hAnsiTheme="minorBidi" w:cstheme="minorBidi" w:hint="eastAsia"/>
          <w:sz w:val="22"/>
          <w:szCs w:val="22"/>
          <w:lang w:val="ko" w:eastAsia="ko-KR"/>
        </w:rPr>
        <w:lastRenderedPageBreak/>
        <w:t>비상</w:t>
      </w:r>
      <w:r w:rsidRPr="00B75339">
        <w:rPr>
          <w:rFonts w:asciiTheme="minorBidi" w:eastAsia="Malgun Gothic" w:hAnsiTheme="minorBidi" w:cstheme="minorBidi" w:hint="eastAsia"/>
          <w:sz w:val="22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sz w:val="22"/>
          <w:szCs w:val="22"/>
          <w:lang w:val="ko" w:eastAsia="ko-KR"/>
        </w:rPr>
        <w:t>상황</w:t>
      </w:r>
      <w:r w:rsidRPr="00B75339">
        <w:rPr>
          <w:rFonts w:asciiTheme="minorBidi" w:eastAsia="Malgun Gothic" w:hAnsiTheme="minorBidi" w:cstheme="minorBidi" w:hint="eastAsia"/>
          <w:sz w:val="22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sz w:val="22"/>
          <w:szCs w:val="22"/>
          <w:lang w:val="ko" w:eastAsia="ko-KR"/>
        </w:rPr>
        <w:t>관리</w:t>
      </w:r>
      <w:r w:rsidRPr="00B75339">
        <w:rPr>
          <w:rFonts w:asciiTheme="minorBidi" w:eastAsia="Malgun Gothic" w:hAnsiTheme="minorBidi" w:cstheme="minorBidi" w:hint="eastAsia"/>
          <w:sz w:val="22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sz w:val="22"/>
          <w:szCs w:val="22"/>
          <w:lang w:val="ko" w:eastAsia="ko-KR"/>
        </w:rPr>
        <w:t>집중</w:t>
      </w:r>
      <w:r w:rsidRPr="00B75339">
        <w:rPr>
          <w:rFonts w:asciiTheme="minorBidi" w:eastAsia="Malgun Gothic" w:hAnsiTheme="minorBidi" w:cstheme="minorBidi" w:hint="eastAsia"/>
          <w:sz w:val="22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sz w:val="22"/>
          <w:szCs w:val="22"/>
          <w:lang w:val="ko" w:eastAsia="ko-KR"/>
        </w:rPr>
        <w:t>행동</w:t>
      </w:r>
      <w:r w:rsidRPr="00B75339">
        <w:rPr>
          <w:rFonts w:asciiTheme="minorBidi" w:eastAsia="Malgun Gothic" w:hAnsiTheme="minorBidi" w:cstheme="minorBidi" w:hint="eastAsia"/>
          <w:sz w:val="22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sz w:val="22"/>
          <w:szCs w:val="22"/>
          <w:lang w:val="ko" w:eastAsia="ko-KR"/>
        </w:rPr>
        <w:t>계획</w:t>
      </w:r>
      <w:bookmarkEnd w:id="9"/>
    </w:p>
    <w:p w14:paraId="6F7C3BAC" w14:textId="77777777" w:rsidR="00A75BCD" w:rsidRPr="00B75339" w:rsidRDefault="00A75BCD" w:rsidP="00041A0F">
      <w:pPr>
        <w:spacing w:before="60" w:after="120" w:line="240" w:lineRule="auto"/>
        <w:rPr>
          <w:rFonts w:asciiTheme="minorBidi" w:hAnsiTheme="minorBidi"/>
          <w:lang w:eastAsia="ko-KR"/>
        </w:rPr>
      </w:pPr>
    </w:p>
    <w:p w14:paraId="0C0A26DB" w14:textId="77777777" w:rsidR="005E6259" w:rsidRPr="00B75339" w:rsidRDefault="00000000" w:rsidP="00041A0F">
      <w:pPr>
        <w:autoSpaceDE w:val="0"/>
        <w:autoSpaceDN w:val="0"/>
        <w:adjustRightInd w:val="0"/>
        <w:spacing w:before="60" w:after="0" w:line="240" w:lineRule="auto"/>
        <w:rPr>
          <w:rFonts w:asciiTheme="minorBidi" w:hAnsiTheme="minorBidi"/>
          <w:b/>
          <w:lang w:eastAsia="ko-KR"/>
        </w:rPr>
      </w:pPr>
      <w:r w:rsidRPr="00B75339">
        <w:rPr>
          <w:rFonts w:asciiTheme="minorBidi" w:eastAsia="Malgun Gothic" w:hAnsiTheme="minorBidi" w:hint="eastAsia"/>
          <w:b/>
          <w:lang w:val="ko" w:eastAsia="ko-KR"/>
        </w:rPr>
        <w:t>서문</w:t>
      </w:r>
    </w:p>
    <w:p w14:paraId="7C814C4A" w14:textId="77777777" w:rsidR="005E6259" w:rsidRPr="00B75339" w:rsidRDefault="00000000" w:rsidP="00041A0F">
      <w:pPr>
        <w:spacing w:before="60" w:after="120" w:line="240" w:lineRule="auto"/>
        <w:rPr>
          <w:rFonts w:asciiTheme="minorBidi" w:hAnsiTheme="minorBidi"/>
          <w:lang w:eastAsia="ko-KR"/>
        </w:rPr>
      </w:pPr>
      <w:r w:rsidRPr="00B75339">
        <w:rPr>
          <w:rFonts w:asciiTheme="minorBidi" w:eastAsia="Malgun Gothic" w:hAnsiTheme="minorBidi" w:hint="eastAsia"/>
          <w:color w:val="000000"/>
          <w:lang w:val="ko" w:eastAsia="ko-KR"/>
        </w:rPr>
        <w:t>비상</w:t>
      </w:r>
      <w:r w:rsidRPr="00B75339">
        <w:rPr>
          <w:rFonts w:asciiTheme="minorBidi" w:eastAsia="Malgun Gothic" w:hAnsiTheme="minorBidi" w:hint="eastAsia"/>
          <w:color w:val="000000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color w:val="000000"/>
          <w:lang w:val="ko" w:eastAsia="ko-KR"/>
        </w:rPr>
        <w:t>상황</w:t>
      </w:r>
      <w:r w:rsidRPr="00B75339">
        <w:rPr>
          <w:rFonts w:asciiTheme="minorBidi" w:eastAsia="Malgun Gothic" w:hAnsiTheme="minorBidi" w:hint="eastAsia"/>
          <w:color w:val="000000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color w:val="000000"/>
          <w:lang w:val="ko" w:eastAsia="ko-KR"/>
        </w:rPr>
        <w:t>관리</w:t>
      </w:r>
      <w:r w:rsidRPr="00B75339">
        <w:rPr>
          <w:rFonts w:asciiTheme="minorBidi" w:eastAsia="Malgun Gothic" w:hAnsiTheme="minorBidi" w:hint="eastAsia"/>
          <w:color w:val="000000"/>
          <w:lang w:val="ko" w:eastAsia="ko-KR"/>
        </w:rPr>
        <w:t xml:space="preserve"> TAP</w:t>
      </w:r>
      <w:r w:rsidRPr="00B75339">
        <w:rPr>
          <w:rFonts w:asciiTheme="minorBidi" w:eastAsia="Malgun Gothic" w:hAnsiTheme="minorBidi" w:hint="eastAsia"/>
          <w:color w:val="000000"/>
          <w:lang w:val="ko" w:eastAsia="ko-KR"/>
        </w:rPr>
        <w:t>는</w:t>
      </w:r>
      <w:r w:rsidRPr="00B75339">
        <w:rPr>
          <w:rFonts w:asciiTheme="minorBidi" w:eastAsia="Malgun Gothic" w:hAnsiTheme="minorBidi" w:hint="eastAsia"/>
          <w:color w:val="000000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color w:val="000000"/>
          <w:lang w:val="ko" w:eastAsia="ko-KR"/>
        </w:rPr>
        <w:t>호주장애전략의</w:t>
      </w:r>
      <w:r w:rsidRPr="00B75339">
        <w:rPr>
          <w:rFonts w:asciiTheme="minorBidi" w:eastAsia="Malgun Gothic" w:hAnsiTheme="minorBidi" w:hint="eastAsia"/>
          <w:color w:val="000000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color w:val="000000"/>
          <w:lang w:val="ko" w:eastAsia="ko-KR"/>
        </w:rPr>
        <w:t>건강</w:t>
      </w:r>
      <w:r w:rsidRPr="00B75339">
        <w:rPr>
          <w:rFonts w:asciiTheme="minorBidi" w:eastAsia="Malgun Gothic" w:hAnsiTheme="minorBidi" w:hint="eastAsia"/>
          <w:color w:val="000000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color w:val="000000"/>
          <w:lang w:val="ko" w:eastAsia="ko-KR"/>
        </w:rPr>
        <w:t>및</w:t>
      </w:r>
      <w:r w:rsidRPr="00B75339">
        <w:rPr>
          <w:rFonts w:asciiTheme="minorBidi" w:eastAsia="Malgun Gothic" w:hAnsiTheme="minorBidi" w:hint="eastAsia"/>
          <w:color w:val="000000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color w:val="000000"/>
          <w:lang w:val="ko" w:eastAsia="ko-KR"/>
        </w:rPr>
        <w:t>웰빙</w:t>
      </w:r>
      <w:r w:rsidRPr="00B75339">
        <w:rPr>
          <w:rFonts w:asciiTheme="minorBidi" w:eastAsia="Malgun Gothic" w:hAnsiTheme="minorBidi" w:hint="eastAsia"/>
          <w:color w:val="000000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color w:val="000000"/>
          <w:lang w:val="ko" w:eastAsia="ko-KR"/>
        </w:rPr>
        <w:t>성과</w:t>
      </w:r>
      <w:r w:rsidRPr="00B75339">
        <w:rPr>
          <w:rFonts w:asciiTheme="minorBidi" w:eastAsia="Malgun Gothic" w:hAnsiTheme="minorBidi" w:hint="eastAsia"/>
          <w:color w:val="000000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color w:val="000000"/>
          <w:lang w:val="ko" w:eastAsia="ko-KR"/>
        </w:rPr>
        <w:t>영역에서</w:t>
      </w:r>
      <w:r w:rsidRPr="00B75339">
        <w:rPr>
          <w:rFonts w:asciiTheme="minorBidi" w:eastAsia="Malgun Gothic" w:hAnsiTheme="minorBidi" w:hint="eastAsia"/>
          <w:color w:val="000000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color w:val="000000"/>
          <w:lang w:val="ko" w:eastAsia="ko-KR"/>
        </w:rPr>
        <w:t>진척을</w:t>
      </w:r>
      <w:r w:rsidRPr="00B75339">
        <w:rPr>
          <w:rFonts w:asciiTheme="minorBidi" w:eastAsia="Malgun Gothic" w:hAnsiTheme="minorBidi" w:hint="eastAsia"/>
          <w:color w:val="000000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color w:val="000000"/>
          <w:lang w:val="ko" w:eastAsia="ko-KR"/>
        </w:rPr>
        <w:t>보이도록</w:t>
      </w:r>
      <w:r w:rsidRPr="00B75339">
        <w:rPr>
          <w:rFonts w:asciiTheme="minorBidi" w:eastAsia="Malgun Gothic" w:hAnsiTheme="minorBidi" w:hint="eastAsia"/>
          <w:color w:val="000000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color w:val="000000"/>
          <w:lang w:val="ko" w:eastAsia="ko-KR"/>
        </w:rPr>
        <w:t>고안되었습니다</w:t>
      </w:r>
      <w:r w:rsidRPr="00B75339">
        <w:rPr>
          <w:rFonts w:asciiTheme="minorBidi" w:eastAsia="Malgun Gothic" w:hAnsiTheme="minorBidi" w:hint="eastAsia"/>
          <w:color w:val="000000"/>
          <w:lang w:val="ko" w:eastAsia="ko-KR"/>
        </w:rPr>
        <w:t xml:space="preserve">. </w:t>
      </w:r>
      <w:r w:rsidRPr="00B75339">
        <w:rPr>
          <w:rFonts w:asciiTheme="minorBidi" w:eastAsia="Malgun Gothic" w:hAnsiTheme="minorBidi" w:hint="eastAsia"/>
          <w:color w:val="000000"/>
          <w:lang w:val="ko" w:eastAsia="ko-KR"/>
        </w:rPr>
        <w:t>이</w:t>
      </w:r>
      <w:r w:rsidRPr="00B75339">
        <w:rPr>
          <w:rFonts w:asciiTheme="minorBidi" w:eastAsia="Malgun Gothic" w:hAnsiTheme="minorBidi" w:hint="eastAsia"/>
          <w:color w:val="000000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color w:val="000000"/>
          <w:lang w:val="ko" w:eastAsia="ko-KR"/>
        </w:rPr>
        <w:t>성과</w:t>
      </w:r>
      <w:r w:rsidRPr="00B75339">
        <w:rPr>
          <w:rFonts w:asciiTheme="minorBidi" w:eastAsia="Malgun Gothic" w:hAnsiTheme="minorBidi" w:hint="eastAsia"/>
          <w:color w:val="000000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color w:val="000000"/>
          <w:lang w:val="ko" w:eastAsia="ko-KR"/>
        </w:rPr>
        <w:t>영역은</w:t>
      </w:r>
      <w:r w:rsidRPr="00B75339">
        <w:rPr>
          <w:rFonts w:asciiTheme="minorBidi" w:eastAsia="Malgun Gothic" w:hAnsiTheme="minorBidi" w:hint="eastAsia"/>
          <w:color w:val="000000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color w:val="000000"/>
          <w:lang w:val="ko" w:eastAsia="ko-KR"/>
        </w:rPr>
        <w:t>장애가</w:t>
      </w:r>
      <w:r w:rsidRPr="00B75339">
        <w:rPr>
          <w:rFonts w:asciiTheme="minorBidi" w:eastAsia="Malgun Gothic" w:hAnsiTheme="minorBidi" w:hint="eastAsia"/>
          <w:color w:val="000000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color w:val="000000"/>
          <w:lang w:val="ko" w:eastAsia="ko-KR"/>
        </w:rPr>
        <w:t>있는</w:t>
      </w:r>
      <w:r w:rsidRPr="00B75339">
        <w:rPr>
          <w:rFonts w:asciiTheme="minorBidi" w:eastAsia="Malgun Gothic" w:hAnsiTheme="minorBidi" w:hint="eastAsia"/>
          <w:color w:val="000000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color w:val="000000"/>
          <w:lang w:val="ko" w:eastAsia="ko-KR"/>
        </w:rPr>
        <w:t>사람들이</w:t>
      </w:r>
      <w:r w:rsidRPr="00B75339">
        <w:rPr>
          <w:rFonts w:asciiTheme="minorBidi" w:eastAsia="Malgun Gothic" w:hAnsiTheme="minorBidi" w:hint="eastAsia"/>
          <w:color w:val="000000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color w:val="000000"/>
          <w:lang w:val="ko" w:eastAsia="ko-KR"/>
        </w:rPr>
        <w:t>평생</w:t>
      </w:r>
      <w:r w:rsidRPr="00B75339">
        <w:rPr>
          <w:rFonts w:asciiTheme="minorBidi" w:eastAsia="Malgun Gothic" w:hAnsiTheme="minorBidi" w:hint="eastAsia"/>
          <w:color w:val="000000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color w:val="000000"/>
          <w:lang w:val="ko" w:eastAsia="ko-KR"/>
        </w:rPr>
        <w:t>동안</w:t>
      </w:r>
      <w:r w:rsidRPr="00B75339">
        <w:rPr>
          <w:rFonts w:asciiTheme="minorBidi" w:eastAsia="Malgun Gothic" w:hAnsiTheme="minorBidi" w:hint="eastAsia"/>
          <w:color w:val="000000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color w:val="000000"/>
          <w:lang w:val="ko" w:eastAsia="ko-KR"/>
        </w:rPr>
        <w:t>가능한</w:t>
      </w:r>
      <w:r w:rsidRPr="00B75339">
        <w:rPr>
          <w:rFonts w:asciiTheme="minorBidi" w:eastAsia="Malgun Gothic" w:hAnsiTheme="minorBidi" w:hint="eastAsia"/>
          <w:color w:val="000000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color w:val="000000"/>
          <w:lang w:val="ko" w:eastAsia="ko-KR"/>
        </w:rPr>
        <w:t>최상의</w:t>
      </w:r>
      <w:r w:rsidRPr="00B75339">
        <w:rPr>
          <w:rFonts w:asciiTheme="minorBidi" w:eastAsia="Malgun Gothic" w:hAnsiTheme="minorBidi" w:hint="eastAsia"/>
          <w:color w:val="000000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color w:val="000000"/>
          <w:lang w:val="ko" w:eastAsia="ko-KR"/>
        </w:rPr>
        <w:t>건강</w:t>
      </w:r>
      <w:r w:rsidRPr="00B75339">
        <w:rPr>
          <w:rFonts w:asciiTheme="minorBidi" w:eastAsia="Malgun Gothic" w:hAnsiTheme="minorBidi" w:hint="eastAsia"/>
          <w:color w:val="000000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color w:val="000000"/>
          <w:lang w:val="ko" w:eastAsia="ko-KR"/>
        </w:rPr>
        <w:t>및</w:t>
      </w:r>
      <w:r w:rsidRPr="00B75339">
        <w:rPr>
          <w:rFonts w:asciiTheme="minorBidi" w:eastAsia="Malgun Gothic" w:hAnsiTheme="minorBidi" w:hint="eastAsia"/>
          <w:color w:val="000000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color w:val="000000"/>
          <w:lang w:val="ko" w:eastAsia="ko-KR"/>
        </w:rPr>
        <w:t>웰빙</w:t>
      </w:r>
      <w:r w:rsidRPr="00B75339">
        <w:rPr>
          <w:rFonts w:asciiTheme="minorBidi" w:eastAsia="Malgun Gothic" w:hAnsiTheme="minorBidi" w:hint="eastAsia"/>
          <w:color w:val="000000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color w:val="000000"/>
          <w:lang w:val="ko" w:eastAsia="ko-KR"/>
        </w:rPr>
        <w:t>결과를</w:t>
      </w:r>
      <w:r w:rsidRPr="00B75339">
        <w:rPr>
          <w:rFonts w:asciiTheme="minorBidi" w:eastAsia="Malgun Gothic" w:hAnsiTheme="minorBidi" w:hint="eastAsia"/>
          <w:color w:val="000000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color w:val="000000"/>
          <w:lang w:val="ko" w:eastAsia="ko-KR"/>
        </w:rPr>
        <w:t>얻도록</w:t>
      </w:r>
      <w:r w:rsidRPr="00B75339">
        <w:rPr>
          <w:rFonts w:asciiTheme="minorBidi" w:eastAsia="Malgun Gothic" w:hAnsiTheme="minorBidi" w:hint="eastAsia"/>
          <w:color w:val="000000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color w:val="000000"/>
          <w:lang w:val="ko" w:eastAsia="ko-KR"/>
        </w:rPr>
        <w:t>하는</w:t>
      </w:r>
      <w:r w:rsidRPr="00B75339">
        <w:rPr>
          <w:rFonts w:asciiTheme="minorBidi" w:eastAsia="Malgun Gothic" w:hAnsiTheme="minorBidi" w:hint="eastAsia"/>
          <w:color w:val="000000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color w:val="000000"/>
          <w:lang w:val="ko" w:eastAsia="ko-KR"/>
        </w:rPr>
        <w:t>것을</w:t>
      </w:r>
      <w:r w:rsidRPr="00B75339">
        <w:rPr>
          <w:rFonts w:asciiTheme="minorBidi" w:eastAsia="Malgun Gothic" w:hAnsiTheme="minorBidi" w:hint="eastAsia"/>
          <w:color w:val="000000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color w:val="000000"/>
          <w:lang w:val="ko" w:eastAsia="ko-KR"/>
        </w:rPr>
        <w:t>목표로</w:t>
      </w:r>
      <w:r w:rsidRPr="00B75339">
        <w:rPr>
          <w:rFonts w:asciiTheme="minorBidi" w:eastAsia="Malgun Gothic" w:hAnsiTheme="minorBidi" w:hint="eastAsia"/>
          <w:color w:val="000000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color w:val="000000"/>
          <w:lang w:val="ko" w:eastAsia="ko-KR"/>
        </w:rPr>
        <w:t>합니다</w:t>
      </w:r>
      <w:r w:rsidRPr="00B75339">
        <w:rPr>
          <w:rFonts w:asciiTheme="minorBidi" w:eastAsia="Malgun Gothic" w:hAnsiTheme="minorBidi" w:hint="eastAsia"/>
          <w:color w:val="000000"/>
          <w:lang w:val="ko" w:eastAsia="ko-KR"/>
        </w:rPr>
        <w:t>.</w:t>
      </w:r>
    </w:p>
    <w:p w14:paraId="07589D96" w14:textId="77777777" w:rsidR="00DB19BA" w:rsidRPr="00B75339" w:rsidRDefault="00000000" w:rsidP="00041A0F">
      <w:pPr>
        <w:spacing w:before="60" w:after="120" w:line="240" w:lineRule="auto"/>
        <w:rPr>
          <w:rFonts w:asciiTheme="minorBidi" w:hAnsiTheme="minorBidi"/>
          <w:lang w:eastAsia="ko-KR"/>
        </w:rPr>
      </w:pPr>
      <w:r w:rsidRPr="00B75339">
        <w:rPr>
          <w:rFonts w:asciiTheme="minorBidi" w:eastAsia="Malgun Gothic" w:hAnsiTheme="minorBidi" w:hint="eastAsia"/>
          <w:lang w:val="ko" w:eastAsia="ko-KR"/>
        </w:rPr>
        <w:t>비상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상황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관리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TAP </w:t>
      </w:r>
      <w:r w:rsidRPr="00B75339">
        <w:rPr>
          <w:rFonts w:asciiTheme="minorBidi" w:eastAsia="Malgun Gothic" w:hAnsiTheme="minorBidi" w:hint="eastAsia"/>
          <w:lang w:val="ko" w:eastAsia="ko-KR"/>
        </w:rPr>
        <w:t>하에서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호주연방정부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, </w:t>
      </w:r>
      <w:r w:rsidRPr="00B75339">
        <w:rPr>
          <w:rFonts w:asciiTheme="minorBidi" w:eastAsia="Malgun Gothic" w:hAnsiTheme="minorBidi" w:hint="eastAsia"/>
          <w:lang w:val="ko" w:eastAsia="ko-KR"/>
        </w:rPr>
        <w:t>주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및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테리토리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정부에서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58</w:t>
      </w:r>
      <w:r w:rsidRPr="00B75339">
        <w:rPr>
          <w:rFonts w:asciiTheme="minorBidi" w:eastAsia="Malgun Gothic" w:hAnsiTheme="minorBidi" w:hint="eastAsia"/>
          <w:lang w:val="ko" w:eastAsia="ko-KR"/>
        </w:rPr>
        <w:t>개의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행동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계획이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있습니다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. </w:t>
      </w:r>
      <w:r w:rsidRPr="00B75339">
        <w:rPr>
          <w:rFonts w:asciiTheme="minorBidi" w:eastAsia="Malgun Gothic" w:hAnsiTheme="minorBidi" w:hint="eastAsia"/>
          <w:lang w:val="ko" w:eastAsia="ko-KR"/>
        </w:rPr>
        <w:t>여기에는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장애가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있는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사람들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그리고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관련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부문으로부터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적극적으로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피드백을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구하고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, </w:t>
      </w:r>
      <w:r w:rsidRPr="00B75339">
        <w:rPr>
          <w:rFonts w:asciiTheme="minorBidi" w:eastAsia="Malgun Gothic" w:hAnsiTheme="minorBidi" w:hint="eastAsia"/>
          <w:lang w:val="ko" w:eastAsia="ko-KR"/>
        </w:rPr>
        <w:t>장애인들을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보다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효과적으로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참여시키기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위한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비상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대응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계획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및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준비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사항을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검토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및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개선하고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, </w:t>
      </w:r>
      <w:r w:rsidRPr="00B75339">
        <w:rPr>
          <w:rFonts w:asciiTheme="minorBidi" w:eastAsia="Malgun Gothic" w:hAnsiTheme="minorBidi" w:hint="eastAsia"/>
          <w:lang w:val="ko" w:eastAsia="ko-KR"/>
        </w:rPr>
        <w:t>비상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제공되는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커뮤니케이션을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개선하는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활동이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포함됩니다</w:t>
      </w:r>
      <w:r w:rsidRPr="00B75339">
        <w:rPr>
          <w:rFonts w:asciiTheme="minorBidi" w:eastAsia="Malgun Gothic" w:hAnsiTheme="minorBidi" w:hint="eastAsia"/>
          <w:lang w:val="ko" w:eastAsia="ko-KR"/>
        </w:rPr>
        <w:t>.</w:t>
      </w:r>
    </w:p>
    <w:p w14:paraId="6DA229C7" w14:textId="77777777" w:rsidR="005E6259" w:rsidRPr="00B75339" w:rsidRDefault="005E6259" w:rsidP="00041A0F">
      <w:pPr>
        <w:spacing w:before="60" w:after="120" w:line="240" w:lineRule="auto"/>
        <w:rPr>
          <w:rFonts w:asciiTheme="minorBidi" w:hAnsiTheme="minorBidi"/>
          <w:lang w:eastAsia="ko-KR"/>
        </w:rPr>
      </w:pPr>
    </w:p>
    <w:p w14:paraId="0129B088" w14:textId="77777777" w:rsidR="005E6259" w:rsidRPr="00B75339" w:rsidRDefault="00000000" w:rsidP="00041A0F">
      <w:pPr>
        <w:autoSpaceDE w:val="0"/>
        <w:autoSpaceDN w:val="0"/>
        <w:adjustRightInd w:val="0"/>
        <w:spacing w:before="60" w:after="0" w:line="240" w:lineRule="auto"/>
        <w:rPr>
          <w:rFonts w:asciiTheme="minorBidi" w:hAnsiTheme="minorBidi"/>
          <w:b/>
          <w:lang w:eastAsia="ko-KR"/>
        </w:rPr>
      </w:pPr>
      <w:r w:rsidRPr="00B75339">
        <w:rPr>
          <w:rFonts w:asciiTheme="minorBidi" w:eastAsia="Malgun Gothic" w:hAnsiTheme="minorBidi" w:hint="eastAsia"/>
          <w:b/>
          <w:lang w:val="ko" w:eastAsia="ko-KR"/>
        </w:rPr>
        <w:t>목표</w:t>
      </w:r>
    </w:p>
    <w:p w14:paraId="376600FD" w14:textId="77777777" w:rsidR="005E6259" w:rsidRPr="00B75339" w:rsidRDefault="00000000" w:rsidP="00041A0F">
      <w:pPr>
        <w:pStyle w:val="ListParagraph"/>
        <w:numPr>
          <w:ilvl w:val="0"/>
          <w:numId w:val="6"/>
        </w:numPr>
        <w:suppressAutoHyphens/>
        <w:autoSpaceDE w:val="0"/>
        <w:autoSpaceDN w:val="0"/>
        <w:adjustRightInd w:val="0"/>
        <w:spacing w:before="60" w:after="120" w:line="240" w:lineRule="auto"/>
        <w:ind w:left="357" w:hanging="357"/>
        <w:contextualSpacing w:val="0"/>
        <w:textAlignment w:val="center"/>
        <w:rPr>
          <w:rFonts w:asciiTheme="minorBidi" w:hAnsiTheme="minorBidi"/>
          <w:lang w:eastAsia="ko-KR"/>
        </w:rPr>
      </w:pPr>
      <w:r w:rsidRPr="00B75339">
        <w:rPr>
          <w:rFonts w:asciiTheme="minorBidi" w:eastAsia="Malgun Gothic" w:hAnsiTheme="minorBidi" w:hint="eastAsia"/>
          <w:lang w:val="ko" w:eastAsia="ko-KR"/>
        </w:rPr>
        <w:t>재해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위험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평가를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수행하기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위한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재난</w:t>
      </w:r>
      <w:r w:rsidRPr="00B75339">
        <w:rPr>
          <w:rFonts w:asciiTheme="minorBidi" w:eastAsia="Malgun Gothic" w:hAnsiTheme="minorBidi" w:hint="eastAsia"/>
          <w:lang w:val="ko" w:eastAsia="ko-KR"/>
        </w:rPr>
        <w:t>/</w:t>
      </w:r>
      <w:r w:rsidRPr="00B75339">
        <w:rPr>
          <w:rFonts w:asciiTheme="minorBidi" w:eastAsia="Malgun Gothic" w:hAnsiTheme="minorBidi" w:hint="eastAsia"/>
          <w:lang w:val="ko" w:eastAsia="ko-KR"/>
        </w:rPr>
        <w:t>비상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계획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프로세스와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재난</w:t>
      </w:r>
      <w:r w:rsidRPr="00B75339">
        <w:rPr>
          <w:rFonts w:asciiTheme="minorBidi" w:eastAsia="Malgun Gothic" w:hAnsiTheme="minorBidi" w:hint="eastAsia"/>
          <w:lang w:val="ko" w:eastAsia="ko-KR"/>
        </w:rPr>
        <w:t>/</w:t>
      </w:r>
      <w:r w:rsidRPr="00B75339">
        <w:rPr>
          <w:rFonts w:asciiTheme="minorBidi" w:eastAsia="Malgun Gothic" w:hAnsiTheme="minorBidi" w:hint="eastAsia"/>
          <w:lang w:val="ko" w:eastAsia="ko-KR"/>
        </w:rPr>
        <w:t>비상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상황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관리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계획의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후속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개발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및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유지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관리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프로세스에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장애인들을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포함시키도록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한다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. </w:t>
      </w:r>
    </w:p>
    <w:p w14:paraId="5F40AA7F" w14:textId="77777777" w:rsidR="005E6259" w:rsidRPr="00B75339" w:rsidRDefault="00000000" w:rsidP="00041A0F">
      <w:pPr>
        <w:pStyle w:val="ListParagraph"/>
        <w:numPr>
          <w:ilvl w:val="0"/>
          <w:numId w:val="6"/>
        </w:numPr>
        <w:suppressAutoHyphens/>
        <w:autoSpaceDE w:val="0"/>
        <w:autoSpaceDN w:val="0"/>
        <w:adjustRightInd w:val="0"/>
        <w:spacing w:before="60" w:after="120" w:line="240" w:lineRule="auto"/>
        <w:ind w:left="357" w:hanging="357"/>
        <w:contextualSpacing w:val="0"/>
        <w:textAlignment w:val="center"/>
        <w:rPr>
          <w:rFonts w:asciiTheme="minorBidi" w:hAnsiTheme="minorBidi"/>
          <w:lang w:eastAsia="ko-KR"/>
        </w:rPr>
      </w:pPr>
      <w:r w:rsidRPr="00B75339">
        <w:rPr>
          <w:rFonts w:asciiTheme="minorBidi" w:eastAsia="Malgun Gothic" w:hAnsiTheme="minorBidi" w:hint="eastAsia"/>
          <w:lang w:val="ko" w:eastAsia="ko-KR"/>
        </w:rPr>
        <w:t>포용적인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재난</w:t>
      </w:r>
      <w:r w:rsidRPr="00B75339">
        <w:rPr>
          <w:rFonts w:asciiTheme="minorBidi" w:eastAsia="Malgun Gothic" w:hAnsiTheme="minorBidi" w:hint="eastAsia"/>
          <w:lang w:val="ko" w:eastAsia="ko-KR"/>
        </w:rPr>
        <w:t>/</w:t>
      </w:r>
      <w:r w:rsidRPr="00B75339">
        <w:rPr>
          <w:rFonts w:asciiTheme="minorBidi" w:eastAsia="Malgun Gothic" w:hAnsiTheme="minorBidi" w:hint="eastAsia"/>
          <w:lang w:val="ko" w:eastAsia="ko-KR"/>
        </w:rPr>
        <w:t>비상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상황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관리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, </w:t>
      </w:r>
      <w:r w:rsidRPr="00B75339">
        <w:rPr>
          <w:rFonts w:asciiTheme="minorBidi" w:eastAsia="Malgun Gothic" w:hAnsiTheme="minorBidi" w:hint="eastAsia"/>
          <w:lang w:val="ko" w:eastAsia="ko-KR"/>
        </w:rPr>
        <w:t>대비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및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복구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계획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프로세스가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비상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상황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이전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, </w:t>
      </w:r>
      <w:r w:rsidRPr="00B75339">
        <w:rPr>
          <w:rFonts w:asciiTheme="minorBidi" w:eastAsia="Malgun Gothic" w:hAnsiTheme="minorBidi" w:hint="eastAsia"/>
          <w:lang w:val="ko" w:eastAsia="ko-KR"/>
        </w:rPr>
        <w:t>도중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및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이후에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장애인들의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건강과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웰빙을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지원하도록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한다</w:t>
      </w:r>
      <w:r w:rsidRPr="00B75339">
        <w:rPr>
          <w:rFonts w:asciiTheme="minorBidi" w:eastAsia="Malgun Gothic" w:hAnsiTheme="minorBidi" w:hint="eastAsia"/>
          <w:lang w:val="ko" w:eastAsia="ko-KR"/>
        </w:rPr>
        <w:t>.</w:t>
      </w:r>
    </w:p>
    <w:p w14:paraId="4ED9C578" w14:textId="77777777" w:rsidR="005E6259" w:rsidRPr="00B75339" w:rsidRDefault="005E6259" w:rsidP="00041A0F">
      <w:pPr>
        <w:spacing w:before="60" w:after="120" w:line="240" w:lineRule="auto"/>
        <w:rPr>
          <w:rFonts w:asciiTheme="minorBidi" w:hAnsiTheme="minorBidi"/>
          <w:lang w:eastAsia="ko-KR"/>
        </w:rPr>
      </w:pPr>
    </w:p>
    <w:p w14:paraId="137965B0" w14:textId="77777777" w:rsidR="00F304C5" w:rsidRPr="00B75339" w:rsidRDefault="00000000" w:rsidP="00041A0F">
      <w:pPr>
        <w:spacing w:before="60" w:after="120" w:line="240" w:lineRule="auto"/>
        <w:rPr>
          <w:rFonts w:asciiTheme="minorBidi" w:hAnsiTheme="minorBidi"/>
          <w:lang w:eastAsia="ko-KR"/>
        </w:rPr>
      </w:pPr>
      <w:r w:rsidRPr="00B75339">
        <w:rPr>
          <w:rFonts w:asciiTheme="minorBidi" w:eastAsia="Malgun Gothic" w:hAnsiTheme="minorBidi" w:hint="eastAsia"/>
          <w:lang w:val="ko" w:eastAsia="ko-KR"/>
        </w:rPr>
        <w:t>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11: </w:t>
      </w:r>
      <w:r w:rsidRPr="00B75339">
        <w:rPr>
          <w:rFonts w:asciiTheme="minorBidi" w:eastAsia="Malgun Gothic" w:hAnsiTheme="minorBidi" w:hint="eastAsia"/>
          <w:lang w:val="ko" w:eastAsia="ko-KR"/>
        </w:rPr>
        <w:t>비상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상황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관리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TAP - </w:t>
      </w:r>
      <w:r w:rsidRPr="00B75339">
        <w:rPr>
          <w:rFonts w:asciiTheme="minorBidi" w:eastAsia="Malgun Gothic" w:hAnsiTheme="minorBidi" w:hint="eastAsia"/>
          <w:lang w:val="ko" w:eastAsia="ko-KR"/>
        </w:rPr>
        <w:t>정부별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행동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계획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진행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상황</w:t>
      </w:r>
    </w:p>
    <w:tbl>
      <w:tblPr>
        <w:tblW w:w="9100" w:type="dxa"/>
        <w:tblLook w:val="04A0" w:firstRow="1" w:lastRow="0" w:firstColumn="1" w:lastColumn="0" w:noHBand="0" w:noVBand="1"/>
      </w:tblPr>
      <w:tblGrid>
        <w:gridCol w:w="3060"/>
        <w:gridCol w:w="1240"/>
        <w:gridCol w:w="960"/>
        <w:gridCol w:w="960"/>
        <w:gridCol w:w="960"/>
        <w:gridCol w:w="960"/>
        <w:gridCol w:w="960"/>
      </w:tblGrid>
      <w:tr w:rsidR="00964253" w:rsidRPr="00B75339" w14:paraId="35C7DE41" w14:textId="77777777" w:rsidTr="009A7249">
        <w:trPr>
          <w:trHeight w:val="90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EC34A" w14:textId="77777777" w:rsidR="009A7249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정부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D6CA20" w14:textId="77777777" w:rsidR="009A7249" w:rsidRPr="00B75339" w:rsidRDefault="00000000" w:rsidP="00041A0F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완료됨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14D1BE" w14:textId="77777777" w:rsidR="009A7249" w:rsidRPr="00B75339" w:rsidRDefault="00000000" w:rsidP="00041A0F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정상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진행중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BF2EA2" w14:textId="77777777" w:rsidR="009A7249" w:rsidRPr="00B75339" w:rsidRDefault="00000000" w:rsidP="00041A0F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일부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지연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6CB0B5" w14:textId="77777777" w:rsidR="009A7249" w:rsidRPr="00B75339" w:rsidRDefault="00000000" w:rsidP="00041A0F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일시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중지됨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C3B78B" w14:textId="77777777" w:rsidR="009A7249" w:rsidRPr="00B75339" w:rsidRDefault="00000000" w:rsidP="00041A0F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향후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시작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651447" w14:textId="77777777" w:rsidR="009A7249" w:rsidRPr="00B75339" w:rsidRDefault="00000000" w:rsidP="00041A0F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합계</w:t>
            </w:r>
          </w:p>
        </w:tc>
      </w:tr>
      <w:tr w:rsidR="00964253" w:rsidRPr="00B75339" w14:paraId="67A56F67" w14:textId="77777777" w:rsidTr="009A7249">
        <w:trPr>
          <w:trHeight w:val="300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64432" w14:textId="77777777" w:rsidR="009A7249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호주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정부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3112D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6AB1C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F411E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1DDC3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54EB7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9AA43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13</w:t>
            </w:r>
          </w:p>
        </w:tc>
      </w:tr>
      <w:tr w:rsidR="00964253" w:rsidRPr="00B75339" w14:paraId="1FF967AC" w14:textId="77777777" w:rsidTr="009A7249">
        <w:trPr>
          <w:trHeight w:val="300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FC2EB" w14:textId="77777777" w:rsidR="009A7249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뉴사우스웨일즈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59EEC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E6646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68185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3A00F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049FF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3A0B7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4</w:t>
            </w:r>
          </w:p>
        </w:tc>
      </w:tr>
      <w:tr w:rsidR="00964253" w:rsidRPr="00B75339" w14:paraId="2F43765B" w14:textId="77777777" w:rsidTr="009A7249">
        <w:trPr>
          <w:trHeight w:val="300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AE722" w14:textId="77777777" w:rsidR="009A7249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빅토리아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1DF4A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FEEDA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AFA49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09B3D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02909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308C1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4</w:t>
            </w:r>
          </w:p>
        </w:tc>
      </w:tr>
      <w:tr w:rsidR="00964253" w:rsidRPr="00B75339" w14:paraId="44D56C4F" w14:textId="77777777" w:rsidTr="009A7249">
        <w:trPr>
          <w:trHeight w:val="300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05B46" w14:textId="77777777" w:rsidR="009A7249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퀸즐랜드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A7195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44335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33F8B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97191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698BF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EC5C1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6</w:t>
            </w:r>
          </w:p>
        </w:tc>
      </w:tr>
      <w:tr w:rsidR="00964253" w:rsidRPr="00B75339" w14:paraId="1FD42843" w14:textId="77777777" w:rsidTr="009A7249">
        <w:trPr>
          <w:trHeight w:val="300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8DB74" w14:textId="77777777" w:rsidR="009A7249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서호주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7D94A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7D828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C3C11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9213B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CB218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91E81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5</w:t>
            </w:r>
          </w:p>
        </w:tc>
      </w:tr>
      <w:tr w:rsidR="00964253" w:rsidRPr="00B75339" w14:paraId="70B9FEB3" w14:textId="77777777" w:rsidTr="009A7249">
        <w:trPr>
          <w:trHeight w:val="300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94D4F" w14:textId="77777777" w:rsidR="009A7249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남호주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7A7AA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8080B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934F6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1863B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74D23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70365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10</w:t>
            </w:r>
          </w:p>
        </w:tc>
      </w:tr>
      <w:tr w:rsidR="00964253" w:rsidRPr="00B75339" w14:paraId="20F24129" w14:textId="77777777" w:rsidTr="009A7249">
        <w:trPr>
          <w:trHeight w:val="300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CFE08" w14:textId="77777777" w:rsidR="009A7249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태즈매니아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A4D0D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AC4E3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01826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B41EC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CC597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4F6F1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5</w:t>
            </w:r>
          </w:p>
        </w:tc>
      </w:tr>
      <w:tr w:rsidR="00964253" w:rsidRPr="00B75339" w14:paraId="458A29A4" w14:textId="77777777" w:rsidTr="009A7249">
        <w:trPr>
          <w:trHeight w:val="300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A91EC" w14:textId="77777777" w:rsidR="009A7249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ACT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CBDE8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E6FCE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41BDC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DA195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CC916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B49C6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4</w:t>
            </w:r>
          </w:p>
        </w:tc>
      </w:tr>
      <w:tr w:rsidR="00964253" w:rsidRPr="00B75339" w14:paraId="7542A6F7" w14:textId="77777777" w:rsidTr="009A7249">
        <w:trPr>
          <w:trHeight w:val="300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C43F4" w14:textId="77777777" w:rsidR="009A7249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노던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테리토리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7DD81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96CFC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6F88E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A46E9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F44FE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690ED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7</w:t>
            </w:r>
          </w:p>
        </w:tc>
      </w:tr>
      <w:tr w:rsidR="00964253" w:rsidRPr="00B75339" w14:paraId="760EC119" w14:textId="77777777" w:rsidTr="009A7249">
        <w:trPr>
          <w:trHeight w:val="300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C4DE4" w14:textId="77777777" w:rsidR="009A7249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전국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합계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4D68F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7DE4E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80C35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93E19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00DD7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FB2E4" w14:textId="77777777" w:rsidR="009A7249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58</w:t>
            </w:r>
          </w:p>
        </w:tc>
      </w:tr>
    </w:tbl>
    <w:p w14:paraId="2F12C80E" w14:textId="77777777" w:rsidR="00BD2675" w:rsidRPr="00B75339" w:rsidRDefault="00BD2675" w:rsidP="00041A0F">
      <w:pPr>
        <w:spacing w:before="60" w:after="120" w:line="240" w:lineRule="auto"/>
        <w:rPr>
          <w:rFonts w:asciiTheme="minorBidi" w:hAnsiTheme="minorBidi"/>
          <w:lang w:eastAsia="ko-KR"/>
        </w:rPr>
      </w:pPr>
    </w:p>
    <w:p w14:paraId="75C895D6" w14:textId="77777777" w:rsidR="003941D4" w:rsidRDefault="003941D4">
      <w:pPr>
        <w:rPr>
          <w:rFonts w:asciiTheme="minorBidi" w:eastAsia="Malgun Gothic" w:hAnsiTheme="minorBidi"/>
          <w:lang w:val="ko" w:eastAsia="ko-KR"/>
        </w:rPr>
      </w:pPr>
      <w:r>
        <w:rPr>
          <w:rFonts w:asciiTheme="minorBidi" w:eastAsia="Malgun Gothic" w:hAnsiTheme="minorBidi"/>
          <w:lang w:val="ko" w:eastAsia="ko-KR"/>
        </w:rPr>
        <w:br w:type="page"/>
      </w:r>
    </w:p>
    <w:p w14:paraId="7E91912E" w14:textId="78EEA1F8" w:rsidR="00F304C5" w:rsidRPr="00B75339" w:rsidRDefault="00000000" w:rsidP="00041A0F">
      <w:pPr>
        <w:spacing w:before="60" w:after="120" w:line="240" w:lineRule="auto"/>
        <w:rPr>
          <w:rFonts w:asciiTheme="minorBidi" w:hAnsiTheme="minorBidi"/>
          <w:lang w:eastAsia="ko-KR"/>
        </w:rPr>
      </w:pPr>
      <w:r w:rsidRPr="00B75339">
        <w:rPr>
          <w:rFonts w:asciiTheme="minorBidi" w:eastAsia="Malgun Gothic" w:hAnsiTheme="minorBidi" w:hint="eastAsia"/>
          <w:lang w:val="ko" w:eastAsia="ko-KR"/>
        </w:rPr>
        <w:lastRenderedPageBreak/>
        <w:t>차트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11: </w:t>
      </w:r>
      <w:r w:rsidRPr="00B75339">
        <w:rPr>
          <w:rFonts w:asciiTheme="minorBidi" w:eastAsia="Malgun Gothic" w:hAnsiTheme="minorBidi" w:hint="eastAsia"/>
          <w:lang w:val="ko" w:eastAsia="ko-KR"/>
        </w:rPr>
        <w:t>비상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상황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관리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TAP - </w:t>
      </w:r>
      <w:r w:rsidRPr="00B75339">
        <w:rPr>
          <w:rFonts w:asciiTheme="minorBidi" w:eastAsia="Malgun Gothic" w:hAnsiTheme="minorBidi" w:hint="eastAsia"/>
          <w:lang w:val="ko" w:eastAsia="ko-KR"/>
        </w:rPr>
        <w:t>정부별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행동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계획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진행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상황</w:t>
      </w:r>
    </w:p>
    <w:p w14:paraId="317B9895" w14:textId="441B1BE1" w:rsidR="00F304C5" w:rsidRPr="00B75339" w:rsidRDefault="00A1468F" w:rsidP="00041A0F">
      <w:pPr>
        <w:spacing w:before="60" w:after="120" w:line="240" w:lineRule="auto"/>
        <w:rPr>
          <w:rFonts w:asciiTheme="minorBidi" w:hAnsiTheme="minorBidi"/>
          <w:lang w:eastAsia="ko-KR"/>
        </w:rPr>
      </w:pP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919360" behindDoc="0" locked="0" layoutInCell="1" allowOverlap="1" wp14:anchorId="3F38C5CD" wp14:editId="252C5800">
                <wp:simplePos x="0" y="0"/>
                <wp:positionH relativeFrom="margin">
                  <wp:posOffset>4097655</wp:posOffset>
                </wp:positionH>
                <wp:positionV relativeFrom="paragraph">
                  <wp:posOffset>2690495</wp:posOffset>
                </wp:positionV>
                <wp:extent cx="441960" cy="490855"/>
                <wp:effectExtent l="0" t="0" r="0" b="4445"/>
                <wp:wrapNone/>
                <wp:docPr id="286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4908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4DE43E" w14:textId="77777777" w:rsidR="00C067BA" w:rsidRPr="00235A43" w:rsidRDefault="00000000" w:rsidP="00C067BA">
                            <w:pPr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235A43"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일시 중지됨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8C5CD" id="Text Box 286" o:spid="_x0000_s1150" type="#_x0000_t202" style="position:absolute;margin-left:322.65pt;margin-top:211.85pt;width:34.8pt;height:38.65pt;z-index:251919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" fillcolor="white [3212]" stroked="f">
                <v:textbox inset="0,0,0,0">
                  <w:txbxContent>
                    <w:p w14:paraId="2C4DE43E" w14:textId="77777777" w:rsidR="00C067BA" w:rsidRPr="00235A43" w:rsidRDefault="00000000" w:rsidP="00C067BA">
                      <w:pPr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 w:rsidRPr="00235A43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일시</w:t>
                      </w:r>
                      <w:proofErr w:type="spellEnd"/>
                      <w:r w:rsidRPr="00235A43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 xml:space="preserve"> </w:t>
                      </w:r>
                      <w:proofErr w:type="spellStart"/>
                      <w:r w:rsidRPr="00235A43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중지됨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915264" behindDoc="0" locked="0" layoutInCell="1" allowOverlap="1" wp14:anchorId="7729E1ED" wp14:editId="5EFCD961">
                <wp:simplePos x="0" y="0"/>
                <wp:positionH relativeFrom="column">
                  <wp:posOffset>2670810</wp:posOffset>
                </wp:positionH>
                <wp:positionV relativeFrom="paragraph">
                  <wp:posOffset>2690495</wp:posOffset>
                </wp:positionV>
                <wp:extent cx="461010" cy="516255"/>
                <wp:effectExtent l="0" t="0" r="0" b="0"/>
                <wp:wrapNone/>
                <wp:docPr id="284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" cy="5162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DDF44E" w14:textId="77777777" w:rsidR="00C067BA" w:rsidRPr="00235A43" w:rsidRDefault="00000000" w:rsidP="00C067BA">
                            <w:pPr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235A43"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정상 진행중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9E1ED" id="Text Box 284" o:spid="_x0000_s1151" type="#_x0000_t202" style="position:absolute;margin-left:210.3pt;margin-top:211.85pt;width:36.3pt;height:40.65pt;z-index:251915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" fillcolor="white [3212]" stroked="f">
                <v:textbox inset="0,0,0,0">
                  <w:txbxContent>
                    <w:p w14:paraId="1CDDF44E" w14:textId="77777777" w:rsidR="00C067BA" w:rsidRPr="00235A43" w:rsidRDefault="00000000" w:rsidP="00C067BA">
                      <w:pPr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 w:rsidRPr="00235A43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정상</w:t>
                      </w:r>
                      <w:proofErr w:type="spellEnd"/>
                      <w:r w:rsidRPr="00235A43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 xml:space="preserve"> </w:t>
                      </w:r>
                      <w:proofErr w:type="spellStart"/>
                      <w:r w:rsidRPr="00235A43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진행중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917312" behindDoc="0" locked="0" layoutInCell="1" allowOverlap="1" wp14:anchorId="7A99D0D8" wp14:editId="073A3480">
                <wp:simplePos x="0" y="0"/>
                <wp:positionH relativeFrom="column">
                  <wp:posOffset>3292475</wp:posOffset>
                </wp:positionH>
                <wp:positionV relativeFrom="paragraph">
                  <wp:posOffset>2689225</wp:posOffset>
                </wp:positionV>
                <wp:extent cx="643890" cy="206375"/>
                <wp:effectExtent l="0" t="0" r="3810" b="3175"/>
                <wp:wrapNone/>
                <wp:docPr id="285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206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04E9DA" w14:textId="77777777" w:rsidR="00C067BA" w:rsidRPr="00235A43" w:rsidRDefault="00000000" w:rsidP="00C067BA">
                            <w:pPr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235A43"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일부 지연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9D0D8" id="Text Box 285" o:spid="_x0000_s1152" type="#_x0000_t202" style="position:absolute;margin-left:259.25pt;margin-top:211.75pt;width:50.7pt;height:16.25pt;z-index:251917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" fillcolor="white [3212]" stroked="f">
                <v:textbox inset="0,0,0,0">
                  <w:txbxContent>
                    <w:p w14:paraId="7C04E9DA" w14:textId="77777777" w:rsidR="00C067BA" w:rsidRPr="00235A43" w:rsidRDefault="00000000" w:rsidP="00C067BA">
                      <w:pPr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 w:rsidRPr="00235A43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일부</w:t>
                      </w:r>
                      <w:proofErr w:type="spellEnd"/>
                      <w:r w:rsidRPr="00235A43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 xml:space="preserve"> </w:t>
                      </w:r>
                      <w:proofErr w:type="spellStart"/>
                      <w:r w:rsidRPr="00235A43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지연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921408" behindDoc="0" locked="0" layoutInCell="1" allowOverlap="1" wp14:anchorId="376B93EC" wp14:editId="609D2250">
                <wp:simplePos x="0" y="0"/>
                <wp:positionH relativeFrom="column">
                  <wp:posOffset>4665345</wp:posOffset>
                </wp:positionH>
                <wp:positionV relativeFrom="paragraph">
                  <wp:posOffset>2689225</wp:posOffset>
                </wp:positionV>
                <wp:extent cx="1005840" cy="188595"/>
                <wp:effectExtent l="0" t="0" r="3810" b="1905"/>
                <wp:wrapNone/>
                <wp:docPr id="287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" cy="1885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72CE0" w14:textId="77777777" w:rsidR="00C067BA" w:rsidRPr="00235A43" w:rsidRDefault="00000000" w:rsidP="00C067BA">
                            <w:pPr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235A43"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향후 시작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B93EC" id="Text Box 287" o:spid="_x0000_s1153" type="#_x0000_t202" style="position:absolute;margin-left:367.35pt;margin-top:211.75pt;width:79.2pt;height:14.85pt;z-index:251921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" fillcolor="white [3212]" stroked="f">
                <v:textbox inset="0,0,0,0">
                  <w:txbxContent>
                    <w:p w14:paraId="18C72CE0" w14:textId="77777777" w:rsidR="00C067BA" w:rsidRPr="00235A43" w:rsidRDefault="00000000" w:rsidP="00C067BA">
                      <w:pPr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 w:rsidRPr="00235A43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향후</w:t>
                      </w:r>
                      <w:proofErr w:type="spellEnd"/>
                      <w:r w:rsidRPr="00235A43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 xml:space="preserve"> </w:t>
                      </w:r>
                      <w:proofErr w:type="spellStart"/>
                      <w:r w:rsidRPr="00235A43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시작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913216" behindDoc="0" locked="0" layoutInCell="1" allowOverlap="1" wp14:anchorId="05E52DAD" wp14:editId="1FB7935D">
                <wp:simplePos x="0" y="0"/>
                <wp:positionH relativeFrom="column">
                  <wp:posOffset>1934845</wp:posOffset>
                </wp:positionH>
                <wp:positionV relativeFrom="paragraph">
                  <wp:posOffset>2689437</wp:posOffset>
                </wp:positionV>
                <wp:extent cx="605790" cy="195580"/>
                <wp:effectExtent l="0" t="0" r="3810" b="0"/>
                <wp:wrapNone/>
                <wp:docPr id="283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" cy="1955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C3129" w14:textId="77777777" w:rsidR="00C067BA" w:rsidRPr="00235A43" w:rsidRDefault="00000000" w:rsidP="00C067BA">
                            <w:pPr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235A43"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완료됨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52DAD" id="Text Box 283" o:spid="_x0000_s1154" type="#_x0000_t202" style="position:absolute;margin-left:152.35pt;margin-top:211.75pt;width:47.7pt;height:15.4pt;z-index:251913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" fillcolor="white [3212]" stroked="f">
                <v:textbox inset="0,0,0,0">
                  <w:txbxContent>
                    <w:p w14:paraId="245C3129" w14:textId="77777777" w:rsidR="00C067BA" w:rsidRPr="00235A43" w:rsidRDefault="00000000" w:rsidP="00C067BA">
                      <w:pPr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 w:rsidRPr="00235A43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완료됨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935744" behindDoc="0" locked="0" layoutInCell="1" allowOverlap="1" wp14:anchorId="19D21753" wp14:editId="302FD3CB">
                <wp:simplePos x="0" y="0"/>
                <wp:positionH relativeFrom="column">
                  <wp:posOffset>-148167</wp:posOffset>
                </wp:positionH>
                <wp:positionV relativeFrom="paragraph">
                  <wp:posOffset>1786467</wp:posOffset>
                </wp:positionV>
                <wp:extent cx="661247" cy="188595"/>
                <wp:effectExtent l="0" t="0" r="5715" b="1905"/>
                <wp:wrapNone/>
                <wp:docPr id="294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247" cy="1885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FCC8AF" w14:textId="77777777" w:rsidR="00C067BA" w:rsidRPr="00235A43" w:rsidRDefault="00000000" w:rsidP="00C067BA">
                            <w:pPr>
                              <w:jc w:val="right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태즈매니아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21753" id="Text Box 294" o:spid="_x0000_s1155" type="#_x0000_t202" style="position:absolute;margin-left:-11.65pt;margin-top:140.65pt;width:52.05pt;height:14.85pt;z-index:251935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" fillcolor="white [3212]" stroked="f">
                <v:textbox inset="0,0,0,0">
                  <w:txbxContent>
                    <w:p w14:paraId="10FCC8AF" w14:textId="77777777" w:rsidR="00C067BA" w:rsidRPr="00235A43" w:rsidRDefault="00000000" w:rsidP="00C067BA">
                      <w:pPr>
                        <w:jc w:val="right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태즈매니아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929600" behindDoc="0" locked="0" layoutInCell="1" allowOverlap="1" wp14:anchorId="224CA2E2" wp14:editId="35DCDBCD">
                <wp:simplePos x="0" y="0"/>
                <wp:positionH relativeFrom="column">
                  <wp:posOffset>21167</wp:posOffset>
                </wp:positionH>
                <wp:positionV relativeFrom="paragraph">
                  <wp:posOffset>1155700</wp:posOffset>
                </wp:positionV>
                <wp:extent cx="490431" cy="210185"/>
                <wp:effectExtent l="0" t="0" r="5080" b="0"/>
                <wp:wrapNone/>
                <wp:docPr id="291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431" cy="2101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DA1B1B" w14:textId="77777777" w:rsidR="00C067BA" w:rsidRPr="00235A43" w:rsidRDefault="00000000" w:rsidP="00C067BA">
                            <w:pPr>
                              <w:jc w:val="right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퀸즐랜드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CA2E2" id="Text Box 291" o:spid="_x0000_s1156" type="#_x0000_t202" style="position:absolute;margin-left:1.65pt;margin-top:91pt;width:38.6pt;height:16.55pt;z-index:251929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" fillcolor="white [3212]" stroked="f">
                <v:textbox inset="0,0,0,0">
                  <w:txbxContent>
                    <w:p w14:paraId="47DA1B1B" w14:textId="77777777" w:rsidR="00C067BA" w:rsidRPr="00235A43" w:rsidRDefault="00000000" w:rsidP="00C067BA">
                      <w:pPr>
                        <w:jc w:val="right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퀸즐랜드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925504" behindDoc="0" locked="0" layoutInCell="1" allowOverlap="1" wp14:anchorId="4CC910C4" wp14:editId="74E92521">
                <wp:simplePos x="0" y="0"/>
                <wp:positionH relativeFrom="column">
                  <wp:posOffset>-321733</wp:posOffset>
                </wp:positionH>
                <wp:positionV relativeFrom="paragraph">
                  <wp:posOffset>719667</wp:posOffset>
                </wp:positionV>
                <wp:extent cx="824865" cy="191770"/>
                <wp:effectExtent l="0" t="0" r="0" b="0"/>
                <wp:wrapNone/>
                <wp:docPr id="289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917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72B4B5" w14:textId="77777777" w:rsidR="00C067BA" w:rsidRPr="00235A43" w:rsidRDefault="00000000" w:rsidP="00C067BA">
                            <w:pPr>
                              <w:jc w:val="right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뉴사우스웨일즈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910C4" id="Text Box 289" o:spid="_x0000_s1157" type="#_x0000_t202" style="position:absolute;margin-left:-25.35pt;margin-top:56.65pt;width:64.95pt;height:15.1pt;z-index:251925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" fillcolor="white [3212]" stroked="f">
                <v:textbox inset="0,0,0,0">
                  <w:txbxContent>
                    <w:p w14:paraId="0A72B4B5" w14:textId="77777777" w:rsidR="00C067BA" w:rsidRPr="00235A43" w:rsidRDefault="00000000" w:rsidP="00C067BA">
                      <w:pPr>
                        <w:jc w:val="right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뉴사우스웨일즈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923456" behindDoc="0" locked="0" layoutInCell="1" allowOverlap="1" wp14:anchorId="5924E805" wp14:editId="2F426524">
                <wp:simplePos x="0" y="0"/>
                <wp:positionH relativeFrom="margin">
                  <wp:posOffset>-461432</wp:posOffset>
                </wp:positionH>
                <wp:positionV relativeFrom="paragraph">
                  <wp:posOffset>516467</wp:posOffset>
                </wp:positionV>
                <wp:extent cx="963718" cy="184785"/>
                <wp:effectExtent l="0" t="0" r="8255" b="5715"/>
                <wp:wrapNone/>
                <wp:docPr id="288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718" cy="1847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549D9D" w14:textId="77777777" w:rsidR="00C067BA" w:rsidRPr="00235A43" w:rsidRDefault="00000000" w:rsidP="00C067BA">
                            <w:pPr>
                              <w:jc w:val="right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235A43"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호주 정부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4E805" id="Text Box 288" o:spid="_x0000_s1158" type="#_x0000_t202" style="position:absolute;margin-left:-36.35pt;margin-top:40.65pt;width:75.9pt;height:14.55pt;z-index:251923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" fillcolor="white [3212]" stroked="f">
                <v:textbox inset="0,0,0,0">
                  <w:txbxContent>
                    <w:p w14:paraId="73549D9D" w14:textId="77777777" w:rsidR="00C067BA" w:rsidRPr="00235A43" w:rsidRDefault="00000000" w:rsidP="00C067BA">
                      <w:pPr>
                        <w:jc w:val="right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 w:rsidRPr="00235A43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호주</w:t>
                      </w:r>
                      <w:proofErr w:type="spellEnd"/>
                      <w:r w:rsidRPr="00235A43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 xml:space="preserve"> </w:t>
                      </w:r>
                      <w:proofErr w:type="spellStart"/>
                      <w:r w:rsidRPr="00235A43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정부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910144" behindDoc="0" locked="0" layoutInCell="1" allowOverlap="1" wp14:anchorId="455B02F5" wp14:editId="212EDD30">
                <wp:simplePos x="0" y="0"/>
                <wp:positionH relativeFrom="margin">
                  <wp:posOffset>691587</wp:posOffset>
                </wp:positionH>
                <wp:positionV relativeFrom="paragraph">
                  <wp:posOffset>75235</wp:posOffset>
                </wp:positionV>
                <wp:extent cx="5591175" cy="358816"/>
                <wp:effectExtent l="0" t="0" r="9525" b="3175"/>
                <wp:wrapNone/>
                <wp:docPr id="2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3588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B985F" w14:textId="16095BEF" w:rsidR="00C067BA" w:rsidRPr="00235A43" w:rsidRDefault="00A1468F" w:rsidP="00C067BA">
                            <w:pPr>
                              <w:jc w:val="center"/>
                              <w:rPr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A1468F">
                              <w:rPr>
                                <w:rFonts w:ascii="Malgun Gothic" w:eastAsia="Malgun Gothic" w:hAnsi="Malgun Gothic" w:cs="Malgun Gothic" w:hint="eastAsia"/>
                                <w:color w:val="595959" w:themeColor="text1" w:themeTint="A6"/>
                                <w:sz w:val="24"/>
                                <w:szCs w:val="24"/>
                                <w:lang w:val="ko"/>
                              </w:rPr>
                              <w:t>비상 상황 관리 TAP - 정부별 행동 계획 진행 상황</w:t>
                            </w:r>
                          </w:p>
                        </w:txbxContent>
                      </wps:txbx>
                      <wps:bodyPr rot="0" vert="horz" wrap="square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B02F5" id="_x0000_s1159" type="#_x0000_t202" style="position:absolute;margin-left:54.45pt;margin-top:5.9pt;width:440.25pt;height:28.25pt;z-index:251910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" fillcolor="white [3212]" stroked="f">
                <v:textbox>
                  <w:txbxContent>
                    <w:p w14:paraId="56BB985F" w14:textId="16095BEF" w:rsidR="00C067BA" w:rsidRPr="00235A43" w:rsidRDefault="00A1468F" w:rsidP="00C067BA">
                      <w:pPr>
                        <w:jc w:val="center"/>
                        <w:rPr>
                          <w:color w:val="595959" w:themeColor="text1" w:themeTint="A6"/>
                          <w:sz w:val="24"/>
                          <w:szCs w:val="24"/>
                        </w:rPr>
                      </w:pPr>
                      <w:proofErr w:type="spellStart"/>
                      <w:r w:rsidRPr="00A1468F">
                        <w:rPr>
                          <w:rFonts w:ascii="Malgun Gothic" w:eastAsia="Malgun Gothic" w:hAnsi="Malgun Gothic" w:cs="Malgun Gothic" w:hint="eastAsia"/>
                          <w:color w:val="595959" w:themeColor="text1" w:themeTint="A6"/>
                          <w:sz w:val="24"/>
                          <w:szCs w:val="24"/>
                          <w:lang w:val="ko"/>
                        </w:rPr>
                        <w:t>비상</w:t>
                      </w:r>
                      <w:proofErr w:type="spellEnd"/>
                      <w:r w:rsidRPr="00A1468F">
                        <w:rPr>
                          <w:rFonts w:ascii="Malgun Gothic" w:eastAsia="Malgun Gothic" w:hAnsi="Malgun Gothic" w:cs="Malgun Gothic" w:hint="eastAsia"/>
                          <w:color w:val="595959" w:themeColor="text1" w:themeTint="A6"/>
                          <w:sz w:val="24"/>
                          <w:szCs w:val="24"/>
                          <w:lang w:val="ko"/>
                        </w:rPr>
                        <w:t xml:space="preserve"> </w:t>
                      </w:r>
                      <w:proofErr w:type="spellStart"/>
                      <w:r w:rsidRPr="00A1468F">
                        <w:rPr>
                          <w:rFonts w:ascii="Malgun Gothic" w:eastAsia="Malgun Gothic" w:hAnsi="Malgun Gothic" w:cs="Malgun Gothic" w:hint="eastAsia"/>
                          <w:color w:val="595959" w:themeColor="text1" w:themeTint="A6"/>
                          <w:sz w:val="24"/>
                          <w:szCs w:val="24"/>
                          <w:lang w:val="ko"/>
                        </w:rPr>
                        <w:t>상황</w:t>
                      </w:r>
                      <w:proofErr w:type="spellEnd"/>
                      <w:r w:rsidRPr="00A1468F">
                        <w:rPr>
                          <w:rFonts w:ascii="Malgun Gothic" w:eastAsia="Malgun Gothic" w:hAnsi="Malgun Gothic" w:cs="Malgun Gothic" w:hint="eastAsia"/>
                          <w:color w:val="595959" w:themeColor="text1" w:themeTint="A6"/>
                          <w:sz w:val="24"/>
                          <w:szCs w:val="24"/>
                          <w:lang w:val="ko"/>
                        </w:rPr>
                        <w:t xml:space="preserve"> </w:t>
                      </w:r>
                      <w:proofErr w:type="spellStart"/>
                      <w:r w:rsidRPr="00A1468F">
                        <w:rPr>
                          <w:rFonts w:ascii="Malgun Gothic" w:eastAsia="Malgun Gothic" w:hAnsi="Malgun Gothic" w:cs="Malgun Gothic" w:hint="eastAsia"/>
                          <w:color w:val="595959" w:themeColor="text1" w:themeTint="A6"/>
                          <w:sz w:val="24"/>
                          <w:szCs w:val="24"/>
                          <w:lang w:val="ko"/>
                        </w:rPr>
                        <w:t>관리</w:t>
                      </w:r>
                      <w:proofErr w:type="spellEnd"/>
                      <w:r w:rsidRPr="00A1468F">
                        <w:rPr>
                          <w:rFonts w:ascii="Malgun Gothic" w:eastAsia="Malgun Gothic" w:hAnsi="Malgun Gothic" w:cs="Malgun Gothic" w:hint="eastAsia"/>
                          <w:color w:val="595959" w:themeColor="text1" w:themeTint="A6"/>
                          <w:sz w:val="24"/>
                          <w:szCs w:val="24"/>
                          <w:lang w:val="ko"/>
                        </w:rPr>
                        <w:t xml:space="preserve"> TAP - 정부별 행동 계획 진행 상황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927552" behindDoc="0" locked="0" layoutInCell="1" allowOverlap="1" wp14:anchorId="6A6BA6F0" wp14:editId="1DE83C60">
                <wp:simplePos x="0" y="0"/>
                <wp:positionH relativeFrom="column">
                  <wp:posOffset>95250</wp:posOffset>
                </wp:positionH>
                <wp:positionV relativeFrom="paragraph">
                  <wp:posOffset>942975</wp:posOffset>
                </wp:positionV>
                <wp:extent cx="424180" cy="210185"/>
                <wp:effectExtent l="0" t="0" r="0" b="0"/>
                <wp:wrapNone/>
                <wp:docPr id="290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180" cy="2101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C9AD7A" w14:textId="77777777" w:rsidR="00C067BA" w:rsidRPr="00235A43" w:rsidRDefault="00000000" w:rsidP="00C067BA">
                            <w:pPr>
                              <w:jc w:val="right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빅토리아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BA6F0" id="Text Box 290" o:spid="_x0000_s1160" type="#_x0000_t202" style="position:absolute;margin-left:7.5pt;margin-top:74.25pt;width:33.4pt;height:16.55pt;z-index:251927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" fillcolor="white [3212]" stroked="f">
                <v:textbox inset="0,0,0,0">
                  <w:txbxContent>
                    <w:p w14:paraId="12C9AD7A" w14:textId="77777777" w:rsidR="00C067BA" w:rsidRPr="00235A43" w:rsidRDefault="00000000" w:rsidP="00C067BA">
                      <w:pPr>
                        <w:jc w:val="right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빅토리아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931648" behindDoc="0" locked="0" layoutInCell="1" allowOverlap="1" wp14:anchorId="458F5078" wp14:editId="716102B8">
                <wp:simplePos x="0" y="0"/>
                <wp:positionH relativeFrom="column">
                  <wp:posOffset>93980</wp:posOffset>
                </wp:positionH>
                <wp:positionV relativeFrom="paragraph">
                  <wp:posOffset>1363980</wp:posOffset>
                </wp:positionV>
                <wp:extent cx="409575" cy="199390"/>
                <wp:effectExtent l="0" t="0" r="9525" b="0"/>
                <wp:wrapNone/>
                <wp:docPr id="292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993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1B7776" w14:textId="77777777" w:rsidR="00C067BA" w:rsidRPr="00235A43" w:rsidRDefault="00000000" w:rsidP="00C067BA">
                            <w:pPr>
                              <w:jc w:val="right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서호주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F5078" id="Text Box 292" o:spid="_x0000_s1161" type="#_x0000_t202" style="position:absolute;margin-left:7.4pt;margin-top:107.4pt;width:32.25pt;height:15.7pt;z-index:251931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" fillcolor="white [3212]" stroked="f">
                <v:textbox inset="0,0,0,0">
                  <w:txbxContent>
                    <w:p w14:paraId="0A1B7776" w14:textId="77777777" w:rsidR="00C067BA" w:rsidRPr="00235A43" w:rsidRDefault="00000000" w:rsidP="00C067BA">
                      <w:pPr>
                        <w:jc w:val="right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서호주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933696" behindDoc="0" locked="0" layoutInCell="1" allowOverlap="1" wp14:anchorId="26C38B22" wp14:editId="31B23080">
                <wp:simplePos x="0" y="0"/>
                <wp:positionH relativeFrom="column">
                  <wp:posOffset>66040</wp:posOffset>
                </wp:positionH>
                <wp:positionV relativeFrom="paragraph">
                  <wp:posOffset>1564005</wp:posOffset>
                </wp:positionV>
                <wp:extent cx="441960" cy="210185"/>
                <wp:effectExtent l="0" t="0" r="0" b="0"/>
                <wp:wrapNone/>
                <wp:docPr id="293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2101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462B1" w14:textId="77777777" w:rsidR="00C067BA" w:rsidRPr="00235A43" w:rsidRDefault="00000000" w:rsidP="00C067BA">
                            <w:pPr>
                              <w:jc w:val="right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남호주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38B22" id="Text Box 293" o:spid="_x0000_s1162" type="#_x0000_t202" style="position:absolute;margin-left:5.2pt;margin-top:123.15pt;width:34.8pt;height:16.55pt;z-index:251933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" fillcolor="white [3212]" stroked="f">
                <v:textbox inset="0,0,0,0">
                  <w:txbxContent>
                    <w:p w14:paraId="750462B1" w14:textId="77777777" w:rsidR="00C067BA" w:rsidRPr="00235A43" w:rsidRDefault="00000000" w:rsidP="00C067BA">
                      <w:pPr>
                        <w:jc w:val="right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남호주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936768" behindDoc="0" locked="0" layoutInCell="1" allowOverlap="1" wp14:anchorId="39FA260E" wp14:editId="1BFB6875">
                <wp:simplePos x="0" y="0"/>
                <wp:positionH relativeFrom="column">
                  <wp:posOffset>70485</wp:posOffset>
                </wp:positionH>
                <wp:positionV relativeFrom="paragraph">
                  <wp:posOffset>2003425</wp:posOffset>
                </wp:positionV>
                <wp:extent cx="438785" cy="199390"/>
                <wp:effectExtent l="0" t="0" r="0" b="0"/>
                <wp:wrapNone/>
                <wp:docPr id="295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85" cy="1993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DE0CC3" w14:textId="77777777" w:rsidR="00C067BA" w:rsidRPr="00235A43" w:rsidRDefault="00000000" w:rsidP="00C067BA">
                            <w:pPr>
                              <w:jc w:val="right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ACT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A260E" id="Text Box 295" o:spid="_x0000_s1163" type="#_x0000_t202" style="position:absolute;margin-left:5.55pt;margin-top:157.75pt;width:34.55pt;height:15.7pt;z-index:251936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" fillcolor="white [3212]" stroked="f">
                <v:textbox inset="0,0,0,0">
                  <w:txbxContent>
                    <w:p w14:paraId="6CDE0CC3" w14:textId="77777777" w:rsidR="00C067BA" w:rsidRPr="00235A43" w:rsidRDefault="00000000" w:rsidP="00C067BA">
                      <w:pPr>
                        <w:jc w:val="right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r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ACT</w:t>
                      </w:r>
                    </w:p>
                  </w:txbxContent>
                </v:textbox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939840" behindDoc="0" locked="0" layoutInCell="1" allowOverlap="1" wp14:anchorId="34B55922" wp14:editId="16E30EB2">
                <wp:simplePos x="0" y="0"/>
                <wp:positionH relativeFrom="column">
                  <wp:posOffset>69850</wp:posOffset>
                </wp:positionH>
                <wp:positionV relativeFrom="paragraph">
                  <wp:posOffset>2218018</wp:posOffset>
                </wp:positionV>
                <wp:extent cx="438785" cy="203200"/>
                <wp:effectExtent l="0" t="0" r="0" b="6350"/>
                <wp:wrapNone/>
                <wp:docPr id="296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85" cy="203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B2714D" w14:textId="77777777" w:rsidR="00C067BA" w:rsidRPr="00235A43" w:rsidRDefault="00000000" w:rsidP="00C067BA">
                            <w:pPr>
                              <w:jc w:val="right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노던 테리토리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55922" id="Text Box 296" o:spid="_x0000_s1164" type="#_x0000_t202" style="position:absolute;margin-left:5.5pt;margin-top:174.65pt;width:34.55pt;height:16pt;z-index:251939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" fillcolor="white [3212]" stroked="f">
                <v:textbox inset="0,0,0,0">
                  <w:txbxContent>
                    <w:p w14:paraId="1BB2714D" w14:textId="77777777" w:rsidR="00C067BA" w:rsidRPr="00235A43" w:rsidRDefault="00000000" w:rsidP="00C067BA">
                      <w:pPr>
                        <w:jc w:val="right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노던</w:t>
                      </w:r>
                      <w:proofErr w:type="spellEnd"/>
                      <w:r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테리토리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D2675" w:rsidRPr="00B75339">
        <w:rPr>
          <w:rFonts w:asciiTheme="minorBidi" w:hAnsiTheme="minorBidi" w:hint="eastAsia"/>
          <w:noProof/>
          <w:lang w:eastAsia="ko-KR"/>
        </w:rPr>
        <w:drawing>
          <wp:inline distT="0" distB="0" distL="0" distR="0" wp14:anchorId="19611E75" wp14:editId="3FAE4525">
            <wp:extent cx="7035165" cy="2974975"/>
            <wp:effectExtent l="0" t="0" r="0" b="0"/>
            <wp:docPr id="23" name="Picture 23" descr="17 페이지의 표 11에 있는 관할 구역별 비상 상황 TAP 진행 상황을 시각적으로 보여주는 막대 그래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17 페이지의 표 11에 있는 관할 구역별 비상 상황 TAP 진행 상황을 시각적으로 보여주는 막대 그래프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165" cy="297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99642B" w14:textId="77777777" w:rsidR="00BD2675" w:rsidRPr="00B75339" w:rsidRDefault="00BD2675" w:rsidP="00041A0F">
      <w:pPr>
        <w:spacing w:before="60" w:after="120" w:line="240" w:lineRule="auto"/>
        <w:rPr>
          <w:rFonts w:asciiTheme="minorBidi" w:hAnsiTheme="minorBidi"/>
          <w:lang w:eastAsia="ko-KR"/>
        </w:rPr>
      </w:pPr>
    </w:p>
    <w:p w14:paraId="30A4AFDF" w14:textId="77777777" w:rsidR="00F304C5" w:rsidRPr="00B75339" w:rsidRDefault="00000000" w:rsidP="00041A0F">
      <w:pPr>
        <w:spacing w:before="60" w:after="120" w:line="240" w:lineRule="auto"/>
        <w:rPr>
          <w:rFonts w:asciiTheme="minorBidi" w:hAnsiTheme="minorBidi"/>
          <w:lang w:eastAsia="ko-KR"/>
        </w:rPr>
      </w:pPr>
      <w:r w:rsidRPr="00B75339">
        <w:rPr>
          <w:rFonts w:asciiTheme="minorBidi" w:eastAsia="Malgun Gothic" w:hAnsiTheme="minorBidi" w:hint="eastAsia"/>
          <w:lang w:val="ko" w:eastAsia="ko-KR"/>
        </w:rPr>
        <w:t>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12: </w:t>
      </w:r>
      <w:r w:rsidRPr="00B75339">
        <w:rPr>
          <w:rFonts w:asciiTheme="minorBidi" w:eastAsia="Malgun Gothic" w:hAnsiTheme="minorBidi" w:hint="eastAsia"/>
          <w:lang w:val="ko" w:eastAsia="ko-KR"/>
        </w:rPr>
        <w:t>고용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TAP - </w:t>
      </w:r>
      <w:r w:rsidRPr="00B75339">
        <w:rPr>
          <w:rFonts w:asciiTheme="minorBidi" w:eastAsia="Malgun Gothic" w:hAnsiTheme="minorBidi" w:hint="eastAsia"/>
          <w:lang w:val="ko" w:eastAsia="ko-KR"/>
        </w:rPr>
        <w:t>목표별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행동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계획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진행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상황</w:t>
      </w:r>
    </w:p>
    <w:tbl>
      <w:tblPr>
        <w:tblW w:w="9100" w:type="dxa"/>
        <w:tblLook w:val="04A0" w:firstRow="1" w:lastRow="0" w:firstColumn="1" w:lastColumn="0" w:noHBand="0" w:noVBand="1"/>
      </w:tblPr>
      <w:tblGrid>
        <w:gridCol w:w="3060"/>
        <w:gridCol w:w="1240"/>
        <w:gridCol w:w="960"/>
        <w:gridCol w:w="960"/>
        <w:gridCol w:w="960"/>
        <w:gridCol w:w="960"/>
        <w:gridCol w:w="960"/>
      </w:tblGrid>
      <w:tr w:rsidR="00964253" w:rsidRPr="00B75339" w14:paraId="0202F71A" w14:textId="77777777" w:rsidTr="00F078A0">
        <w:trPr>
          <w:trHeight w:val="90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BC75E" w14:textId="77777777" w:rsidR="00F078A0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목표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1C3452" w14:textId="77777777" w:rsidR="00F078A0" w:rsidRPr="00B75339" w:rsidRDefault="00000000" w:rsidP="00041A0F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완료됨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0FF918" w14:textId="77777777" w:rsidR="00F078A0" w:rsidRPr="00B75339" w:rsidRDefault="00000000" w:rsidP="00041A0F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정상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진행중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D3D63F" w14:textId="77777777" w:rsidR="00F078A0" w:rsidRPr="00B75339" w:rsidRDefault="00000000" w:rsidP="00041A0F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일부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지연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CF287F" w14:textId="77777777" w:rsidR="00F078A0" w:rsidRPr="00B75339" w:rsidRDefault="00000000" w:rsidP="00041A0F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일시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중지됨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51627B" w14:textId="77777777" w:rsidR="00F078A0" w:rsidRPr="00B75339" w:rsidRDefault="00000000" w:rsidP="00041A0F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향후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시작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3BFA6C" w14:textId="77777777" w:rsidR="00F078A0" w:rsidRPr="00B75339" w:rsidRDefault="00000000" w:rsidP="00041A0F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합계</w:t>
            </w:r>
          </w:p>
        </w:tc>
      </w:tr>
      <w:tr w:rsidR="00964253" w:rsidRPr="00B75339" w14:paraId="53F4E3B3" w14:textId="77777777" w:rsidTr="00F078A0">
        <w:trPr>
          <w:trHeight w:val="300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E4948" w14:textId="77777777" w:rsidR="00F078A0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목표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E28C5" w14:textId="77777777" w:rsidR="00F078A0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F07B3" w14:textId="77777777" w:rsidR="00F078A0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73ADD" w14:textId="77777777" w:rsidR="00F078A0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A0C26" w14:textId="77777777" w:rsidR="00F078A0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0DBCF" w14:textId="77777777" w:rsidR="00F078A0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D4B0D" w14:textId="77777777" w:rsidR="00F078A0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29</w:t>
            </w:r>
          </w:p>
        </w:tc>
      </w:tr>
      <w:tr w:rsidR="00964253" w:rsidRPr="00B75339" w14:paraId="1FF4F7B1" w14:textId="77777777" w:rsidTr="00F078A0">
        <w:trPr>
          <w:trHeight w:val="300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029C8" w14:textId="77777777" w:rsidR="00F078A0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목표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FE31A" w14:textId="77777777" w:rsidR="00F078A0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8499D" w14:textId="77777777" w:rsidR="00F078A0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CFEE7" w14:textId="77777777" w:rsidR="00F078A0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BA8D9" w14:textId="77777777" w:rsidR="00F078A0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9913A" w14:textId="77777777" w:rsidR="00F078A0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55CC6" w14:textId="77777777" w:rsidR="00F078A0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29</w:t>
            </w:r>
          </w:p>
        </w:tc>
      </w:tr>
      <w:tr w:rsidR="00964253" w:rsidRPr="00B75339" w14:paraId="203CF359" w14:textId="77777777" w:rsidTr="00F078A0">
        <w:trPr>
          <w:trHeight w:val="300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EFA06" w14:textId="77777777" w:rsidR="00F078A0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전체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A7EEA" w14:textId="77777777" w:rsidR="00F078A0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39C77" w14:textId="77777777" w:rsidR="00F078A0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669AE" w14:textId="77777777" w:rsidR="00F078A0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119FF" w14:textId="77777777" w:rsidR="00F078A0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F00AF" w14:textId="77777777" w:rsidR="00F078A0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A2A7E" w14:textId="77777777" w:rsidR="00F078A0" w:rsidRPr="00B75339" w:rsidRDefault="00000000" w:rsidP="00041A0F">
            <w:pPr>
              <w:spacing w:after="0" w:line="240" w:lineRule="auto"/>
              <w:jc w:val="right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58</w:t>
            </w:r>
          </w:p>
        </w:tc>
      </w:tr>
    </w:tbl>
    <w:p w14:paraId="5D50736C" w14:textId="77777777" w:rsidR="00BD2675" w:rsidRPr="00B75339" w:rsidRDefault="00BD2675" w:rsidP="00041A0F">
      <w:pPr>
        <w:spacing w:before="60" w:after="120" w:line="240" w:lineRule="auto"/>
        <w:rPr>
          <w:rFonts w:asciiTheme="minorBidi" w:hAnsiTheme="minorBidi"/>
          <w:lang w:eastAsia="ko-KR"/>
        </w:rPr>
      </w:pPr>
    </w:p>
    <w:p w14:paraId="7268EB1F" w14:textId="77777777" w:rsidR="00F304C5" w:rsidRPr="00B75339" w:rsidRDefault="00000000" w:rsidP="00041A0F">
      <w:pPr>
        <w:spacing w:before="60" w:after="120" w:line="240" w:lineRule="auto"/>
        <w:rPr>
          <w:rFonts w:asciiTheme="minorBidi" w:hAnsiTheme="minorBidi"/>
          <w:lang w:eastAsia="ko-KR"/>
        </w:rPr>
      </w:pPr>
      <w:r w:rsidRPr="00B75339">
        <w:rPr>
          <w:rFonts w:asciiTheme="minorBidi" w:eastAsia="Malgun Gothic" w:hAnsiTheme="minorBidi" w:hint="eastAsia"/>
          <w:lang w:val="ko" w:eastAsia="ko-KR"/>
        </w:rPr>
        <w:t>차트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12: </w:t>
      </w:r>
      <w:r w:rsidRPr="00B75339">
        <w:rPr>
          <w:rFonts w:asciiTheme="minorBidi" w:eastAsia="Malgun Gothic" w:hAnsiTheme="minorBidi" w:hint="eastAsia"/>
          <w:lang w:val="ko" w:eastAsia="ko-KR"/>
        </w:rPr>
        <w:t>고용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TAP - </w:t>
      </w:r>
      <w:r w:rsidRPr="00B75339">
        <w:rPr>
          <w:rFonts w:asciiTheme="minorBidi" w:eastAsia="Malgun Gothic" w:hAnsiTheme="minorBidi" w:hint="eastAsia"/>
          <w:lang w:val="ko" w:eastAsia="ko-KR"/>
        </w:rPr>
        <w:t>목표별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행동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계획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진행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상황</w:t>
      </w:r>
    </w:p>
    <w:p w14:paraId="3E10EBE3" w14:textId="20D78E01" w:rsidR="00F304C5" w:rsidRPr="00B75339" w:rsidRDefault="00A1468F" w:rsidP="00041A0F">
      <w:pPr>
        <w:spacing w:before="60" w:after="120" w:line="240" w:lineRule="auto"/>
        <w:rPr>
          <w:rFonts w:asciiTheme="minorBidi" w:hAnsiTheme="minorBidi"/>
          <w:lang w:eastAsia="ko-KR"/>
        </w:rPr>
      </w:pP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954176" behindDoc="0" locked="0" layoutInCell="1" allowOverlap="1" wp14:anchorId="1D35E905" wp14:editId="2FD64E4F">
                <wp:simplePos x="0" y="0"/>
                <wp:positionH relativeFrom="column">
                  <wp:posOffset>4145280</wp:posOffset>
                </wp:positionH>
                <wp:positionV relativeFrom="paragraph">
                  <wp:posOffset>1357630</wp:posOffset>
                </wp:positionV>
                <wp:extent cx="1005840" cy="228600"/>
                <wp:effectExtent l="0" t="0" r="3810" b="0"/>
                <wp:wrapNone/>
                <wp:docPr id="303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CEB007" w14:textId="77777777" w:rsidR="001E043C" w:rsidRPr="00AB3082" w:rsidRDefault="00000000" w:rsidP="001E043C">
                            <w:pPr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AB3082"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향후 시작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5E905" id="Text Box 303" o:spid="_x0000_s1165" type="#_x0000_t202" style="position:absolute;margin-left:326.4pt;margin-top:106.9pt;width:79.2pt;height:18pt;z-index:251954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" fillcolor="white [3212]" stroked="f">
                <v:textbox inset="0,0,0,0">
                  <w:txbxContent>
                    <w:p w14:paraId="2CCEB007" w14:textId="77777777" w:rsidR="001E043C" w:rsidRPr="00AB3082" w:rsidRDefault="00000000" w:rsidP="001E043C">
                      <w:pPr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 w:rsidRPr="00AB3082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향후</w:t>
                      </w:r>
                      <w:proofErr w:type="spellEnd"/>
                      <w:r w:rsidRPr="00AB3082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 xml:space="preserve"> </w:t>
                      </w:r>
                      <w:proofErr w:type="spellStart"/>
                      <w:r w:rsidRPr="00AB3082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시작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950080" behindDoc="0" locked="0" layoutInCell="1" allowOverlap="1" wp14:anchorId="7DDDBC84" wp14:editId="669CFE57">
                <wp:simplePos x="0" y="0"/>
                <wp:positionH relativeFrom="column">
                  <wp:posOffset>2765425</wp:posOffset>
                </wp:positionH>
                <wp:positionV relativeFrom="paragraph">
                  <wp:posOffset>1363980</wp:posOffset>
                </wp:positionV>
                <wp:extent cx="643890" cy="200025"/>
                <wp:effectExtent l="0" t="0" r="3810" b="9525"/>
                <wp:wrapNone/>
                <wp:docPr id="301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200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4E67B4" w14:textId="77777777" w:rsidR="001E043C" w:rsidRPr="00AB3082" w:rsidRDefault="00000000" w:rsidP="001E043C">
                            <w:pPr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AB3082"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일부 지연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DBC84" id="Text Box 301" o:spid="_x0000_s1166" type="#_x0000_t202" style="position:absolute;margin-left:217.75pt;margin-top:107.4pt;width:50.7pt;height:15.75pt;z-index:251950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" fillcolor="white [3212]" stroked="f">
                <v:textbox inset="0,0,0,0">
                  <w:txbxContent>
                    <w:p w14:paraId="634E67B4" w14:textId="77777777" w:rsidR="001E043C" w:rsidRPr="00AB3082" w:rsidRDefault="00000000" w:rsidP="001E043C">
                      <w:pPr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 w:rsidRPr="00AB3082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일부</w:t>
                      </w:r>
                      <w:proofErr w:type="spellEnd"/>
                      <w:r w:rsidRPr="00AB3082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 xml:space="preserve"> </w:t>
                      </w:r>
                      <w:proofErr w:type="spellStart"/>
                      <w:r w:rsidRPr="00AB3082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지연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945984" behindDoc="0" locked="0" layoutInCell="1" allowOverlap="1" wp14:anchorId="650E1A06" wp14:editId="626C0F8A">
                <wp:simplePos x="0" y="0"/>
                <wp:positionH relativeFrom="column">
                  <wp:posOffset>1422400</wp:posOffset>
                </wp:positionH>
                <wp:positionV relativeFrom="paragraph">
                  <wp:posOffset>1363980</wp:posOffset>
                </wp:positionV>
                <wp:extent cx="605790" cy="194945"/>
                <wp:effectExtent l="0" t="0" r="3810" b="0"/>
                <wp:wrapNone/>
                <wp:docPr id="299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" cy="1949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35767E" w14:textId="77777777" w:rsidR="001E043C" w:rsidRPr="00AB3082" w:rsidRDefault="00000000" w:rsidP="001E043C">
                            <w:pPr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AB3082"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완료됨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E1A06" id="Text Box 299" o:spid="_x0000_s1167" type="#_x0000_t202" style="position:absolute;margin-left:112pt;margin-top:107.4pt;width:47.7pt;height:15.35pt;z-index:251945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" fillcolor="white [3212]" stroked="f">
                <v:textbox inset="0,0,0,0">
                  <w:txbxContent>
                    <w:p w14:paraId="4135767E" w14:textId="77777777" w:rsidR="001E043C" w:rsidRPr="00AB3082" w:rsidRDefault="00000000" w:rsidP="001E043C">
                      <w:pPr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 w:rsidRPr="00AB3082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완료됨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948032" behindDoc="0" locked="0" layoutInCell="1" allowOverlap="1" wp14:anchorId="2285A7D5" wp14:editId="6207DB11">
                <wp:simplePos x="0" y="0"/>
                <wp:positionH relativeFrom="column">
                  <wp:posOffset>2146300</wp:posOffset>
                </wp:positionH>
                <wp:positionV relativeFrom="paragraph">
                  <wp:posOffset>1363980</wp:posOffset>
                </wp:positionV>
                <wp:extent cx="461010" cy="431800"/>
                <wp:effectExtent l="0" t="0" r="0" b="6350"/>
                <wp:wrapNone/>
                <wp:docPr id="300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" cy="431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DB5556" w14:textId="77777777" w:rsidR="001E043C" w:rsidRPr="00AB3082" w:rsidRDefault="00000000" w:rsidP="001E043C">
                            <w:pPr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AB3082"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정상 진행중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5A7D5" id="Text Box 300" o:spid="_x0000_s1168" type="#_x0000_t202" style="position:absolute;margin-left:169pt;margin-top:107.4pt;width:36.3pt;height:34pt;z-index:251948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" fillcolor="white [3212]" stroked="f">
                <v:textbox inset="0,0,0,0">
                  <w:txbxContent>
                    <w:p w14:paraId="5FDB5556" w14:textId="77777777" w:rsidR="001E043C" w:rsidRPr="00AB3082" w:rsidRDefault="00000000" w:rsidP="001E043C">
                      <w:pPr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 w:rsidRPr="00AB3082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정상</w:t>
                      </w:r>
                      <w:proofErr w:type="spellEnd"/>
                      <w:r w:rsidRPr="00AB3082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 xml:space="preserve"> </w:t>
                      </w:r>
                      <w:proofErr w:type="spellStart"/>
                      <w:r w:rsidRPr="00AB3082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진행중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952128" behindDoc="0" locked="0" layoutInCell="1" allowOverlap="1" wp14:anchorId="1CB8A97D" wp14:editId="75F20DC9">
                <wp:simplePos x="0" y="0"/>
                <wp:positionH relativeFrom="margin">
                  <wp:posOffset>3576955</wp:posOffset>
                </wp:positionH>
                <wp:positionV relativeFrom="paragraph">
                  <wp:posOffset>1364192</wp:posOffset>
                </wp:positionV>
                <wp:extent cx="441960" cy="457200"/>
                <wp:effectExtent l="0" t="0" r="0" b="0"/>
                <wp:wrapNone/>
                <wp:docPr id="302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C3EBBF" w14:textId="77777777" w:rsidR="001E043C" w:rsidRPr="00AB3082" w:rsidRDefault="00000000" w:rsidP="001E043C">
                            <w:pPr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AB3082"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일시 중지됨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8A97D" id="Text Box 302" o:spid="_x0000_s1169" type="#_x0000_t202" style="position:absolute;margin-left:281.65pt;margin-top:107.4pt;width:34.8pt;height:36pt;z-index:251952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" fillcolor="white [3212]" stroked="f">
                <v:textbox inset="0,0,0,0">
                  <w:txbxContent>
                    <w:p w14:paraId="15C3EBBF" w14:textId="77777777" w:rsidR="001E043C" w:rsidRPr="00AB3082" w:rsidRDefault="00000000" w:rsidP="001E043C">
                      <w:pPr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 w:rsidRPr="00AB3082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일시</w:t>
                      </w:r>
                      <w:proofErr w:type="spellEnd"/>
                      <w:r w:rsidRPr="00AB3082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 xml:space="preserve"> </w:t>
                      </w:r>
                      <w:proofErr w:type="spellStart"/>
                      <w:r w:rsidRPr="00AB3082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중지됨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940864" behindDoc="0" locked="0" layoutInCell="1" allowOverlap="1" wp14:anchorId="76367641" wp14:editId="6760A8CD">
                <wp:simplePos x="0" y="0"/>
                <wp:positionH relativeFrom="column">
                  <wp:posOffset>554567</wp:posOffset>
                </wp:positionH>
                <wp:positionV relativeFrom="paragraph">
                  <wp:posOffset>57361</wp:posOffset>
                </wp:positionV>
                <wp:extent cx="4754880" cy="359833"/>
                <wp:effectExtent l="0" t="0" r="7620" b="2540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4880" cy="35983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E044AB" w14:textId="196C7784" w:rsidR="001E043C" w:rsidRPr="00AB3082" w:rsidRDefault="00A1468F" w:rsidP="001E043C">
                            <w:pPr>
                              <w:jc w:val="center"/>
                              <w:rPr>
                                <w:color w:val="595959" w:themeColor="text1" w:themeTint="A6"/>
                                <w:sz w:val="25"/>
                                <w:szCs w:val="25"/>
                              </w:rPr>
                            </w:pPr>
                            <w:r w:rsidRPr="00A1468F">
                              <w:rPr>
                                <w:rFonts w:ascii="Malgun Gothic" w:eastAsia="Malgun Gothic" w:hAnsi="Malgun Gothic" w:cs="Malgun Gothic" w:hint="eastAsia"/>
                                <w:color w:val="595959" w:themeColor="text1" w:themeTint="A6"/>
                                <w:sz w:val="25"/>
                                <w:szCs w:val="25"/>
                                <w:lang w:val="ko"/>
                              </w:rPr>
                              <w:t>고용 TAP - 목표별 행동 계획 진행 상황</w:t>
                            </w:r>
                          </w:p>
                        </w:txbxContent>
                      </wps:txbx>
                      <wps:bodyPr rot="0" vert="horz" wrap="square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67641" id="_x0000_s1170" type="#_x0000_t202" style="position:absolute;margin-left:43.65pt;margin-top:4.5pt;width:374.4pt;height:28.35pt;z-index:251940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" fillcolor="white [3212]" stroked="f">
                <v:textbox>
                  <w:txbxContent>
                    <w:p w14:paraId="6AE044AB" w14:textId="196C7784" w:rsidR="001E043C" w:rsidRPr="00AB3082" w:rsidRDefault="00A1468F" w:rsidP="001E043C">
                      <w:pPr>
                        <w:jc w:val="center"/>
                        <w:rPr>
                          <w:color w:val="595959" w:themeColor="text1" w:themeTint="A6"/>
                          <w:sz w:val="25"/>
                          <w:szCs w:val="25"/>
                        </w:rPr>
                      </w:pPr>
                      <w:proofErr w:type="spellStart"/>
                      <w:r w:rsidRPr="00A1468F">
                        <w:rPr>
                          <w:rFonts w:ascii="Malgun Gothic" w:eastAsia="Malgun Gothic" w:hAnsi="Malgun Gothic" w:cs="Malgun Gothic" w:hint="eastAsia"/>
                          <w:color w:val="595959" w:themeColor="text1" w:themeTint="A6"/>
                          <w:sz w:val="25"/>
                          <w:szCs w:val="25"/>
                          <w:lang w:val="ko"/>
                        </w:rPr>
                        <w:t>고용</w:t>
                      </w:r>
                      <w:proofErr w:type="spellEnd"/>
                      <w:r w:rsidRPr="00A1468F">
                        <w:rPr>
                          <w:rFonts w:ascii="Malgun Gothic" w:eastAsia="Malgun Gothic" w:hAnsi="Malgun Gothic" w:cs="Malgun Gothic" w:hint="eastAsia"/>
                          <w:color w:val="595959" w:themeColor="text1" w:themeTint="A6"/>
                          <w:sz w:val="25"/>
                          <w:szCs w:val="25"/>
                          <w:lang w:val="ko"/>
                        </w:rPr>
                        <w:t xml:space="preserve"> TAP - </w:t>
                      </w:r>
                      <w:proofErr w:type="spellStart"/>
                      <w:r w:rsidRPr="00A1468F">
                        <w:rPr>
                          <w:rFonts w:ascii="Malgun Gothic" w:eastAsia="Malgun Gothic" w:hAnsi="Malgun Gothic" w:cs="Malgun Gothic" w:hint="eastAsia"/>
                          <w:color w:val="595959" w:themeColor="text1" w:themeTint="A6"/>
                          <w:sz w:val="25"/>
                          <w:szCs w:val="25"/>
                          <w:lang w:val="ko"/>
                        </w:rPr>
                        <w:t>목표별</w:t>
                      </w:r>
                      <w:proofErr w:type="spellEnd"/>
                      <w:r w:rsidRPr="00A1468F">
                        <w:rPr>
                          <w:rFonts w:ascii="Malgun Gothic" w:eastAsia="Malgun Gothic" w:hAnsi="Malgun Gothic" w:cs="Malgun Gothic" w:hint="eastAsia"/>
                          <w:color w:val="595959" w:themeColor="text1" w:themeTint="A6"/>
                          <w:sz w:val="25"/>
                          <w:szCs w:val="25"/>
                          <w:lang w:val="ko"/>
                        </w:rPr>
                        <w:t xml:space="preserve"> </w:t>
                      </w:r>
                      <w:proofErr w:type="spellStart"/>
                      <w:r w:rsidRPr="00A1468F">
                        <w:rPr>
                          <w:rFonts w:ascii="Malgun Gothic" w:eastAsia="Malgun Gothic" w:hAnsi="Malgun Gothic" w:cs="Malgun Gothic" w:hint="eastAsia"/>
                          <w:color w:val="595959" w:themeColor="text1" w:themeTint="A6"/>
                          <w:sz w:val="25"/>
                          <w:szCs w:val="25"/>
                          <w:lang w:val="ko"/>
                        </w:rPr>
                        <w:t>행동</w:t>
                      </w:r>
                      <w:proofErr w:type="spellEnd"/>
                      <w:r w:rsidRPr="00A1468F">
                        <w:rPr>
                          <w:rFonts w:ascii="Malgun Gothic" w:eastAsia="Malgun Gothic" w:hAnsi="Malgun Gothic" w:cs="Malgun Gothic" w:hint="eastAsia"/>
                          <w:color w:val="595959" w:themeColor="text1" w:themeTint="A6"/>
                          <w:sz w:val="25"/>
                          <w:szCs w:val="25"/>
                          <w:lang w:val="ko"/>
                        </w:rPr>
                        <w:t xml:space="preserve"> </w:t>
                      </w:r>
                      <w:proofErr w:type="spellStart"/>
                      <w:r w:rsidRPr="00A1468F">
                        <w:rPr>
                          <w:rFonts w:ascii="Malgun Gothic" w:eastAsia="Malgun Gothic" w:hAnsi="Malgun Gothic" w:cs="Malgun Gothic" w:hint="eastAsia"/>
                          <w:color w:val="595959" w:themeColor="text1" w:themeTint="A6"/>
                          <w:sz w:val="25"/>
                          <w:szCs w:val="25"/>
                          <w:lang w:val="ko"/>
                        </w:rPr>
                        <w:t>계획</w:t>
                      </w:r>
                      <w:proofErr w:type="spellEnd"/>
                      <w:r w:rsidRPr="00A1468F">
                        <w:rPr>
                          <w:rFonts w:ascii="Malgun Gothic" w:eastAsia="Malgun Gothic" w:hAnsi="Malgun Gothic" w:cs="Malgun Gothic" w:hint="eastAsia"/>
                          <w:color w:val="595959" w:themeColor="text1" w:themeTint="A6"/>
                          <w:sz w:val="25"/>
                          <w:szCs w:val="25"/>
                          <w:lang w:val="ko"/>
                        </w:rPr>
                        <w:t xml:space="preserve"> </w:t>
                      </w:r>
                      <w:proofErr w:type="spellStart"/>
                      <w:r w:rsidRPr="00A1468F">
                        <w:rPr>
                          <w:rFonts w:ascii="Malgun Gothic" w:eastAsia="Malgun Gothic" w:hAnsi="Malgun Gothic" w:cs="Malgun Gothic" w:hint="eastAsia"/>
                          <w:color w:val="595959" w:themeColor="text1" w:themeTint="A6"/>
                          <w:sz w:val="25"/>
                          <w:szCs w:val="25"/>
                          <w:lang w:val="ko"/>
                        </w:rPr>
                        <w:t>진행</w:t>
                      </w:r>
                      <w:proofErr w:type="spellEnd"/>
                      <w:r w:rsidRPr="00A1468F">
                        <w:rPr>
                          <w:rFonts w:ascii="Malgun Gothic" w:eastAsia="Malgun Gothic" w:hAnsi="Malgun Gothic" w:cs="Malgun Gothic" w:hint="eastAsia"/>
                          <w:color w:val="595959" w:themeColor="text1" w:themeTint="A6"/>
                          <w:sz w:val="25"/>
                          <w:szCs w:val="25"/>
                          <w:lang w:val="ko"/>
                        </w:rPr>
                        <w:t xml:space="preserve"> </w:t>
                      </w:r>
                      <w:proofErr w:type="spellStart"/>
                      <w:r w:rsidRPr="00A1468F">
                        <w:rPr>
                          <w:rFonts w:ascii="Malgun Gothic" w:eastAsia="Malgun Gothic" w:hAnsi="Malgun Gothic" w:cs="Malgun Gothic" w:hint="eastAsia"/>
                          <w:color w:val="595959" w:themeColor="text1" w:themeTint="A6"/>
                          <w:sz w:val="25"/>
                          <w:szCs w:val="25"/>
                          <w:lang w:val="ko"/>
                        </w:rPr>
                        <w:t>상황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943936" behindDoc="0" locked="0" layoutInCell="1" allowOverlap="1" wp14:anchorId="62A54F5D" wp14:editId="0238A7F4">
                <wp:simplePos x="0" y="0"/>
                <wp:positionH relativeFrom="column">
                  <wp:posOffset>51435</wp:posOffset>
                </wp:positionH>
                <wp:positionV relativeFrom="paragraph">
                  <wp:posOffset>558800</wp:posOffset>
                </wp:positionV>
                <wp:extent cx="563880" cy="186055"/>
                <wp:effectExtent l="0" t="0" r="7620" b="4445"/>
                <wp:wrapNone/>
                <wp:docPr id="298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" cy="1860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FCC7F7" w14:textId="77777777" w:rsidR="001E043C" w:rsidRPr="00AB3082" w:rsidRDefault="00000000" w:rsidP="001E043C">
                            <w:pPr>
                              <w:jc w:val="right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AB3082"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목표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54F5D" id="Text Box 298" o:spid="_x0000_s1171" type="#_x0000_t202" style="position:absolute;margin-left:4.05pt;margin-top:44pt;width:44.4pt;height:14.65pt;z-index:251943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" fillcolor="white [3212]" stroked="f">
                <v:textbox inset="0,0,0,0">
                  <w:txbxContent>
                    <w:p w14:paraId="6BFCC7F7" w14:textId="77777777" w:rsidR="001E043C" w:rsidRPr="00AB3082" w:rsidRDefault="00000000" w:rsidP="001E043C">
                      <w:pPr>
                        <w:jc w:val="right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 w:rsidRPr="00AB3082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목표</w:t>
                      </w:r>
                      <w:proofErr w:type="spellEnd"/>
                      <w:r w:rsidRPr="00AB3082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 w:rsidRPr="00B75339">
        <w:rPr>
          <w:rFonts w:asciiTheme="minorBidi" w:hAnsiTheme="minorBidi" w:hint="eastAsia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956224" behindDoc="0" locked="0" layoutInCell="1" allowOverlap="1" wp14:anchorId="5F9163C0" wp14:editId="528FE932">
                <wp:simplePos x="0" y="0"/>
                <wp:positionH relativeFrom="margin">
                  <wp:posOffset>62230</wp:posOffset>
                </wp:positionH>
                <wp:positionV relativeFrom="paragraph">
                  <wp:posOffset>840740</wp:posOffset>
                </wp:positionV>
                <wp:extent cx="560070" cy="181610"/>
                <wp:effectExtent l="0" t="0" r="0" b="8890"/>
                <wp:wrapNone/>
                <wp:docPr id="304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" cy="1816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8D2004" w14:textId="77777777" w:rsidR="001E043C" w:rsidRPr="00AB3082" w:rsidRDefault="00000000" w:rsidP="001E043C">
                            <w:pPr>
                              <w:jc w:val="right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AB3082">
                              <w:rPr>
                                <w:rFonts w:ascii="Malgun Gothic" w:eastAsia="Malgun Gothic" w:hAnsi="Malgun Gothic" w:cs="Malgun Gothic"/>
                                <w:color w:val="595959" w:themeColor="text1" w:themeTint="A6"/>
                                <w:sz w:val="16"/>
                                <w:szCs w:val="16"/>
                                <w:lang w:val="ko"/>
                              </w:rPr>
                              <w:t>목표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163C0" id="Text Box 304" o:spid="_x0000_s1172" type="#_x0000_t202" style="position:absolute;margin-left:4.9pt;margin-top:66.2pt;width:44.1pt;height:14.3pt;z-index:251956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" fillcolor="white [3212]" stroked="f">
                <v:textbox inset="0,0,0,0">
                  <w:txbxContent>
                    <w:p w14:paraId="498D2004" w14:textId="77777777" w:rsidR="001E043C" w:rsidRPr="00AB3082" w:rsidRDefault="00000000" w:rsidP="001E043C">
                      <w:pPr>
                        <w:jc w:val="right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proofErr w:type="spellStart"/>
                      <w:r w:rsidRPr="00AB3082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>목표</w:t>
                      </w:r>
                      <w:proofErr w:type="spellEnd"/>
                      <w:r w:rsidRPr="00AB3082">
                        <w:rPr>
                          <w:rFonts w:ascii="Malgun Gothic" w:eastAsia="Malgun Gothic" w:hAnsi="Malgun Gothic" w:cs="Malgun Gothic"/>
                          <w:color w:val="595959" w:themeColor="text1" w:themeTint="A6"/>
                          <w:sz w:val="16"/>
                          <w:szCs w:val="16"/>
                          <w:lang w:val="ko"/>
                        </w:rPr>
                        <w:t xml:space="preserve">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2675" w:rsidRPr="00B75339">
        <w:rPr>
          <w:rFonts w:asciiTheme="minorBidi" w:hAnsiTheme="minorBidi" w:hint="eastAsia"/>
          <w:noProof/>
          <w:lang w:eastAsia="ko-KR"/>
        </w:rPr>
        <w:drawing>
          <wp:inline distT="0" distB="0" distL="0" distR="0" wp14:anchorId="056AD8A0" wp14:editId="6F36C271">
            <wp:extent cx="5968365" cy="1640205"/>
            <wp:effectExtent l="0" t="0" r="0" b="0"/>
            <wp:docPr id="24" name="Picture 24" descr="18 페이지의 표 12에 있는 비상 상황 TAP 데이터를 시각적으로 보여주는 막대 그래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18 페이지의 표 12에 있는 비상 상황 TAP 데이터를 시각적으로 보여주는 막대 그래프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164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364566" w14:textId="77777777" w:rsidR="00F304C5" w:rsidRPr="00B75339" w:rsidRDefault="00F304C5" w:rsidP="00041A0F">
      <w:pPr>
        <w:spacing w:before="60" w:after="120" w:line="240" w:lineRule="auto"/>
        <w:rPr>
          <w:rFonts w:asciiTheme="minorBidi" w:hAnsiTheme="minorBidi"/>
          <w:lang w:eastAsia="ko-KR"/>
        </w:rPr>
      </w:pPr>
    </w:p>
    <w:p w14:paraId="7F111D09" w14:textId="77777777" w:rsidR="00F304C5" w:rsidRPr="00B75339" w:rsidRDefault="00F304C5" w:rsidP="00041A0F">
      <w:pPr>
        <w:spacing w:before="60" w:after="120" w:line="240" w:lineRule="auto"/>
        <w:rPr>
          <w:rFonts w:asciiTheme="minorBidi" w:hAnsiTheme="minorBidi"/>
          <w:lang w:eastAsia="ko-KR"/>
        </w:rPr>
      </w:pPr>
    </w:p>
    <w:p w14:paraId="4E93F14F" w14:textId="77777777" w:rsidR="005E6259" w:rsidRPr="00B75339" w:rsidRDefault="005E6259" w:rsidP="00041A0F">
      <w:pPr>
        <w:spacing w:before="60" w:after="120" w:line="240" w:lineRule="auto"/>
        <w:rPr>
          <w:rFonts w:asciiTheme="minorBidi" w:hAnsiTheme="minorBidi"/>
          <w:lang w:eastAsia="ko-KR"/>
        </w:rPr>
      </w:pPr>
    </w:p>
    <w:p w14:paraId="1C9D341A" w14:textId="77777777" w:rsidR="00A75BCD" w:rsidRPr="00B75339" w:rsidRDefault="00000000" w:rsidP="00041A0F">
      <w:pPr>
        <w:spacing w:line="240" w:lineRule="auto"/>
        <w:rPr>
          <w:rFonts w:asciiTheme="minorBidi" w:hAnsiTheme="minorBidi"/>
          <w:lang w:eastAsia="ko-KR"/>
        </w:rPr>
      </w:pPr>
      <w:r w:rsidRPr="00B75339">
        <w:rPr>
          <w:rFonts w:asciiTheme="minorBidi" w:hAnsiTheme="minorBidi" w:hint="eastAsia"/>
          <w:lang w:eastAsia="ko-KR"/>
        </w:rPr>
        <w:br w:type="page"/>
      </w:r>
    </w:p>
    <w:p w14:paraId="55E47919" w14:textId="77777777" w:rsidR="00A81E84" w:rsidRPr="00B75339" w:rsidRDefault="00000000" w:rsidP="00041A0F">
      <w:pPr>
        <w:pStyle w:val="Heading1"/>
        <w:spacing w:line="240" w:lineRule="auto"/>
        <w:rPr>
          <w:rFonts w:asciiTheme="minorBidi" w:hAnsiTheme="minorBidi" w:cstheme="minorBidi"/>
          <w:sz w:val="22"/>
          <w:szCs w:val="22"/>
          <w:lang w:eastAsia="ko-KR"/>
        </w:rPr>
      </w:pPr>
      <w:bookmarkStart w:id="10" w:name="_Toc256000007"/>
      <w:r w:rsidRPr="00B75339">
        <w:rPr>
          <w:rFonts w:asciiTheme="minorBidi" w:eastAsia="Malgun Gothic" w:hAnsiTheme="minorBidi" w:cstheme="minorBidi" w:hint="eastAsia"/>
          <w:sz w:val="22"/>
          <w:szCs w:val="22"/>
          <w:lang w:val="ko" w:eastAsia="ko-KR"/>
        </w:rPr>
        <w:lastRenderedPageBreak/>
        <w:t>실행</w:t>
      </w:r>
      <w:r w:rsidRPr="00B75339">
        <w:rPr>
          <w:rFonts w:asciiTheme="minorBidi" w:eastAsia="Malgun Gothic" w:hAnsiTheme="minorBidi" w:cstheme="minorBidi" w:hint="eastAsia"/>
          <w:sz w:val="22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sz w:val="22"/>
          <w:szCs w:val="22"/>
          <w:lang w:val="ko" w:eastAsia="ko-KR"/>
        </w:rPr>
        <w:t>중인</w:t>
      </w:r>
      <w:r w:rsidRPr="00B75339">
        <w:rPr>
          <w:rFonts w:asciiTheme="minorBidi" w:eastAsia="Malgun Gothic" w:hAnsiTheme="minorBidi" w:cstheme="minorBidi" w:hint="eastAsia"/>
          <w:sz w:val="22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sz w:val="22"/>
          <w:szCs w:val="22"/>
          <w:lang w:val="ko" w:eastAsia="ko-KR"/>
        </w:rPr>
        <w:t>행동</w:t>
      </w:r>
      <w:r w:rsidRPr="00B75339">
        <w:rPr>
          <w:rFonts w:asciiTheme="minorBidi" w:eastAsia="Malgun Gothic" w:hAnsiTheme="minorBidi" w:cstheme="minorBidi" w:hint="eastAsia"/>
          <w:sz w:val="22"/>
          <w:szCs w:val="22"/>
          <w:lang w:val="ko" w:eastAsia="ko-KR"/>
        </w:rPr>
        <w:t xml:space="preserve"> </w:t>
      </w:r>
      <w:r w:rsidRPr="00B75339">
        <w:rPr>
          <w:rFonts w:asciiTheme="minorBidi" w:eastAsia="Malgun Gothic" w:hAnsiTheme="minorBidi" w:cstheme="minorBidi" w:hint="eastAsia"/>
          <w:sz w:val="22"/>
          <w:szCs w:val="22"/>
          <w:lang w:val="ko" w:eastAsia="ko-KR"/>
        </w:rPr>
        <w:t>계획</w:t>
      </w:r>
      <w:bookmarkEnd w:id="10"/>
    </w:p>
    <w:p w14:paraId="3906A201" w14:textId="77777777" w:rsidR="005D0130" w:rsidRPr="00B75339" w:rsidRDefault="00000000" w:rsidP="00041A0F">
      <w:pPr>
        <w:spacing w:before="60" w:after="120" w:line="240" w:lineRule="auto"/>
        <w:rPr>
          <w:rFonts w:asciiTheme="minorBidi" w:hAnsiTheme="minorBidi"/>
          <w:lang w:eastAsia="ko-KR"/>
        </w:rPr>
      </w:pPr>
      <w:r w:rsidRPr="00B75339">
        <w:rPr>
          <w:rFonts w:asciiTheme="minorBidi" w:eastAsia="Malgun Gothic" w:hAnsiTheme="minorBidi" w:hint="eastAsia"/>
          <w:lang w:val="ko" w:eastAsia="ko-KR"/>
        </w:rPr>
        <w:t>모든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단계의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정부는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5</w:t>
      </w:r>
      <w:r w:rsidRPr="00B75339">
        <w:rPr>
          <w:rFonts w:asciiTheme="minorBidi" w:eastAsia="Malgun Gothic" w:hAnsiTheme="minorBidi" w:hint="eastAsia"/>
          <w:lang w:val="ko" w:eastAsia="ko-KR"/>
        </w:rPr>
        <w:t>가지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TAP </w:t>
      </w:r>
      <w:r w:rsidRPr="00B75339">
        <w:rPr>
          <w:rFonts w:asciiTheme="minorBidi" w:eastAsia="Malgun Gothic" w:hAnsiTheme="minorBidi" w:hint="eastAsia"/>
          <w:lang w:val="ko" w:eastAsia="ko-KR"/>
        </w:rPr>
        <w:t>하의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행동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계획들을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이행하기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위해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최선을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다하고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있으며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, </w:t>
      </w:r>
      <w:r w:rsidRPr="00B75339">
        <w:rPr>
          <w:rFonts w:asciiTheme="minorBidi" w:eastAsia="Malgun Gothic" w:hAnsiTheme="minorBidi" w:hint="eastAsia"/>
          <w:lang w:val="ko" w:eastAsia="ko-KR"/>
        </w:rPr>
        <w:t>보고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기간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동안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많은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활동들을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통해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좋은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진전을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이루었습니다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. </w:t>
      </w:r>
    </w:p>
    <w:p w14:paraId="4E81C5BF" w14:textId="77777777" w:rsidR="005D0130" w:rsidRPr="00B75339" w:rsidRDefault="00000000" w:rsidP="00041A0F">
      <w:pPr>
        <w:spacing w:before="60" w:after="120" w:line="240" w:lineRule="auto"/>
        <w:rPr>
          <w:rFonts w:asciiTheme="minorBidi" w:hAnsiTheme="minorBidi"/>
          <w:lang w:eastAsia="ko-KR"/>
        </w:rPr>
      </w:pPr>
      <w:r w:rsidRPr="00B75339">
        <w:rPr>
          <w:rFonts w:asciiTheme="minorBidi" w:eastAsia="Malgun Gothic" w:hAnsiTheme="minorBidi" w:hint="eastAsia"/>
          <w:lang w:val="ko" w:eastAsia="ko-KR"/>
        </w:rPr>
        <w:t>다음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섹션에서는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각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TAP </w:t>
      </w:r>
      <w:r w:rsidRPr="00B75339">
        <w:rPr>
          <w:rFonts w:asciiTheme="minorBidi" w:eastAsia="Malgun Gothic" w:hAnsiTheme="minorBidi" w:hint="eastAsia"/>
          <w:lang w:val="ko" w:eastAsia="ko-KR"/>
        </w:rPr>
        <w:t>및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각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정부에서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달성하고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있는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활동들과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이러한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행동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계획이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장애인을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위한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성과를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개선하는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데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어떻게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기여하는지에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대한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사례를</w:t>
      </w:r>
      <w:r w:rsidRPr="00B75339">
        <w:rPr>
          <w:rFonts w:asciiTheme="minorBidi" w:eastAsia="Malgun Gothic" w:hAnsiTheme="minorBidi" w:hint="eastAsia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lang w:val="ko" w:eastAsia="ko-KR"/>
        </w:rPr>
        <w:t>제시합니다</w:t>
      </w:r>
      <w:r w:rsidRPr="00B75339">
        <w:rPr>
          <w:rFonts w:asciiTheme="minorBidi" w:eastAsia="Malgun Gothic" w:hAnsiTheme="minorBidi" w:hint="eastAsia"/>
          <w:lang w:val="ko" w:eastAsia="ko-KR"/>
        </w:rPr>
        <w:t>.</w:t>
      </w:r>
    </w:p>
    <w:p w14:paraId="638C11DE" w14:textId="77777777" w:rsidR="005D0130" w:rsidRPr="00B75339" w:rsidRDefault="005D0130" w:rsidP="00041A0F">
      <w:pPr>
        <w:spacing w:before="60" w:after="120" w:line="240" w:lineRule="auto"/>
        <w:rPr>
          <w:rFonts w:asciiTheme="minorBidi" w:hAnsiTheme="minorBidi"/>
          <w:lang w:eastAsia="ko-KR"/>
        </w:rPr>
      </w:pPr>
    </w:p>
    <w:p w14:paraId="0F96578E" w14:textId="77777777" w:rsidR="007B0106" w:rsidRPr="00B75339" w:rsidRDefault="00000000" w:rsidP="00041A0F">
      <w:pPr>
        <w:spacing w:before="60" w:after="120" w:line="240" w:lineRule="auto"/>
        <w:rPr>
          <w:rFonts w:asciiTheme="minorBidi" w:hAnsiTheme="minorBidi"/>
          <w:lang w:eastAsia="ko-KR"/>
        </w:rPr>
      </w:pPr>
      <w:r w:rsidRPr="00B75339">
        <w:rPr>
          <w:rFonts w:asciiTheme="minorBidi" w:eastAsia="Malgun Gothic" w:hAnsiTheme="minorBidi" w:hint="eastAsia"/>
          <w:highlight w:val="yellow"/>
          <w:lang w:val="ko" w:eastAsia="ko-KR"/>
        </w:rPr>
        <w:t>고용</w:t>
      </w:r>
      <w:r w:rsidRPr="00B75339">
        <w:rPr>
          <w:rFonts w:asciiTheme="minorBidi" w:eastAsia="Malgun Gothic" w:hAnsiTheme="minorBidi" w:hint="eastAsia"/>
          <w:highlight w:val="yellow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highlight w:val="yellow"/>
          <w:lang w:val="ko" w:eastAsia="ko-KR"/>
        </w:rPr>
        <w:t>집중</w:t>
      </w:r>
      <w:r w:rsidRPr="00B75339">
        <w:rPr>
          <w:rFonts w:asciiTheme="minorBidi" w:eastAsia="Malgun Gothic" w:hAnsiTheme="minorBidi" w:hint="eastAsia"/>
          <w:highlight w:val="yellow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highlight w:val="yellow"/>
          <w:lang w:val="ko" w:eastAsia="ko-KR"/>
        </w:rPr>
        <w:t>행동</w:t>
      </w:r>
      <w:r w:rsidRPr="00B75339">
        <w:rPr>
          <w:rFonts w:asciiTheme="minorBidi" w:eastAsia="Malgun Gothic" w:hAnsiTheme="minorBidi" w:hint="eastAsia"/>
          <w:highlight w:val="yellow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highlight w:val="yellow"/>
          <w:lang w:val="ko" w:eastAsia="ko-KR"/>
        </w:rPr>
        <w:t>계획</w:t>
      </w:r>
    </w:p>
    <w:tbl>
      <w:tblPr>
        <w:tblW w:w="9918" w:type="dxa"/>
        <w:tblLook w:val="04A0" w:firstRow="1" w:lastRow="0" w:firstColumn="1" w:lastColumn="0" w:noHBand="0" w:noVBand="1"/>
      </w:tblPr>
      <w:tblGrid>
        <w:gridCol w:w="2542"/>
        <w:gridCol w:w="7376"/>
      </w:tblGrid>
      <w:tr w:rsidR="00964253" w:rsidRPr="00B75339" w14:paraId="361BCDB0" w14:textId="77777777" w:rsidTr="00951CBA">
        <w:trPr>
          <w:trHeight w:val="300"/>
        </w:trPr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</w:tcPr>
          <w:p w14:paraId="15A99743" w14:textId="77777777" w:rsidR="00D9560A" w:rsidRPr="00B75339" w:rsidRDefault="00D9560A" w:rsidP="00041A0F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</w:tcPr>
          <w:p w14:paraId="261CB36B" w14:textId="77777777" w:rsidR="00D9560A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highlight w:val="yellow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학생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전환기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지원</w:t>
            </w:r>
          </w:p>
        </w:tc>
      </w:tr>
      <w:tr w:rsidR="00964253" w:rsidRPr="00B75339" w14:paraId="7AEBB247" w14:textId="77777777" w:rsidTr="00951CBA">
        <w:trPr>
          <w:trHeight w:val="300"/>
        </w:trPr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EAD28" w14:textId="77777777" w:rsidR="00D9560A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관할권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/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기관</w:t>
            </w:r>
          </w:p>
        </w:tc>
        <w:tc>
          <w:tcPr>
            <w:tcW w:w="7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5B7AA" w14:textId="77777777" w:rsidR="00D9560A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노던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테리토리</w:t>
            </w:r>
          </w:p>
          <w:p w14:paraId="0AD3D053" w14:textId="77777777" w:rsidR="00D9560A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교육부</w:t>
            </w:r>
          </w:p>
        </w:tc>
      </w:tr>
      <w:tr w:rsidR="00964253" w:rsidRPr="00B75339" w14:paraId="3F72E218" w14:textId="77777777" w:rsidTr="00951CBA">
        <w:trPr>
          <w:trHeight w:val="300"/>
        </w:trPr>
        <w:tc>
          <w:tcPr>
            <w:tcW w:w="2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33B7D" w14:textId="77777777" w:rsidR="00D9560A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TAP</w:t>
            </w:r>
          </w:p>
        </w:tc>
        <w:tc>
          <w:tcPr>
            <w:tcW w:w="7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E0141" w14:textId="77777777" w:rsidR="00D9560A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고용</w:t>
            </w:r>
          </w:p>
        </w:tc>
      </w:tr>
      <w:tr w:rsidR="00964253" w:rsidRPr="00B75339" w14:paraId="25F9E031" w14:textId="77777777" w:rsidTr="00951CBA">
        <w:trPr>
          <w:trHeight w:val="300"/>
        </w:trPr>
        <w:tc>
          <w:tcPr>
            <w:tcW w:w="2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89780" w14:textId="77777777" w:rsidR="00D9560A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TAP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목표</w:t>
            </w:r>
          </w:p>
        </w:tc>
        <w:tc>
          <w:tcPr>
            <w:tcW w:w="7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8C8BE" w14:textId="77777777" w:rsidR="00D9560A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목표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2: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젊은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장애인들의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교육에서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취업으로의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전환을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향상시킨다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.</w:t>
            </w:r>
          </w:p>
        </w:tc>
      </w:tr>
      <w:tr w:rsidR="00964253" w:rsidRPr="00B75339" w14:paraId="7FD068A1" w14:textId="77777777" w:rsidTr="00951CBA">
        <w:trPr>
          <w:trHeight w:val="300"/>
        </w:trPr>
        <w:tc>
          <w:tcPr>
            <w:tcW w:w="2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A6FFE" w14:textId="77777777" w:rsidR="00D9560A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행동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계획</w:t>
            </w:r>
          </w:p>
        </w:tc>
        <w:tc>
          <w:tcPr>
            <w:tcW w:w="7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76C51" w14:textId="77777777" w:rsidR="00D9560A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2.3: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학생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전환기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지원</w:t>
            </w:r>
          </w:p>
          <w:p w14:paraId="6A1341CE" w14:textId="77777777" w:rsidR="00D9560A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지역사회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단체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및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업계와의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파트너십을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통해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장애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아동과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학생들에게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학교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교육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전환기를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포함하여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,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전환기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지원을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개선한다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.</w:t>
            </w:r>
          </w:p>
        </w:tc>
      </w:tr>
      <w:tr w:rsidR="00964253" w:rsidRPr="00B75339" w14:paraId="1433333A" w14:textId="77777777" w:rsidTr="00951CBA">
        <w:trPr>
          <w:trHeight w:val="264"/>
        </w:trPr>
        <w:tc>
          <w:tcPr>
            <w:tcW w:w="2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ADECC" w14:textId="77777777" w:rsidR="00D9560A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지표</w:t>
            </w:r>
          </w:p>
        </w:tc>
        <w:tc>
          <w:tcPr>
            <w:tcW w:w="7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52311E" w14:textId="77777777" w:rsidR="00D9560A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개별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전환기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계획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(Indivisual Transition Plans)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이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있는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장애인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학생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수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.</w:t>
            </w:r>
          </w:p>
        </w:tc>
      </w:tr>
      <w:tr w:rsidR="00964253" w:rsidRPr="00B75339" w14:paraId="239398F6" w14:textId="77777777" w:rsidTr="00951CBA">
        <w:trPr>
          <w:trHeight w:val="2962"/>
        </w:trPr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0FE0F" w14:textId="77777777" w:rsidR="00951CBA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현황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: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정상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진행중</w:t>
            </w:r>
          </w:p>
        </w:tc>
        <w:tc>
          <w:tcPr>
            <w:tcW w:w="7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F2B96" w14:textId="77777777" w:rsidR="00951CBA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교육부에서는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장애인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학생의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취업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전환을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개선하기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위한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다양한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전략을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추진하고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있습니다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. </w:t>
            </w:r>
          </w:p>
          <w:p w14:paraId="791804C9" w14:textId="2D36EC51" w:rsidR="00951CBA" w:rsidRPr="00B75339" w:rsidRDefault="00A1468F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A93A71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•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78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명의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학생들이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개별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전환기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계획을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가지고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있습니다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. </w:t>
            </w:r>
          </w:p>
          <w:p w14:paraId="297C976B" w14:textId="757208AA" w:rsidR="00951CBA" w:rsidRPr="00B75339" w:rsidRDefault="00A1468F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A93A71">
              <w:rPr>
                <w:rFonts w:ascii="Calibri" w:eastAsia="Times New Roman" w:hAnsi="Calibri" w:cs="Calibri"/>
                <w:color w:val="000000"/>
                <w:lang w:eastAsia="en-AU"/>
              </w:rPr>
              <w:t>•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장애인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학생을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위한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전환기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계획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수립을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지원하기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위해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8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개의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원격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수업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학교에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보조금을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제공했습니다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. </w:t>
            </w:r>
          </w:p>
          <w:p w14:paraId="2BC9BC37" w14:textId="0A2BC323" w:rsidR="00951CBA" w:rsidRPr="00B75339" w:rsidRDefault="00A1468F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A93A71">
              <w:rPr>
                <w:rFonts w:ascii="Calibri" w:eastAsia="Times New Roman" w:hAnsi="Calibri" w:cs="Calibri"/>
                <w:color w:val="000000"/>
                <w:lang w:eastAsia="en-AU"/>
              </w:rPr>
              <w:t>•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다윈에서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28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명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그리고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앨리스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스프링스에서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10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명의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학생들이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지원된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업무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proofErr w:type="gramStart"/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실습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(</w:t>
            </w:r>
            <w:proofErr w:type="gramEnd"/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Supported Work Experience)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배정을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받았습니다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.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이러한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배정을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통해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직장에서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일할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수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있는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능력과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독립성을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갖출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수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있습니다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.</w:t>
            </w:r>
          </w:p>
          <w:p w14:paraId="7546435F" w14:textId="14AF488E" w:rsidR="00951CBA" w:rsidRPr="00B75339" w:rsidRDefault="00A1468F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A93A71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•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16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명의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학생들은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YouthWorX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와의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파트너십에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참여했습니다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.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학생들은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Certificate I in Developing Independence (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써티피키트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I -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독립심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키우기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)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에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등록했으며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,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이들은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이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자격증을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완료하는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것은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물론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취업에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대한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지원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경로도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갖게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됩니다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.</w:t>
            </w:r>
          </w:p>
        </w:tc>
      </w:tr>
    </w:tbl>
    <w:p w14:paraId="705FDC2C" w14:textId="77777777" w:rsidR="007C4356" w:rsidRPr="00B75339" w:rsidRDefault="007C4356" w:rsidP="00041A0F">
      <w:pPr>
        <w:spacing w:before="60" w:after="120" w:line="240" w:lineRule="auto"/>
        <w:rPr>
          <w:rFonts w:asciiTheme="minorBidi" w:hAnsiTheme="minorBidi"/>
          <w:lang w:eastAsia="ko-KR"/>
        </w:rPr>
      </w:pPr>
    </w:p>
    <w:p w14:paraId="288E76C7" w14:textId="77777777" w:rsidR="00D9560A" w:rsidRPr="00B75339" w:rsidRDefault="00D9560A" w:rsidP="00041A0F">
      <w:pPr>
        <w:spacing w:before="60" w:after="120" w:line="240" w:lineRule="auto"/>
        <w:rPr>
          <w:rFonts w:asciiTheme="minorBidi" w:hAnsiTheme="minorBidi"/>
          <w:lang w:eastAsia="ko-KR"/>
        </w:rPr>
      </w:pPr>
    </w:p>
    <w:p w14:paraId="7C6F6E41" w14:textId="77777777" w:rsidR="00D9560A" w:rsidRPr="00B75339" w:rsidRDefault="00D9560A" w:rsidP="00041A0F">
      <w:pPr>
        <w:spacing w:before="60" w:after="120" w:line="240" w:lineRule="auto"/>
        <w:rPr>
          <w:rFonts w:asciiTheme="minorBidi" w:hAnsiTheme="minorBidi"/>
          <w:lang w:eastAsia="ko-KR"/>
        </w:rPr>
      </w:pPr>
    </w:p>
    <w:p w14:paraId="46953E20" w14:textId="77777777" w:rsidR="0015196B" w:rsidRDefault="0015196B">
      <w:pPr>
        <w:rPr>
          <w:rFonts w:asciiTheme="minorBidi" w:eastAsia="Malgun Gothic" w:hAnsiTheme="minorBidi"/>
          <w:highlight w:val="yellow"/>
          <w:lang w:val="ko" w:eastAsia="ko-KR"/>
        </w:rPr>
      </w:pPr>
      <w:r>
        <w:rPr>
          <w:rFonts w:asciiTheme="minorBidi" w:eastAsia="Malgun Gothic" w:hAnsiTheme="minorBidi"/>
          <w:highlight w:val="yellow"/>
          <w:lang w:val="ko" w:eastAsia="ko-KR"/>
        </w:rPr>
        <w:br w:type="page"/>
      </w:r>
    </w:p>
    <w:p w14:paraId="59E5BC22" w14:textId="4C0DC040" w:rsidR="007B0106" w:rsidRPr="00B75339" w:rsidRDefault="00000000" w:rsidP="00041A0F">
      <w:pPr>
        <w:spacing w:before="60" w:after="120" w:line="240" w:lineRule="auto"/>
        <w:rPr>
          <w:rFonts w:asciiTheme="minorBidi" w:hAnsiTheme="minorBidi"/>
          <w:lang w:eastAsia="ko-KR"/>
        </w:rPr>
      </w:pPr>
      <w:r w:rsidRPr="00B75339">
        <w:rPr>
          <w:rFonts w:asciiTheme="minorBidi" w:eastAsia="Malgun Gothic" w:hAnsiTheme="minorBidi" w:hint="eastAsia"/>
          <w:highlight w:val="yellow"/>
          <w:lang w:val="ko" w:eastAsia="ko-KR"/>
        </w:rPr>
        <w:lastRenderedPageBreak/>
        <w:t>지역사회의</w:t>
      </w:r>
      <w:r w:rsidRPr="00B75339">
        <w:rPr>
          <w:rFonts w:asciiTheme="minorBidi" w:eastAsia="Malgun Gothic" w:hAnsiTheme="minorBidi" w:hint="eastAsia"/>
          <w:highlight w:val="yellow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highlight w:val="yellow"/>
          <w:lang w:val="ko" w:eastAsia="ko-KR"/>
        </w:rPr>
        <w:t>태도</w:t>
      </w:r>
      <w:r w:rsidRPr="00B75339">
        <w:rPr>
          <w:rFonts w:asciiTheme="minorBidi" w:eastAsia="Malgun Gothic" w:hAnsiTheme="minorBidi" w:hint="eastAsia"/>
          <w:highlight w:val="yellow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highlight w:val="yellow"/>
          <w:lang w:val="ko" w:eastAsia="ko-KR"/>
        </w:rPr>
        <w:t>집중</w:t>
      </w:r>
      <w:r w:rsidRPr="00B75339">
        <w:rPr>
          <w:rFonts w:asciiTheme="minorBidi" w:eastAsia="Malgun Gothic" w:hAnsiTheme="minorBidi" w:hint="eastAsia"/>
          <w:highlight w:val="yellow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highlight w:val="yellow"/>
          <w:lang w:val="ko" w:eastAsia="ko-KR"/>
        </w:rPr>
        <w:t>행동</w:t>
      </w:r>
      <w:r w:rsidRPr="00B75339">
        <w:rPr>
          <w:rFonts w:asciiTheme="minorBidi" w:eastAsia="Malgun Gothic" w:hAnsiTheme="minorBidi" w:hint="eastAsia"/>
          <w:highlight w:val="yellow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highlight w:val="yellow"/>
          <w:lang w:val="ko" w:eastAsia="ko-KR"/>
        </w:rPr>
        <w:t>계획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7371"/>
      </w:tblGrid>
      <w:tr w:rsidR="00964253" w:rsidRPr="00B75339" w14:paraId="580BA0F8" w14:textId="77777777" w:rsidTr="0015196B">
        <w:trPr>
          <w:cantSplit/>
          <w:trHeight w:val="300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14:paraId="5D6F3C64" w14:textId="77777777" w:rsidR="00D9560A" w:rsidRPr="00B75339" w:rsidRDefault="00D9560A" w:rsidP="00041A0F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highlight w:val="yellow"/>
                <w:lang w:eastAsia="ko-KR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14:paraId="0F6CB294" w14:textId="77777777" w:rsidR="00D9560A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b/>
                <w:color w:val="000000"/>
                <w:highlight w:val="yellow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color w:val="000000"/>
                <w:lang w:val="ko" w:eastAsia="ko-KR"/>
              </w:rPr>
              <w:t xml:space="preserve">ACT </w:t>
            </w:r>
            <w:r w:rsidRPr="00B75339">
              <w:rPr>
                <w:rFonts w:asciiTheme="minorBidi" w:eastAsia="Malgun Gothic" w:hAnsiTheme="minorBidi" w:hint="eastAsia"/>
                <w:b/>
                <w:color w:val="000000"/>
                <w:lang w:val="ko" w:eastAsia="ko-KR"/>
              </w:rPr>
              <w:t>장애</w:t>
            </w:r>
            <w:r w:rsidRPr="00B75339">
              <w:rPr>
                <w:rFonts w:asciiTheme="minorBidi" w:eastAsia="Malgun Gothic" w:hAnsiTheme="minorBidi" w:hint="eastAsia"/>
                <w:b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color w:val="000000"/>
                <w:lang w:val="ko" w:eastAsia="ko-KR"/>
              </w:rPr>
              <w:t>전략</w:t>
            </w:r>
          </w:p>
        </w:tc>
      </w:tr>
      <w:tr w:rsidR="00964253" w:rsidRPr="00B75339" w14:paraId="7FBAE753" w14:textId="77777777" w:rsidTr="0015196B">
        <w:trPr>
          <w:cantSplit/>
          <w:trHeight w:val="300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B35B1" w14:textId="77777777" w:rsidR="00D9560A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관할권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/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기관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B79ADA" w14:textId="77777777" w:rsidR="00AE0A96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ACT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정부</w:t>
            </w:r>
          </w:p>
          <w:p w14:paraId="7BBC3E9C" w14:textId="77777777" w:rsidR="00D9560A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지역사회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서비스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부서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</w:p>
        </w:tc>
      </w:tr>
      <w:tr w:rsidR="00964253" w:rsidRPr="00B75339" w14:paraId="76107B7E" w14:textId="77777777" w:rsidTr="0015196B">
        <w:trPr>
          <w:cantSplit/>
          <w:trHeight w:val="300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94746" w14:textId="77777777" w:rsidR="00D9560A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TAP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402677" w14:textId="77777777" w:rsidR="00D9560A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지역사회의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태도</w:t>
            </w:r>
          </w:p>
        </w:tc>
      </w:tr>
      <w:tr w:rsidR="00964253" w:rsidRPr="00B75339" w14:paraId="2ECC08A4" w14:textId="77777777" w:rsidTr="0015196B">
        <w:trPr>
          <w:cantSplit/>
          <w:trHeight w:val="300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E8FED" w14:textId="77777777" w:rsidR="00D9560A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TAP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목표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C45A60" w14:textId="77777777" w:rsidR="00D9560A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목표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4: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장애에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대한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지역사회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인식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및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이해를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증진시켜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고용을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포함한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사회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내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장애인의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참여를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촉진시킨다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.</w:t>
            </w:r>
          </w:p>
        </w:tc>
      </w:tr>
      <w:tr w:rsidR="00964253" w:rsidRPr="00B75339" w14:paraId="050EC60E" w14:textId="77777777" w:rsidTr="0015196B">
        <w:trPr>
          <w:cantSplit/>
          <w:trHeight w:val="300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44767" w14:textId="77777777" w:rsidR="00D9560A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행동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계획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E433BA" w14:textId="77777777" w:rsidR="00D9560A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4.5: ACT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장애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전략</w:t>
            </w:r>
          </w:p>
          <w:p w14:paraId="5CA14355" w14:textId="044D4072" w:rsidR="00D9560A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ACT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는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새로운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호주장애전략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(ADS) 2021-2031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에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대한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새로운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공약들을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개발할</w:t>
            </w:r>
            <w:r w:rsidR="00A83EF7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="00A83EF7" w:rsidRPr="00A83EF7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것이다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.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새로운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ACT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공약에는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ACT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에서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장애인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접근성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및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포용에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대한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진전을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이루기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위해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정부의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고위급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모두의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노력이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포함될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="00A83EF7" w:rsidRPr="00A83EF7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것이다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.</w:t>
            </w:r>
          </w:p>
          <w:p w14:paraId="31A0E8C6" w14:textId="4B64848D" w:rsidR="00D9560A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새로운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ACT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공약은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장애인들과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함께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설계될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="00A83EF7" w:rsidRPr="00A83EF7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것이다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.</w:t>
            </w:r>
          </w:p>
        </w:tc>
      </w:tr>
      <w:tr w:rsidR="00964253" w:rsidRPr="00B75339" w14:paraId="01E3E391" w14:textId="77777777" w:rsidTr="0015196B">
        <w:trPr>
          <w:cantSplit/>
          <w:trHeight w:val="300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D0BD90" w14:textId="77777777" w:rsidR="00D9560A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지표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04F2D0" w14:textId="77777777" w:rsidR="00D9560A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호주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장애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전략에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대한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새로운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ACT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공약이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2022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12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월에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준비되었다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.</w:t>
            </w:r>
          </w:p>
        </w:tc>
      </w:tr>
      <w:tr w:rsidR="00964253" w:rsidRPr="00B75339" w14:paraId="0F74F795" w14:textId="77777777" w:rsidTr="0015196B">
        <w:trPr>
          <w:cantSplit/>
          <w:trHeight w:val="341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E9DE887" w14:textId="77777777" w:rsidR="00951CBA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현황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: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정상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진행중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EE3506" w14:textId="77777777" w:rsidR="00951CBA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ACT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장애전략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지역사회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협의는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2022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3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월부터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7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월까지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진행되었습니다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.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이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협의는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ACT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장애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준거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집단과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실제로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공동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설계되었고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,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정부의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독특한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접근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방식을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통해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모든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대화를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장애인들이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주도했습니다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.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이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협의에서는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온라인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설문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조사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또는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제출을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완료하거나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32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개의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대면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또는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온라인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대화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이벤트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중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하나에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참가하는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등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각자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선호하는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방식으로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의견을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제시할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수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있는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다양한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방법을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제공했습니다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.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여기에는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광범위한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집중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대화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기회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또는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식탁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대화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키트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(Kitchen Table Conversation Kit)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개발의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도움을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받아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식탁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대화에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참여하는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것이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포함되었습니다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.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제출물은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서면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,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녹음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및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다양한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예술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형식으로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전달되었습니다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.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이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협의에서는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지역사회의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의견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,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경험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및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변화에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대한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아이디어를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얻고자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했으며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,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이를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청취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보고서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(Listening Report)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에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통합하여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2022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후반에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발표될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예정입니다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.</w:t>
            </w:r>
          </w:p>
        </w:tc>
      </w:tr>
    </w:tbl>
    <w:p w14:paraId="154ABEC9" w14:textId="77777777" w:rsidR="00425B5E" w:rsidRPr="00B75339" w:rsidRDefault="00425B5E" w:rsidP="00041A0F">
      <w:pPr>
        <w:spacing w:before="60" w:after="120" w:line="240" w:lineRule="auto"/>
        <w:rPr>
          <w:rFonts w:asciiTheme="minorBidi" w:hAnsiTheme="minorBidi"/>
          <w:lang w:eastAsia="ko-KR"/>
        </w:rPr>
      </w:pPr>
    </w:p>
    <w:tbl>
      <w:tblPr>
        <w:tblW w:w="9916" w:type="dxa"/>
        <w:tblInd w:w="-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5"/>
        <w:gridCol w:w="7371"/>
      </w:tblGrid>
      <w:tr w:rsidR="00964253" w:rsidRPr="00B75339" w14:paraId="2A392670" w14:textId="77777777" w:rsidTr="0015196B">
        <w:trPr>
          <w:cantSplit/>
          <w:trHeight w:val="327"/>
        </w:trPr>
        <w:tc>
          <w:tcPr>
            <w:tcW w:w="25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85EC93" w14:textId="77777777" w:rsidR="00D9560A" w:rsidRPr="00B75339" w:rsidRDefault="00D9560A" w:rsidP="00041A0F">
            <w:pPr>
              <w:spacing w:after="0" w:line="240" w:lineRule="auto"/>
              <w:rPr>
                <w:rFonts w:asciiTheme="minorBidi" w:hAnsiTheme="minorBidi"/>
                <w:b/>
                <w:bCs/>
                <w:color w:val="000000"/>
                <w:lang w:eastAsia="ko-KR"/>
              </w:rPr>
            </w:pPr>
          </w:p>
        </w:tc>
        <w:tc>
          <w:tcPr>
            <w:tcW w:w="73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D1AF25" w14:textId="77777777" w:rsidR="00A51A98" w:rsidRPr="00B75339" w:rsidRDefault="00000000" w:rsidP="00041A0F">
            <w:pPr>
              <w:spacing w:after="0" w:line="240" w:lineRule="auto"/>
              <w:rPr>
                <w:rFonts w:asciiTheme="minorBidi" w:hAnsiTheme="minorBidi"/>
                <w:b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szCs w:val="24"/>
                <w:lang w:val="ko" w:eastAsia="ko-KR"/>
              </w:rPr>
              <w:t>주요</w:t>
            </w:r>
            <w:r w:rsidRPr="00B75339">
              <w:rPr>
                <w:rFonts w:asciiTheme="minorBidi" w:eastAsia="Malgun Gothic" w:hAnsiTheme="minorBidi" w:hint="eastAsia"/>
                <w:b/>
                <w:szCs w:val="24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szCs w:val="24"/>
                <w:lang w:val="ko" w:eastAsia="ko-KR"/>
              </w:rPr>
              <w:t>전문</w:t>
            </w:r>
            <w:r w:rsidRPr="00B75339">
              <w:rPr>
                <w:rFonts w:asciiTheme="minorBidi" w:eastAsia="Malgun Gothic" w:hAnsiTheme="minorBidi" w:hint="eastAsia"/>
                <w:b/>
                <w:szCs w:val="24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szCs w:val="24"/>
                <w:lang w:val="ko" w:eastAsia="ko-KR"/>
              </w:rPr>
              <w:t>직종에서</w:t>
            </w:r>
            <w:r w:rsidRPr="00B75339">
              <w:rPr>
                <w:rFonts w:asciiTheme="minorBidi" w:eastAsia="Malgun Gothic" w:hAnsiTheme="minorBidi" w:hint="eastAsia"/>
                <w:b/>
                <w:szCs w:val="24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szCs w:val="24"/>
                <w:lang w:val="ko" w:eastAsia="ko-KR"/>
              </w:rPr>
              <w:t>장애인에</w:t>
            </w:r>
            <w:r w:rsidRPr="00B75339">
              <w:rPr>
                <w:rFonts w:asciiTheme="minorBidi" w:eastAsia="Malgun Gothic" w:hAnsiTheme="minorBidi" w:hint="eastAsia"/>
                <w:b/>
                <w:szCs w:val="24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szCs w:val="24"/>
                <w:lang w:val="ko" w:eastAsia="ko-KR"/>
              </w:rPr>
              <w:t>대한</w:t>
            </w:r>
            <w:r w:rsidRPr="00B75339">
              <w:rPr>
                <w:rFonts w:asciiTheme="minorBidi" w:eastAsia="Malgun Gothic" w:hAnsiTheme="minorBidi" w:hint="eastAsia"/>
                <w:b/>
                <w:szCs w:val="24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szCs w:val="24"/>
                <w:lang w:val="ko" w:eastAsia="ko-KR"/>
              </w:rPr>
              <w:t>신뢰</w:t>
            </w:r>
            <w:r w:rsidRPr="00B75339">
              <w:rPr>
                <w:rFonts w:asciiTheme="minorBidi" w:eastAsia="Malgun Gothic" w:hAnsiTheme="minorBidi" w:hint="eastAsia"/>
                <w:b/>
                <w:szCs w:val="24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szCs w:val="24"/>
                <w:lang w:val="ko" w:eastAsia="ko-KR"/>
              </w:rPr>
              <w:t>구축</w:t>
            </w:r>
          </w:p>
        </w:tc>
      </w:tr>
      <w:tr w:rsidR="00964253" w:rsidRPr="00B75339" w14:paraId="681444B9" w14:textId="77777777" w:rsidTr="0015196B">
        <w:trPr>
          <w:cantSplit/>
          <w:trHeight w:val="300"/>
        </w:trPr>
        <w:tc>
          <w:tcPr>
            <w:tcW w:w="25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84643C" w14:textId="77777777" w:rsidR="00D9560A" w:rsidRPr="00B75339" w:rsidRDefault="00000000" w:rsidP="00041A0F">
            <w:pPr>
              <w:spacing w:after="0" w:line="240" w:lineRule="auto"/>
              <w:rPr>
                <w:rFonts w:asciiTheme="minorBidi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관할권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/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기관</w:t>
            </w:r>
          </w:p>
        </w:tc>
        <w:tc>
          <w:tcPr>
            <w:tcW w:w="73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0651EE" w14:textId="77777777" w:rsidR="00AE0A96" w:rsidRPr="00B75339" w:rsidRDefault="00000000" w:rsidP="00041A0F">
            <w:pPr>
              <w:spacing w:after="0" w:line="240" w:lineRule="auto"/>
              <w:rPr>
                <w:rFonts w:asciiTheme="minorBidi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호주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정부</w:t>
            </w:r>
          </w:p>
          <w:p w14:paraId="0C81BBF4" w14:textId="77777777" w:rsidR="00D9560A" w:rsidRPr="00B75339" w:rsidRDefault="00000000" w:rsidP="00041A0F">
            <w:pPr>
              <w:spacing w:after="0" w:line="240" w:lineRule="auto"/>
              <w:rPr>
                <w:rFonts w:asciiTheme="minorBidi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사회복지부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(Department of Social Services)</w:t>
            </w:r>
          </w:p>
        </w:tc>
      </w:tr>
      <w:tr w:rsidR="00964253" w:rsidRPr="00B75339" w14:paraId="37494AD6" w14:textId="77777777" w:rsidTr="0015196B">
        <w:trPr>
          <w:cantSplit/>
          <w:trHeight w:val="300"/>
        </w:trPr>
        <w:tc>
          <w:tcPr>
            <w:tcW w:w="2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9D592D" w14:textId="77777777" w:rsidR="00D9560A" w:rsidRPr="00B75339" w:rsidRDefault="00000000" w:rsidP="00041A0F">
            <w:pPr>
              <w:spacing w:after="0" w:line="240" w:lineRule="auto"/>
              <w:rPr>
                <w:rFonts w:asciiTheme="minorBidi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TAP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B7309BB" w14:textId="77777777" w:rsidR="00D9560A" w:rsidRPr="00B75339" w:rsidRDefault="00000000" w:rsidP="00041A0F">
            <w:pPr>
              <w:spacing w:after="0" w:line="240" w:lineRule="auto"/>
              <w:rPr>
                <w:rFonts w:asciiTheme="minorBidi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지역사회의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태도</w:t>
            </w:r>
          </w:p>
        </w:tc>
      </w:tr>
      <w:tr w:rsidR="00964253" w:rsidRPr="00B75339" w14:paraId="203D345E" w14:textId="77777777" w:rsidTr="0015196B">
        <w:trPr>
          <w:cantSplit/>
          <w:trHeight w:val="300"/>
        </w:trPr>
        <w:tc>
          <w:tcPr>
            <w:tcW w:w="2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C8CFFB" w14:textId="77777777" w:rsidR="00D9560A" w:rsidRPr="00B75339" w:rsidRDefault="00000000" w:rsidP="00041A0F">
            <w:pPr>
              <w:spacing w:after="0" w:line="240" w:lineRule="auto"/>
              <w:rPr>
                <w:rFonts w:asciiTheme="minorBidi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TAP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목표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FDF9AA9" w14:textId="77777777" w:rsidR="00D9560A" w:rsidRPr="00B75339" w:rsidRDefault="00000000" w:rsidP="00041A0F">
            <w:pPr>
              <w:spacing w:after="0" w:line="240" w:lineRule="auto"/>
              <w:rPr>
                <w:rFonts w:asciiTheme="minorBidi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목표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2: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주요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전문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직종의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직원들이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장애인에게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긍정적이며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신뢰를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주는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태도로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대응한다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.</w:t>
            </w:r>
          </w:p>
        </w:tc>
      </w:tr>
      <w:tr w:rsidR="00964253" w:rsidRPr="00B75339" w14:paraId="7C7930BC" w14:textId="77777777" w:rsidTr="0015196B">
        <w:trPr>
          <w:cantSplit/>
          <w:trHeight w:val="300"/>
        </w:trPr>
        <w:tc>
          <w:tcPr>
            <w:tcW w:w="2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0EADFF" w14:textId="77777777" w:rsidR="00D9560A" w:rsidRPr="00B75339" w:rsidRDefault="00000000" w:rsidP="00041A0F">
            <w:pPr>
              <w:spacing w:after="0" w:line="240" w:lineRule="auto"/>
              <w:rPr>
                <w:rFonts w:asciiTheme="minorBidi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lastRenderedPageBreak/>
              <w:t>행동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계획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9360427" w14:textId="77777777" w:rsidR="00D9560A" w:rsidRPr="00B75339" w:rsidRDefault="00000000" w:rsidP="00041A0F">
            <w:pPr>
              <w:spacing w:after="0" w:line="240" w:lineRule="auto"/>
              <w:rPr>
                <w:rFonts w:asciiTheme="minorBidi" w:hAnsiTheme="minorBidi"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Cs/>
                <w:color w:val="000000"/>
                <w:lang w:val="ko" w:eastAsia="ko-KR"/>
              </w:rPr>
              <w:t xml:space="preserve">2.1: </w:t>
            </w:r>
            <w:r w:rsidRPr="00B75339">
              <w:rPr>
                <w:rFonts w:asciiTheme="minorBidi" w:eastAsia="Malgun Gothic" w:hAnsiTheme="minorBidi" w:hint="eastAsia"/>
                <w:bCs/>
                <w:color w:val="000000"/>
                <w:lang w:val="ko" w:eastAsia="ko-KR"/>
              </w:rPr>
              <w:t>주요</w:t>
            </w:r>
            <w:r w:rsidRPr="00B75339">
              <w:rPr>
                <w:rFonts w:asciiTheme="minorBidi" w:eastAsia="Malgun Gothic" w:hAnsiTheme="minorBidi" w:hint="eastAsia"/>
                <w:bCs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Cs/>
                <w:color w:val="000000"/>
                <w:lang w:val="ko" w:eastAsia="ko-KR"/>
              </w:rPr>
              <w:t>전문</w:t>
            </w:r>
            <w:r w:rsidRPr="00B75339">
              <w:rPr>
                <w:rFonts w:asciiTheme="minorBidi" w:eastAsia="Malgun Gothic" w:hAnsiTheme="minorBidi" w:hint="eastAsia"/>
                <w:bCs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Cs/>
                <w:color w:val="000000"/>
                <w:lang w:val="ko" w:eastAsia="ko-KR"/>
              </w:rPr>
              <w:t>직종에서</w:t>
            </w:r>
            <w:r w:rsidRPr="00B75339">
              <w:rPr>
                <w:rFonts w:asciiTheme="minorBidi" w:eastAsia="Malgun Gothic" w:hAnsiTheme="minorBidi" w:hint="eastAsia"/>
                <w:bCs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Cs/>
                <w:color w:val="000000"/>
                <w:lang w:val="ko" w:eastAsia="ko-KR"/>
              </w:rPr>
              <w:t>장애인에</w:t>
            </w:r>
            <w:r w:rsidRPr="00B75339">
              <w:rPr>
                <w:rFonts w:asciiTheme="minorBidi" w:eastAsia="Malgun Gothic" w:hAnsiTheme="minorBidi" w:hint="eastAsia"/>
                <w:bCs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Cs/>
                <w:color w:val="000000"/>
                <w:lang w:val="ko" w:eastAsia="ko-KR"/>
              </w:rPr>
              <w:t>대한</w:t>
            </w:r>
            <w:r w:rsidRPr="00B75339">
              <w:rPr>
                <w:rFonts w:asciiTheme="minorBidi" w:eastAsia="Malgun Gothic" w:hAnsiTheme="minorBidi" w:hint="eastAsia"/>
                <w:bCs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Cs/>
                <w:color w:val="000000"/>
                <w:lang w:val="ko" w:eastAsia="ko-KR"/>
              </w:rPr>
              <w:t>신뢰</w:t>
            </w:r>
            <w:r w:rsidRPr="00B75339">
              <w:rPr>
                <w:rFonts w:asciiTheme="minorBidi" w:eastAsia="Malgun Gothic" w:hAnsiTheme="minorBidi" w:hint="eastAsia"/>
                <w:bCs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Cs/>
                <w:color w:val="000000"/>
                <w:lang w:val="ko" w:eastAsia="ko-KR"/>
              </w:rPr>
              <w:t>구축</w:t>
            </w:r>
          </w:p>
          <w:p w14:paraId="684A10F3" w14:textId="77777777" w:rsidR="00D9560A" w:rsidRPr="00B75339" w:rsidRDefault="00000000" w:rsidP="00041A0F">
            <w:pPr>
              <w:spacing w:after="0" w:line="240" w:lineRule="auto"/>
              <w:rPr>
                <w:rFonts w:asciiTheme="minorBidi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자격증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/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교육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및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훈련에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장애인을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포함시키는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관행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구축에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250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만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달러를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투자하고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고등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교육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및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업무능력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향상에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사용할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수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있는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리소스를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개발한다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.</w:t>
            </w:r>
          </w:p>
        </w:tc>
      </w:tr>
      <w:tr w:rsidR="00964253" w:rsidRPr="00B75339" w14:paraId="44DBBDA5" w14:textId="77777777" w:rsidTr="0015196B">
        <w:trPr>
          <w:cantSplit/>
          <w:trHeight w:val="300"/>
        </w:trPr>
        <w:tc>
          <w:tcPr>
            <w:tcW w:w="2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4FA32B" w14:textId="77777777" w:rsidR="00D9560A" w:rsidRPr="00B75339" w:rsidRDefault="00000000" w:rsidP="00041A0F">
            <w:pPr>
              <w:spacing w:after="0" w:line="240" w:lineRule="auto"/>
              <w:rPr>
                <w:rFonts w:asciiTheme="minorBidi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지표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A3380AA" w14:textId="77777777" w:rsidR="00D9560A" w:rsidRPr="00B75339" w:rsidRDefault="00000000" w:rsidP="00041A0F">
            <w:pPr>
              <w:spacing w:after="0" w:line="240" w:lineRule="auto"/>
              <w:rPr>
                <w:rFonts w:asciiTheme="minorBidi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장애인을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돕기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위한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지식을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갖추고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지원을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받는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주요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전문직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인력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수</w:t>
            </w:r>
          </w:p>
        </w:tc>
      </w:tr>
      <w:tr w:rsidR="00964253" w:rsidRPr="00B75339" w14:paraId="4B781E7E" w14:textId="77777777" w:rsidTr="0015196B">
        <w:trPr>
          <w:cantSplit/>
          <w:trHeight w:val="1553"/>
        </w:trPr>
        <w:tc>
          <w:tcPr>
            <w:tcW w:w="254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072C26" w14:textId="77777777" w:rsidR="00951CBA" w:rsidRPr="00B75339" w:rsidRDefault="00000000" w:rsidP="00041A0F">
            <w:pPr>
              <w:spacing w:after="0" w:line="240" w:lineRule="auto"/>
              <w:rPr>
                <w:rFonts w:asciiTheme="minorBidi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현황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: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정상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진행중</w:t>
            </w:r>
          </w:p>
        </w:tc>
        <w:tc>
          <w:tcPr>
            <w:tcW w:w="737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735730A" w14:textId="77777777" w:rsidR="00CE4E1B" w:rsidRPr="00B75339" w:rsidRDefault="00000000" w:rsidP="00041A0F">
            <w:pPr>
              <w:spacing w:after="0" w:line="240" w:lineRule="auto"/>
              <w:rPr>
                <w:rFonts w:asciiTheme="minorBidi" w:hAnsiTheme="minorBidi"/>
                <w:iCs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>주요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>전문직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>대상으로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>장애인에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>대한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>신뢰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>구축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>활동을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>진전시키기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>위해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 xml:space="preserve">, 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>사회복지부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>(Department of Social Services)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>는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>호주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>학술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>위원회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>(ACOLA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>라고도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>함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>)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>와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>함께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>호주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>내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>장애에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>대한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>자격증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>이전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>및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>이후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>교육의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>적절성에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>대한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>검토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>및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>조언을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>제공합니다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 xml:space="preserve">. 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>특히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>교육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 xml:space="preserve">, 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>사법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 xml:space="preserve">, 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>의료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 xml:space="preserve">, 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>사회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>및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>지역사회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>부문에서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>장애인에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>대한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>신뢰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>구축에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>집중합니다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 xml:space="preserve">. 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>이러한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>분야는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>장애인들이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>정부에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>그들이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>가장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>부정적인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>경험을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>가지고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>있다고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>말한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>분야였습니다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>.</w:t>
            </w:r>
          </w:p>
          <w:p w14:paraId="388B1A2E" w14:textId="77777777" w:rsidR="00951CBA" w:rsidRPr="00B75339" w:rsidRDefault="00000000" w:rsidP="00041A0F">
            <w:pPr>
              <w:spacing w:after="0" w:line="240" w:lineRule="auto"/>
              <w:rPr>
                <w:rFonts w:asciiTheme="minorBidi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>이러한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>행동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>계획을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>실행하기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>위한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>이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>초기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>작업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>단계는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>모든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>단계의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>정부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 xml:space="preserve">, 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>고등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>교육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>기관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 xml:space="preserve">, 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>부문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>기관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>및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>고용주가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>장애인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>포용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>관행을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>구축하기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>위해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>실행할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>수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>있는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>지침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>자료와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>다양한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>활동들을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>이끌어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>냈습니다</w:t>
            </w:r>
            <w:r w:rsidRPr="00B75339">
              <w:rPr>
                <w:rFonts w:asciiTheme="minorBidi" w:eastAsia="Malgun Gothic" w:hAnsiTheme="minorBidi" w:hint="eastAsia"/>
                <w:iCs/>
                <w:lang w:val="ko" w:eastAsia="ko-KR"/>
              </w:rPr>
              <w:t>.</w:t>
            </w:r>
          </w:p>
        </w:tc>
      </w:tr>
    </w:tbl>
    <w:p w14:paraId="5A36A210" w14:textId="77777777" w:rsidR="00D9560A" w:rsidRPr="00B75339" w:rsidRDefault="00D9560A" w:rsidP="00041A0F">
      <w:pPr>
        <w:spacing w:before="60" w:after="120" w:line="240" w:lineRule="auto"/>
        <w:rPr>
          <w:rFonts w:asciiTheme="minorBidi" w:hAnsiTheme="minorBidi"/>
          <w:lang w:eastAsia="ko-KR"/>
        </w:rPr>
      </w:pPr>
    </w:p>
    <w:p w14:paraId="7CF414ED" w14:textId="77777777" w:rsidR="00D9560A" w:rsidRPr="00B75339" w:rsidRDefault="00D9560A" w:rsidP="00041A0F">
      <w:pPr>
        <w:spacing w:before="60" w:after="120" w:line="240" w:lineRule="auto"/>
        <w:rPr>
          <w:rFonts w:asciiTheme="minorBidi" w:hAnsiTheme="minorBidi"/>
          <w:lang w:eastAsia="ko-KR"/>
        </w:rPr>
      </w:pPr>
    </w:p>
    <w:p w14:paraId="3AD3D57D" w14:textId="77777777" w:rsidR="007C4356" w:rsidRPr="00B75339" w:rsidRDefault="007C4356" w:rsidP="00041A0F">
      <w:pPr>
        <w:spacing w:before="60" w:after="120" w:line="240" w:lineRule="auto"/>
        <w:rPr>
          <w:rFonts w:asciiTheme="minorBidi" w:hAnsiTheme="minorBidi"/>
          <w:lang w:eastAsia="ko-KR"/>
        </w:rPr>
      </w:pPr>
    </w:p>
    <w:p w14:paraId="6BB1ECF5" w14:textId="77777777" w:rsidR="007B0106" w:rsidRPr="00B75339" w:rsidRDefault="00000000" w:rsidP="00041A0F">
      <w:pPr>
        <w:spacing w:before="60" w:after="120" w:line="240" w:lineRule="auto"/>
        <w:rPr>
          <w:rFonts w:asciiTheme="minorBidi" w:hAnsiTheme="minorBidi"/>
          <w:lang w:eastAsia="ko-KR"/>
        </w:rPr>
      </w:pPr>
      <w:r w:rsidRPr="00B75339">
        <w:rPr>
          <w:rFonts w:asciiTheme="minorBidi" w:eastAsia="Malgun Gothic" w:hAnsiTheme="minorBidi" w:hint="eastAsia"/>
          <w:highlight w:val="yellow"/>
          <w:lang w:val="ko" w:eastAsia="ko-KR"/>
        </w:rPr>
        <w:t>유아</w:t>
      </w:r>
      <w:r w:rsidRPr="00B75339">
        <w:rPr>
          <w:rFonts w:asciiTheme="minorBidi" w:eastAsia="Malgun Gothic" w:hAnsiTheme="minorBidi" w:hint="eastAsia"/>
          <w:highlight w:val="yellow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highlight w:val="yellow"/>
          <w:lang w:val="ko" w:eastAsia="ko-KR"/>
        </w:rPr>
        <w:t>보육</w:t>
      </w:r>
      <w:r w:rsidRPr="00B75339">
        <w:rPr>
          <w:rFonts w:asciiTheme="minorBidi" w:eastAsia="Malgun Gothic" w:hAnsiTheme="minorBidi" w:hint="eastAsia"/>
          <w:highlight w:val="yellow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highlight w:val="yellow"/>
          <w:lang w:val="ko" w:eastAsia="ko-KR"/>
        </w:rPr>
        <w:t>집중</w:t>
      </w:r>
      <w:r w:rsidRPr="00B75339">
        <w:rPr>
          <w:rFonts w:asciiTheme="minorBidi" w:eastAsia="Malgun Gothic" w:hAnsiTheme="minorBidi" w:hint="eastAsia"/>
          <w:highlight w:val="yellow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highlight w:val="yellow"/>
          <w:lang w:val="ko" w:eastAsia="ko-KR"/>
        </w:rPr>
        <w:t>행동</w:t>
      </w:r>
      <w:r w:rsidRPr="00B75339">
        <w:rPr>
          <w:rFonts w:asciiTheme="minorBidi" w:eastAsia="Malgun Gothic" w:hAnsiTheme="minorBidi" w:hint="eastAsia"/>
          <w:highlight w:val="yellow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highlight w:val="yellow"/>
          <w:lang w:val="ko" w:eastAsia="ko-KR"/>
        </w:rPr>
        <w:t>계획</w:t>
      </w:r>
    </w:p>
    <w:tbl>
      <w:tblPr>
        <w:tblW w:w="9923" w:type="dxa"/>
        <w:tblInd w:w="-5" w:type="dxa"/>
        <w:tblLook w:val="04A0" w:firstRow="1" w:lastRow="0" w:firstColumn="1" w:lastColumn="0" w:noHBand="0" w:noVBand="1"/>
      </w:tblPr>
      <w:tblGrid>
        <w:gridCol w:w="2552"/>
        <w:gridCol w:w="7371"/>
      </w:tblGrid>
      <w:tr w:rsidR="00964253" w:rsidRPr="00B75339" w14:paraId="56D7F173" w14:textId="77777777" w:rsidTr="00A51A98">
        <w:trPr>
          <w:trHeight w:val="29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23DC56F6" w14:textId="77777777" w:rsidR="00A51A98" w:rsidRPr="00B75339" w:rsidRDefault="00A51A98" w:rsidP="00041A0F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5700DAD5" w14:textId="77777777" w:rsidR="00A51A98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b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color w:val="000000"/>
                <w:lang w:val="ko" w:eastAsia="ko-KR"/>
              </w:rPr>
              <w:t>아동</w:t>
            </w:r>
            <w:r w:rsidRPr="00B75339">
              <w:rPr>
                <w:rFonts w:asciiTheme="minorBidi" w:eastAsia="Malgun Gothic" w:hAnsiTheme="minorBidi" w:hint="eastAsia"/>
                <w:b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color w:val="000000"/>
                <w:lang w:val="ko" w:eastAsia="ko-KR"/>
              </w:rPr>
              <w:t>및</w:t>
            </w:r>
            <w:r w:rsidRPr="00B75339">
              <w:rPr>
                <w:rFonts w:asciiTheme="minorBidi" w:eastAsia="Malgun Gothic" w:hAnsiTheme="minorBidi" w:hint="eastAsia"/>
                <w:b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color w:val="000000"/>
                <w:lang w:val="ko" w:eastAsia="ko-KR"/>
              </w:rPr>
              <w:t>가족</w:t>
            </w:r>
            <w:r w:rsidRPr="00B75339">
              <w:rPr>
                <w:rFonts w:asciiTheme="minorBidi" w:eastAsia="Malgun Gothic" w:hAnsiTheme="minorBidi" w:hint="eastAsia"/>
                <w:b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color w:val="000000"/>
                <w:lang w:val="ko" w:eastAsia="ko-KR"/>
              </w:rPr>
              <w:t>학습</w:t>
            </w:r>
            <w:r w:rsidRPr="00B75339">
              <w:rPr>
                <w:rFonts w:asciiTheme="minorBidi" w:eastAsia="Malgun Gothic" w:hAnsiTheme="minorBidi" w:hint="eastAsia"/>
                <w:b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color w:val="000000"/>
                <w:lang w:val="ko" w:eastAsia="ko-KR"/>
              </w:rPr>
              <w:t>센터</w:t>
            </w:r>
          </w:p>
        </w:tc>
      </w:tr>
      <w:tr w:rsidR="00964253" w:rsidRPr="00B75339" w14:paraId="2FBBE401" w14:textId="77777777" w:rsidTr="00A51A98">
        <w:trPr>
          <w:trHeight w:val="29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69AFA" w14:textId="77777777" w:rsidR="00A51A98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관할권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/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기관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42643" w14:textId="77777777" w:rsidR="00A51A98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태즈매니아</w:t>
            </w:r>
          </w:p>
          <w:p w14:paraId="26BCB015" w14:textId="77777777" w:rsidR="00A51A98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교육부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</w:p>
        </w:tc>
      </w:tr>
      <w:tr w:rsidR="00964253" w:rsidRPr="00B75339" w14:paraId="1F3AB9EC" w14:textId="77777777" w:rsidTr="00A51A98">
        <w:trPr>
          <w:trHeight w:val="29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6D40D" w14:textId="77777777" w:rsidR="00A51A98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TAP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1E0D3" w14:textId="77777777" w:rsidR="00A51A98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유아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보육</w:t>
            </w:r>
          </w:p>
        </w:tc>
      </w:tr>
      <w:tr w:rsidR="00964253" w:rsidRPr="00B75339" w14:paraId="01B01356" w14:textId="77777777" w:rsidTr="00A51A98">
        <w:trPr>
          <w:trHeight w:val="8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B6036" w14:textId="77777777" w:rsidR="00A51A98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TAP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목표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A6CA6B" w14:textId="77777777" w:rsidR="00A51A98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목표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3: </w:t>
            </w:r>
            <w:r w:rsidR="00DE4C59" w:rsidRPr="00B75339">
              <w:rPr>
                <w:rFonts w:asciiTheme="minorBidi" w:eastAsia="Malgun Gothic" w:hAnsiTheme="minorBidi" w:hint="eastAsia"/>
                <w:lang w:val="ko" w:eastAsia="ko-KR"/>
              </w:rPr>
              <w:t>부모와</w:t>
            </w:r>
            <w:r w:rsidR="00DE4C59"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="00DE4C59" w:rsidRPr="00B75339">
              <w:rPr>
                <w:rFonts w:asciiTheme="minorBidi" w:eastAsia="Malgun Gothic" w:hAnsiTheme="minorBidi" w:hint="eastAsia"/>
                <w:lang w:val="ko" w:eastAsia="ko-KR"/>
              </w:rPr>
              <w:t>보호자</w:t>
            </w:r>
            <w:r w:rsidR="00DE4C59"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, </w:t>
            </w:r>
            <w:r w:rsidR="00DE4C59" w:rsidRPr="00B75339">
              <w:rPr>
                <w:rFonts w:asciiTheme="minorBidi" w:eastAsia="Malgun Gothic" w:hAnsiTheme="minorBidi" w:hint="eastAsia"/>
                <w:lang w:val="ko" w:eastAsia="ko-KR"/>
              </w:rPr>
              <w:t>아이들이</w:t>
            </w:r>
            <w:r w:rsidR="00DE4C59"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="00DE4C59" w:rsidRPr="00B75339">
              <w:rPr>
                <w:rFonts w:asciiTheme="minorBidi" w:eastAsia="Malgun Gothic" w:hAnsiTheme="minorBidi" w:hint="eastAsia"/>
                <w:lang w:val="ko" w:eastAsia="ko-KR"/>
              </w:rPr>
              <w:t>포용력을</w:t>
            </w:r>
            <w:r w:rsidR="00DE4C59"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="00DE4C59" w:rsidRPr="00B75339">
              <w:rPr>
                <w:rFonts w:asciiTheme="minorBidi" w:eastAsia="Malgun Gothic" w:hAnsiTheme="minorBidi" w:hint="eastAsia"/>
                <w:lang w:val="ko" w:eastAsia="ko-KR"/>
              </w:rPr>
              <w:t>강화하도록</w:t>
            </w:r>
            <w:r w:rsidR="00DE4C59"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="00DE4C59" w:rsidRPr="00B75339">
              <w:rPr>
                <w:rFonts w:asciiTheme="minorBidi" w:eastAsia="Malgun Gothic" w:hAnsiTheme="minorBidi" w:hint="eastAsia"/>
                <w:lang w:val="ko" w:eastAsia="ko-KR"/>
              </w:rPr>
              <w:t>하고</w:t>
            </w:r>
            <w:r w:rsidR="00DE4C59"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="00DE4C59" w:rsidRPr="00B75339">
              <w:rPr>
                <w:rFonts w:asciiTheme="minorBidi" w:eastAsia="Malgun Gothic" w:hAnsiTheme="minorBidi" w:hint="eastAsia"/>
                <w:lang w:val="ko" w:eastAsia="ko-KR"/>
              </w:rPr>
              <w:t>이들이</w:t>
            </w:r>
            <w:r w:rsidR="00DE4C59"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="00DE4C59" w:rsidRPr="00B75339">
              <w:rPr>
                <w:rFonts w:asciiTheme="minorBidi" w:eastAsia="Malgun Gothic" w:hAnsiTheme="minorBidi" w:hint="eastAsia"/>
                <w:lang w:val="ko" w:eastAsia="ko-KR"/>
              </w:rPr>
              <w:t>애보리지널</w:t>
            </w:r>
            <w:r w:rsidR="00DE4C59"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="00DE4C59" w:rsidRPr="00B75339">
              <w:rPr>
                <w:rFonts w:asciiTheme="minorBidi" w:eastAsia="Malgun Gothic" w:hAnsiTheme="minorBidi" w:hint="eastAsia"/>
                <w:lang w:val="ko" w:eastAsia="ko-KR"/>
              </w:rPr>
              <w:t>원주민</w:t>
            </w:r>
            <w:r w:rsidR="00DE4C59"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="00DE4C59" w:rsidRPr="00B75339">
              <w:rPr>
                <w:rFonts w:asciiTheme="minorBidi" w:eastAsia="Malgun Gothic" w:hAnsiTheme="minorBidi" w:hint="eastAsia"/>
                <w:lang w:val="ko" w:eastAsia="ko-KR"/>
              </w:rPr>
              <w:t>및</w:t>
            </w:r>
            <w:r w:rsidR="00DE4C59"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="00DE4C59" w:rsidRPr="00B75339">
              <w:rPr>
                <w:rFonts w:asciiTheme="minorBidi" w:eastAsia="Malgun Gothic" w:hAnsiTheme="minorBidi" w:hint="eastAsia"/>
                <w:lang w:val="ko" w:eastAsia="ko-KR"/>
              </w:rPr>
              <w:t>토레스</w:t>
            </w:r>
            <w:r w:rsidR="00DE4C59"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="00DE4C59" w:rsidRPr="00B75339">
              <w:rPr>
                <w:rFonts w:asciiTheme="minorBidi" w:eastAsia="Malgun Gothic" w:hAnsiTheme="minorBidi" w:hint="eastAsia"/>
                <w:lang w:val="ko" w:eastAsia="ko-KR"/>
              </w:rPr>
              <w:t>해협</w:t>
            </w:r>
            <w:r w:rsidR="00DE4C59"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="00DE4C59" w:rsidRPr="00B75339">
              <w:rPr>
                <w:rFonts w:asciiTheme="minorBidi" w:eastAsia="Malgun Gothic" w:hAnsiTheme="minorBidi" w:hint="eastAsia"/>
                <w:lang w:val="ko" w:eastAsia="ko-KR"/>
              </w:rPr>
              <w:t>원주민과</w:t>
            </w:r>
            <w:r w:rsidR="00DE4C59"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="00DE4C59" w:rsidRPr="00B75339">
              <w:rPr>
                <w:rFonts w:asciiTheme="minorBidi" w:eastAsia="Malgun Gothic" w:hAnsiTheme="minorBidi" w:hint="eastAsia"/>
                <w:lang w:val="ko" w:eastAsia="ko-KR"/>
              </w:rPr>
              <w:t>문화</w:t>
            </w:r>
            <w:r w:rsidR="00DE4C59"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="00DE4C59" w:rsidRPr="00B75339">
              <w:rPr>
                <w:rFonts w:asciiTheme="minorBidi" w:eastAsia="Malgun Gothic" w:hAnsiTheme="minorBidi" w:hint="eastAsia"/>
                <w:lang w:val="ko" w:eastAsia="ko-KR"/>
              </w:rPr>
              <w:t>및</w:t>
            </w:r>
            <w:r w:rsidR="00DE4C59"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="00DE4C59" w:rsidRPr="00B75339">
              <w:rPr>
                <w:rFonts w:asciiTheme="minorBidi" w:eastAsia="Malgun Gothic" w:hAnsiTheme="minorBidi" w:hint="eastAsia"/>
                <w:lang w:val="ko" w:eastAsia="ko-KR"/>
              </w:rPr>
              <w:t>언어적으로</w:t>
            </w:r>
            <w:r w:rsidR="00DE4C59"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="00DE4C59" w:rsidRPr="00B75339">
              <w:rPr>
                <w:rFonts w:asciiTheme="minorBidi" w:eastAsia="Malgun Gothic" w:hAnsiTheme="minorBidi" w:hint="eastAsia"/>
                <w:lang w:val="ko" w:eastAsia="ko-KR"/>
              </w:rPr>
              <w:t>다양한</w:t>
            </w:r>
            <w:r w:rsidR="00DE4C59"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="00DE4C59" w:rsidRPr="00B75339">
              <w:rPr>
                <w:rFonts w:asciiTheme="minorBidi" w:eastAsia="Malgun Gothic" w:hAnsiTheme="minorBidi" w:hint="eastAsia"/>
                <w:lang w:val="ko" w:eastAsia="ko-KR"/>
              </w:rPr>
              <w:t>부모</w:t>
            </w:r>
            <w:r w:rsidR="00DE4C59"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="00DE4C59" w:rsidRPr="00B75339">
              <w:rPr>
                <w:rFonts w:asciiTheme="minorBidi" w:eastAsia="Malgun Gothic" w:hAnsiTheme="minorBidi" w:hint="eastAsia"/>
                <w:lang w:val="ko" w:eastAsia="ko-KR"/>
              </w:rPr>
              <w:t>및</w:t>
            </w:r>
            <w:r w:rsidR="00DE4C59"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="00DE4C59" w:rsidRPr="00B75339">
              <w:rPr>
                <w:rFonts w:asciiTheme="minorBidi" w:eastAsia="Malgun Gothic" w:hAnsiTheme="minorBidi" w:hint="eastAsia"/>
                <w:lang w:val="ko" w:eastAsia="ko-KR"/>
              </w:rPr>
              <w:t>보호자들을</w:t>
            </w:r>
            <w:r w:rsidR="00DE4C59"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="00DE4C59" w:rsidRPr="00B75339">
              <w:rPr>
                <w:rFonts w:asciiTheme="minorBidi" w:eastAsia="Malgun Gothic" w:hAnsiTheme="minorBidi" w:hint="eastAsia"/>
                <w:lang w:val="ko" w:eastAsia="ko-KR"/>
              </w:rPr>
              <w:t>포함하는</w:t>
            </w:r>
            <w:r w:rsidR="00DE4C59"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="00DE4C59" w:rsidRPr="00B75339">
              <w:rPr>
                <w:rFonts w:asciiTheme="minorBidi" w:eastAsia="Malgun Gothic" w:hAnsiTheme="minorBidi" w:hint="eastAsia"/>
                <w:lang w:val="ko" w:eastAsia="ko-KR"/>
              </w:rPr>
              <w:t>동료</w:t>
            </w:r>
            <w:r w:rsidR="00DE4C59"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="00DE4C59" w:rsidRPr="00B75339">
              <w:rPr>
                <w:rFonts w:asciiTheme="minorBidi" w:eastAsia="Malgun Gothic" w:hAnsiTheme="minorBidi" w:hint="eastAsia"/>
                <w:lang w:val="ko" w:eastAsia="ko-KR"/>
              </w:rPr>
              <w:t>연락망을</w:t>
            </w:r>
            <w:r w:rsidR="00DE4C59"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="00DE4C59" w:rsidRPr="00B75339">
              <w:rPr>
                <w:rFonts w:asciiTheme="minorBidi" w:eastAsia="Malgun Gothic" w:hAnsiTheme="minorBidi" w:hint="eastAsia"/>
                <w:lang w:val="ko" w:eastAsia="ko-KR"/>
              </w:rPr>
              <w:t>구축할</w:t>
            </w:r>
            <w:r w:rsidR="00DE4C59"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="00DE4C59" w:rsidRPr="00B75339">
              <w:rPr>
                <w:rFonts w:asciiTheme="minorBidi" w:eastAsia="Malgun Gothic" w:hAnsiTheme="minorBidi" w:hint="eastAsia"/>
                <w:lang w:val="ko" w:eastAsia="ko-KR"/>
              </w:rPr>
              <w:t>수</w:t>
            </w:r>
            <w:r w:rsidR="00DE4C59"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="00DE4C59" w:rsidRPr="00B75339">
              <w:rPr>
                <w:rFonts w:asciiTheme="minorBidi" w:eastAsia="Malgun Gothic" w:hAnsiTheme="minorBidi" w:hint="eastAsia"/>
                <w:lang w:val="ko" w:eastAsia="ko-KR"/>
              </w:rPr>
              <w:t>있는</w:t>
            </w:r>
            <w:r w:rsidR="00DE4C59"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="00DE4C59" w:rsidRPr="00B75339">
              <w:rPr>
                <w:rFonts w:asciiTheme="minorBidi" w:eastAsia="Malgun Gothic" w:hAnsiTheme="minorBidi" w:hint="eastAsia"/>
                <w:lang w:val="ko" w:eastAsia="ko-KR"/>
              </w:rPr>
              <w:t>기회를</w:t>
            </w:r>
            <w:r w:rsidR="00DE4C59"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="00DE4C59" w:rsidRPr="00B75339">
              <w:rPr>
                <w:rFonts w:asciiTheme="minorBidi" w:eastAsia="Malgun Gothic" w:hAnsiTheme="minorBidi" w:hint="eastAsia"/>
                <w:lang w:val="ko" w:eastAsia="ko-KR"/>
              </w:rPr>
              <w:t>제공한다</w:t>
            </w:r>
            <w:r w:rsidR="00DE4C59" w:rsidRPr="00B75339">
              <w:rPr>
                <w:rFonts w:asciiTheme="minorBidi" w:eastAsia="Malgun Gothic" w:hAnsiTheme="minorBidi" w:hint="eastAsia"/>
                <w:lang w:val="ko" w:eastAsia="ko-KR"/>
              </w:rPr>
              <w:t>.</w:t>
            </w:r>
          </w:p>
        </w:tc>
      </w:tr>
      <w:tr w:rsidR="00964253" w:rsidRPr="00B75339" w14:paraId="40DC6489" w14:textId="77777777" w:rsidTr="00A51A98">
        <w:trPr>
          <w:trHeight w:val="8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28103" w14:textId="77777777" w:rsidR="00A51A98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행동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계획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7C47D4" w14:textId="77777777" w:rsidR="00A51A98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3.2: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부모를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지원하고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지역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사회의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서비스에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대한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접근성을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향상시켜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태즈매니아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유아의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건강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,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웰빙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교육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및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보육을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지원하는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아동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및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가족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센터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네트워크를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확장하기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위해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6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개의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새로운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센터를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건설한다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.</w:t>
            </w:r>
          </w:p>
        </w:tc>
      </w:tr>
      <w:tr w:rsidR="00964253" w:rsidRPr="00B75339" w14:paraId="6685267B" w14:textId="77777777" w:rsidTr="0013521D">
        <w:trPr>
          <w:trHeight w:val="29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9B169" w14:textId="77777777" w:rsidR="00A51A98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지표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7FA96" w14:textId="77777777" w:rsidR="00A51A98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지원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네트워크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구축을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위한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수용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능력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증가</w:t>
            </w:r>
          </w:p>
        </w:tc>
      </w:tr>
      <w:tr w:rsidR="00964253" w:rsidRPr="00B75339" w14:paraId="776103AA" w14:textId="77777777" w:rsidTr="0013521D">
        <w:trPr>
          <w:trHeight w:val="3032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21C4B" w14:textId="77777777" w:rsidR="0013521D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lastRenderedPageBreak/>
              <w:t>현황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: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정상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진행중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43A65" w14:textId="77777777" w:rsidR="0013521D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태즈매니아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정부는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양질의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초년기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학습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및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학교로의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전환을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통해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가장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어린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학생과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그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가족에게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지속적으로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투자하고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있습니다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.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우리의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공간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기반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아동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및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가족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학습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센터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(CFLC)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는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학습과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웰빙을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위한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적절한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조건을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조성하는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안전하고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포용적인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환경을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조성하며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, 5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세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이하의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어린이가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있는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가족은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지역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사회의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요구에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부합하는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포용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(wrap around)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서비스와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지원을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이용할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수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있습니다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. 6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개의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새로운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센터는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다양한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건축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단계에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있으며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2024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년까지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모두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운영될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예정입니다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.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이러한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새로운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센터들은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태즈매니아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전역에서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더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많은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가족들이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번창할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수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있도록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접근성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,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참여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및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포용을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증진시키는데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도움이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될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것입니다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.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새로운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CFLC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중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첫번째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센터는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2022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11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월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이스트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타마르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(East Tamar)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에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오픈할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예정이며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, 2023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2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월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와라타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윈야드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(Waratah Wynyard)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의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라라피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(larapi)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가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그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뒤를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따릅니다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. Kingborough, Glenorchy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및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West Ulverstone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의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센터는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2023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말에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오픈하고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Sorell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은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2024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후반에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오픈할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예정입니다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.</w:t>
            </w:r>
          </w:p>
        </w:tc>
      </w:tr>
    </w:tbl>
    <w:p w14:paraId="5FD67BD4" w14:textId="77777777" w:rsidR="00E60BD6" w:rsidRPr="00B75339" w:rsidRDefault="00E60BD6" w:rsidP="00041A0F">
      <w:pPr>
        <w:spacing w:before="60" w:after="120" w:line="240" w:lineRule="auto"/>
        <w:rPr>
          <w:rFonts w:asciiTheme="minorBidi" w:hAnsiTheme="minorBidi"/>
          <w:lang w:eastAsia="ko-KR"/>
        </w:rPr>
      </w:pPr>
    </w:p>
    <w:tbl>
      <w:tblPr>
        <w:tblW w:w="9918" w:type="dxa"/>
        <w:tblLook w:val="04A0" w:firstRow="1" w:lastRow="0" w:firstColumn="1" w:lastColumn="0" w:noHBand="0" w:noVBand="1"/>
      </w:tblPr>
      <w:tblGrid>
        <w:gridCol w:w="2547"/>
        <w:gridCol w:w="7371"/>
      </w:tblGrid>
      <w:tr w:rsidR="00964253" w:rsidRPr="00B75339" w14:paraId="2596511E" w14:textId="77777777" w:rsidTr="00DE4C59">
        <w:trPr>
          <w:trHeight w:val="300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96396" w14:textId="77777777" w:rsidR="00DE4C59" w:rsidRPr="00B75339" w:rsidRDefault="00DE4C59" w:rsidP="00041A0F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  <w:hideMark/>
          </w:tcPr>
          <w:p w14:paraId="7A4E36B9" w14:textId="77777777" w:rsidR="00DE4C59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교육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시스템을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보다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잘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탐색할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수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있는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원스톱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온라인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리소스</w:t>
            </w:r>
          </w:p>
        </w:tc>
      </w:tr>
      <w:tr w:rsidR="00964253" w:rsidRPr="00B75339" w14:paraId="1D628FB4" w14:textId="77777777" w:rsidTr="00DE4C59">
        <w:trPr>
          <w:trHeight w:val="300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2B3C2" w14:textId="77777777" w:rsidR="00DE4C59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관할권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/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기관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6D45E" w14:textId="77777777" w:rsidR="00DE4C59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뉴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사우스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웨일즈</w:t>
            </w:r>
          </w:p>
          <w:p w14:paraId="572E1182" w14:textId="77777777" w:rsidR="00DE4C59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교육부</w:t>
            </w:r>
          </w:p>
        </w:tc>
      </w:tr>
      <w:tr w:rsidR="00964253" w:rsidRPr="00B75339" w14:paraId="36FB12D6" w14:textId="77777777" w:rsidTr="00DE4C59">
        <w:trPr>
          <w:trHeight w:val="30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FC04F" w14:textId="77777777" w:rsidR="00DE4C59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TAP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F18152" w14:textId="77777777" w:rsidR="00DE4C59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유아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보육</w:t>
            </w:r>
          </w:p>
        </w:tc>
      </w:tr>
      <w:tr w:rsidR="00964253" w:rsidRPr="00B75339" w14:paraId="33B52805" w14:textId="77777777" w:rsidTr="00DE4C59">
        <w:trPr>
          <w:trHeight w:val="60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E72BC" w14:textId="77777777" w:rsidR="00DE4C59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TAP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목표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546BB8" w14:textId="77777777" w:rsidR="00DE4C59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목표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2: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부모와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보호자가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자녀에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대한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정보를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바탕으로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결정을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할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수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있도록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주요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서비스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및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시스템의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역량과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수용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능력을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강화한다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. </w:t>
            </w:r>
          </w:p>
        </w:tc>
      </w:tr>
      <w:tr w:rsidR="00964253" w:rsidRPr="00B75339" w14:paraId="6F304D80" w14:textId="77777777" w:rsidTr="00DE4C59">
        <w:trPr>
          <w:trHeight w:val="90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D07CE" w14:textId="77777777" w:rsidR="00DE4C59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행동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계획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B14853" w14:textId="77777777" w:rsidR="00DE4C59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2.2: NSW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교육부는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가족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및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보호자가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교육부의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시스템을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사용하고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조언을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이용할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때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보다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쉽고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나은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경험을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할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수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있도록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정보를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제공하는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원스톱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온라인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리소스를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구축할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것이다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.</w:t>
            </w:r>
          </w:p>
        </w:tc>
      </w:tr>
      <w:tr w:rsidR="00964253" w:rsidRPr="00B75339" w14:paraId="715E32AF" w14:textId="77777777" w:rsidTr="0013521D">
        <w:trPr>
          <w:trHeight w:val="30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A0DEE" w14:textId="77777777" w:rsidR="00DE4C59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지표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9522A1" w14:textId="77777777" w:rsidR="00DE4C59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웹사이트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접속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숫자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.</w:t>
            </w:r>
          </w:p>
        </w:tc>
      </w:tr>
      <w:tr w:rsidR="00964253" w:rsidRPr="00B75339" w14:paraId="674CB611" w14:textId="77777777" w:rsidTr="0013521D">
        <w:trPr>
          <w:trHeight w:val="1043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B4641" w14:textId="77777777" w:rsidR="0013521D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현황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: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정상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진행중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530DFF" w14:textId="77777777" w:rsidR="0013521D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NSW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교육부는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가족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및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보호자가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교육부의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시스템을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사용하고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조언을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이용할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때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보다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쉽고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나은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경험을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할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수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있도록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정보를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제공하는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원스톱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온라인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리소스를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구축하고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있습니다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.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여기에는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추가적인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학습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및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지원이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필요한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자녀를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둔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가족을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위해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특별히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부모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/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보호자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허브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(https://education.nsw.gov.au/parents-and-carers/inclusive-learning-support)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의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제작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및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컨텐츠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개발이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포함됩니다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. </w:t>
            </w:r>
          </w:p>
        </w:tc>
      </w:tr>
    </w:tbl>
    <w:p w14:paraId="04F1A07E" w14:textId="77777777" w:rsidR="00D9560A" w:rsidRPr="00B75339" w:rsidRDefault="00D9560A" w:rsidP="00041A0F">
      <w:pPr>
        <w:spacing w:before="60" w:after="120" w:line="240" w:lineRule="auto"/>
        <w:rPr>
          <w:rFonts w:asciiTheme="minorBidi" w:hAnsiTheme="minorBidi"/>
          <w:lang w:eastAsia="ko-KR"/>
        </w:rPr>
      </w:pPr>
    </w:p>
    <w:p w14:paraId="44A6ADFB" w14:textId="77777777" w:rsidR="00D9560A" w:rsidRPr="00B75339" w:rsidRDefault="00D9560A" w:rsidP="00041A0F">
      <w:pPr>
        <w:spacing w:before="60" w:after="120" w:line="240" w:lineRule="auto"/>
        <w:rPr>
          <w:rFonts w:asciiTheme="minorBidi" w:hAnsiTheme="minorBidi"/>
          <w:lang w:eastAsia="ko-KR"/>
        </w:rPr>
      </w:pPr>
    </w:p>
    <w:p w14:paraId="496D5677" w14:textId="77777777" w:rsidR="00C95FC1" w:rsidRPr="00B75339" w:rsidRDefault="00C95FC1" w:rsidP="00041A0F">
      <w:pPr>
        <w:spacing w:before="60" w:after="120" w:line="240" w:lineRule="auto"/>
        <w:rPr>
          <w:rFonts w:asciiTheme="minorBidi" w:hAnsiTheme="minorBidi"/>
          <w:lang w:eastAsia="ko-KR"/>
        </w:rPr>
      </w:pPr>
    </w:p>
    <w:p w14:paraId="029AFCBC" w14:textId="77777777" w:rsidR="00C95FC1" w:rsidRPr="00B75339" w:rsidRDefault="00C95FC1" w:rsidP="00041A0F">
      <w:pPr>
        <w:spacing w:before="60" w:after="120" w:line="240" w:lineRule="auto"/>
        <w:rPr>
          <w:rFonts w:asciiTheme="minorBidi" w:hAnsiTheme="minorBidi"/>
          <w:lang w:eastAsia="ko-KR"/>
        </w:rPr>
      </w:pPr>
    </w:p>
    <w:p w14:paraId="0EDE622F" w14:textId="77777777" w:rsidR="00C95FC1" w:rsidRPr="00B75339" w:rsidRDefault="00C95FC1" w:rsidP="00041A0F">
      <w:pPr>
        <w:spacing w:before="60" w:after="120" w:line="240" w:lineRule="auto"/>
        <w:rPr>
          <w:rFonts w:asciiTheme="minorBidi" w:hAnsiTheme="minorBidi"/>
          <w:lang w:eastAsia="ko-KR"/>
        </w:rPr>
      </w:pPr>
    </w:p>
    <w:p w14:paraId="04696D29" w14:textId="77777777" w:rsidR="00425B5E" w:rsidRPr="00B75339" w:rsidRDefault="00425B5E" w:rsidP="00041A0F">
      <w:pPr>
        <w:spacing w:before="60" w:after="120" w:line="240" w:lineRule="auto"/>
        <w:rPr>
          <w:rFonts w:asciiTheme="minorBidi" w:hAnsiTheme="minorBidi"/>
          <w:lang w:eastAsia="ko-KR"/>
        </w:rPr>
      </w:pPr>
    </w:p>
    <w:p w14:paraId="5B8D7E55" w14:textId="77777777" w:rsidR="007B0106" w:rsidRPr="00B75339" w:rsidRDefault="00000000" w:rsidP="00041A0F">
      <w:pPr>
        <w:spacing w:before="60" w:after="120" w:line="240" w:lineRule="auto"/>
        <w:rPr>
          <w:rFonts w:asciiTheme="minorBidi" w:hAnsiTheme="minorBidi"/>
          <w:lang w:eastAsia="ko-KR"/>
        </w:rPr>
      </w:pPr>
      <w:r w:rsidRPr="00B75339">
        <w:rPr>
          <w:rFonts w:asciiTheme="minorBidi" w:eastAsia="Malgun Gothic" w:hAnsiTheme="minorBidi" w:hint="eastAsia"/>
          <w:highlight w:val="yellow"/>
          <w:lang w:val="ko" w:eastAsia="ko-KR"/>
        </w:rPr>
        <w:lastRenderedPageBreak/>
        <w:t>안전</w:t>
      </w:r>
      <w:r w:rsidRPr="00B75339">
        <w:rPr>
          <w:rFonts w:asciiTheme="minorBidi" w:eastAsia="Malgun Gothic" w:hAnsiTheme="minorBidi" w:hint="eastAsia"/>
          <w:highlight w:val="yellow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highlight w:val="yellow"/>
          <w:lang w:val="ko" w:eastAsia="ko-KR"/>
        </w:rPr>
        <w:t>집중</w:t>
      </w:r>
      <w:r w:rsidRPr="00B75339">
        <w:rPr>
          <w:rFonts w:asciiTheme="minorBidi" w:eastAsia="Malgun Gothic" w:hAnsiTheme="minorBidi" w:hint="eastAsia"/>
          <w:highlight w:val="yellow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highlight w:val="yellow"/>
          <w:lang w:val="ko" w:eastAsia="ko-KR"/>
        </w:rPr>
        <w:t>행동</w:t>
      </w:r>
      <w:r w:rsidRPr="00B75339">
        <w:rPr>
          <w:rFonts w:asciiTheme="minorBidi" w:eastAsia="Malgun Gothic" w:hAnsiTheme="minorBidi" w:hint="eastAsia"/>
          <w:highlight w:val="yellow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highlight w:val="yellow"/>
          <w:lang w:val="ko" w:eastAsia="ko-KR"/>
        </w:rPr>
        <w:t>계획</w:t>
      </w:r>
    </w:p>
    <w:tbl>
      <w:tblPr>
        <w:tblW w:w="9918" w:type="dxa"/>
        <w:tblLook w:val="04A0" w:firstRow="1" w:lastRow="0" w:firstColumn="1" w:lastColumn="0" w:noHBand="0" w:noVBand="1"/>
      </w:tblPr>
      <w:tblGrid>
        <w:gridCol w:w="2547"/>
        <w:gridCol w:w="7371"/>
      </w:tblGrid>
      <w:tr w:rsidR="00964253" w:rsidRPr="00B75339" w14:paraId="4061DD89" w14:textId="77777777" w:rsidTr="00C95FC1">
        <w:trPr>
          <w:trHeight w:val="300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</w:tcPr>
          <w:p w14:paraId="5E3464CF" w14:textId="77777777" w:rsidR="00C95FC1" w:rsidRPr="00B75339" w:rsidRDefault="00C95FC1" w:rsidP="00041A0F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</w:tcPr>
          <w:p w14:paraId="1B0C428D" w14:textId="77777777" w:rsidR="00C95FC1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사회적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주택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(Social Housing)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건축</w:t>
            </w:r>
          </w:p>
        </w:tc>
      </w:tr>
      <w:tr w:rsidR="00964253" w:rsidRPr="00B75339" w14:paraId="229EA6E6" w14:textId="77777777" w:rsidTr="00C95FC1">
        <w:trPr>
          <w:trHeight w:val="300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CA119" w14:textId="77777777" w:rsidR="00C95FC1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관할권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/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기관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CE4C5" w14:textId="77777777" w:rsidR="00C95FC1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남호주</w:t>
            </w:r>
          </w:p>
          <w:p w14:paraId="5021253E" w14:textId="77777777" w:rsidR="00C95FC1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남호주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주택공사</w:t>
            </w:r>
          </w:p>
        </w:tc>
      </w:tr>
      <w:tr w:rsidR="00964253" w:rsidRPr="00B75339" w14:paraId="635F1DDD" w14:textId="77777777" w:rsidTr="00C95FC1">
        <w:trPr>
          <w:trHeight w:val="30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58432" w14:textId="77777777" w:rsidR="00C95FC1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TAP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D464F" w14:textId="77777777" w:rsidR="00C95FC1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안전</w:t>
            </w:r>
          </w:p>
        </w:tc>
      </w:tr>
      <w:tr w:rsidR="00964253" w:rsidRPr="00B75339" w14:paraId="1CF3D279" w14:textId="77777777" w:rsidTr="00C95FC1">
        <w:trPr>
          <w:trHeight w:val="60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986F8" w14:textId="77777777" w:rsidR="00C95FC1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TAP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목표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8BB036" w14:textId="77777777" w:rsidR="00C95FC1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목표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3: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모든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정부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서비스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시스템의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설계와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유해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위험에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처한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장애인을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위한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지원을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강화한다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.</w:t>
            </w:r>
          </w:p>
        </w:tc>
      </w:tr>
      <w:tr w:rsidR="00964253" w:rsidRPr="00B75339" w14:paraId="2AE46255" w14:textId="77777777" w:rsidTr="00C95FC1">
        <w:trPr>
          <w:trHeight w:val="60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E310A" w14:textId="77777777" w:rsidR="00C95FC1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행동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계획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C389A" w14:textId="77777777" w:rsidR="00C95FC1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3.1: SAHT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유니버설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디자인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기준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(Universal Design Criteria)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이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새로운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사회적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주택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건축의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최소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75%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에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적용되도록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함으로써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주택의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거주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적합성을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개선한다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.</w:t>
            </w:r>
          </w:p>
        </w:tc>
      </w:tr>
      <w:tr w:rsidR="00964253" w:rsidRPr="00B75339" w14:paraId="5C65FDC7" w14:textId="77777777" w:rsidTr="0013521D">
        <w:trPr>
          <w:trHeight w:val="30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D306C" w14:textId="77777777" w:rsidR="00C95FC1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지표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75509" w14:textId="77777777" w:rsidR="00C95FC1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연간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SAHT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유니버설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주택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디자인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기준에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따라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개발된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새로운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부동산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수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.</w:t>
            </w:r>
          </w:p>
        </w:tc>
      </w:tr>
      <w:tr w:rsidR="00964253" w:rsidRPr="00B75339" w14:paraId="1C0749C0" w14:textId="77777777" w:rsidTr="0013521D">
        <w:trPr>
          <w:trHeight w:val="3812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5AE62" w14:textId="77777777" w:rsidR="0013521D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현황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: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정상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진행중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FBF70" w14:textId="77777777" w:rsidR="0013521D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보고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기간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동안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새로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건축된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모든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부동산은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SAHT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유니버설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주택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디자인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기준에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따라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건축되었으며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,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여기에는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다음이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포함됩니다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.</w:t>
            </w:r>
          </w:p>
          <w:p w14:paraId="702023B8" w14:textId="77220F93" w:rsidR="0013521D" w:rsidRPr="00B75339" w:rsidRDefault="00A1468F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A93A71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•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12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개의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저렴한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주택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프로그램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br/>
            </w:r>
            <w:r w:rsidRPr="00A93A71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•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12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개의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더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나은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이웃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프로그램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(Better Neighbourhoods Program)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br/>
            </w:r>
            <w:r w:rsidRPr="00A93A71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•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22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개의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신규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건축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및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재개발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프로그램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br/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기존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공공주택의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재고는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노후되고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있으며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,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어떤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경우에는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개조를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후에도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장애인에게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적합하지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않습니다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.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유니버설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디자인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기준에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따라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새로운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사회적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주택을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건설하면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새로운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공공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주택이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접근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가능하고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장기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주택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안전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및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독립성을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지원하기에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적합할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뿐만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아니라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,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세입자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및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/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또는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그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가족에게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피해를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수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있는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접근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장벽을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줄여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안전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결과를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입증할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수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있습니다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.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이와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유사하게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,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유니버설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디자인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기준에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부합하는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저렴한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주택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건설은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,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향상된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접근성과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적당한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주택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가격대에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부동산을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구할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수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있도록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함으로써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장애인들의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주택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소유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기회를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지원합니다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.</w:t>
            </w:r>
          </w:p>
        </w:tc>
      </w:tr>
    </w:tbl>
    <w:p w14:paraId="5EA5009F" w14:textId="77777777" w:rsidR="00C95FC1" w:rsidRPr="00B75339" w:rsidRDefault="00C95FC1" w:rsidP="00041A0F">
      <w:pPr>
        <w:spacing w:line="240" w:lineRule="auto"/>
        <w:rPr>
          <w:rFonts w:asciiTheme="minorBidi" w:hAnsiTheme="minorBidi"/>
          <w:lang w:eastAsia="ko-KR"/>
        </w:rPr>
      </w:pPr>
    </w:p>
    <w:tbl>
      <w:tblPr>
        <w:tblW w:w="9918" w:type="dxa"/>
        <w:tblLook w:val="04A0" w:firstRow="1" w:lastRow="0" w:firstColumn="1" w:lastColumn="0" w:noHBand="0" w:noVBand="1"/>
      </w:tblPr>
      <w:tblGrid>
        <w:gridCol w:w="2547"/>
        <w:gridCol w:w="7371"/>
      </w:tblGrid>
      <w:tr w:rsidR="00964253" w:rsidRPr="00B75339" w14:paraId="415B894C" w14:textId="77777777" w:rsidTr="0015196B">
        <w:trPr>
          <w:cantSplit/>
          <w:trHeight w:val="300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5C49A" w14:textId="77777777" w:rsidR="00C95FC1" w:rsidRPr="00B75339" w:rsidRDefault="00C95FC1" w:rsidP="00041A0F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0D2436EB" w14:textId="77777777" w:rsidR="00C95FC1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b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color w:val="000000"/>
                <w:lang w:val="ko" w:eastAsia="ko-KR"/>
              </w:rPr>
              <w:t>청소년</w:t>
            </w:r>
            <w:r w:rsidRPr="00B75339">
              <w:rPr>
                <w:rFonts w:asciiTheme="minorBidi" w:eastAsia="Malgun Gothic" w:hAnsiTheme="minorBidi" w:hint="eastAsia"/>
                <w:b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color w:val="000000"/>
                <w:lang w:val="ko" w:eastAsia="ko-KR"/>
              </w:rPr>
              <w:t>사법</w:t>
            </w:r>
            <w:r w:rsidRPr="00B75339">
              <w:rPr>
                <w:rFonts w:asciiTheme="minorBidi" w:eastAsia="Malgun Gothic" w:hAnsiTheme="minorBidi" w:hint="eastAsia"/>
                <w:b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color w:val="000000"/>
                <w:lang w:val="ko" w:eastAsia="ko-KR"/>
              </w:rPr>
              <w:t>직원</w:t>
            </w:r>
            <w:r w:rsidRPr="00B75339">
              <w:rPr>
                <w:rFonts w:asciiTheme="minorBidi" w:eastAsia="Malgun Gothic" w:hAnsiTheme="minorBidi" w:hint="eastAsia"/>
                <w:b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color w:val="000000"/>
                <w:lang w:val="ko" w:eastAsia="ko-KR"/>
              </w:rPr>
              <w:t>훈련</w:t>
            </w:r>
          </w:p>
        </w:tc>
      </w:tr>
      <w:tr w:rsidR="00964253" w:rsidRPr="00B75339" w14:paraId="578642F1" w14:textId="77777777" w:rsidTr="00C95FC1">
        <w:trPr>
          <w:trHeight w:val="300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EFDBA" w14:textId="77777777" w:rsidR="00C95FC1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관할권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/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기관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8AF99" w14:textId="77777777" w:rsidR="00C95FC1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빅토리아</w:t>
            </w:r>
          </w:p>
          <w:p w14:paraId="2A855122" w14:textId="77777777" w:rsidR="00C95FC1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법무부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및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지역사회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안전부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(DJCS)</w:t>
            </w:r>
          </w:p>
        </w:tc>
      </w:tr>
      <w:tr w:rsidR="00964253" w:rsidRPr="00B75339" w14:paraId="6C2C431D" w14:textId="77777777" w:rsidTr="00C95FC1">
        <w:trPr>
          <w:trHeight w:val="30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2FD3A" w14:textId="77777777" w:rsidR="00C95FC1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TAP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98691" w14:textId="77777777" w:rsidR="00C95FC1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안전</w:t>
            </w:r>
          </w:p>
        </w:tc>
      </w:tr>
      <w:tr w:rsidR="00964253" w:rsidRPr="00B75339" w14:paraId="2435E99E" w14:textId="77777777" w:rsidTr="00C95FC1">
        <w:trPr>
          <w:trHeight w:val="60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79296" w14:textId="77777777" w:rsidR="00C95FC1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TAP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목표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5F89CB" w14:textId="77777777" w:rsidR="00C95FC1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목표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3: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모든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정부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서비스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시스템의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설계와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유해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위험에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처한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장애인을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위한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지원을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강화한다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.</w:t>
            </w:r>
          </w:p>
        </w:tc>
      </w:tr>
      <w:tr w:rsidR="00964253" w:rsidRPr="00B75339" w14:paraId="59F8C750" w14:textId="77777777" w:rsidTr="00C95FC1">
        <w:trPr>
          <w:trHeight w:val="120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02711" w14:textId="77777777" w:rsidR="00C95FC1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행동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계획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F79AC1" w14:textId="77777777" w:rsidR="00C95FC1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3.6: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선임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장애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자문가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및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장애인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전문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자문가가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청소년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사법부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관리인과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지역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사회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기반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직원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및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케어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팀에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2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차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상담과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전문가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조언을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제공한다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.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이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작업은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청소년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사법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감독을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개선하고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이러한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청소년들을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NDIS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를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포함한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서비스에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연결하기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위한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것이다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. </w:t>
            </w:r>
          </w:p>
        </w:tc>
      </w:tr>
      <w:tr w:rsidR="00964253" w:rsidRPr="00B75339" w14:paraId="19F7ACEF" w14:textId="77777777" w:rsidTr="00C95FC1">
        <w:trPr>
          <w:trHeight w:val="600"/>
        </w:trPr>
        <w:tc>
          <w:tcPr>
            <w:tcW w:w="254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322CD" w14:textId="77777777" w:rsidR="00C95FC1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lastRenderedPageBreak/>
              <w:t>지표</w:t>
            </w: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B5AEB09" w14:textId="77777777" w:rsidR="00C95FC1" w:rsidRPr="00B75339" w:rsidRDefault="00000000" w:rsidP="00041A0F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23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청소년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사법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직원은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장애가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있는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청년들을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지원하기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위한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효과적인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전략을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채택하도록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지원받고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있다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.</w:t>
            </w:r>
          </w:p>
        </w:tc>
      </w:tr>
      <w:tr w:rsidR="00964253" w:rsidRPr="00B75339" w14:paraId="0A3B88A2" w14:textId="77777777" w:rsidTr="00C95FC1">
        <w:trPr>
          <w:trHeight w:val="300"/>
        </w:trPr>
        <w:tc>
          <w:tcPr>
            <w:tcW w:w="25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B21F9F" w14:textId="77777777" w:rsidR="00C95FC1" w:rsidRPr="00B75339" w:rsidRDefault="00C95FC1" w:rsidP="00041A0F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73E596" w14:textId="77777777" w:rsidR="00C95FC1" w:rsidRPr="00B75339" w:rsidRDefault="00000000" w:rsidP="00041A0F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23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장애가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있는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청년들이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서비스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시스템에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대한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향상된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접근성과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이용을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경험한다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. </w:t>
            </w:r>
          </w:p>
        </w:tc>
      </w:tr>
      <w:tr w:rsidR="00964253" w:rsidRPr="00B75339" w14:paraId="7BAE072E" w14:textId="77777777" w:rsidTr="0013521D">
        <w:trPr>
          <w:trHeight w:val="841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559DD" w14:textId="77777777" w:rsidR="0013521D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현황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: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정상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진행중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530CD" w14:textId="77777777" w:rsidR="0013521D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선임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장애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자문가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및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장애인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전문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자문가가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신규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직원을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위한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입문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프로그램을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포함하여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청소년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사법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대면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교육을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제공하며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,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여기에는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장애의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영향에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대한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이해와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사법체계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내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장애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아동과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청년들을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지원하는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효과적인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전략을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사용하는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것과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관련된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교육이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포함됩니다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.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이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교육에는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두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개의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별도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입문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프로그램이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포함되어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있는데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,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구금에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관한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것과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지역사회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기반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노동력에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관한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것입니다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. </w:t>
            </w:r>
          </w:p>
        </w:tc>
      </w:tr>
    </w:tbl>
    <w:p w14:paraId="5E566054" w14:textId="77777777" w:rsidR="00C95FC1" w:rsidRPr="00B75339" w:rsidRDefault="00C95FC1" w:rsidP="00041A0F">
      <w:pPr>
        <w:spacing w:line="240" w:lineRule="auto"/>
        <w:rPr>
          <w:rFonts w:asciiTheme="minorBidi" w:hAnsiTheme="minorBidi"/>
          <w:b/>
          <w:lang w:eastAsia="ko-KR"/>
        </w:rPr>
      </w:pPr>
    </w:p>
    <w:p w14:paraId="32BA50A8" w14:textId="77777777" w:rsidR="00B74C46" w:rsidRPr="00B75339" w:rsidRDefault="00B74C46" w:rsidP="00041A0F">
      <w:pPr>
        <w:spacing w:before="60" w:after="120" w:line="240" w:lineRule="auto"/>
        <w:rPr>
          <w:rFonts w:asciiTheme="minorBidi" w:hAnsiTheme="minorBidi"/>
          <w:lang w:eastAsia="ko-KR"/>
        </w:rPr>
      </w:pPr>
    </w:p>
    <w:p w14:paraId="30B50437" w14:textId="77777777" w:rsidR="00D9560A" w:rsidRPr="00B75339" w:rsidRDefault="00D9560A" w:rsidP="00041A0F">
      <w:pPr>
        <w:spacing w:before="60" w:after="120" w:line="240" w:lineRule="auto"/>
        <w:rPr>
          <w:rFonts w:asciiTheme="minorBidi" w:hAnsiTheme="minorBidi"/>
          <w:lang w:eastAsia="ko-KR"/>
        </w:rPr>
      </w:pPr>
    </w:p>
    <w:p w14:paraId="2B6F7AE3" w14:textId="77777777" w:rsidR="00D9560A" w:rsidRPr="00B75339" w:rsidRDefault="00D9560A" w:rsidP="00041A0F">
      <w:pPr>
        <w:spacing w:before="60" w:after="120" w:line="240" w:lineRule="auto"/>
        <w:rPr>
          <w:rFonts w:asciiTheme="minorBidi" w:hAnsiTheme="minorBidi"/>
          <w:lang w:eastAsia="ko-KR"/>
        </w:rPr>
      </w:pPr>
    </w:p>
    <w:p w14:paraId="6ECA2630" w14:textId="77777777" w:rsidR="00B74C46" w:rsidRPr="00B75339" w:rsidRDefault="00B74C46" w:rsidP="00041A0F">
      <w:pPr>
        <w:spacing w:before="60" w:after="120" w:line="240" w:lineRule="auto"/>
        <w:rPr>
          <w:rFonts w:asciiTheme="minorBidi" w:hAnsiTheme="minorBidi"/>
          <w:lang w:eastAsia="ko-KR"/>
        </w:rPr>
      </w:pPr>
    </w:p>
    <w:p w14:paraId="5C27E377" w14:textId="77777777" w:rsidR="00B74C46" w:rsidRPr="00B75339" w:rsidRDefault="00000000" w:rsidP="00041A0F">
      <w:pPr>
        <w:spacing w:before="60" w:after="120" w:line="240" w:lineRule="auto"/>
        <w:rPr>
          <w:rFonts w:asciiTheme="minorBidi" w:hAnsiTheme="minorBidi"/>
          <w:lang w:eastAsia="ko-KR"/>
        </w:rPr>
      </w:pPr>
      <w:r w:rsidRPr="00B75339">
        <w:rPr>
          <w:rFonts w:asciiTheme="minorBidi" w:eastAsia="Malgun Gothic" w:hAnsiTheme="minorBidi" w:hint="eastAsia"/>
          <w:highlight w:val="yellow"/>
          <w:lang w:val="ko" w:eastAsia="ko-KR"/>
        </w:rPr>
        <w:t>비상</w:t>
      </w:r>
      <w:r w:rsidRPr="00B75339">
        <w:rPr>
          <w:rFonts w:asciiTheme="minorBidi" w:eastAsia="Malgun Gothic" w:hAnsiTheme="minorBidi" w:hint="eastAsia"/>
          <w:highlight w:val="yellow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highlight w:val="yellow"/>
          <w:lang w:val="ko" w:eastAsia="ko-KR"/>
        </w:rPr>
        <w:t>상황</w:t>
      </w:r>
      <w:r w:rsidRPr="00B75339">
        <w:rPr>
          <w:rFonts w:asciiTheme="minorBidi" w:eastAsia="Malgun Gothic" w:hAnsiTheme="minorBidi" w:hint="eastAsia"/>
          <w:highlight w:val="yellow"/>
          <w:lang w:val="ko" w:eastAsia="ko-KR"/>
        </w:rPr>
        <w:t xml:space="preserve"> </w:t>
      </w:r>
      <w:r w:rsidRPr="00B75339">
        <w:rPr>
          <w:rFonts w:asciiTheme="minorBidi" w:eastAsia="Malgun Gothic" w:hAnsiTheme="minorBidi" w:hint="eastAsia"/>
          <w:highlight w:val="yellow"/>
          <w:lang w:val="ko" w:eastAsia="ko-KR"/>
        </w:rPr>
        <w:t>관리</w:t>
      </w:r>
    </w:p>
    <w:p w14:paraId="014E38F5" w14:textId="77777777" w:rsidR="00C95FC1" w:rsidRPr="00B75339" w:rsidRDefault="00C95FC1" w:rsidP="00041A0F">
      <w:pPr>
        <w:spacing w:line="240" w:lineRule="auto"/>
        <w:rPr>
          <w:rFonts w:asciiTheme="minorBidi" w:hAnsiTheme="minorBidi"/>
          <w:lang w:eastAsia="ko-KR"/>
        </w:rPr>
      </w:pPr>
    </w:p>
    <w:tbl>
      <w:tblPr>
        <w:tblW w:w="9776" w:type="dxa"/>
        <w:tblLook w:val="04A0" w:firstRow="1" w:lastRow="0" w:firstColumn="1" w:lastColumn="0" w:noHBand="0" w:noVBand="1"/>
      </w:tblPr>
      <w:tblGrid>
        <w:gridCol w:w="2547"/>
        <w:gridCol w:w="7229"/>
      </w:tblGrid>
      <w:tr w:rsidR="00964253" w:rsidRPr="00B75339" w14:paraId="6267088C" w14:textId="77777777" w:rsidTr="00C95FC1">
        <w:trPr>
          <w:trHeight w:val="300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14:paraId="30EBB19F" w14:textId="77777777" w:rsidR="00C95FC1" w:rsidRPr="00B75339" w:rsidRDefault="00C95FC1" w:rsidP="00041A0F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14:paraId="5D09F774" w14:textId="77777777" w:rsidR="00C95FC1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인적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및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사회적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복구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그룹</w:t>
            </w:r>
          </w:p>
        </w:tc>
      </w:tr>
      <w:tr w:rsidR="00964253" w:rsidRPr="00B75339" w14:paraId="19520E8C" w14:textId="77777777" w:rsidTr="00C95FC1">
        <w:trPr>
          <w:trHeight w:val="300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FDE7E" w14:textId="77777777" w:rsidR="00C95FC1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관할권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/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기관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C7565F" w14:textId="77777777" w:rsidR="00C95FC1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퀸즐랜드</w:t>
            </w:r>
          </w:p>
          <w:p w14:paraId="1649691C" w14:textId="77777777" w:rsidR="00C95FC1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지역사회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,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주택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및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디지털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경제부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(Department of Communities, Housing and Digital Economy) </w:t>
            </w:r>
          </w:p>
        </w:tc>
      </w:tr>
      <w:tr w:rsidR="00964253" w:rsidRPr="00B75339" w14:paraId="276B6B77" w14:textId="77777777" w:rsidTr="00C95FC1">
        <w:trPr>
          <w:trHeight w:val="30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4CD40" w14:textId="77777777" w:rsidR="00C95FC1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TAP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2F986" w14:textId="77777777" w:rsidR="00C95FC1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비상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상황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관리</w:t>
            </w:r>
          </w:p>
        </w:tc>
      </w:tr>
      <w:tr w:rsidR="00964253" w:rsidRPr="00B75339" w14:paraId="213E4AB1" w14:textId="77777777" w:rsidTr="00C95FC1">
        <w:trPr>
          <w:trHeight w:val="30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66947" w14:textId="77777777" w:rsidR="00C95FC1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TAP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목표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1B9B7" w14:textId="77777777" w:rsidR="00C95FC1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목표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2: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포용적인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재난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/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비상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상황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관리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,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대비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및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복구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계획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프로세스가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비상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상황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이전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,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도중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및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이후에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장애인들의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건강과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웰빙을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지원하도록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한다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.</w:t>
            </w:r>
          </w:p>
        </w:tc>
      </w:tr>
      <w:tr w:rsidR="00964253" w:rsidRPr="00B75339" w14:paraId="6CDC609B" w14:textId="77777777" w:rsidTr="00C95FC1">
        <w:trPr>
          <w:trHeight w:val="90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43E64" w14:textId="77777777" w:rsidR="00C95FC1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행동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계획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9A7738" w14:textId="77777777" w:rsidR="00C95FC1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2.3: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인적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및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사회적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복구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그룹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(Human and Social Recovery Groups)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에는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장애인을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대표하는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사람들을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포함하거나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장애인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대표자를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인적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및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사회적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복구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계획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프로세스에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참여시키는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구조적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방법이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포함되어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있다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.</w:t>
            </w:r>
          </w:p>
        </w:tc>
      </w:tr>
      <w:tr w:rsidR="00964253" w:rsidRPr="00B75339" w14:paraId="11244EC1" w14:textId="77777777" w:rsidTr="0013521D">
        <w:trPr>
          <w:trHeight w:val="120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2FC2A" w14:textId="77777777" w:rsidR="00C95FC1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지표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40B9CA" w14:textId="77777777" w:rsidR="00C95FC1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인적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및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사회적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복구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계획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프로세스에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장애인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대표자를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포함하거나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장애가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있는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사람들의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대표자를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참여시킬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수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있는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구조적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방법을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가지고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있는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지역사회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,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주택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및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디지털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경제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부와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인적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및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사회적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복구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그룹의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비율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.</w:t>
            </w:r>
          </w:p>
        </w:tc>
      </w:tr>
      <w:tr w:rsidR="00964253" w:rsidRPr="00B75339" w14:paraId="33E789EA" w14:textId="77777777" w:rsidTr="0015196B">
        <w:trPr>
          <w:cantSplit/>
          <w:trHeight w:val="5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E09D2" w14:textId="77777777" w:rsidR="0013521D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lastRenderedPageBreak/>
              <w:t>현황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: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완료됨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B909D" w14:textId="77777777" w:rsidR="0013521D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2021-22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재난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시즌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동안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,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지역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인적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및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사회적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복구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그룹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(District Human and Social Recovery Groups)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의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100%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가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장애인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,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장애인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대표를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포함했거나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장애인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대표를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참여시키기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위한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장치를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가지고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있었습니다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.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장애가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있는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사람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또는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장애인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대표자를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참여시키고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포함시키는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것은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인적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및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사회적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회복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계획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프로세스에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장애인들의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필요가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고려되고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포함되도록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합니다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.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지역사회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내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취약한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사람들의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특정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필요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사항이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너무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자주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잊혀집니다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.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따라서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이러한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조기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참여는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장애가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있는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사람들이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재난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사고로부터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회복하는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데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있어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결과를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개선하는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데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도움이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될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것입니다</w:t>
            </w:r>
            <w:r w:rsidRPr="00B75339">
              <w:rPr>
                <w:rFonts w:asciiTheme="minorBidi" w:eastAsia="Malgun Gothic" w:hAnsiTheme="minorBidi" w:hint="eastAsia"/>
                <w:lang w:val="ko" w:eastAsia="ko-KR"/>
              </w:rPr>
              <w:t>.</w:t>
            </w:r>
          </w:p>
        </w:tc>
      </w:tr>
    </w:tbl>
    <w:p w14:paraId="54A2964C" w14:textId="77777777" w:rsidR="00C95FC1" w:rsidRPr="00B75339" w:rsidRDefault="00C95FC1" w:rsidP="00041A0F">
      <w:pPr>
        <w:spacing w:line="240" w:lineRule="auto"/>
        <w:rPr>
          <w:rFonts w:asciiTheme="minorBidi" w:hAnsiTheme="minorBidi"/>
          <w:lang w:eastAsia="ko-KR"/>
        </w:rPr>
      </w:pPr>
    </w:p>
    <w:tbl>
      <w:tblPr>
        <w:tblW w:w="9776" w:type="dxa"/>
        <w:tblLook w:val="04A0" w:firstRow="1" w:lastRow="0" w:firstColumn="1" w:lastColumn="0" w:noHBand="0" w:noVBand="1"/>
      </w:tblPr>
      <w:tblGrid>
        <w:gridCol w:w="2547"/>
        <w:gridCol w:w="7229"/>
      </w:tblGrid>
      <w:tr w:rsidR="00964253" w:rsidRPr="00B75339" w14:paraId="4DF05DB2" w14:textId="77777777" w:rsidTr="00C95FC1">
        <w:trPr>
          <w:trHeight w:val="300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7C6CB59A" w14:textId="77777777" w:rsidR="00C95FC1" w:rsidRPr="00B75339" w:rsidRDefault="00C95FC1" w:rsidP="00041A0F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717FC689" w14:textId="77777777" w:rsidR="00C95FC1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b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color w:val="000000"/>
                <w:lang w:val="ko" w:eastAsia="ko-KR"/>
              </w:rPr>
              <w:t>비상</w:t>
            </w:r>
            <w:r w:rsidRPr="00B75339">
              <w:rPr>
                <w:rFonts w:asciiTheme="minorBidi" w:eastAsia="Malgun Gothic" w:hAnsiTheme="minorBidi" w:hint="eastAsia"/>
                <w:b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color w:val="000000"/>
                <w:lang w:val="ko" w:eastAsia="ko-KR"/>
              </w:rPr>
              <w:t>상황</w:t>
            </w:r>
            <w:r w:rsidRPr="00B75339">
              <w:rPr>
                <w:rFonts w:asciiTheme="minorBidi" w:eastAsia="Malgun Gothic" w:hAnsiTheme="minorBidi" w:hint="eastAsia"/>
                <w:b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color w:val="000000"/>
                <w:lang w:val="ko" w:eastAsia="ko-KR"/>
              </w:rPr>
              <w:t>관리</w:t>
            </w:r>
            <w:r w:rsidRPr="00B75339">
              <w:rPr>
                <w:rFonts w:asciiTheme="minorBidi" w:eastAsia="Malgun Gothic" w:hAnsiTheme="minorBidi" w:hint="eastAsia"/>
                <w:b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color w:val="000000"/>
                <w:lang w:val="ko" w:eastAsia="ko-KR"/>
              </w:rPr>
              <w:t>계획</w:t>
            </w:r>
          </w:p>
        </w:tc>
      </w:tr>
      <w:tr w:rsidR="00964253" w:rsidRPr="00B75339" w14:paraId="34778AA2" w14:textId="77777777" w:rsidTr="00C95FC1">
        <w:trPr>
          <w:trHeight w:val="300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74D1C" w14:textId="77777777" w:rsidR="00C95FC1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관할권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/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기관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5DDAC" w14:textId="77777777" w:rsidR="00C95FC1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서호주</w:t>
            </w:r>
          </w:p>
          <w:p w14:paraId="61F5F9A8" w14:textId="77777777" w:rsidR="00C95FC1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지역사회부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(Department of Communities)</w:t>
            </w:r>
          </w:p>
        </w:tc>
      </w:tr>
      <w:tr w:rsidR="00964253" w:rsidRPr="00B75339" w14:paraId="4BCF96E6" w14:textId="77777777" w:rsidTr="00C95FC1">
        <w:trPr>
          <w:trHeight w:val="30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E3234" w14:textId="77777777" w:rsidR="00C95FC1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TAP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8EE6C" w14:textId="77777777" w:rsidR="00C95FC1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비상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상황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관리</w:t>
            </w:r>
          </w:p>
        </w:tc>
      </w:tr>
      <w:tr w:rsidR="00964253" w:rsidRPr="00B75339" w14:paraId="25F62F87" w14:textId="77777777" w:rsidTr="00C95FC1">
        <w:trPr>
          <w:trHeight w:val="90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CE472" w14:textId="77777777" w:rsidR="00C95FC1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TAP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목표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34E306" w14:textId="77777777" w:rsidR="00C95FC1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목표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1: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재해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위험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평가를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수행하기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위한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재난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/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비상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계획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프로세스와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재난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/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비상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상황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관리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계획의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후속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개발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및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유지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관리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프로세스에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장애인들을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포함시키도록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한다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.</w:t>
            </w:r>
          </w:p>
        </w:tc>
      </w:tr>
      <w:tr w:rsidR="00964253" w:rsidRPr="00B75339" w14:paraId="3A47E27F" w14:textId="77777777" w:rsidTr="00C95FC1">
        <w:trPr>
          <w:trHeight w:val="675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A196B" w14:textId="77777777" w:rsidR="00C95FC1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행동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계획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FE13BB" w14:textId="77777777" w:rsidR="00C95FC1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1.1: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장애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부문과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함께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대비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계획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검토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br/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비상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상황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발생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장애인들이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필요로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하는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것들이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해결되도록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한다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. </w:t>
            </w:r>
          </w:p>
        </w:tc>
      </w:tr>
      <w:tr w:rsidR="00964253" w:rsidRPr="00B75339" w14:paraId="5CA32261" w14:textId="77777777" w:rsidTr="0013521D">
        <w:trPr>
          <w:trHeight w:val="180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8FBD3" w14:textId="77777777" w:rsidR="00C95FC1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지표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71B7C1" w14:textId="04F7E827" w:rsidR="00C95FC1" w:rsidRPr="00B75339" w:rsidRDefault="00A1468F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A93A71">
              <w:rPr>
                <w:rFonts w:ascii="Calibri" w:eastAsia="Times New Roman" w:hAnsi="Calibri" w:cs="Calibri"/>
                <w:color w:val="000000"/>
                <w:lang w:eastAsia="en-AU"/>
              </w:rPr>
              <w:t>•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비상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상황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동안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장애인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전담팀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(Disability Taskforce)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유지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.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br/>
            </w:r>
            <w:r w:rsidRPr="00A93A71">
              <w:rPr>
                <w:rFonts w:ascii="Calibri" w:eastAsia="Times New Roman" w:hAnsi="Calibri" w:cs="Calibri"/>
                <w:color w:val="000000"/>
                <w:lang w:eastAsia="ko"/>
              </w:rPr>
              <w:t>•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지속적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학습과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통합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(Continuous Learning and </w:t>
            </w:r>
            <w:proofErr w:type="gramStart"/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Integrated)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의</w:t>
            </w:r>
            <w:proofErr w:type="gramEnd"/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권장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사항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시행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.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관리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: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장애인의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집단거주시설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생활에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대한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COVID-19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발생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관리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계획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최종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보고서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–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2021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12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월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br/>
            </w:r>
            <w:r w:rsidRPr="00A93A71">
              <w:rPr>
                <w:rFonts w:ascii="Calibri" w:eastAsia="Times New Roman" w:hAnsi="Calibri" w:cs="Calibri"/>
                <w:color w:val="000000"/>
                <w:lang w:eastAsia="ko"/>
              </w:rPr>
              <w:t>•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업데이트된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작업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매뉴얼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.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br/>
            </w:r>
            <w:r w:rsidRPr="00A93A71">
              <w:rPr>
                <w:rFonts w:ascii="Calibri" w:eastAsia="Times New Roman" w:hAnsi="Calibri" w:cs="Calibri"/>
                <w:color w:val="000000"/>
                <w:lang w:eastAsia="en-AU"/>
              </w:rPr>
              <w:t>•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지역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및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구역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비상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상황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대비책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검토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.</w:t>
            </w:r>
          </w:p>
        </w:tc>
      </w:tr>
      <w:tr w:rsidR="00964253" w:rsidRPr="00B75339" w14:paraId="67984DB6" w14:textId="77777777" w:rsidTr="0015196B">
        <w:trPr>
          <w:cantSplit/>
          <w:trHeight w:val="4565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AD713" w14:textId="77777777" w:rsidR="0013521D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lastRenderedPageBreak/>
              <w:t>현황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: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정상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b/>
                <w:bCs/>
                <w:color w:val="000000"/>
                <w:lang w:val="ko" w:eastAsia="ko-KR"/>
              </w:rPr>
              <w:t>진행중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9ED11" w14:textId="77777777" w:rsidR="0013521D" w:rsidRPr="00B75339" w:rsidRDefault="00000000" w:rsidP="00041A0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ko-KR"/>
              </w:rPr>
            </w:pP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우로루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(Wooroloo)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산불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이후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,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지역사회는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비상사태에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의해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피해를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입은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장애인들을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보다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효과적으로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지원하기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위해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장애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부문과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협력하고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있습니다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.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br/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br/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지역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사회에서는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COVID-19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의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피해를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입은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장애인들의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필요에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대비하고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대응하기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위해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COVID-19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장애인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전담팀을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수립했습니다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.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지역사회는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장애인들이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자가격리할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수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있도록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지원하기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위해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이용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가능한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숙박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옵션을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검색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가능한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등록부를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개발하였습니다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. COVID-19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취약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집단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참조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가이드는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격리를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하는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동안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기존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서비스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및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지원을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활용할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수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없는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장애인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사용자를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위해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적합한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긴급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복지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지원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서비스에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쉽게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접근할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수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있도록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개발되었습니다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.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장애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부문을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지원하기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위해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지역사회는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서호주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보건부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(WA Health)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및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서호주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푸드뱅크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(Foodbank WA)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와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협력하여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서호주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정부의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신속항원검사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(RAT) 225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만개의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배포를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조율하고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있습니다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.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br/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br/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지역사회는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COVID-19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으로부터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얻은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교훈을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검토하는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중입니다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.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이를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통해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비상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취약한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사람들의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결과를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개선할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수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있는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체계를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개발하는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데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도움이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될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 xml:space="preserve"> 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것입니다</w:t>
            </w:r>
            <w:r w:rsidRPr="00B75339">
              <w:rPr>
                <w:rFonts w:asciiTheme="minorBidi" w:eastAsia="Malgun Gothic" w:hAnsiTheme="minorBidi" w:hint="eastAsia"/>
                <w:color w:val="000000"/>
                <w:lang w:val="ko" w:eastAsia="ko-KR"/>
              </w:rPr>
              <w:t>.</w:t>
            </w:r>
          </w:p>
        </w:tc>
      </w:tr>
    </w:tbl>
    <w:p w14:paraId="58EA2338" w14:textId="77777777" w:rsidR="00425B5E" w:rsidRPr="00B75339" w:rsidRDefault="00425B5E" w:rsidP="00041A0F">
      <w:pPr>
        <w:spacing w:before="60" w:after="120" w:line="240" w:lineRule="auto"/>
        <w:rPr>
          <w:rFonts w:asciiTheme="minorBidi" w:hAnsiTheme="minorBidi"/>
          <w:lang w:eastAsia="ko-KR"/>
        </w:rPr>
      </w:pPr>
    </w:p>
    <w:p w14:paraId="29560EF6" w14:textId="19AD3CDA" w:rsidR="00D868B5" w:rsidRPr="00B75339" w:rsidRDefault="00D868B5" w:rsidP="00041A0F">
      <w:pPr>
        <w:spacing w:line="240" w:lineRule="auto"/>
        <w:rPr>
          <w:rFonts w:asciiTheme="minorBidi" w:hAnsiTheme="minorBidi"/>
          <w:lang w:eastAsia="ko-KR"/>
        </w:rPr>
      </w:pPr>
    </w:p>
    <w:p w14:paraId="6588B142" w14:textId="667D3A86" w:rsidR="0015196B" w:rsidRDefault="0015196B">
      <w:pPr>
        <w:rPr>
          <w:rFonts w:asciiTheme="minorBidi" w:hAnsiTheme="minorBidi"/>
          <w:lang w:eastAsia="ko-KR"/>
        </w:rPr>
      </w:pPr>
      <w:r>
        <w:rPr>
          <w:rFonts w:asciiTheme="minorBidi" w:hAnsiTheme="minorBidi"/>
          <w:lang w:eastAsia="ko-KR"/>
        </w:rPr>
        <w:br w:type="page"/>
      </w:r>
    </w:p>
    <w:p w14:paraId="6D3B0BE8" w14:textId="77777777" w:rsidR="00D868B5" w:rsidRPr="00B75339" w:rsidRDefault="00D868B5" w:rsidP="00041A0F">
      <w:pPr>
        <w:spacing w:before="60" w:after="120" w:line="240" w:lineRule="auto"/>
        <w:rPr>
          <w:rFonts w:asciiTheme="minorBidi" w:hAnsiTheme="minorBidi"/>
          <w:lang w:eastAsia="ko-KR"/>
        </w:rPr>
      </w:pPr>
    </w:p>
    <w:p w14:paraId="48050C2A" w14:textId="77777777" w:rsidR="008B2C15" w:rsidRPr="00B75339" w:rsidRDefault="008B2C15" w:rsidP="00041A0F">
      <w:pPr>
        <w:spacing w:before="60" w:after="120" w:line="240" w:lineRule="auto"/>
        <w:rPr>
          <w:rFonts w:asciiTheme="minorBidi" w:hAnsiTheme="minorBidi"/>
          <w:lang w:eastAsia="ko-KR"/>
        </w:rPr>
      </w:pPr>
    </w:p>
    <w:p w14:paraId="04B08346" w14:textId="77777777" w:rsidR="008B2C15" w:rsidRPr="00B75339" w:rsidRDefault="008B2C15" w:rsidP="00041A0F">
      <w:pPr>
        <w:spacing w:before="60" w:after="120" w:line="240" w:lineRule="auto"/>
        <w:rPr>
          <w:rFonts w:asciiTheme="minorBidi" w:hAnsiTheme="minorBidi"/>
          <w:lang w:eastAsia="ko-KR"/>
        </w:rPr>
      </w:pPr>
    </w:p>
    <w:p w14:paraId="02A8CA02" w14:textId="77777777" w:rsidR="008B2C15" w:rsidRPr="00B75339" w:rsidRDefault="008B2C15" w:rsidP="00041A0F">
      <w:pPr>
        <w:spacing w:before="60" w:after="120" w:line="240" w:lineRule="auto"/>
        <w:rPr>
          <w:rFonts w:asciiTheme="minorBidi" w:hAnsiTheme="minorBidi"/>
          <w:lang w:eastAsia="ko-KR"/>
        </w:rPr>
      </w:pPr>
    </w:p>
    <w:p w14:paraId="205A5D56" w14:textId="77777777" w:rsidR="008B2C15" w:rsidRPr="00B75339" w:rsidRDefault="008B2C15" w:rsidP="00041A0F">
      <w:pPr>
        <w:spacing w:before="60" w:after="120" w:line="240" w:lineRule="auto"/>
        <w:rPr>
          <w:rFonts w:asciiTheme="minorBidi" w:hAnsiTheme="minorBidi"/>
          <w:lang w:eastAsia="ko-KR"/>
        </w:rPr>
      </w:pPr>
    </w:p>
    <w:p w14:paraId="45BB5EF9" w14:textId="77777777" w:rsidR="008B2C15" w:rsidRPr="00B75339" w:rsidRDefault="008B2C15" w:rsidP="00041A0F">
      <w:pPr>
        <w:pStyle w:val="06Bodycopy"/>
        <w:spacing w:after="0" w:line="240" w:lineRule="auto"/>
        <w:rPr>
          <w:rFonts w:asciiTheme="minorBidi" w:hAnsiTheme="minorBidi" w:cstheme="minorBidi"/>
          <w:color w:val="auto"/>
          <w:sz w:val="22"/>
          <w:szCs w:val="22"/>
          <w:lang w:eastAsia="ko-KR"/>
        </w:rPr>
      </w:pPr>
    </w:p>
    <w:p w14:paraId="40373FD0" w14:textId="77777777" w:rsidR="008B2C15" w:rsidRPr="00B75339" w:rsidRDefault="00000000" w:rsidP="00041A0F">
      <w:pPr>
        <w:pStyle w:val="06Bodycopy"/>
        <w:spacing w:after="0" w:line="240" w:lineRule="auto"/>
        <w:rPr>
          <w:rFonts w:asciiTheme="minorBidi" w:hAnsiTheme="minorBidi" w:cstheme="minorBidi"/>
          <w:color w:val="auto"/>
          <w:sz w:val="22"/>
          <w:szCs w:val="22"/>
          <w:lang w:eastAsia="ko-KR"/>
        </w:rPr>
      </w:pPr>
      <w:r w:rsidRPr="00B75339">
        <w:rPr>
          <w:rFonts w:asciiTheme="minorBidi" w:eastAsia="Malgun Gothic" w:hAnsiTheme="minorBidi" w:cstheme="minorBidi" w:hint="eastAsia"/>
          <w:color w:val="auto"/>
          <w:sz w:val="22"/>
          <w:szCs w:val="22"/>
          <w:lang w:val="ko" w:eastAsia="ko-KR"/>
        </w:rPr>
        <w:t>DSS 2801.10.22</w:t>
      </w:r>
    </w:p>
    <w:p w14:paraId="2297E1BC" w14:textId="77777777" w:rsidR="008B2C15" w:rsidRPr="002F2432" w:rsidRDefault="008B2C15" w:rsidP="00041A0F">
      <w:pPr>
        <w:spacing w:before="60" w:after="120" w:line="240" w:lineRule="auto"/>
        <w:rPr>
          <w:rFonts w:asciiTheme="minorBidi" w:hAnsiTheme="minorBidi"/>
          <w:lang w:eastAsia="ko-KR"/>
        </w:rPr>
      </w:pPr>
    </w:p>
    <w:sectPr w:rsidR="008B2C15" w:rsidRPr="002F2432" w:rsidSect="001E2CCF">
      <w:footerReference w:type="default" r:id="rId31"/>
      <w:type w:val="continuous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995542" w14:textId="77777777" w:rsidR="008F4D8D" w:rsidRDefault="008F4D8D">
      <w:pPr>
        <w:spacing w:after="0" w:line="240" w:lineRule="auto"/>
      </w:pPr>
      <w:r>
        <w:separator/>
      </w:r>
    </w:p>
  </w:endnote>
  <w:endnote w:type="continuationSeparator" w:id="0">
    <w:p w14:paraId="3FC7C177" w14:textId="77777777" w:rsidR="008F4D8D" w:rsidRDefault="008F4D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E8C3AF0-FA25-46FE-BB6D-C7C47227880E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  <w:embedRegular r:id="rId2" w:subsetted="1" w:fontKey="{10546A37-8C07-4E42-B773-784B10FEA684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unito Sans">
    <w:altName w:val="Nunito Sans"/>
    <w:panose1 w:val="00000500000000000000"/>
    <w:charset w:val="4D"/>
    <w:family w:val="auto"/>
    <w:pitch w:val="variable"/>
    <w:sig w:usb0="20000007" w:usb1="00000001" w:usb2="00000000" w:usb3="00000000" w:csb0="00000193" w:csb1="00000000"/>
    <w:embedRegular r:id="rId3" w:fontKey="{2F679CC5-2905-4D4A-AE35-3AC14DF18BA7}"/>
    <w:embedItalic r:id="rId4" w:fontKey="{7C7FDFC3-197F-4F03-B7F1-35F238CCDA7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62509136-B63F-4C50-8063-D3F327C227B5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6" w:subsetted="1" w:fontKey="{52F49D72-6C19-4FD3-A33F-10C0C888CBB7}"/>
    <w:embedBold r:id="rId7" w:subsetted="1" w:fontKey="{B2EB379C-FCD8-4BD2-8299-384F39A54F15}"/>
    <w:embedItalic r:id="rId8" w:subsetted="1" w:fontKey="{61B8C304-24C3-4ADE-B1A7-00BBB1F66C0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2A8476EA-51E8-4C50-B0B5-688ADCDCE6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1886899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C8DAE95" w14:textId="77777777" w:rsidR="00B54676" w:rsidRDefault="0000000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51690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14:paraId="026F41F4" w14:textId="77777777" w:rsidR="00B54676" w:rsidRDefault="00B5467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8AC428" w14:textId="77777777" w:rsidR="008F4D8D" w:rsidRDefault="008F4D8D">
      <w:pPr>
        <w:spacing w:after="0" w:line="240" w:lineRule="auto"/>
      </w:pPr>
      <w:r>
        <w:separator/>
      </w:r>
    </w:p>
  </w:footnote>
  <w:footnote w:type="continuationSeparator" w:id="0">
    <w:p w14:paraId="736B7EFC" w14:textId="77777777" w:rsidR="008F4D8D" w:rsidRDefault="008F4D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E5482C"/>
    <w:multiLevelType w:val="hybridMultilevel"/>
    <w:tmpl w:val="0128A174"/>
    <w:lvl w:ilvl="0" w:tplc="A93CF3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24ACA9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4C07A8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66B38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ACC9A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6267EF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782C07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D4B3F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3E2669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7A646F"/>
    <w:multiLevelType w:val="hybridMultilevel"/>
    <w:tmpl w:val="70BA080A"/>
    <w:lvl w:ilvl="0" w:tplc="49F0D6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812779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1C2A19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514CC1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3C442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2EA079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80B2A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FA40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82602A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88562C"/>
    <w:multiLevelType w:val="hybridMultilevel"/>
    <w:tmpl w:val="437A201A"/>
    <w:lvl w:ilvl="0" w:tplc="271226E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C44EDC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DCC821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84E1E9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4B4656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64A878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D8E265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1D8FC6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1A4139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D9C2E9E"/>
    <w:multiLevelType w:val="hybridMultilevel"/>
    <w:tmpl w:val="2EE8C866"/>
    <w:lvl w:ilvl="0" w:tplc="5F70D4E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E32783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EF02DF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580F6A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EF82A6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1EECCD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0B6BCC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932E55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9E6D0D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69E3351"/>
    <w:multiLevelType w:val="hybridMultilevel"/>
    <w:tmpl w:val="87DC6460"/>
    <w:lvl w:ilvl="0" w:tplc="05E0A5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9CBEB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BCEB22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BA64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B06E1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0E0CC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F6A4CC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1EA0D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40DC2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4C7188"/>
    <w:multiLevelType w:val="hybridMultilevel"/>
    <w:tmpl w:val="A240F29E"/>
    <w:lvl w:ilvl="0" w:tplc="FA9031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B380CE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DCE8F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5B26FC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2ED3A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F0823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F813E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1E9F3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6AD96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521EFD"/>
    <w:multiLevelType w:val="hybridMultilevel"/>
    <w:tmpl w:val="10D635C8"/>
    <w:lvl w:ilvl="0" w:tplc="A27A8C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1B09DD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37C6E8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44AE1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B78F3F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FD4166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A0406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ED4A26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73EB42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5609CD"/>
    <w:multiLevelType w:val="hybridMultilevel"/>
    <w:tmpl w:val="37CAAF02"/>
    <w:lvl w:ilvl="0" w:tplc="F240142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5003D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3364E5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7009F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DD43DE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A8E583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9E2081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C9E8B7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F10703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A7D1883"/>
    <w:multiLevelType w:val="hybridMultilevel"/>
    <w:tmpl w:val="102A9B9C"/>
    <w:lvl w:ilvl="0" w:tplc="70A03E3A">
      <w:start w:val="1"/>
      <w:numFmt w:val="decimal"/>
      <w:lvlText w:val="%1."/>
      <w:lvlJc w:val="left"/>
      <w:pPr>
        <w:ind w:left="364" w:hanging="365"/>
      </w:pPr>
      <w:rPr>
        <w:rFonts w:ascii="Arial" w:eastAsia="Arial" w:hAnsi="Arial" w:cs="Arial" w:hint="default"/>
        <w:spacing w:val="0"/>
        <w:w w:val="100"/>
        <w:sz w:val="22"/>
        <w:szCs w:val="22"/>
        <w:lang w:val="en-US" w:eastAsia="en-US" w:bidi="ar-SA"/>
      </w:rPr>
    </w:lvl>
    <w:lvl w:ilvl="1" w:tplc="A44EAFE6">
      <w:numFmt w:val="bullet"/>
      <w:lvlText w:val="•"/>
      <w:lvlJc w:val="left"/>
      <w:pPr>
        <w:ind w:left="1251" w:hanging="365"/>
      </w:pPr>
      <w:rPr>
        <w:rFonts w:hint="default"/>
        <w:lang w:val="en-US" w:eastAsia="en-US" w:bidi="ar-SA"/>
      </w:rPr>
    </w:lvl>
    <w:lvl w:ilvl="2" w:tplc="9BA8F1C8">
      <w:numFmt w:val="bullet"/>
      <w:lvlText w:val="•"/>
      <w:lvlJc w:val="left"/>
      <w:pPr>
        <w:ind w:left="2143" w:hanging="365"/>
      </w:pPr>
      <w:rPr>
        <w:rFonts w:hint="default"/>
        <w:lang w:val="en-US" w:eastAsia="en-US" w:bidi="ar-SA"/>
      </w:rPr>
    </w:lvl>
    <w:lvl w:ilvl="3" w:tplc="3B4C5A06">
      <w:numFmt w:val="bullet"/>
      <w:lvlText w:val="•"/>
      <w:lvlJc w:val="left"/>
      <w:pPr>
        <w:ind w:left="3034" w:hanging="365"/>
      </w:pPr>
      <w:rPr>
        <w:rFonts w:hint="default"/>
        <w:lang w:val="en-US" w:eastAsia="en-US" w:bidi="ar-SA"/>
      </w:rPr>
    </w:lvl>
    <w:lvl w:ilvl="4" w:tplc="F760A2EC">
      <w:numFmt w:val="bullet"/>
      <w:lvlText w:val="•"/>
      <w:lvlJc w:val="left"/>
      <w:pPr>
        <w:ind w:left="3926" w:hanging="365"/>
      </w:pPr>
      <w:rPr>
        <w:rFonts w:hint="default"/>
        <w:lang w:val="en-US" w:eastAsia="en-US" w:bidi="ar-SA"/>
      </w:rPr>
    </w:lvl>
    <w:lvl w:ilvl="5" w:tplc="CBECCACE">
      <w:numFmt w:val="bullet"/>
      <w:lvlText w:val="•"/>
      <w:lvlJc w:val="left"/>
      <w:pPr>
        <w:ind w:left="4817" w:hanging="365"/>
      </w:pPr>
      <w:rPr>
        <w:rFonts w:hint="default"/>
        <w:lang w:val="en-US" w:eastAsia="en-US" w:bidi="ar-SA"/>
      </w:rPr>
    </w:lvl>
    <w:lvl w:ilvl="6" w:tplc="EA3203D2">
      <w:numFmt w:val="bullet"/>
      <w:lvlText w:val="•"/>
      <w:lvlJc w:val="left"/>
      <w:pPr>
        <w:ind w:left="5709" w:hanging="365"/>
      </w:pPr>
      <w:rPr>
        <w:rFonts w:hint="default"/>
        <w:lang w:val="en-US" w:eastAsia="en-US" w:bidi="ar-SA"/>
      </w:rPr>
    </w:lvl>
    <w:lvl w:ilvl="7" w:tplc="FFA290EE">
      <w:numFmt w:val="bullet"/>
      <w:lvlText w:val="•"/>
      <w:lvlJc w:val="left"/>
      <w:pPr>
        <w:ind w:left="6601" w:hanging="365"/>
      </w:pPr>
      <w:rPr>
        <w:rFonts w:hint="default"/>
        <w:lang w:val="en-US" w:eastAsia="en-US" w:bidi="ar-SA"/>
      </w:rPr>
    </w:lvl>
    <w:lvl w:ilvl="8" w:tplc="6C1C0D62">
      <w:numFmt w:val="bullet"/>
      <w:lvlText w:val="•"/>
      <w:lvlJc w:val="left"/>
      <w:pPr>
        <w:ind w:left="7492" w:hanging="365"/>
      </w:pPr>
      <w:rPr>
        <w:rFonts w:hint="default"/>
        <w:lang w:val="en-US" w:eastAsia="en-US" w:bidi="ar-SA"/>
      </w:rPr>
    </w:lvl>
  </w:abstractNum>
  <w:abstractNum w:abstractNumId="9" w15:restartNumberingAfterBreak="0">
    <w:nsid w:val="79161788"/>
    <w:multiLevelType w:val="hybridMultilevel"/>
    <w:tmpl w:val="DB1AF260"/>
    <w:lvl w:ilvl="0" w:tplc="A1B081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EE871F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A54063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95A333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7CE0B7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798EBB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CDADFD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B50F49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438474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CD676B1"/>
    <w:multiLevelType w:val="hybridMultilevel"/>
    <w:tmpl w:val="0568C06A"/>
    <w:lvl w:ilvl="0" w:tplc="35FC714E">
      <w:start w:val="2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A12A20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65A8A8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8AC9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C4FF0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75E74A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C0506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A4CDD4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0061B1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3929323">
    <w:abstractNumId w:val="2"/>
  </w:num>
  <w:num w:numId="2" w16cid:durableId="333799710">
    <w:abstractNumId w:val="7"/>
  </w:num>
  <w:num w:numId="3" w16cid:durableId="1852446418">
    <w:abstractNumId w:val="3"/>
  </w:num>
  <w:num w:numId="4" w16cid:durableId="881867601">
    <w:abstractNumId w:val="8"/>
  </w:num>
  <w:num w:numId="5" w16cid:durableId="1123188659">
    <w:abstractNumId w:val="6"/>
  </w:num>
  <w:num w:numId="6" w16cid:durableId="89618794">
    <w:abstractNumId w:val="9"/>
  </w:num>
  <w:num w:numId="7" w16cid:durableId="377047025">
    <w:abstractNumId w:val="5"/>
  </w:num>
  <w:num w:numId="8" w16cid:durableId="703364737">
    <w:abstractNumId w:val="1"/>
  </w:num>
  <w:num w:numId="9" w16cid:durableId="1237278880">
    <w:abstractNumId w:val="10"/>
  </w:num>
  <w:num w:numId="10" w16cid:durableId="1973828570">
    <w:abstractNumId w:val="4"/>
  </w:num>
  <w:num w:numId="11" w16cid:durableId="15941693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embedTrueType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3C37"/>
    <w:rsid w:val="00005633"/>
    <w:rsid w:val="00006128"/>
    <w:rsid w:val="00006B6B"/>
    <w:rsid w:val="00013D51"/>
    <w:rsid w:val="00031CB4"/>
    <w:rsid w:val="00040410"/>
    <w:rsid w:val="00041A0F"/>
    <w:rsid w:val="000430CC"/>
    <w:rsid w:val="00047211"/>
    <w:rsid w:val="00051690"/>
    <w:rsid w:val="00052337"/>
    <w:rsid w:val="00054EF4"/>
    <w:rsid w:val="00055F7E"/>
    <w:rsid w:val="0005722E"/>
    <w:rsid w:val="00072AC1"/>
    <w:rsid w:val="00093F68"/>
    <w:rsid w:val="000C1AB5"/>
    <w:rsid w:val="000C202E"/>
    <w:rsid w:val="000C33DE"/>
    <w:rsid w:val="000D722E"/>
    <w:rsid w:val="000E339E"/>
    <w:rsid w:val="0010684D"/>
    <w:rsid w:val="00107B36"/>
    <w:rsid w:val="0011621D"/>
    <w:rsid w:val="0011669C"/>
    <w:rsid w:val="0012614C"/>
    <w:rsid w:val="0013521D"/>
    <w:rsid w:val="0014600E"/>
    <w:rsid w:val="0015196B"/>
    <w:rsid w:val="001619B7"/>
    <w:rsid w:val="00166395"/>
    <w:rsid w:val="00173A79"/>
    <w:rsid w:val="001928A3"/>
    <w:rsid w:val="00194BD5"/>
    <w:rsid w:val="001B279D"/>
    <w:rsid w:val="001B6726"/>
    <w:rsid w:val="001C3458"/>
    <w:rsid w:val="001C6790"/>
    <w:rsid w:val="001D131E"/>
    <w:rsid w:val="001D5345"/>
    <w:rsid w:val="001E043C"/>
    <w:rsid w:val="001E2CCF"/>
    <w:rsid w:val="001E630D"/>
    <w:rsid w:val="00206D0A"/>
    <w:rsid w:val="00221A63"/>
    <w:rsid w:val="00226E31"/>
    <w:rsid w:val="00235A43"/>
    <w:rsid w:val="002400D3"/>
    <w:rsid w:val="00243E2B"/>
    <w:rsid w:val="00264313"/>
    <w:rsid w:val="00265C5E"/>
    <w:rsid w:val="00273ED9"/>
    <w:rsid w:val="00280FFE"/>
    <w:rsid w:val="00284DC9"/>
    <w:rsid w:val="00290BF6"/>
    <w:rsid w:val="002A4958"/>
    <w:rsid w:val="002C079B"/>
    <w:rsid w:val="002C3D27"/>
    <w:rsid w:val="002D23B9"/>
    <w:rsid w:val="002D5DF3"/>
    <w:rsid w:val="002D7567"/>
    <w:rsid w:val="002E7E65"/>
    <w:rsid w:val="002F2432"/>
    <w:rsid w:val="00300AA7"/>
    <w:rsid w:val="00300BE7"/>
    <w:rsid w:val="00302E1A"/>
    <w:rsid w:val="0031097D"/>
    <w:rsid w:val="003121E0"/>
    <w:rsid w:val="003223CE"/>
    <w:rsid w:val="00337119"/>
    <w:rsid w:val="00343891"/>
    <w:rsid w:val="003665CA"/>
    <w:rsid w:val="003712C2"/>
    <w:rsid w:val="003741A6"/>
    <w:rsid w:val="00374D96"/>
    <w:rsid w:val="0037606C"/>
    <w:rsid w:val="00380560"/>
    <w:rsid w:val="003834D6"/>
    <w:rsid w:val="003849B7"/>
    <w:rsid w:val="00385F3B"/>
    <w:rsid w:val="00386172"/>
    <w:rsid w:val="003941D4"/>
    <w:rsid w:val="00397C77"/>
    <w:rsid w:val="00397D60"/>
    <w:rsid w:val="003A1846"/>
    <w:rsid w:val="003A5B7D"/>
    <w:rsid w:val="003A5EFD"/>
    <w:rsid w:val="003B227F"/>
    <w:rsid w:val="003B2BB8"/>
    <w:rsid w:val="003B7847"/>
    <w:rsid w:val="003C1733"/>
    <w:rsid w:val="003C1CC4"/>
    <w:rsid w:val="003D34FF"/>
    <w:rsid w:val="003D4284"/>
    <w:rsid w:val="00404C3B"/>
    <w:rsid w:val="004104A5"/>
    <w:rsid w:val="0041297B"/>
    <w:rsid w:val="00425B5E"/>
    <w:rsid w:val="004277C3"/>
    <w:rsid w:val="00430B35"/>
    <w:rsid w:val="004349A2"/>
    <w:rsid w:val="0043674B"/>
    <w:rsid w:val="00440039"/>
    <w:rsid w:val="00451926"/>
    <w:rsid w:val="0045475E"/>
    <w:rsid w:val="0046270D"/>
    <w:rsid w:val="00465FEB"/>
    <w:rsid w:val="00472DE3"/>
    <w:rsid w:val="004745B4"/>
    <w:rsid w:val="00480264"/>
    <w:rsid w:val="00490D2D"/>
    <w:rsid w:val="004B54CA"/>
    <w:rsid w:val="004C0929"/>
    <w:rsid w:val="004C2A54"/>
    <w:rsid w:val="004C791A"/>
    <w:rsid w:val="004E5CBF"/>
    <w:rsid w:val="004F088B"/>
    <w:rsid w:val="00521B3B"/>
    <w:rsid w:val="00527146"/>
    <w:rsid w:val="0054307F"/>
    <w:rsid w:val="00545A4A"/>
    <w:rsid w:val="00561068"/>
    <w:rsid w:val="00584344"/>
    <w:rsid w:val="005904A4"/>
    <w:rsid w:val="005A0DF2"/>
    <w:rsid w:val="005A2B92"/>
    <w:rsid w:val="005B26A6"/>
    <w:rsid w:val="005C3155"/>
    <w:rsid w:val="005C3AA9"/>
    <w:rsid w:val="005D0130"/>
    <w:rsid w:val="005E6259"/>
    <w:rsid w:val="005E6DF3"/>
    <w:rsid w:val="00605D00"/>
    <w:rsid w:val="006105DE"/>
    <w:rsid w:val="00613161"/>
    <w:rsid w:val="00621FC5"/>
    <w:rsid w:val="006263F5"/>
    <w:rsid w:val="00630F10"/>
    <w:rsid w:val="00637B02"/>
    <w:rsid w:val="00663F07"/>
    <w:rsid w:val="00664CB2"/>
    <w:rsid w:val="006668F6"/>
    <w:rsid w:val="00672995"/>
    <w:rsid w:val="00673D07"/>
    <w:rsid w:val="0067774F"/>
    <w:rsid w:val="00683A84"/>
    <w:rsid w:val="00695D55"/>
    <w:rsid w:val="006A398A"/>
    <w:rsid w:val="006A4CE7"/>
    <w:rsid w:val="006B195F"/>
    <w:rsid w:val="006B79C5"/>
    <w:rsid w:val="006C1B2D"/>
    <w:rsid w:val="006F299B"/>
    <w:rsid w:val="00706B95"/>
    <w:rsid w:val="00710AA6"/>
    <w:rsid w:val="007167D5"/>
    <w:rsid w:val="00717755"/>
    <w:rsid w:val="00723741"/>
    <w:rsid w:val="0072701B"/>
    <w:rsid w:val="007463EA"/>
    <w:rsid w:val="00750D5E"/>
    <w:rsid w:val="00771696"/>
    <w:rsid w:val="00782604"/>
    <w:rsid w:val="00785261"/>
    <w:rsid w:val="00787BB3"/>
    <w:rsid w:val="007900ED"/>
    <w:rsid w:val="00791A8E"/>
    <w:rsid w:val="007920B6"/>
    <w:rsid w:val="007957AC"/>
    <w:rsid w:val="00797C8B"/>
    <w:rsid w:val="00797E89"/>
    <w:rsid w:val="007B0106"/>
    <w:rsid w:val="007B0256"/>
    <w:rsid w:val="007B6389"/>
    <w:rsid w:val="007C07E8"/>
    <w:rsid w:val="007C1945"/>
    <w:rsid w:val="007C4356"/>
    <w:rsid w:val="007D4E3A"/>
    <w:rsid w:val="007E3F4F"/>
    <w:rsid w:val="007E4EE2"/>
    <w:rsid w:val="007F06E0"/>
    <w:rsid w:val="00800D34"/>
    <w:rsid w:val="008022C0"/>
    <w:rsid w:val="008076E7"/>
    <w:rsid w:val="008159A1"/>
    <w:rsid w:val="00823006"/>
    <w:rsid w:val="008314FB"/>
    <w:rsid w:val="0083177B"/>
    <w:rsid w:val="008332E1"/>
    <w:rsid w:val="00840A7F"/>
    <w:rsid w:val="00843ED4"/>
    <w:rsid w:val="00851482"/>
    <w:rsid w:val="00856227"/>
    <w:rsid w:val="008575BF"/>
    <w:rsid w:val="008718DA"/>
    <w:rsid w:val="00876BB6"/>
    <w:rsid w:val="00877964"/>
    <w:rsid w:val="00887179"/>
    <w:rsid w:val="00887A84"/>
    <w:rsid w:val="00892288"/>
    <w:rsid w:val="00893E0D"/>
    <w:rsid w:val="0089469E"/>
    <w:rsid w:val="008A6154"/>
    <w:rsid w:val="008B2C15"/>
    <w:rsid w:val="008C360E"/>
    <w:rsid w:val="008C4610"/>
    <w:rsid w:val="008C6DD5"/>
    <w:rsid w:val="008D09AC"/>
    <w:rsid w:val="008D6089"/>
    <w:rsid w:val="008D7D85"/>
    <w:rsid w:val="008E3ED9"/>
    <w:rsid w:val="008F4D8D"/>
    <w:rsid w:val="008F795E"/>
    <w:rsid w:val="008F7968"/>
    <w:rsid w:val="009225F0"/>
    <w:rsid w:val="00932E07"/>
    <w:rsid w:val="0093462C"/>
    <w:rsid w:val="0094581C"/>
    <w:rsid w:val="00950F7F"/>
    <w:rsid w:val="00951CBA"/>
    <w:rsid w:val="00953795"/>
    <w:rsid w:val="00961C98"/>
    <w:rsid w:val="0096259C"/>
    <w:rsid w:val="00964253"/>
    <w:rsid w:val="00974189"/>
    <w:rsid w:val="00993D65"/>
    <w:rsid w:val="009A33C3"/>
    <w:rsid w:val="009A7249"/>
    <w:rsid w:val="009C5616"/>
    <w:rsid w:val="009D0070"/>
    <w:rsid w:val="009D3BE8"/>
    <w:rsid w:val="009D5C5A"/>
    <w:rsid w:val="009F5A57"/>
    <w:rsid w:val="00A01AD8"/>
    <w:rsid w:val="00A07074"/>
    <w:rsid w:val="00A07392"/>
    <w:rsid w:val="00A07A27"/>
    <w:rsid w:val="00A1468F"/>
    <w:rsid w:val="00A37261"/>
    <w:rsid w:val="00A51A98"/>
    <w:rsid w:val="00A7200B"/>
    <w:rsid w:val="00A73232"/>
    <w:rsid w:val="00A7480E"/>
    <w:rsid w:val="00A75BCD"/>
    <w:rsid w:val="00A766C4"/>
    <w:rsid w:val="00A81E84"/>
    <w:rsid w:val="00A83EF7"/>
    <w:rsid w:val="00A8608B"/>
    <w:rsid w:val="00A8637B"/>
    <w:rsid w:val="00A93A71"/>
    <w:rsid w:val="00A96A00"/>
    <w:rsid w:val="00AB01BB"/>
    <w:rsid w:val="00AB3082"/>
    <w:rsid w:val="00AB3E6E"/>
    <w:rsid w:val="00AD3BB6"/>
    <w:rsid w:val="00AD5E93"/>
    <w:rsid w:val="00AD6CB0"/>
    <w:rsid w:val="00AE0A96"/>
    <w:rsid w:val="00B002FF"/>
    <w:rsid w:val="00B04ED8"/>
    <w:rsid w:val="00B11A07"/>
    <w:rsid w:val="00B256EC"/>
    <w:rsid w:val="00B35A99"/>
    <w:rsid w:val="00B43ECC"/>
    <w:rsid w:val="00B54676"/>
    <w:rsid w:val="00B60AD2"/>
    <w:rsid w:val="00B71ED2"/>
    <w:rsid w:val="00B7252C"/>
    <w:rsid w:val="00B73C37"/>
    <w:rsid w:val="00B74C46"/>
    <w:rsid w:val="00B75339"/>
    <w:rsid w:val="00B844E6"/>
    <w:rsid w:val="00B91E3E"/>
    <w:rsid w:val="00B93ECD"/>
    <w:rsid w:val="00B97730"/>
    <w:rsid w:val="00BA0144"/>
    <w:rsid w:val="00BA2DB9"/>
    <w:rsid w:val="00BA486A"/>
    <w:rsid w:val="00BB2628"/>
    <w:rsid w:val="00BD2675"/>
    <w:rsid w:val="00BE7148"/>
    <w:rsid w:val="00BF2FCF"/>
    <w:rsid w:val="00C067BA"/>
    <w:rsid w:val="00C11B1F"/>
    <w:rsid w:val="00C13976"/>
    <w:rsid w:val="00C22997"/>
    <w:rsid w:val="00C408AE"/>
    <w:rsid w:val="00C44E70"/>
    <w:rsid w:val="00C4591E"/>
    <w:rsid w:val="00C62EA1"/>
    <w:rsid w:val="00C8374A"/>
    <w:rsid w:val="00C84DD7"/>
    <w:rsid w:val="00C9057B"/>
    <w:rsid w:val="00C95FC1"/>
    <w:rsid w:val="00CB3DE2"/>
    <w:rsid w:val="00CB5863"/>
    <w:rsid w:val="00CC0542"/>
    <w:rsid w:val="00CC46F1"/>
    <w:rsid w:val="00CE4500"/>
    <w:rsid w:val="00CE4E1B"/>
    <w:rsid w:val="00D10B27"/>
    <w:rsid w:val="00D1348A"/>
    <w:rsid w:val="00D16E43"/>
    <w:rsid w:val="00D16E7B"/>
    <w:rsid w:val="00D23BE5"/>
    <w:rsid w:val="00D3669B"/>
    <w:rsid w:val="00D36B2F"/>
    <w:rsid w:val="00D42022"/>
    <w:rsid w:val="00D45450"/>
    <w:rsid w:val="00D637C7"/>
    <w:rsid w:val="00D83DB0"/>
    <w:rsid w:val="00D868B5"/>
    <w:rsid w:val="00D8695F"/>
    <w:rsid w:val="00D9560A"/>
    <w:rsid w:val="00DA0089"/>
    <w:rsid w:val="00DA243A"/>
    <w:rsid w:val="00DA684D"/>
    <w:rsid w:val="00DB19BA"/>
    <w:rsid w:val="00DB60EA"/>
    <w:rsid w:val="00DC00EF"/>
    <w:rsid w:val="00DE014D"/>
    <w:rsid w:val="00DE4C59"/>
    <w:rsid w:val="00DE52F9"/>
    <w:rsid w:val="00E07ED6"/>
    <w:rsid w:val="00E12D73"/>
    <w:rsid w:val="00E23231"/>
    <w:rsid w:val="00E273E4"/>
    <w:rsid w:val="00E43055"/>
    <w:rsid w:val="00E50B18"/>
    <w:rsid w:val="00E52CC9"/>
    <w:rsid w:val="00E55559"/>
    <w:rsid w:val="00E60BD6"/>
    <w:rsid w:val="00E87C74"/>
    <w:rsid w:val="00E905DE"/>
    <w:rsid w:val="00E92DFA"/>
    <w:rsid w:val="00EA27DB"/>
    <w:rsid w:val="00EA2D4D"/>
    <w:rsid w:val="00EA3E22"/>
    <w:rsid w:val="00EA71F2"/>
    <w:rsid w:val="00EA7BBB"/>
    <w:rsid w:val="00EB1E40"/>
    <w:rsid w:val="00EB505C"/>
    <w:rsid w:val="00ED2E3A"/>
    <w:rsid w:val="00ED49B0"/>
    <w:rsid w:val="00ED70D4"/>
    <w:rsid w:val="00EE6D43"/>
    <w:rsid w:val="00F02C67"/>
    <w:rsid w:val="00F03C5C"/>
    <w:rsid w:val="00F078A0"/>
    <w:rsid w:val="00F140D5"/>
    <w:rsid w:val="00F212BB"/>
    <w:rsid w:val="00F25D67"/>
    <w:rsid w:val="00F304C5"/>
    <w:rsid w:val="00F30AFE"/>
    <w:rsid w:val="00F47BAA"/>
    <w:rsid w:val="00F64161"/>
    <w:rsid w:val="00F67EDD"/>
    <w:rsid w:val="00F70AD4"/>
    <w:rsid w:val="00F70C4E"/>
    <w:rsid w:val="00F81630"/>
    <w:rsid w:val="00F823D8"/>
    <w:rsid w:val="00F85895"/>
    <w:rsid w:val="00FA1999"/>
    <w:rsid w:val="00FA2927"/>
    <w:rsid w:val="00FA4601"/>
    <w:rsid w:val="00FA7542"/>
    <w:rsid w:val="00FD4536"/>
    <w:rsid w:val="00FF036F"/>
    <w:rsid w:val="00FF4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74BA6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Batang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614C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54CA"/>
    <w:pPr>
      <w:spacing w:before="480" w:after="0"/>
      <w:contextualSpacing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54CA"/>
    <w:pPr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54CA"/>
    <w:pPr>
      <w:spacing w:before="200" w:after="0" w:line="271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54CA"/>
    <w:p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54CA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54CA"/>
    <w:rPr>
      <w:rFonts w:ascii="Arial" w:eastAsiaTheme="majorEastAsia" w:hAnsi="Arial" w:cstheme="majorBidi"/>
      <w:b/>
      <w:bCs/>
      <w:sz w:val="26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4B54CA"/>
    <w:rPr>
      <w:rFonts w:ascii="Arial" w:eastAsiaTheme="majorEastAsia" w:hAnsi="Arial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B54CA"/>
    <w:rPr>
      <w:rFonts w:ascii="Arial" w:eastAsiaTheme="majorEastAsia" w:hAnsi="Arial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B73C3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73C3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73C37"/>
    <w:rPr>
      <w:rFonts w:ascii="Arial" w:hAnsi="Arial"/>
      <w:sz w:val="20"/>
      <w:szCs w:val="20"/>
    </w:rPr>
  </w:style>
  <w:style w:type="table" w:styleId="TableGrid">
    <w:name w:val="Table Grid"/>
    <w:basedOn w:val="TableNormal"/>
    <w:uiPriority w:val="59"/>
    <w:rsid w:val="00B73C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6Bodycopy">
    <w:name w:val="06. Body copy"/>
    <w:basedOn w:val="Normal"/>
    <w:uiPriority w:val="99"/>
    <w:rsid w:val="00B73C37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Nunito Sans" w:hAnsi="Nunito Sans" w:cs="Nunito Sans"/>
      <w:color w:val="000000"/>
      <w:sz w:val="20"/>
      <w:szCs w:val="20"/>
      <w:lang w:val="en-US"/>
    </w:rPr>
  </w:style>
  <w:style w:type="character" w:customStyle="1" w:styleId="ITALICS">
    <w:name w:val="ITALICS"/>
    <w:uiPriority w:val="99"/>
    <w:rsid w:val="00B73C37"/>
    <w:rPr>
      <w:rFonts w:ascii="Nunito Sans" w:hAnsi="Nunito Sans" w:cs="Nunito Sans"/>
      <w:i/>
      <w:iCs/>
      <w:sz w:val="18"/>
      <w:szCs w:val="18"/>
    </w:rPr>
  </w:style>
  <w:style w:type="character" w:styleId="Hyperlink">
    <w:name w:val="Hyperlink"/>
    <w:basedOn w:val="DefaultParagraphFont"/>
    <w:uiPriority w:val="99"/>
    <w:rsid w:val="00B73C37"/>
    <w:rPr>
      <w:color w:val="465792"/>
      <w:u w:val="thick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3C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3C37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73C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73C37"/>
    <w:rPr>
      <w:rFonts w:ascii="Arial" w:hAnsi="Arial"/>
      <w:b/>
      <w:bCs/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D868B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868B5"/>
    <w:pPr>
      <w:spacing w:after="100"/>
      <w:ind w:left="220"/>
    </w:pPr>
  </w:style>
  <w:style w:type="character" w:styleId="FollowedHyperlink">
    <w:name w:val="FollowedHyperlink"/>
    <w:basedOn w:val="DefaultParagraphFont"/>
    <w:uiPriority w:val="99"/>
    <w:semiHidden/>
    <w:unhideWhenUsed/>
    <w:rsid w:val="00AD5E93"/>
    <w:rPr>
      <w:color w:val="800080" w:themeColor="followedHyperlink"/>
      <w:u w:val="single"/>
    </w:rPr>
  </w:style>
  <w:style w:type="paragraph" w:customStyle="1" w:styleId="BulletsandNumberedLists">
    <w:name w:val="Bullets and Numbered Lists"/>
    <w:basedOn w:val="Normal"/>
    <w:uiPriority w:val="99"/>
    <w:rsid w:val="003712C2"/>
    <w:pPr>
      <w:suppressAutoHyphens/>
      <w:autoSpaceDE w:val="0"/>
      <w:autoSpaceDN w:val="0"/>
      <w:adjustRightInd w:val="0"/>
      <w:spacing w:after="170" w:line="280" w:lineRule="atLeast"/>
      <w:ind w:left="227" w:hanging="227"/>
      <w:textAlignment w:val="center"/>
    </w:pPr>
    <w:rPr>
      <w:rFonts w:ascii="Calibri" w:hAnsi="Calibri" w:cs="Calibri"/>
      <w:color w:val="000000"/>
      <w:szCs w:val="20"/>
      <w:lang w:val="en-US"/>
    </w:rPr>
  </w:style>
  <w:style w:type="paragraph" w:customStyle="1" w:styleId="04BODYCOPY">
    <w:name w:val="04. BODY COPY"/>
    <w:basedOn w:val="Normal"/>
    <w:uiPriority w:val="99"/>
    <w:rsid w:val="00D10B27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Calibri" w:hAnsi="Calibri" w:cs="Calibri"/>
      <w:color w:val="00000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disabilitygateway.gov.au/document/3151" TargetMode="External"/><Relationship Id="rId18" Type="http://schemas.openxmlformats.org/officeDocument/2006/relationships/hyperlink" Target="http://www.disabilitygateway.gov.au/ads" TargetMode="External"/><Relationship Id="rId26" Type="http://schemas.openxmlformats.org/officeDocument/2006/relationships/chart" Target="charts/chart2.xml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s://www.disabilitygateway.gov.au/document/3181" TargetMode="External"/><Relationship Id="rId25" Type="http://schemas.openxmlformats.org/officeDocument/2006/relationships/chart" Target="charts/chart1.xm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disabilitygateway.gov.au/document/3176" TargetMode="External"/><Relationship Id="rId20" Type="http://schemas.openxmlformats.org/officeDocument/2006/relationships/image" Target="media/image3.png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7.png"/><Relationship Id="rId32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yperlink" Target="https://www.disabilitygateway.gov.au/document/3146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9.png"/><Relationship Id="rId10" Type="http://schemas.openxmlformats.org/officeDocument/2006/relationships/footnotes" Target="footnotes.xml"/><Relationship Id="rId19" Type="http://schemas.openxmlformats.org/officeDocument/2006/relationships/image" Target="media/image2.pn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disabilitygateway.gov.au/document/3141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8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KH0074\AppData\Local\Arc\Offline%20Records%20(PR)\Strategy%20~%20DISABILITY%20MANAGEMENT%20-%20REPORTING%20-%20Routine%20Operational(2)\TAP%20Report%202021-22%20MASTER%20Excel%20input%20~%20Fact%20checked%20input%20included%2018092022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KH0074\AppData\Local\Arc\Offline%20Records%20(PR)\Strategy%20~%20DISABILITY%20MANAGEMENT%20-%20REPORTING%20-%20Routine%20Operational(2)\TAP%20Report%202021-22%20MASTER%20Excel%20input%20~%20Fact%20checked%20input%20included%2018092022.XLSX" TargetMode="Externa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clip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AU"/>
              <a:t>Early Childhood TAP - progress</a:t>
            </a:r>
            <a:r>
              <a:rPr lang="en-AU" baseline="0"/>
              <a:t> of actions by government</a:t>
            </a:r>
            <a:endParaRPr lang="en-A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clip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'Early Ch graphs'!$D$15</c:f>
              <c:strCache>
                <c:ptCount val="1"/>
                <c:pt idx="0">
                  <c:v>Completed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'Early Ch graphs'!$C$16:$C$24</c:f>
              <c:strCache>
                <c:ptCount val="9"/>
                <c:pt idx="0">
                  <c:v>NT</c:v>
                </c:pt>
                <c:pt idx="1">
                  <c:v>ACT</c:v>
                </c:pt>
                <c:pt idx="2">
                  <c:v>TAS</c:v>
                </c:pt>
                <c:pt idx="3">
                  <c:v>SA</c:v>
                </c:pt>
                <c:pt idx="4">
                  <c:v>WA</c:v>
                </c:pt>
                <c:pt idx="5">
                  <c:v>QLD</c:v>
                </c:pt>
                <c:pt idx="6">
                  <c:v>VIC</c:v>
                </c:pt>
                <c:pt idx="7">
                  <c:v>NSW</c:v>
                </c:pt>
                <c:pt idx="8">
                  <c:v>Aus Gov</c:v>
                </c:pt>
              </c:strCache>
            </c:strRef>
          </c:cat>
          <c:val>
            <c:numRef>
              <c:f>'Early Ch graphs'!$D$16:$D$24</c:f>
              <c:numCache>
                <c:formatCode>General</c:formatCode>
                <c:ptCount val="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83C-40DE-BF21-20987ECC8D50}"/>
            </c:ext>
          </c:extLst>
        </c:ser>
        <c:ser>
          <c:idx val="1"/>
          <c:order val="1"/>
          <c:tx>
            <c:strRef>
              <c:f>'Early Ch graphs'!$E$15</c:f>
              <c:strCache>
                <c:ptCount val="1"/>
                <c:pt idx="0">
                  <c:v>On track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cat>
            <c:strRef>
              <c:f>'Early Ch graphs'!$C$16:$C$24</c:f>
              <c:strCache>
                <c:ptCount val="9"/>
                <c:pt idx="0">
                  <c:v>NT</c:v>
                </c:pt>
                <c:pt idx="1">
                  <c:v>ACT</c:v>
                </c:pt>
                <c:pt idx="2">
                  <c:v>TAS</c:v>
                </c:pt>
                <c:pt idx="3">
                  <c:v>SA</c:v>
                </c:pt>
                <c:pt idx="4">
                  <c:v>WA</c:v>
                </c:pt>
                <c:pt idx="5">
                  <c:v>QLD</c:v>
                </c:pt>
                <c:pt idx="6">
                  <c:v>VIC</c:v>
                </c:pt>
                <c:pt idx="7">
                  <c:v>NSW</c:v>
                </c:pt>
                <c:pt idx="8">
                  <c:v>Aus Gov</c:v>
                </c:pt>
              </c:strCache>
            </c:strRef>
          </c:cat>
          <c:val>
            <c:numRef>
              <c:f>'Early Ch graphs'!$E$16:$E$24</c:f>
              <c:numCache>
                <c:formatCode>General</c:formatCode>
                <c:ptCount val="9"/>
                <c:pt idx="0">
                  <c:v>11</c:v>
                </c:pt>
                <c:pt idx="1">
                  <c:v>5</c:v>
                </c:pt>
                <c:pt idx="2">
                  <c:v>5</c:v>
                </c:pt>
                <c:pt idx="3">
                  <c:v>12</c:v>
                </c:pt>
                <c:pt idx="4">
                  <c:v>5</c:v>
                </c:pt>
                <c:pt idx="5">
                  <c:v>9</c:v>
                </c:pt>
                <c:pt idx="6">
                  <c:v>4</c:v>
                </c:pt>
                <c:pt idx="7">
                  <c:v>4</c:v>
                </c:pt>
                <c:pt idx="8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83C-40DE-BF21-20987ECC8D50}"/>
            </c:ext>
          </c:extLst>
        </c:ser>
        <c:ser>
          <c:idx val="2"/>
          <c:order val="2"/>
          <c:tx>
            <c:strRef>
              <c:f>'Early Ch graphs'!$F$15</c:f>
              <c:strCache>
                <c:ptCount val="1"/>
                <c:pt idx="0">
                  <c:v>Some delays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strRef>
              <c:f>'Early Ch graphs'!$C$16:$C$24</c:f>
              <c:strCache>
                <c:ptCount val="9"/>
                <c:pt idx="0">
                  <c:v>NT</c:v>
                </c:pt>
                <c:pt idx="1">
                  <c:v>ACT</c:v>
                </c:pt>
                <c:pt idx="2">
                  <c:v>TAS</c:v>
                </c:pt>
                <c:pt idx="3">
                  <c:v>SA</c:v>
                </c:pt>
                <c:pt idx="4">
                  <c:v>WA</c:v>
                </c:pt>
                <c:pt idx="5">
                  <c:v>QLD</c:v>
                </c:pt>
                <c:pt idx="6">
                  <c:v>VIC</c:v>
                </c:pt>
                <c:pt idx="7">
                  <c:v>NSW</c:v>
                </c:pt>
                <c:pt idx="8">
                  <c:v>Aus Gov</c:v>
                </c:pt>
              </c:strCache>
            </c:strRef>
          </c:cat>
          <c:val>
            <c:numRef>
              <c:f>'Early Ch graphs'!$F$16:$F$24</c:f>
              <c:numCache>
                <c:formatCode>General</c:formatCode>
                <c:ptCount val="9"/>
                <c:pt idx="0">
                  <c:v>2</c:v>
                </c:pt>
                <c:pt idx="1">
                  <c:v>0</c:v>
                </c:pt>
                <c:pt idx="2">
                  <c:v>1</c:v>
                </c:pt>
                <c:pt idx="3">
                  <c:v>2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83C-40DE-BF21-20987ECC8D50}"/>
            </c:ext>
          </c:extLst>
        </c:ser>
        <c:ser>
          <c:idx val="3"/>
          <c:order val="3"/>
          <c:tx>
            <c:strRef>
              <c:f>'Early Ch graphs'!$G$15</c:f>
              <c:strCache>
                <c:ptCount val="1"/>
                <c:pt idx="0">
                  <c:v>Paused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cat>
            <c:strRef>
              <c:f>'Early Ch graphs'!$C$16:$C$24</c:f>
              <c:strCache>
                <c:ptCount val="9"/>
                <c:pt idx="0">
                  <c:v>NT</c:v>
                </c:pt>
                <c:pt idx="1">
                  <c:v>ACT</c:v>
                </c:pt>
                <c:pt idx="2">
                  <c:v>TAS</c:v>
                </c:pt>
                <c:pt idx="3">
                  <c:v>SA</c:v>
                </c:pt>
                <c:pt idx="4">
                  <c:v>WA</c:v>
                </c:pt>
                <c:pt idx="5">
                  <c:v>QLD</c:v>
                </c:pt>
                <c:pt idx="6">
                  <c:v>VIC</c:v>
                </c:pt>
                <c:pt idx="7">
                  <c:v>NSW</c:v>
                </c:pt>
                <c:pt idx="8">
                  <c:v>Aus Gov</c:v>
                </c:pt>
              </c:strCache>
            </c:strRef>
          </c:cat>
          <c:val>
            <c:numRef>
              <c:f>'Early Ch graphs'!$G$16:$G$24</c:f>
              <c:numCache>
                <c:formatCode>General</c:formatCode>
                <c:ptCount val="9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1</c:v>
                </c:pt>
                <c:pt idx="8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83C-40DE-BF21-20987ECC8D50}"/>
            </c:ext>
          </c:extLst>
        </c:ser>
        <c:ser>
          <c:idx val="4"/>
          <c:order val="4"/>
          <c:tx>
            <c:strRef>
              <c:f>'Early Ch graphs'!$H$15</c:f>
              <c:strCache>
                <c:ptCount val="1"/>
                <c:pt idx="0">
                  <c:v>Future start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'Early Ch graphs'!$C$16:$C$24</c:f>
              <c:strCache>
                <c:ptCount val="9"/>
                <c:pt idx="0">
                  <c:v>NT</c:v>
                </c:pt>
                <c:pt idx="1">
                  <c:v>ACT</c:v>
                </c:pt>
                <c:pt idx="2">
                  <c:v>TAS</c:v>
                </c:pt>
                <c:pt idx="3">
                  <c:v>SA</c:v>
                </c:pt>
                <c:pt idx="4">
                  <c:v>WA</c:v>
                </c:pt>
                <c:pt idx="5">
                  <c:v>QLD</c:v>
                </c:pt>
                <c:pt idx="6">
                  <c:v>VIC</c:v>
                </c:pt>
                <c:pt idx="7">
                  <c:v>NSW</c:v>
                </c:pt>
                <c:pt idx="8">
                  <c:v>Aus Gov</c:v>
                </c:pt>
              </c:strCache>
            </c:strRef>
          </c:cat>
          <c:val>
            <c:numRef>
              <c:f>'Early Ch graphs'!$H$16:$H$24</c:f>
              <c:numCache>
                <c:formatCode>General</c:formatCode>
                <c:ptCount val="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83C-40DE-BF21-20987ECC8D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518750608"/>
        <c:axId val="518745032"/>
      </c:barChart>
      <c:catAx>
        <c:axId val="5187506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8745032"/>
        <c:crosses val="autoZero"/>
        <c:auto val="1"/>
        <c:lblAlgn val="ctr"/>
        <c:lblOffset val="100"/>
        <c:noMultiLvlLbl val="0"/>
      </c:catAx>
      <c:valAx>
        <c:axId val="518745032"/>
        <c:scaling>
          <c:orientation val="minMax"/>
        </c:scaling>
        <c:delete val="0"/>
        <c:axPos val="b"/>
        <c:majorGridlines>
          <c:spPr>
            <a:ln w="9525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87506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clip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AU"/>
              <a:t>Early Childhood TAP - progress of actions by objective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clip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'Early Ch graphs'!$D$5</c:f>
              <c:strCache>
                <c:ptCount val="1"/>
                <c:pt idx="0">
                  <c:v>Completed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'Early Ch graphs'!$C$6:$C$8</c:f>
              <c:strCache>
                <c:ptCount val="3"/>
                <c:pt idx="0">
                  <c:v>Objective 3</c:v>
                </c:pt>
                <c:pt idx="1">
                  <c:v>Objective 2</c:v>
                </c:pt>
                <c:pt idx="2">
                  <c:v>Objective 1</c:v>
                </c:pt>
              </c:strCache>
            </c:strRef>
          </c:cat>
          <c:val>
            <c:numRef>
              <c:f>'Early Ch graphs'!$D$6:$D$8</c:f>
              <c:numCache>
                <c:formatCode>General</c:formatCode>
                <c:ptCount val="3"/>
                <c:pt idx="0">
                  <c:v>0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D60-46FB-89CD-9B947B0EB51E}"/>
            </c:ext>
          </c:extLst>
        </c:ser>
        <c:ser>
          <c:idx val="1"/>
          <c:order val="1"/>
          <c:tx>
            <c:strRef>
              <c:f>'Early Ch graphs'!$E$5</c:f>
              <c:strCache>
                <c:ptCount val="1"/>
                <c:pt idx="0">
                  <c:v>On track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cat>
            <c:strRef>
              <c:f>'Early Ch graphs'!$C$6:$C$8</c:f>
              <c:strCache>
                <c:ptCount val="3"/>
                <c:pt idx="0">
                  <c:v>Objective 3</c:v>
                </c:pt>
                <c:pt idx="1">
                  <c:v>Objective 2</c:v>
                </c:pt>
                <c:pt idx="2">
                  <c:v>Objective 1</c:v>
                </c:pt>
              </c:strCache>
            </c:strRef>
          </c:cat>
          <c:val>
            <c:numRef>
              <c:f>'Early Ch graphs'!$E$6:$E$8</c:f>
              <c:numCache>
                <c:formatCode>General</c:formatCode>
                <c:ptCount val="3"/>
                <c:pt idx="0">
                  <c:v>11</c:v>
                </c:pt>
                <c:pt idx="1">
                  <c:v>22</c:v>
                </c:pt>
                <c:pt idx="2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D60-46FB-89CD-9B947B0EB51E}"/>
            </c:ext>
          </c:extLst>
        </c:ser>
        <c:ser>
          <c:idx val="2"/>
          <c:order val="2"/>
          <c:tx>
            <c:strRef>
              <c:f>'Early Ch graphs'!$F$5</c:f>
              <c:strCache>
                <c:ptCount val="1"/>
                <c:pt idx="0">
                  <c:v>Some delays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strRef>
              <c:f>'Early Ch graphs'!$C$6:$C$8</c:f>
              <c:strCache>
                <c:ptCount val="3"/>
                <c:pt idx="0">
                  <c:v>Objective 3</c:v>
                </c:pt>
                <c:pt idx="1">
                  <c:v>Objective 2</c:v>
                </c:pt>
                <c:pt idx="2">
                  <c:v>Objective 1</c:v>
                </c:pt>
              </c:strCache>
            </c:strRef>
          </c:cat>
          <c:val>
            <c:numRef>
              <c:f>'Early Ch graphs'!$F$6:$F$8</c:f>
              <c:numCache>
                <c:formatCode>General</c:formatCode>
                <c:ptCount val="3"/>
                <c:pt idx="0">
                  <c:v>1</c:v>
                </c:pt>
                <c:pt idx="1">
                  <c:v>5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D60-46FB-89CD-9B947B0EB51E}"/>
            </c:ext>
          </c:extLst>
        </c:ser>
        <c:ser>
          <c:idx val="3"/>
          <c:order val="3"/>
          <c:tx>
            <c:strRef>
              <c:f>'Early Ch graphs'!$G$5</c:f>
              <c:strCache>
                <c:ptCount val="1"/>
                <c:pt idx="0">
                  <c:v>Paused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cat>
            <c:strRef>
              <c:f>'Early Ch graphs'!$C$6:$C$8</c:f>
              <c:strCache>
                <c:ptCount val="3"/>
                <c:pt idx="0">
                  <c:v>Objective 3</c:v>
                </c:pt>
                <c:pt idx="1">
                  <c:v>Objective 2</c:v>
                </c:pt>
                <c:pt idx="2">
                  <c:v>Objective 1</c:v>
                </c:pt>
              </c:strCache>
            </c:strRef>
          </c:cat>
          <c:val>
            <c:numRef>
              <c:f>'Early Ch graphs'!$G$6:$G$8</c:f>
              <c:numCache>
                <c:formatCode>General</c:formatCode>
                <c:ptCount val="3"/>
                <c:pt idx="0">
                  <c:v>1</c:v>
                </c:pt>
                <c:pt idx="1">
                  <c:v>1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D60-46FB-89CD-9B947B0EB51E}"/>
            </c:ext>
          </c:extLst>
        </c:ser>
        <c:ser>
          <c:idx val="4"/>
          <c:order val="4"/>
          <c:tx>
            <c:strRef>
              <c:f>'Early Ch graphs'!$H$5</c:f>
              <c:strCache>
                <c:ptCount val="1"/>
                <c:pt idx="0">
                  <c:v>Future start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'Early Ch graphs'!$C$6:$C$8</c:f>
              <c:strCache>
                <c:ptCount val="3"/>
                <c:pt idx="0">
                  <c:v>Objective 3</c:v>
                </c:pt>
                <c:pt idx="1">
                  <c:v>Objective 2</c:v>
                </c:pt>
                <c:pt idx="2">
                  <c:v>Objective 1</c:v>
                </c:pt>
              </c:strCache>
            </c:strRef>
          </c:cat>
          <c:val>
            <c:numRef>
              <c:f>'Early Ch graphs'!$H$6:$H$8</c:f>
              <c:numCache>
                <c:formatCode>General</c:formatCode>
                <c:ptCount val="3"/>
                <c:pt idx="0">
                  <c:v>1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D60-46FB-89CD-9B947B0EB5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728768472"/>
        <c:axId val="728763880"/>
      </c:barChart>
      <c:catAx>
        <c:axId val="72876847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28763880"/>
        <c:crosses val="autoZero"/>
        <c:auto val="1"/>
        <c:lblAlgn val="ctr"/>
        <c:lblOffset val="100"/>
        <c:noMultiLvlLbl val="0"/>
      </c:catAx>
      <c:valAx>
        <c:axId val="728763880"/>
        <c:scaling>
          <c:orientation val="minMax"/>
        </c:scaling>
        <c:delete val="0"/>
        <c:axPos val="b"/>
        <c:majorGridlines>
          <c:spPr>
            <a:ln w="9525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287684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0.00853</cdr:x>
      <cdr:y>0.54022</cdr:y>
    </cdr:from>
    <cdr:to>
      <cdr:x>0.10262</cdr:x>
      <cdr:y>0.65172</cdr:y>
    </cdr:to>
    <cdr:sp macro="" textlink="">
      <cdr:nvSpPr>
        <cdr:cNvPr id="1633023286" name="Text Box 255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50800" y="879898"/>
          <a:ext cx="560070" cy="181610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0" tIns="0" rIns="0" bIns="0" anchor="t" anchorCtr="0"/>
        <a:lstStyle xmlns:a="http://schemas.openxmlformats.org/drawingml/2006/main"/>
        <a:p xmlns:a="http://schemas.openxmlformats.org/drawingml/2006/main">
          <a:pPr algn="r">
            <a:lnSpc>
              <a:spcPct val="115000"/>
            </a:lnSpc>
            <a:spcAft>
              <a:spcPts val="1000"/>
            </a:spcAft>
          </a:pPr>
          <a:r>
            <a:rPr lang="en-AU" sz="800">
              <a:solidFill>
                <a:srgbClr val="595959"/>
              </a:solidFill>
              <a:effectLst/>
              <a:latin typeface="Arial" panose="020B0604020202020204" pitchFamily="34" charset="0"/>
              <a:ea typeface="Calibri" panose="020F0502020204030204" pitchFamily="34" charset="0"/>
              <a:cs typeface="Arial" panose="020B0604020202020204" pitchFamily="34" charset="0"/>
            </a:rPr>
            <a:t>Objective 3</a:t>
          </a:r>
          <a:endParaRPr lang="en-AU" sz="1100">
            <a:effectLst/>
            <a:latin typeface="Arial" panose="020B0604020202020204" pitchFamily="34" charset="0"/>
            <a:ea typeface="Calibri" panose="020F0502020204030204" pitchFamily="34" charset="0"/>
            <a:cs typeface="Arial" panose="020B0604020202020204" pitchFamily="34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1A9B36394A5E46868AB129F56BF285" ma:contentTypeVersion="3" ma:contentTypeDescription="Create a new document." ma:contentTypeScope="" ma:versionID="28fb2b4b57efcaedb2718ac0600fbef6">
  <xsd:schema xmlns:xsd="http://www.w3.org/2001/XMLSchema" xmlns:xs="http://www.w3.org/2001/XMLSchema" xmlns:p="http://schemas.microsoft.com/office/2006/metadata/properties" xmlns:ns2="d09ceb9d-31e5-4265-9bdc-028dd1a56927" targetNamespace="http://schemas.microsoft.com/office/2006/metadata/properties" ma:root="true" ma:fieldsID="1aa36ca09111173364e1234cecd52b9f" ns2:_="">
    <xsd:import namespace="d09ceb9d-31e5-4265-9bdc-028dd1a5692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9ceb9d-31e5-4265-9bdc-028dd1a5692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4AF95D5-A007-4FAE-9C46-22B990279D24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35C801DF-1127-4456-88C2-14987B1C60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9ceb9d-31e5-4265-9bdc-028dd1a569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9BFF3D7-4C4F-4247-ACA5-CA1E207C9A1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17F940D-8EF8-430C-8259-18E123D2A3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85FCEC4A-32A3-4350-BE80-F13F47697BC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2600</Words>
  <Characters>14820</Characters>
  <Application>Microsoft Office Word</Application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[SEC=OFFICIAL]</cp:keywords>
  <cp:lastModifiedBy/>
  <cp:revision>1</cp:revision>
  <dcterms:created xsi:type="dcterms:W3CDTF">2022-09-18T11:23:00Z</dcterms:created>
  <dcterms:modified xsi:type="dcterms:W3CDTF">2022-11-24T00:29:00Z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0x010100FA1A9B36394A5E46868AB129F56BF285</vt:lpwstr>
  </property>
  <property fmtid="{D5CDD505-2E9C-101B-9397-08002B2CF9AE}" pid="3" name="PM_Caveats_Count">
    <vt:lpwstr>0</vt:lpwstr>
  </property>
  <property fmtid="{D5CDD505-2E9C-101B-9397-08002B2CF9AE}" pid="4" name="PM_Display">
    <vt:lpwstr>OFFICIAL</vt:lpwstr>
  </property>
  <property fmtid="{D5CDD505-2E9C-101B-9397-08002B2CF9AE}" pid="5" name="PM_DisplayValueSecClassificationWithQualifier">
    <vt:lpwstr>OFFICIAL</vt:lpwstr>
  </property>
  <property fmtid="{D5CDD505-2E9C-101B-9397-08002B2CF9AE}" pid="6" name="PM_Hash_Salt">
    <vt:lpwstr>3121F12537971A733F2AC8EB29285260</vt:lpwstr>
  </property>
  <property fmtid="{D5CDD505-2E9C-101B-9397-08002B2CF9AE}" pid="7" name="PM_Hash_Salt_Prev">
    <vt:lpwstr>7DF1A0739B11CD32B7F47FA80C63D523</vt:lpwstr>
  </property>
  <property fmtid="{D5CDD505-2E9C-101B-9397-08002B2CF9AE}" pid="8" name="PM_Hash_SHA1">
    <vt:lpwstr>DAA312376A6EA089F1DF9DAE3841C4A008793653</vt:lpwstr>
  </property>
  <property fmtid="{D5CDD505-2E9C-101B-9397-08002B2CF9AE}" pid="9" name="PM_Hash_Version">
    <vt:lpwstr>2018.0</vt:lpwstr>
  </property>
  <property fmtid="{D5CDD505-2E9C-101B-9397-08002B2CF9AE}" pid="10" name="PM_InsertionValue">
    <vt:lpwstr>OFFICIAL</vt:lpwstr>
  </property>
  <property fmtid="{D5CDD505-2E9C-101B-9397-08002B2CF9AE}" pid="11" name="PM_Markers">
    <vt:lpwstr/>
  </property>
  <property fmtid="{D5CDD505-2E9C-101B-9397-08002B2CF9AE}" pid="12" name="PM_MinimumSecurityClassification">
    <vt:lpwstr/>
  </property>
  <property fmtid="{D5CDD505-2E9C-101B-9397-08002B2CF9AE}" pid="13" name="PM_Namespace">
    <vt:lpwstr>gov.au</vt:lpwstr>
  </property>
  <property fmtid="{D5CDD505-2E9C-101B-9397-08002B2CF9AE}" pid="14" name="PM_Note">
    <vt:lpwstr/>
  </property>
  <property fmtid="{D5CDD505-2E9C-101B-9397-08002B2CF9AE}" pid="15" name="PM_Originating_FileId">
    <vt:lpwstr>A716986372F34CC9967E0FA836558A96</vt:lpwstr>
  </property>
  <property fmtid="{D5CDD505-2E9C-101B-9397-08002B2CF9AE}" pid="16" name="PM_OriginationTimeStamp">
    <vt:lpwstr>2022-09-25T21:58:40Z</vt:lpwstr>
  </property>
  <property fmtid="{D5CDD505-2E9C-101B-9397-08002B2CF9AE}" pid="17" name="PM_OriginatorDomainName_SHA256">
    <vt:lpwstr>E83A2A66C4061446A7E3732E8D44762184B6B377D962B96C83DC624302585857</vt:lpwstr>
  </property>
  <property fmtid="{D5CDD505-2E9C-101B-9397-08002B2CF9AE}" pid="18" name="PM_OriginatorUserAccountName_SHA256">
    <vt:lpwstr>4FA5268E5E1A7A6BAD11ED29307AA7F04F603DFA000827CFDA879D69B34C321C</vt:lpwstr>
  </property>
  <property fmtid="{D5CDD505-2E9C-101B-9397-08002B2CF9AE}" pid="19" name="PM_Originator_Hash_SHA1">
    <vt:lpwstr>16B84A1A2AD8DD1376324931CB732D072917111D</vt:lpwstr>
  </property>
  <property fmtid="{D5CDD505-2E9C-101B-9397-08002B2CF9AE}" pid="20" name="PM_ProtectiveMarkingImage_Footer">
    <vt:lpwstr>C:\Program Files (x86)\Common Files\janusNET Shared\janusSEAL\Images\DocumentSlashBlue.png</vt:lpwstr>
  </property>
  <property fmtid="{D5CDD505-2E9C-101B-9397-08002B2CF9AE}" pid="21" name="PM_ProtectiveMarkingImage_Header">
    <vt:lpwstr>C:\Program Files (x86)\Common Files\janusNET Shared\janusSEAL\Images\DocumentSlashBlue.png</vt:lpwstr>
  </property>
  <property fmtid="{D5CDD505-2E9C-101B-9397-08002B2CF9AE}" pid="22" name="PM_ProtectiveMarkingValue_Footer">
    <vt:lpwstr>OFFICIAL</vt:lpwstr>
  </property>
  <property fmtid="{D5CDD505-2E9C-101B-9397-08002B2CF9AE}" pid="23" name="PM_ProtectiveMarkingValue_Header">
    <vt:lpwstr>OFFICIAL</vt:lpwstr>
  </property>
  <property fmtid="{D5CDD505-2E9C-101B-9397-08002B2CF9AE}" pid="24" name="PM_Qualifier">
    <vt:lpwstr/>
  </property>
  <property fmtid="{D5CDD505-2E9C-101B-9397-08002B2CF9AE}" pid="25" name="PM_Qualifier_Prev">
    <vt:lpwstr/>
  </property>
  <property fmtid="{D5CDD505-2E9C-101B-9397-08002B2CF9AE}" pid="26" name="PM_SecurityClassification">
    <vt:lpwstr>OFFICIAL</vt:lpwstr>
  </property>
  <property fmtid="{D5CDD505-2E9C-101B-9397-08002B2CF9AE}" pid="27" name="PM_SecurityClassification_Prev">
    <vt:lpwstr>OFFICIAL</vt:lpwstr>
  </property>
  <property fmtid="{D5CDD505-2E9C-101B-9397-08002B2CF9AE}" pid="28" name="PM_Version">
    <vt:lpwstr>2018.4</vt:lpwstr>
  </property>
</Properties>
</file>