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5094B9" w14:textId="2CE5B2B3" w:rsidR="00710A69" w:rsidRPr="002950E3" w:rsidRDefault="00710A69" w:rsidP="00710A69">
      <w:pPr>
        <w:pStyle w:val="EasyReadTitle"/>
      </w:pPr>
      <w:r>
        <w:t>Australia’s Disability Strategy</w:t>
      </w:r>
    </w:p>
    <w:p w14:paraId="04665E8B" w14:textId="77777777" w:rsidR="00710A69" w:rsidRDefault="00710A69" w:rsidP="00710A69">
      <w:pPr>
        <w:pStyle w:val="EasyReadSubtitle"/>
      </w:pPr>
      <w:r>
        <w:t>2024 Review</w:t>
      </w:r>
    </w:p>
    <w:p w14:paraId="77DD6701" w14:textId="77777777" w:rsidR="00E52DCF" w:rsidRDefault="00E52DCF" w:rsidP="00E52DCF">
      <w:pPr>
        <w:pStyle w:val="EasyRead14"/>
      </w:pPr>
    </w:p>
    <w:p w14:paraId="23CBAF35" w14:textId="77777777" w:rsidR="00E52DCF" w:rsidRDefault="00E52DCF" w:rsidP="00E52DCF">
      <w:pPr>
        <w:pStyle w:val="EasyRead14"/>
      </w:pPr>
    </w:p>
    <w:p w14:paraId="23F72871" w14:textId="77777777" w:rsidR="00E52DCF" w:rsidRDefault="00E52DCF" w:rsidP="00E52DCF">
      <w:pPr>
        <w:pStyle w:val="EasyRead14"/>
      </w:pPr>
    </w:p>
    <w:p w14:paraId="0790CCEF" w14:textId="631750EA" w:rsidR="001F0E97" w:rsidRDefault="00201FAA" w:rsidP="001F0E97">
      <w:pPr>
        <w:rPr>
          <w:lang w:val="en-US"/>
        </w:rPr>
      </w:pPr>
      <w:r w:rsidRPr="009611BD">
        <w:rPr>
          <w:noProof/>
        </w:rPr>
        <w:drawing>
          <wp:inline distT="0" distB="0" distL="0" distR="0" wp14:anchorId="10880497" wp14:editId="4D24D7B1">
            <wp:extent cx="5632985" cy="3124200"/>
            <wp:effectExtent l="0" t="0" r="6350" b="0"/>
            <wp:docPr id="1820262860" name="Picture 1820262860" descr="Australia's Disability Strategy 2021-2031, Creating an inclusive community togeth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390917" name="Picture 6" descr="Australia's Disability Strategy 2021-2031, Creating an inclusive community together logo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40" cy="31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91666" w14:textId="77777777" w:rsidR="001F0E97" w:rsidRDefault="001F0E97" w:rsidP="00B91E3E"/>
    <w:p w14:paraId="6B2015BE" w14:textId="77777777" w:rsidR="001F0E97" w:rsidRDefault="001F0E97" w:rsidP="00B91E3E"/>
    <w:p w14:paraId="7FB189B8" w14:textId="77777777" w:rsidR="001F0E97" w:rsidRDefault="001F0E97" w:rsidP="00B91E3E"/>
    <w:p w14:paraId="1D4FA4D9" w14:textId="72BD9E41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3F1A80" w14:paraId="7FF1E956" w14:textId="77777777" w:rsidTr="5E5282A6">
        <w:trPr>
          <w:trHeight w:val="3470"/>
        </w:trPr>
        <w:tc>
          <w:tcPr>
            <w:tcW w:w="3216" w:type="dxa"/>
          </w:tcPr>
          <w:p w14:paraId="14B48A77" w14:textId="2AFA6D72" w:rsidR="008D7E1B" w:rsidRPr="003F1A80" w:rsidRDefault="00A768FE" w:rsidP="00583094">
            <w:pPr>
              <w:rPr>
                <w:sz w:val="28"/>
                <w:szCs w:val="28"/>
              </w:rPr>
            </w:pPr>
            <w:r w:rsidRPr="003F1A80">
              <w:rPr>
                <w:rFonts w:ascii="Segoe UI" w:hAnsi="Segoe UI" w:cs="Segoe UI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 </w:t>
            </w:r>
            <w:r w:rsidRPr="003F1A80">
              <w:rPr>
                <w:noProof/>
                <w:sz w:val="28"/>
                <w:szCs w:val="28"/>
              </w:rPr>
              <w:drawing>
                <wp:inline distT="0" distB="0" distL="0" distR="0" wp14:anchorId="06E380A3" wp14:editId="5BB56F51">
                  <wp:extent cx="1704975" cy="914400"/>
                  <wp:effectExtent l="0" t="0" r="9525" b="0"/>
                  <wp:docPr id="195197385" name="Picture 2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1A80">
              <w:rPr>
                <w:sz w:val="28"/>
                <w:szCs w:val="28"/>
              </w:rPr>
              <w:br/>
            </w:r>
          </w:p>
        </w:tc>
        <w:tc>
          <w:tcPr>
            <w:tcW w:w="5800" w:type="dxa"/>
          </w:tcPr>
          <w:p w14:paraId="15D6ACEC" w14:textId="55960ADE" w:rsidR="009238DA" w:rsidRDefault="009238DA" w:rsidP="003F1A80">
            <w:pPr>
              <w:pStyle w:val="EasyRead14"/>
            </w:pPr>
            <w:r w:rsidRPr="003F1A80">
              <w:t xml:space="preserve">The Australian Government Department of Social Services wrote this. </w:t>
            </w:r>
          </w:p>
          <w:p w14:paraId="6B032370" w14:textId="440EBC73" w:rsidR="00E52DCF" w:rsidRPr="003F1A80" w:rsidRDefault="00E52DCF" w:rsidP="003F1A80">
            <w:pPr>
              <w:pStyle w:val="EasyRead14"/>
            </w:pPr>
            <w:r>
              <w:t xml:space="preserve">We say </w:t>
            </w:r>
            <w:r w:rsidRPr="00E52DCF">
              <w:rPr>
                <w:b/>
                <w:bCs/>
              </w:rPr>
              <w:t>DSS</w:t>
            </w:r>
            <w:r>
              <w:t xml:space="preserve"> for short.</w:t>
            </w:r>
          </w:p>
          <w:p w14:paraId="340B28ED" w14:textId="77777777" w:rsidR="00EF7B9F" w:rsidRPr="003F1A80" w:rsidRDefault="00EF7B9F" w:rsidP="003F1A80">
            <w:pPr>
              <w:pStyle w:val="EasyRead14"/>
            </w:pPr>
          </w:p>
          <w:p w14:paraId="6D30B08C" w14:textId="67B48D6F" w:rsidR="008D7E1B" w:rsidRPr="003F1A80" w:rsidRDefault="009238DA" w:rsidP="003F1A80">
            <w:pPr>
              <w:pStyle w:val="EasyRead14"/>
            </w:pPr>
            <w:r w:rsidRPr="003F1A80">
              <w:t xml:space="preserve">When you see the word </w:t>
            </w:r>
            <w:r w:rsidRPr="003F1A80">
              <w:rPr>
                <w:b/>
                <w:bCs/>
              </w:rPr>
              <w:t>we</w:t>
            </w:r>
            <w:r w:rsidRPr="003F1A80">
              <w:t xml:space="preserve"> it means the DSS.</w:t>
            </w:r>
          </w:p>
        </w:tc>
      </w:tr>
      <w:tr w:rsidR="008D7E1B" w:rsidRPr="003F1A80" w14:paraId="07E2FE33" w14:textId="77777777" w:rsidTr="5E5282A6">
        <w:trPr>
          <w:trHeight w:val="2753"/>
        </w:trPr>
        <w:tc>
          <w:tcPr>
            <w:tcW w:w="3216" w:type="dxa"/>
          </w:tcPr>
          <w:p w14:paraId="7E917975" w14:textId="0678190A" w:rsidR="008D7E1B" w:rsidRPr="003F1A80" w:rsidRDefault="00FE0DCC" w:rsidP="00583094">
            <w:pPr>
              <w:rPr>
                <w:sz w:val="28"/>
                <w:szCs w:val="28"/>
              </w:rPr>
            </w:pPr>
            <w:r w:rsidRPr="003F1A80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3F1A80" w:rsidRDefault="000D21CE" w:rsidP="003F1A80">
            <w:pPr>
              <w:pStyle w:val="EasyRead14"/>
            </w:pPr>
          </w:p>
          <w:p w14:paraId="68331AE6" w14:textId="58648F49" w:rsidR="000D21CE" w:rsidRPr="003F1A80" w:rsidRDefault="000D21CE" w:rsidP="003F1A80">
            <w:pPr>
              <w:pStyle w:val="EasyRead14"/>
            </w:pPr>
            <w:r w:rsidRPr="003F1A80">
              <w:t>We wrote this in an easy to read way.</w:t>
            </w:r>
          </w:p>
          <w:p w14:paraId="2DED6907" w14:textId="0B9BE770" w:rsidR="008D7E1B" w:rsidRPr="003F1A80" w:rsidRDefault="000D21CE" w:rsidP="003F1A80">
            <w:pPr>
              <w:pStyle w:val="EasyRead14"/>
            </w:pPr>
            <w:r w:rsidRPr="003F1A80">
              <w:t>We use pictures to explain some ideas.</w:t>
            </w:r>
          </w:p>
        </w:tc>
      </w:tr>
      <w:tr w:rsidR="008D7E1B" w:rsidRPr="003F1A80" w14:paraId="13CFE0D5" w14:textId="77777777" w:rsidTr="5E5282A6">
        <w:trPr>
          <w:trHeight w:val="3470"/>
        </w:trPr>
        <w:tc>
          <w:tcPr>
            <w:tcW w:w="3216" w:type="dxa"/>
          </w:tcPr>
          <w:p w14:paraId="2A3E9709" w14:textId="15CFF9D3" w:rsidR="008D7E1B" w:rsidRPr="003F1A80" w:rsidRDefault="00A841C0" w:rsidP="00583094">
            <w:pPr>
              <w:rPr>
                <w:sz w:val="28"/>
                <w:szCs w:val="28"/>
              </w:rPr>
            </w:pPr>
            <w:r w:rsidRPr="003F1A80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64AB7A8E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633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3F1A80" w:rsidRDefault="00926492" w:rsidP="003F1A80">
            <w:pPr>
              <w:pStyle w:val="EasyRead14"/>
            </w:pPr>
            <w:r w:rsidRPr="003F1A80">
              <w:t xml:space="preserve">We have some words in </w:t>
            </w:r>
            <w:r w:rsidRPr="003F1A80">
              <w:rPr>
                <w:b/>
                <w:bCs/>
              </w:rPr>
              <w:t>bold</w:t>
            </w:r>
            <w:r w:rsidRPr="003F1A80">
              <w:t xml:space="preserve">. </w:t>
            </w:r>
          </w:p>
          <w:p w14:paraId="15F40383" w14:textId="77777777" w:rsidR="00926492" w:rsidRPr="003F1A80" w:rsidRDefault="00926492" w:rsidP="003F1A80">
            <w:pPr>
              <w:pStyle w:val="EasyRead14"/>
            </w:pPr>
            <w:r w:rsidRPr="003F1A80">
              <w:t>This means the letters are thicker and darker.</w:t>
            </w:r>
          </w:p>
          <w:p w14:paraId="4D376EB0" w14:textId="77777777" w:rsidR="00926492" w:rsidRPr="003F1A80" w:rsidRDefault="00926492" w:rsidP="003F1A80">
            <w:pPr>
              <w:pStyle w:val="EasyRead14"/>
            </w:pPr>
          </w:p>
          <w:p w14:paraId="3E350A10" w14:textId="32614957" w:rsidR="008D7E1B" w:rsidRPr="003F1A80" w:rsidRDefault="003E0E42" w:rsidP="003F1A80">
            <w:pPr>
              <w:pStyle w:val="EasyRead14"/>
            </w:pPr>
            <w:r w:rsidRPr="003F1A80">
              <w:t>These are important words.</w:t>
            </w:r>
          </w:p>
        </w:tc>
      </w:tr>
      <w:tr w:rsidR="000F5619" w:rsidRPr="003F1A80" w14:paraId="54FA82DA" w14:textId="77777777" w:rsidTr="5E5282A6">
        <w:trPr>
          <w:trHeight w:val="3470"/>
        </w:trPr>
        <w:tc>
          <w:tcPr>
            <w:tcW w:w="3216" w:type="dxa"/>
          </w:tcPr>
          <w:p w14:paraId="4108881E" w14:textId="079E1532" w:rsidR="000F5619" w:rsidRPr="003F1A80" w:rsidRDefault="00FE0DCC" w:rsidP="00583094">
            <w:pPr>
              <w:rPr>
                <w:sz w:val="28"/>
                <w:szCs w:val="28"/>
              </w:rPr>
            </w:pPr>
            <w:r w:rsidRPr="003F1A80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3F1A80" w:rsidRDefault="00124AF4" w:rsidP="003F1A80">
            <w:pPr>
              <w:pStyle w:val="EasyRead14"/>
            </w:pPr>
          </w:p>
          <w:p w14:paraId="72A7F8EE" w14:textId="44B04BDC" w:rsidR="00FE0DCC" w:rsidRPr="003F1A80" w:rsidRDefault="00FE0DCC" w:rsidP="003F1A80">
            <w:pPr>
              <w:pStyle w:val="EasyRead14"/>
            </w:pPr>
            <w:r w:rsidRPr="003F1A80">
              <w:t>This is an Easy Read summary of another document.</w:t>
            </w:r>
          </w:p>
          <w:p w14:paraId="7F5AAF0D" w14:textId="15DE8408" w:rsidR="006D260B" w:rsidRPr="003F1A80" w:rsidRDefault="00FE0DCC" w:rsidP="003F1A80">
            <w:pPr>
              <w:pStyle w:val="EasyRead14"/>
            </w:pPr>
            <w:r w:rsidRPr="003F1A80">
              <w:t>This means it has the most important ideas.</w:t>
            </w:r>
          </w:p>
        </w:tc>
      </w:tr>
      <w:tr w:rsidR="00C0110F" w:rsidRPr="003F1A80" w14:paraId="7C7B9B5F" w14:textId="77777777" w:rsidTr="5E5282A6">
        <w:trPr>
          <w:trHeight w:val="2826"/>
        </w:trPr>
        <w:tc>
          <w:tcPr>
            <w:tcW w:w="3216" w:type="dxa"/>
          </w:tcPr>
          <w:p w14:paraId="0E61D4D1" w14:textId="1BD7FA09" w:rsidR="00F44D68" w:rsidRPr="003F1A80" w:rsidRDefault="00236C8E" w:rsidP="00F44D68">
            <w:pPr>
              <w:rPr>
                <w:noProof/>
                <w:sz w:val="28"/>
                <w:szCs w:val="28"/>
              </w:rPr>
            </w:pPr>
            <w:r w:rsidRPr="003F1A8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79FFD2B" wp14:editId="7ADE2E79">
                  <wp:extent cx="1571625" cy="1504950"/>
                  <wp:effectExtent l="0" t="0" r="9525" b="0"/>
                  <wp:docPr id="535785079" name="Picture 2" descr="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3F1A80" w:rsidRDefault="00C0110F" w:rsidP="00583094">
            <w:pPr>
              <w:rPr>
                <w:sz w:val="28"/>
                <w:szCs w:val="28"/>
              </w:rPr>
            </w:pPr>
          </w:p>
        </w:tc>
        <w:tc>
          <w:tcPr>
            <w:tcW w:w="5800" w:type="dxa"/>
          </w:tcPr>
          <w:p w14:paraId="7624723A" w14:textId="7F45587A" w:rsidR="00821EC7" w:rsidRPr="003F1A80" w:rsidRDefault="00236C8E" w:rsidP="003F1A80">
            <w:pPr>
              <w:pStyle w:val="EasyRead14"/>
            </w:pPr>
            <w:r w:rsidRPr="003F1A80">
              <w:t xml:space="preserve">You can look at the </w:t>
            </w:r>
            <w:r w:rsidR="006D54F9" w:rsidRPr="003F1A80">
              <w:t>other document.</w:t>
            </w:r>
          </w:p>
          <w:p w14:paraId="758CC881" w14:textId="0BF408E6" w:rsidR="006D54F9" w:rsidRPr="003F1A80" w:rsidRDefault="006D54F9" w:rsidP="003F1A80">
            <w:pPr>
              <w:pStyle w:val="EasyRead14"/>
            </w:pPr>
            <w:r w:rsidRPr="003F1A80">
              <w:t>It is on our website.</w:t>
            </w:r>
          </w:p>
          <w:p w14:paraId="009202A1" w14:textId="4C6B50E8" w:rsidR="007608F5" w:rsidRPr="003F1A80" w:rsidRDefault="00E72240" w:rsidP="003F1A80">
            <w:pPr>
              <w:pStyle w:val="EasyRead14"/>
            </w:pPr>
            <w:hyperlink r:id="rId17" w:history="1">
              <w:r>
                <w:rPr>
                  <w:rStyle w:val="Hyperlink"/>
                </w:rPr>
                <w:t>www.disabilitygateway.gov.au/ads</w:t>
              </w:r>
            </w:hyperlink>
          </w:p>
        </w:tc>
      </w:tr>
      <w:tr w:rsidR="00EF7B9F" w:rsidRPr="009319C3" w14:paraId="6920EFFF" w14:textId="77777777" w:rsidTr="5E5282A6">
        <w:trPr>
          <w:trHeight w:val="3743"/>
        </w:trPr>
        <w:tc>
          <w:tcPr>
            <w:tcW w:w="3216" w:type="dxa"/>
          </w:tcPr>
          <w:p w14:paraId="6D5DE15F" w14:textId="040441B6" w:rsidR="007954F8" w:rsidRDefault="007954F8" w:rsidP="00583094">
            <w:pPr>
              <w:rPr>
                <w:sz w:val="32"/>
                <w:szCs w:val="32"/>
              </w:rPr>
            </w:pPr>
          </w:p>
          <w:p w14:paraId="075286A6" w14:textId="77777777" w:rsidR="007954F8" w:rsidRDefault="007954F8" w:rsidP="00583094">
            <w:pPr>
              <w:rPr>
                <w:sz w:val="32"/>
                <w:szCs w:val="32"/>
              </w:rPr>
            </w:pPr>
          </w:p>
          <w:p w14:paraId="7CE7D555" w14:textId="459BDBF8" w:rsidR="00EF7B9F" w:rsidRPr="00A841C0" w:rsidRDefault="004D092D" w:rsidP="00583094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3F1A80" w:rsidRDefault="00821EC7" w:rsidP="003F1A80">
            <w:pPr>
              <w:pStyle w:val="EasyRead14"/>
            </w:pPr>
            <w:r w:rsidRPr="003F1A80">
              <w:t>You can ask for help to read this document.</w:t>
            </w:r>
          </w:p>
          <w:p w14:paraId="29D27059" w14:textId="77777777" w:rsidR="009D6430" w:rsidRPr="003F1A80" w:rsidRDefault="009D6430" w:rsidP="003F1A80">
            <w:pPr>
              <w:pStyle w:val="EasyRead14"/>
            </w:pPr>
          </w:p>
          <w:p w14:paraId="6AEB8553" w14:textId="47F78310" w:rsidR="009D6430" w:rsidRPr="003F1A80" w:rsidRDefault="00821EC7" w:rsidP="003F1A80">
            <w:pPr>
              <w:pStyle w:val="EasyRead14"/>
            </w:pPr>
            <w:r w:rsidRPr="003F1A80">
              <w:t>You can ask</w:t>
            </w:r>
          </w:p>
          <w:p w14:paraId="1337324B" w14:textId="77777777" w:rsidR="00821EC7" w:rsidRPr="003F1A80" w:rsidRDefault="00821EC7" w:rsidP="00D54B9C">
            <w:pPr>
              <w:pStyle w:val="EasyRead14"/>
              <w:numPr>
                <w:ilvl w:val="0"/>
                <w:numId w:val="23"/>
              </w:numPr>
            </w:pPr>
            <w:r w:rsidRPr="003F1A80">
              <w:t>A friend</w:t>
            </w:r>
          </w:p>
          <w:p w14:paraId="47912416" w14:textId="77777777" w:rsidR="00821EC7" w:rsidRPr="003F1A80" w:rsidRDefault="00821EC7" w:rsidP="00D54B9C">
            <w:pPr>
              <w:pStyle w:val="EasyRead14"/>
              <w:numPr>
                <w:ilvl w:val="0"/>
                <w:numId w:val="23"/>
              </w:numPr>
            </w:pPr>
            <w:r w:rsidRPr="003F1A80">
              <w:t>Family members</w:t>
            </w:r>
          </w:p>
          <w:p w14:paraId="6F3F4C39" w14:textId="68FA0467" w:rsidR="00A73869" w:rsidRPr="003F1A80" w:rsidRDefault="00821EC7" w:rsidP="00D54B9C">
            <w:pPr>
              <w:pStyle w:val="EasyRead14"/>
              <w:numPr>
                <w:ilvl w:val="0"/>
                <w:numId w:val="23"/>
              </w:numPr>
            </w:pPr>
            <w:r w:rsidRPr="003F1A80">
              <w:t>A support person.</w:t>
            </w:r>
          </w:p>
          <w:p w14:paraId="14CBDAB8" w14:textId="77777777" w:rsidR="00A73869" w:rsidRDefault="00A73869" w:rsidP="003F1A80">
            <w:pPr>
              <w:pStyle w:val="EasyRead14"/>
            </w:pPr>
          </w:p>
          <w:p w14:paraId="1329A88C" w14:textId="77777777" w:rsidR="003F1A80" w:rsidRDefault="003F1A80" w:rsidP="003F1A80">
            <w:pPr>
              <w:pStyle w:val="EasyRead14"/>
            </w:pPr>
          </w:p>
          <w:p w14:paraId="64F0134A" w14:textId="3423CD69" w:rsidR="003F1A80" w:rsidRPr="003F1A80" w:rsidRDefault="003F1A80" w:rsidP="003F1A80">
            <w:pPr>
              <w:pStyle w:val="EasyRead14"/>
            </w:pPr>
          </w:p>
        </w:tc>
      </w:tr>
      <w:tr w:rsidR="000F5619" w:rsidRPr="009319C3" w14:paraId="0DC33CAB" w14:textId="77777777" w:rsidTr="5E5282A6">
        <w:trPr>
          <w:trHeight w:val="2723"/>
        </w:trPr>
        <w:tc>
          <w:tcPr>
            <w:tcW w:w="3216" w:type="dxa"/>
          </w:tcPr>
          <w:p w14:paraId="1F545FDD" w14:textId="3CD025CC" w:rsidR="000F5619" w:rsidRPr="00A841C0" w:rsidRDefault="00837C40" w:rsidP="00583094">
            <w:r w:rsidRPr="00D961AD">
              <w:rPr>
                <w:noProof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2EE5F1B" w14:textId="47BAAE98" w:rsidR="000F5619" w:rsidRPr="003F1A80" w:rsidRDefault="004D092D" w:rsidP="003F1A80">
            <w:pPr>
              <w:pStyle w:val="EasyRead14"/>
            </w:pPr>
            <w:r w:rsidRPr="003F1A80">
              <w:t xml:space="preserve">We recognise Aboriginal and Torres Strait Islander people as the </w:t>
            </w:r>
            <w:r w:rsidRPr="003F1A80">
              <w:rPr>
                <w:b/>
                <w:bCs/>
              </w:rPr>
              <w:t>Traditional Owners</w:t>
            </w:r>
            <w:r w:rsidRPr="003F1A80">
              <w:t xml:space="preserve"> of the land we live on.</w:t>
            </w:r>
          </w:p>
        </w:tc>
      </w:tr>
      <w:tr w:rsidR="00124AF4" w:rsidRPr="009319C3" w14:paraId="5292CC50" w14:textId="77777777" w:rsidTr="5E5282A6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22FD3E72" w14:textId="77777777" w:rsidR="003F1A80" w:rsidRDefault="003F1A80"/>
          <w:p w14:paraId="0173D899" w14:textId="43AEA7CC" w:rsidR="4081924D" w:rsidRDefault="4081924D"/>
          <w:p w14:paraId="259B8F82" w14:textId="26282E4E" w:rsidR="00124AF4" w:rsidRPr="00A841C0" w:rsidRDefault="008841A9" w:rsidP="00583094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BC5C2FA" w14:textId="77777777" w:rsidR="003F1A80" w:rsidRDefault="003F1A80" w:rsidP="003F1A80">
            <w:pPr>
              <w:pStyle w:val="EasyRead14"/>
            </w:pPr>
          </w:p>
          <w:p w14:paraId="55DFCCAF" w14:textId="77777777" w:rsidR="003F1A80" w:rsidRDefault="003F1A80" w:rsidP="003F1A80">
            <w:pPr>
              <w:pStyle w:val="EasyRead14"/>
            </w:pPr>
          </w:p>
          <w:p w14:paraId="3AD9768D" w14:textId="1CD5EC88" w:rsidR="004D092D" w:rsidRPr="003F1A80" w:rsidRDefault="004D092D" w:rsidP="003F1A80">
            <w:pPr>
              <w:pStyle w:val="EasyRead14"/>
            </w:pPr>
            <w:r w:rsidRPr="003F1A80">
              <w:t>They were the first people to live on and use the</w:t>
            </w:r>
          </w:p>
          <w:p w14:paraId="43A5DAB6" w14:textId="77777777" w:rsidR="004D092D" w:rsidRPr="003F1A80" w:rsidRDefault="004D092D" w:rsidP="00D54B9C">
            <w:pPr>
              <w:pStyle w:val="EasyRead14"/>
              <w:numPr>
                <w:ilvl w:val="0"/>
                <w:numId w:val="29"/>
              </w:numPr>
            </w:pPr>
            <w:r w:rsidRPr="003F1A80">
              <w:t>Land</w:t>
            </w:r>
          </w:p>
          <w:p w14:paraId="5BDD4451" w14:textId="40BD7EB8" w:rsidR="00124AF4" w:rsidRPr="007954F8" w:rsidRDefault="004D092D" w:rsidP="00D54B9C">
            <w:pPr>
              <w:pStyle w:val="EasyRead14"/>
              <w:numPr>
                <w:ilvl w:val="0"/>
                <w:numId w:val="29"/>
              </w:numPr>
            </w:pPr>
            <w:r w:rsidRPr="003F1A80">
              <w:t>Waters.</w:t>
            </w:r>
          </w:p>
        </w:tc>
      </w:tr>
    </w:tbl>
    <w:p w14:paraId="6844E4D2" w14:textId="593189E5" w:rsidR="00B15FE4" w:rsidRPr="00D51640" w:rsidRDefault="00B15FE4" w:rsidP="00F16105">
      <w:pPr>
        <w:pStyle w:val="EasyReadContents"/>
      </w:pPr>
      <w:r>
        <w:lastRenderedPageBreak/>
        <w:t>Contents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CF70A8" w14:paraId="164A5E44" w14:textId="77777777" w:rsidTr="001B7D7A">
        <w:trPr>
          <w:trHeight w:val="883"/>
        </w:trPr>
        <w:tc>
          <w:tcPr>
            <w:tcW w:w="7508" w:type="dxa"/>
          </w:tcPr>
          <w:p w14:paraId="77F2A39E" w14:textId="77777777" w:rsidR="00E72240" w:rsidRDefault="00E72240" w:rsidP="00E72240">
            <w:pPr>
              <w:pStyle w:val="EasyRead14"/>
            </w:pPr>
          </w:p>
          <w:p w14:paraId="512AB171" w14:textId="4C0BB384" w:rsidR="00C4674B" w:rsidRPr="00CF70A8" w:rsidRDefault="4999E20B" w:rsidP="00F16105">
            <w:pPr>
              <w:pStyle w:val="EasyReadContentsItems"/>
              <w:rPr>
                <w:sz w:val="44"/>
                <w:szCs w:val="44"/>
              </w:rPr>
            </w:pPr>
            <w:r w:rsidRPr="00CF70A8">
              <w:rPr>
                <w:sz w:val="44"/>
                <w:szCs w:val="44"/>
              </w:rPr>
              <w:t>A</w:t>
            </w:r>
            <w:r w:rsidR="00CB5C50" w:rsidRPr="00CF70A8">
              <w:rPr>
                <w:sz w:val="44"/>
                <w:szCs w:val="44"/>
              </w:rPr>
              <w:t xml:space="preserve">ustralia’s </w:t>
            </w:r>
            <w:r w:rsidRPr="00CF70A8">
              <w:rPr>
                <w:sz w:val="44"/>
                <w:szCs w:val="44"/>
              </w:rPr>
              <w:t>D</w:t>
            </w:r>
            <w:r w:rsidR="00CB5C50" w:rsidRPr="00CF70A8">
              <w:rPr>
                <w:sz w:val="44"/>
                <w:szCs w:val="44"/>
              </w:rPr>
              <w:t xml:space="preserve">isability </w:t>
            </w:r>
            <w:r w:rsidRPr="00CF70A8">
              <w:rPr>
                <w:sz w:val="44"/>
                <w:szCs w:val="44"/>
              </w:rPr>
              <w:t>S</w:t>
            </w:r>
            <w:r w:rsidR="00CB5C50" w:rsidRPr="00CF70A8">
              <w:rPr>
                <w:sz w:val="44"/>
                <w:szCs w:val="44"/>
              </w:rPr>
              <w:t>trategy</w:t>
            </w:r>
          </w:p>
          <w:p w14:paraId="37365405" w14:textId="30B19D5D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577368E1" w14:textId="77777777" w:rsidR="00E72240" w:rsidRDefault="00E72240" w:rsidP="00E72240">
            <w:pPr>
              <w:pStyle w:val="EasyRead14"/>
            </w:pPr>
          </w:p>
          <w:p w14:paraId="3A422320" w14:textId="327BEE58" w:rsidR="00C4674B" w:rsidRPr="00CF70A8" w:rsidRDefault="00E90929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5</w:t>
            </w:r>
          </w:p>
        </w:tc>
      </w:tr>
      <w:tr w:rsidR="00F16105" w:rsidRPr="00CF70A8" w14:paraId="0CFF5240" w14:textId="77777777" w:rsidTr="001B7D7A">
        <w:trPr>
          <w:trHeight w:val="979"/>
        </w:trPr>
        <w:tc>
          <w:tcPr>
            <w:tcW w:w="7508" w:type="dxa"/>
          </w:tcPr>
          <w:p w14:paraId="2E054776" w14:textId="77777777" w:rsidR="00C4674B" w:rsidRPr="00CF70A8" w:rsidRDefault="00E80CAC" w:rsidP="00E80CAC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About the review</w:t>
            </w:r>
          </w:p>
          <w:p w14:paraId="555032D2" w14:textId="174E8130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00BA7AA2" w14:textId="6DE21599" w:rsidR="00C4674B" w:rsidRPr="00CF70A8" w:rsidRDefault="0080726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7</w:t>
            </w:r>
          </w:p>
        </w:tc>
      </w:tr>
      <w:tr w:rsidR="00F16105" w:rsidRPr="00CF70A8" w14:paraId="7188D68E" w14:textId="77777777" w:rsidTr="001B7D7A">
        <w:trPr>
          <w:trHeight w:val="852"/>
        </w:trPr>
        <w:tc>
          <w:tcPr>
            <w:tcW w:w="7508" w:type="dxa"/>
          </w:tcPr>
          <w:p w14:paraId="35DCD235" w14:textId="77777777" w:rsidR="00C4674B" w:rsidRPr="00CF70A8" w:rsidRDefault="00E80CAC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Who we talked to</w:t>
            </w:r>
          </w:p>
          <w:p w14:paraId="6A4D555E" w14:textId="121390CF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33D0EFB6" w14:textId="58340B36" w:rsidR="00C4674B" w:rsidRPr="00CF70A8" w:rsidRDefault="0080726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8</w:t>
            </w:r>
          </w:p>
        </w:tc>
      </w:tr>
      <w:tr w:rsidR="00F16105" w:rsidRPr="00CF70A8" w14:paraId="36FE107C" w14:textId="77777777" w:rsidTr="001B7D7A">
        <w:trPr>
          <w:trHeight w:val="977"/>
        </w:trPr>
        <w:tc>
          <w:tcPr>
            <w:tcW w:w="7508" w:type="dxa"/>
          </w:tcPr>
          <w:p w14:paraId="23DB20B2" w14:textId="77777777" w:rsidR="00C4674B" w:rsidRPr="00CF70A8" w:rsidRDefault="00E80CAC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Taking part</w:t>
            </w:r>
          </w:p>
          <w:p w14:paraId="65A08568" w14:textId="6F44278B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5A2ACCC2" w14:textId="5DB39F08" w:rsidR="00C4674B" w:rsidRPr="00CF70A8" w:rsidRDefault="001B7D7A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9</w:t>
            </w:r>
          </w:p>
        </w:tc>
      </w:tr>
      <w:tr w:rsidR="00E80CAC" w:rsidRPr="00CF70A8" w14:paraId="30EAA89B" w14:textId="77777777" w:rsidTr="001B7D7A">
        <w:trPr>
          <w:trHeight w:val="978"/>
        </w:trPr>
        <w:tc>
          <w:tcPr>
            <w:tcW w:w="7508" w:type="dxa"/>
          </w:tcPr>
          <w:p w14:paraId="031347C8" w14:textId="77777777" w:rsidR="00E80CAC" w:rsidRPr="00CF70A8" w:rsidRDefault="00E80CAC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Common ideas</w:t>
            </w:r>
          </w:p>
          <w:p w14:paraId="179DAD7F" w14:textId="6E33A00E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17158DB9" w14:textId="76B901F6" w:rsidR="00E80CAC" w:rsidRPr="00CF70A8" w:rsidRDefault="00DF36D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1</w:t>
            </w:r>
            <w:r w:rsidR="001B7D7A">
              <w:rPr>
                <w:color w:val="005568"/>
                <w:sz w:val="44"/>
                <w:szCs w:val="44"/>
              </w:rPr>
              <w:t>0</w:t>
            </w:r>
          </w:p>
        </w:tc>
      </w:tr>
      <w:tr w:rsidR="004B5B4E" w:rsidRPr="00CF70A8" w14:paraId="32849C2A" w14:textId="77777777" w:rsidTr="001B7D7A">
        <w:trPr>
          <w:trHeight w:val="978"/>
        </w:trPr>
        <w:tc>
          <w:tcPr>
            <w:tcW w:w="7508" w:type="dxa"/>
          </w:tcPr>
          <w:p w14:paraId="4968A786" w14:textId="77777777" w:rsidR="004B5B4E" w:rsidRPr="00CF70A8" w:rsidRDefault="00CF70A8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Focus areas</w:t>
            </w:r>
          </w:p>
          <w:p w14:paraId="6952D494" w14:textId="1F3DB8F7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29B226BB" w14:textId="76057C14" w:rsidR="004B5B4E" w:rsidRPr="00CF70A8" w:rsidRDefault="00DF36D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1</w:t>
            </w:r>
            <w:r w:rsidR="001B7D7A">
              <w:rPr>
                <w:color w:val="005568"/>
                <w:sz w:val="44"/>
                <w:szCs w:val="44"/>
              </w:rPr>
              <w:t>4</w:t>
            </w:r>
          </w:p>
        </w:tc>
      </w:tr>
      <w:tr w:rsidR="004B5B4E" w:rsidRPr="00CF70A8" w14:paraId="307FA241" w14:textId="77777777" w:rsidTr="001B7D7A">
        <w:trPr>
          <w:trHeight w:val="1106"/>
        </w:trPr>
        <w:tc>
          <w:tcPr>
            <w:tcW w:w="7508" w:type="dxa"/>
          </w:tcPr>
          <w:p w14:paraId="3C25AADC" w14:textId="77777777" w:rsidR="004B5B4E" w:rsidRPr="00CF70A8" w:rsidRDefault="004B5B4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Targeted Action Plans</w:t>
            </w:r>
          </w:p>
          <w:p w14:paraId="0C33F3E5" w14:textId="5E5BA706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4020418D" w14:textId="15FAB539" w:rsidR="004B5B4E" w:rsidRPr="00CF70A8" w:rsidRDefault="00C37F8B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1</w:t>
            </w:r>
            <w:r w:rsidR="001B7D7A">
              <w:rPr>
                <w:color w:val="005568"/>
                <w:sz w:val="44"/>
                <w:szCs w:val="44"/>
              </w:rPr>
              <w:t>7</w:t>
            </w:r>
          </w:p>
        </w:tc>
      </w:tr>
      <w:tr w:rsidR="00A8508D" w:rsidRPr="00CF70A8" w14:paraId="03BB4992" w14:textId="77777777" w:rsidTr="001B7D7A">
        <w:trPr>
          <w:trHeight w:val="300"/>
        </w:trPr>
        <w:tc>
          <w:tcPr>
            <w:tcW w:w="7508" w:type="dxa"/>
          </w:tcPr>
          <w:p w14:paraId="5D378B98" w14:textId="77777777" w:rsidR="00A8508D" w:rsidRPr="00CF70A8" w:rsidRDefault="00CF70A8" w:rsidP="00583094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Action</w:t>
            </w:r>
          </w:p>
          <w:p w14:paraId="04A6EF85" w14:textId="6E521DA0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133F7013" w14:textId="19A49389" w:rsidR="00A8508D" w:rsidRPr="00CF70A8" w:rsidRDefault="001B7D7A" w:rsidP="00583094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19</w:t>
            </w:r>
          </w:p>
        </w:tc>
      </w:tr>
      <w:tr w:rsidR="004B5B4E" w:rsidRPr="00CF70A8" w14:paraId="126633CC" w14:textId="77777777" w:rsidTr="001B7D7A">
        <w:trPr>
          <w:trHeight w:val="1106"/>
        </w:trPr>
        <w:tc>
          <w:tcPr>
            <w:tcW w:w="7508" w:type="dxa"/>
          </w:tcPr>
          <w:p w14:paraId="3C022E2D" w14:textId="77777777" w:rsidR="004B5B4E" w:rsidRPr="00CF70A8" w:rsidRDefault="004B5B4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Reports</w:t>
            </w:r>
          </w:p>
          <w:p w14:paraId="519636F4" w14:textId="010526A9" w:rsidR="00CF70A8" w:rsidRPr="00CF70A8" w:rsidRDefault="00CF70A8" w:rsidP="00CF70A8">
            <w:pPr>
              <w:pStyle w:val="EasyRead14"/>
            </w:pPr>
          </w:p>
        </w:tc>
        <w:tc>
          <w:tcPr>
            <w:tcW w:w="1508" w:type="dxa"/>
          </w:tcPr>
          <w:p w14:paraId="0AC71466" w14:textId="539CDD5B" w:rsidR="004B5B4E" w:rsidRPr="00CF70A8" w:rsidRDefault="00DF36D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2</w:t>
            </w:r>
            <w:r w:rsidR="001B7D7A">
              <w:rPr>
                <w:color w:val="005568"/>
                <w:sz w:val="44"/>
                <w:szCs w:val="44"/>
              </w:rPr>
              <w:t>2</w:t>
            </w:r>
          </w:p>
        </w:tc>
      </w:tr>
      <w:tr w:rsidR="004B5B4E" w:rsidRPr="00CF70A8" w14:paraId="36B2A8DE" w14:textId="77777777" w:rsidTr="001B7D7A">
        <w:trPr>
          <w:trHeight w:val="1106"/>
        </w:trPr>
        <w:tc>
          <w:tcPr>
            <w:tcW w:w="7508" w:type="dxa"/>
          </w:tcPr>
          <w:p w14:paraId="5AF8D524" w14:textId="31423E60" w:rsidR="004B5B4E" w:rsidRPr="00CF70A8" w:rsidRDefault="004B5B4E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What is next</w:t>
            </w:r>
          </w:p>
        </w:tc>
        <w:tc>
          <w:tcPr>
            <w:tcW w:w="1508" w:type="dxa"/>
          </w:tcPr>
          <w:p w14:paraId="1715B44D" w14:textId="73B66118" w:rsidR="004B5B4E" w:rsidRPr="00CF70A8" w:rsidRDefault="00E90929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 w:rsidRPr="00CF70A8">
              <w:rPr>
                <w:color w:val="005568"/>
                <w:sz w:val="44"/>
                <w:szCs w:val="44"/>
              </w:rPr>
              <w:t>2</w:t>
            </w:r>
            <w:r w:rsidR="001B7D7A">
              <w:rPr>
                <w:color w:val="005568"/>
                <w:sz w:val="44"/>
                <w:szCs w:val="44"/>
              </w:rPr>
              <w:t>4</w:t>
            </w:r>
          </w:p>
        </w:tc>
      </w:tr>
    </w:tbl>
    <w:p w14:paraId="08D67B13" w14:textId="4A464763" w:rsidR="008515B4" w:rsidRPr="008515B4" w:rsidRDefault="002D568D" w:rsidP="005B2AE4">
      <w:pPr>
        <w:pStyle w:val="EasyReadPageHeader"/>
      </w:pPr>
      <w:r>
        <w:lastRenderedPageBreak/>
        <w:t>A</w:t>
      </w:r>
      <w:r w:rsidR="00CB5C50">
        <w:t xml:space="preserve">ustralia’s </w:t>
      </w:r>
      <w:r>
        <w:t>D</w:t>
      </w:r>
      <w:r w:rsidR="00CB5C50">
        <w:t xml:space="preserve">isability </w:t>
      </w:r>
      <w:r>
        <w:t>S</w:t>
      </w:r>
      <w:r w:rsidR="00CB5C50">
        <w:t>trategy</w:t>
      </w: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6"/>
        <w:gridCol w:w="6010"/>
      </w:tblGrid>
      <w:tr w:rsidR="00B74186" w:rsidRPr="003F1A80" w14:paraId="3076022B" w14:textId="77777777" w:rsidTr="23219F97">
        <w:trPr>
          <w:trHeight w:val="2302"/>
        </w:trPr>
        <w:tc>
          <w:tcPr>
            <w:tcW w:w="3000" w:type="dxa"/>
          </w:tcPr>
          <w:p w14:paraId="35637C6A" w14:textId="77777777" w:rsidR="00B74186" w:rsidRPr="003F1A80" w:rsidRDefault="00B74186" w:rsidP="003F1A80">
            <w:pPr>
              <w:pStyle w:val="EasyRead14"/>
            </w:pPr>
          </w:p>
          <w:p w14:paraId="3473143A" w14:textId="44A8C460" w:rsidR="00B74186" w:rsidRPr="003F1A80" w:rsidRDefault="00B74186" w:rsidP="003F1A80">
            <w:pPr>
              <w:pStyle w:val="EasyRead14"/>
            </w:pPr>
            <w:r w:rsidRPr="003F1A80">
              <w:rPr>
                <w:noProof/>
              </w:rPr>
              <w:drawing>
                <wp:inline distT="0" distB="0" distL="0" distR="0" wp14:anchorId="198276DC" wp14:editId="7BABE825">
                  <wp:extent cx="1768271" cy="981075"/>
                  <wp:effectExtent l="0" t="0" r="381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435" cy="98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6" w:type="dxa"/>
          </w:tcPr>
          <w:p w14:paraId="1D4056BE" w14:textId="77777777" w:rsidR="00CE0401" w:rsidRPr="003F1A80" w:rsidRDefault="00CE0401" w:rsidP="003F1A80">
            <w:pPr>
              <w:pStyle w:val="EasyRead14"/>
            </w:pPr>
          </w:p>
          <w:p w14:paraId="53190CD7" w14:textId="1B4E131F" w:rsidR="00B74186" w:rsidRPr="003F1A80" w:rsidRDefault="00B74186" w:rsidP="003F1A80">
            <w:pPr>
              <w:pStyle w:val="EasyRead14"/>
            </w:pPr>
            <w:r w:rsidRPr="003F1A80">
              <w:t>The government set up Australia’s Disability Strategy.</w:t>
            </w:r>
          </w:p>
          <w:p w14:paraId="030E76A4" w14:textId="77777777" w:rsidR="00B74186" w:rsidRPr="003F1A80" w:rsidRDefault="00B74186" w:rsidP="003F1A80">
            <w:pPr>
              <w:pStyle w:val="EasyRead14"/>
            </w:pPr>
          </w:p>
          <w:p w14:paraId="3DDBB330" w14:textId="5CEA1F95" w:rsidR="00B74186" w:rsidRPr="003F1A80" w:rsidRDefault="00B74186" w:rsidP="003F1A80">
            <w:pPr>
              <w:pStyle w:val="EasyRead14"/>
            </w:pPr>
            <w:r w:rsidRPr="003F1A80">
              <w:t>We call it ADS for short.</w:t>
            </w:r>
          </w:p>
        </w:tc>
      </w:tr>
      <w:tr w:rsidR="00B74186" w:rsidRPr="003F1A80" w14:paraId="2630B365" w14:textId="77777777" w:rsidTr="23219F97">
        <w:trPr>
          <w:trHeight w:val="2577"/>
        </w:trPr>
        <w:tc>
          <w:tcPr>
            <w:tcW w:w="3000" w:type="dxa"/>
          </w:tcPr>
          <w:p w14:paraId="7ED799F8" w14:textId="77777777" w:rsidR="002E0933" w:rsidRDefault="002E0933" w:rsidP="003F1A80">
            <w:pPr>
              <w:pStyle w:val="EasyRead14"/>
            </w:pPr>
          </w:p>
          <w:p w14:paraId="1A5196DE" w14:textId="77777777" w:rsidR="002E0933" w:rsidRDefault="002E0933" w:rsidP="003F1A80">
            <w:pPr>
              <w:pStyle w:val="EasyRead14"/>
            </w:pPr>
          </w:p>
          <w:p w14:paraId="3DBA583E" w14:textId="77777777" w:rsidR="008D34DB" w:rsidRDefault="008D34DB" w:rsidP="003F1A80">
            <w:pPr>
              <w:pStyle w:val="EasyRead14"/>
            </w:pPr>
          </w:p>
          <w:p w14:paraId="3A3DFB45" w14:textId="7B7D8B2F" w:rsidR="00B74186" w:rsidRPr="003F1A80" w:rsidRDefault="00970555" w:rsidP="003F1A80">
            <w:pPr>
              <w:pStyle w:val="EasyRead14"/>
            </w:pPr>
            <w:r w:rsidRPr="003F1A80">
              <w:rPr>
                <w:noProof/>
              </w:rPr>
              <w:drawing>
                <wp:inline distT="0" distB="0" distL="0" distR="0" wp14:anchorId="5808D52A" wp14:editId="65E6A14B">
                  <wp:extent cx="1495425" cy="149542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6" w:type="dxa"/>
          </w:tcPr>
          <w:p w14:paraId="717F33A9" w14:textId="77777777" w:rsidR="00FD0B2D" w:rsidRPr="003F1A80" w:rsidRDefault="00FD0B2D" w:rsidP="003F1A80">
            <w:pPr>
              <w:pStyle w:val="EasyRead14"/>
            </w:pPr>
          </w:p>
          <w:p w14:paraId="4A02B63C" w14:textId="639E1F43" w:rsidR="00B74186" w:rsidRPr="003F1A80" w:rsidRDefault="2AF797BA" w:rsidP="003F1A80">
            <w:pPr>
              <w:pStyle w:val="EasyRead14"/>
            </w:pPr>
            <w:r w:rsidRPr="003F1A80">
              <w:t xml:space="preserve">ADS is the governments way of working together to </w:t>
            </w:r>
            <w:r w:rsidR="2B7CA816" w:rsidRPr="003F1A80">
              <w:t>support</w:t>
            </w:r>
            <w:r w:rsidRPr="003F1A80">
              <w:t xml:space="preserve"> people with disability live good lives.</w:t>
            </w:r>
          </w:p>
          <w:p w14:paraId="17FACEBC" w14:textId="77777777" w:rsidR="00E65133" w:rsidRPr="003F1A80" w:rsidRDefault="00E65133" w:rsidP="003F1A80">
            <w:pPr>
              <w:pStyle w:val="EasyRead14"/>
            </w:pPr>
          </w:p>
          <w:p w14:paraId="1C34C7CE" w14:textId="0B0BF484" w:rsidR="00E65133" w:rsidRPr="003F1A80" w:rsidRDefault="00E65133" w:rsidP="003F1A80">
            <w:pPr>
              <w:pStyle w:val="EasyRead14"/>
            </w:pPr>
            <w:r w:rsidRPr="003F1A80">
              <w:t>They</w:t>
            </w:r>
            <w:r w:rsidR="005116F5" w:rsidRPr="003F1A80">
              <w:t xml:space="preserve"> do this by working with</w:t>
            </w:r>
          </w:p>
          <w:p w14:paraId="36899076" w14:textId="77777777" w:rsidR="005116F5" w:rsidRPr="003F1A80" w:rsidRDefault="005116F5" w:rsidP="003F1A80">
            <w:pPr>
              <w:pStyle w:val="EasyRead14"/>
            </w:pPr>
          </w:p>
          <w:p w14:paraId="0713F5CB" w14:textId="77777777" w:rsidR="005116F5" w:rsidRPr="003F1A80" w:rsidRDefault="005116F5" w:rsidP="00D54B9C">
            <w:pPr>
              <w:pStyle w:val="EasyRead14"/>
              <w:numPr>
                <w:ilvl w:val="0"/>
                <w:numId w:val="24"/>
              </w:numPr>
            </w:pPr>
            <w:r w:rsidRPr="003F1A80">
              <w:t>People with disability</w:t>
            </w:r>
          </w:p>
          <w:p w14:paraId="191C5D45" w14:textId="77777777" w:rsidR="005116F5" w:rsidRPr="003F1A80" w:rsidRDefault="005116F5" w:rsidP="00D54B9C">
            <w:pPr>
              <w:pStyle w:val="EasyRead14"/>
              <w:numPr>
                <w:ilvl w:val="0"/>
                <w:numId w:val="24"/>
              </w:numPr>
            </w:pPr>
            <w:r w:rsidRPr="003F1A80">
              <w:t>The community.</w:t>
            </w:r>
          </w:p>
          <w:p w14:paraId="5EA3E2DC" w14:textId="77777777" w:rsidR="005116F5" w:rsidRPr="003F1A80" w:rsidRDefault="005116F5" w:rsidP="003F1A80">
            <w:pPr>
              <w:pStyle w:val="EasyRead14"/>
            </w:pPr>
          </w:p>
          <w:p w14:paraId="76DD6320" w14:textId="3AE1F332" w:rsidR="00655370" w:rsidRPr="003F1A80" w:rsidRDefault="6138E082" w:rsidP="003F1A80">
            <w:pPr>
              <w:pStyle w:val="EasyRead14"/>
            </w:pPr>
            <w:r>
              <w:t xml:space="preserve">This makes the community a </w:t>
            </w:r>
            <w:r w:rsidR="09111003">
              <w:t>more welcoming place</w:t>
            </w:r>
            <w:r w:rsidR="1AAD97BE">
              <w:t xml:space="preserve"> for</w:t>
            </w:r>
            <w:r w:rsidR="09111003">
              <w:t xml:space="preserve"> </w:t>
            </w:r>
            <w:r w:rsidR="501E66F4">
              <w:t>everyone</w:t>
            </w:r>
            <w:r w:rsidR="09111003">
              <w:t>.</w:t>
            </w:r>
          </w:p>
        </w:tc>
      </w:tr>
      <w:tr w:rsidR="00B74186" w:rsidRPr="003A72AF" w14:paraId="78F089DC" w14:textId="77777777" w:rsidTr="23219F97">
        <w:trPr>
          <w:trHeight w:val="2542"/>
        </w:trPr>
        <w:tc>
          <w:tcPr>
            <w:tcW w:w="3000" w:type="dxa"/>
          </w:tcPr>
          <w:p w14:paraId="0B58B380" w14:textId="77777777" w:rsidR="00B74186" w:rsidRDefault="00B74186" w:rsidP="00B74186">
            <w:pPr>
              <w:pStyle w:val="EasyRead16"/>
            </w:pPr>
          </w:p>
          <w:p w14:paraId="355EEB68" w14:textId="1C5833DC" w:rsidR="00FD0B2D" w:rsidRPr="003A72AF" w:rsidRDefault="0009539B" w:rsidP="00B74186">
            <w:pPr>
              <w:pStyle w:val="EasyRead16"/>
            </w:pPr>
            <w:r w:rsidRPr="00CD19C2">
              <w:rPr>
                <w:noProof/>
              </w:rPr>
              <w:drawing>
                <wp:inline distT="0" distB="0" distL="0" distR="0" wp14:anchorId="7ECA304C" wp14:editId="61A3FB78">
                  <wp:extent cx="1647825" cy="1647825"/>
                  <wp:effectExtent l="0" t="0" r="0" b="9525"/>
                  <wp:docPr id="1037835788" name="Picture 1" descr="a perso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835788" name="Picture 1" descr="a person looking through a magnifying glass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6" w:type="dxa"/>
          </w:tcPr>
          <w:p w14:paraId="3DBF866F" w14:textId="77777777" w:rsidR="008C6652" w:rsidRDefault="008C6652" w:rsidP="003F1A80">
            <w:pPr>
              <w:pStyle w:val="EasyRead14"/>
            </w:pPr>
          </w:p>
          <w:p w14:paraId="1F7D6F3B" w14:textId="4EAC2977" w:rsidR="003D53FF" w:rsidRPr="004D54E4" w:rsidRDefault="003D53FF" w:rsidP="003F1A80">
            <w:pPr>
              <w:pStyle w:val="EasyRead14"/>
            </w:pPr>
            <w:r w:rsidRPr="004D54E4">
              <w:t xml:space="preserve">We did a </w:t>
            </w:r>
            <w:r w:rsidRPr="004D54E4">
              <w:rPr>
                <w:b/>
                <w:bCs/>
              </w:rPr>
              <w:t>review</w:t>
            </w:r>
            <w:r w:rsidRPr="004D54E4">
              <w:t xml:space="preserve"> of ADS.</w:t>
            </w:r>
          </w:p>
          <w:p w14:paraId="2A20ED32" w14:textId="77777777" w:rsidR="003D53FF" w:rsidRPr="004D54E4" w:rsidRDefault="003D53FF" w:rsidP="003F1A80">
            <w:pPr>
              <w:pStyle w:val="EasyRead14"/>
            </w:pPr>
          </w:p>
          <w:p w14:paraId="4C386AEF" w14:textId="6367585F" w:rsidR="003D53FF" w:rsidRPr="004D54E4" w:rsidRDefault="003D53FF" w:rsidP="003F1A80">
            <w:pPr>
              <w:pStyle w:val="EasyRead14"/>
            </w:pPr>
            <w:r w:rsidRPr="004D54E4">
              <w:t>A review is when you check</w:t>
            </w:r>
          </w:p>
          <w:p w14:paraId="2B6B2F83" w14:textId="7AD299CF" w:rsidR="003D53FF" w:rsidRPr="004D54E4" w:rsidRDefault="00BE487E" w:rsidP="00D54B9C">
            <w:pPr>
              <w:pStyle w:val="EasyRead14"/>
              <w:numPr>
                <w:ilvl w:val="0"/>
                <w:numId w:val="25"/>
              </w:numPr>
            </w:pPr>
            <w:r>
              <w:t>What is w</w:t>
            </w:r>
            <w:r w:rsidR="003D53FF" w:rsidRPr="004D54E4">
              <w:t>orking</w:t>
            </w:r>
          </w:p>
          <w:p w14:paraId="4A0A8284" w14:textId="7C639A8C" w:rsidR="003D53FF" w:rsidRPr="004D54E4" w:rsidRDefault="00BE487E" w:rsidP="00D54B9C">
            <w:pPr>
              <w:pStyle w:val="EasyRead14"/>
              <w:numPr>
                <w:ilvl w:val="0"/>
                <w:numId w:val="25"/>
              </w:numPr>
            </w:pPr>
            <w:r>
              <w:t>What n</w:t>
            </w:r>
            <w:r w:rsidR="003D53FF" w:rsidRPr="004D54E4">
              <w:t>eeds to change.</w:t>
            </w:r>
          </w:p>
          <w:p w14:paraId="2F9BD2A0" w14:textId="77777777" w:rsidR="003D53FF" w:rsidRDefault="003D53FF" w:rsidP="003F1A80">
            <w:pPr>
              <w:pStyle w:val="EasyRead14"/>
            </w:pPr>
            <w:r w:rsidRPr="004D54E4">
              <w:t xml:space="preserve">This helps us </w:t>
            </w:r>
          </w:p>
          <w:p w14:paraId="7485F842" w14:textId="77777777" w:rsidR="003F1A80" w:rsidRPr="004D54E4" w:rsidRDefault="003F1A80" w:rsidP="003F1A80">
            <w:pPr>
              <w:pStyle w:val="EasyRead14"/>
            </w:pPr>
          </w:p>
          <w:p w14:paraId="07EC2383" w14:textId="77777777" w:rsidR="003D53FF" w:rsidRDefault="003D53FF" w:rsidP="00D54B9C">
            <w:pPr>
              <w:pStyle w:val="EasyRead14"/>
              <w:numPr>
                <w:ilvl w:val="0"/>
                <w:numId w:val="26"/>
              </w:numPr>
            </w:pPr>
            <w:r w:rsidRPr="00CC0E70">
              <w:rPr>
                <w:b/>
                <w:bCs/>
              </w:rPr>
              <w:t>Change</w:t>
            </w:r>
            <w:r>
              <w:t xml:space="preserve"> our plans</w:t>
            </w:r>
          </w:p>
          <w:p w14:paraId="1579B3B9" w14:textId="091B14D6" w:rsidR="00B74186" w:rsidRPr="003A72AF" w:rsidRDefault="003D53FF" w:rsidP="00D54B9C">
            <w:pPr>
              <w:pStyle w:val="EasyRead14"/>
              <w:numPr>
                <w:ilvl w:val="0"/>
                <w:numId w:val="26"/>
              </w:numPr>
            </w:pPr>
            <w:r w:rsidRPr="004D54E4">
              <w:t xml:space="preserve">Make </w:t>
            </w:r>
            <w:r w:rsidRPr="004D54E4">
              <w:rPr>
                <w:b/>
                <w:bCs/>
              </w:rPr>
              <w:t>new plans</w:t>
            </w:r>
            <w:r w:rsidRPr="004D54E4">
              <w:t>.</w:t>
            </w:r>
          </w:p>
        </w:tc>
      </w:tr>
      <w:tr w:rsidR="00B74186" w:rsidRPr="003A72AF" w14:paraId="6ABFB1C7" w14:textId="77777777" w:rsidTr="23219F97">
        <w:trPr>
          <w:trHeight w:val="2542"/>
        </w:trPr>
        <w:tc>
          <w:tcPr>
            <w:tcW w:w="3000" w:type="dxa"/>
          </w:tcPr>
          <w:p w14:paraId="3555E63A" w14:textId="77777777" w:rsidR="002E0933" w:rsidRDefault="002E0933" w:rsidP="00B74186">
            <w:pPr>
              <w:pStyle w:val="EasyRead16"/>
            </w:pPr>
          </w:p>
          <w:p w14:paraId="29394A29" w14:textId="77777777" w:rsidR="002E0933" w:rsidRDefault="002E0933" w:rsidP="00B74186">
            <w:pPr>
              <w:pStyle w:val="EasyRead16"/>
            </w:pPr>
          </w:p>
          <w:p w14:paraId="3EE5ABF7" w14:textId="23E1D1C5" w:rsidR="00B74186" w:rsidRPr="003A72AF" w:rsidRDefault="000115A7" w:rsidP="00B74186">
            <w:pPr>
              <w:pStyle w:val="EasyRead16"/>
            </w:pPr>
            <w:r w:rsidRPr="00610927">
              <w:rPr>
                <w:noProof/>
              </w:rPr>
              <w:drawing>
                <wp:inline distT="0" distB="0" distL="0" distR="0" wp14:anchorId="57A17F38" wp14:editId="3871701C">
                  <wp:extent cx="1609725" cy="1609725"/>
                  <wp:effectExtent l="0" t="0" r="9525" b="9525"/>
                  <wp:docPr id="1553709202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709202" name="Picture 1" descr="a group of people posing for a photo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6" w:type="dxa"/>
          </w:tcPr>
          <w:p w14:paraId="09D64599" w14:textId="77777777" w:rsidR="00D73CE3" w:rsidRDefault="00D73CE3" w:rsidP="003F1A80">
            <w:pPr>
              <w:pStyle w:val="EasyRead14"/>
            </w:pPr>
          </w:p>
          <w:p w14:paraId="6E250FF4" w14:textId="77777777" w:rsidR="009E09B0" w:rsidRDefault="00D73CE3" w:rsidP="003F1A80">
            <w:pPr>
              <w:pStyle w:val="EasyRead14"/>
            </w:pPr>
            <w:r w:rsidRPr="00D8465D">
              <w:t xml:space="preserve">We </w:t>
            </w:r>
            <w:r w:rsidR="00495044">
              <w:t xml:space="preserve">talked to </w:t>
            </w:r>
          </w:p>
          <w:p w14:paraId="7FF76C7F" w14:textId="77777777" w:rsidR="009E09B0" w:rsidRDefault="009E09B0" w:rsidP="003F1A80">
            <w:pPr>
              <w:pStyle w:val="EasyRead14"/>
            </w:pPr>
          </w:p>
          <w:p w14:paraId="5E18620D" w14:textId="50F21C58" w:rsidR="009E09B0" w:rsidRDefault="009E09B0" w:rsidP="00D54B9C">
            <w:pPr>
              <w:pStyle w:val="EasyRead14"/>
              <w:numPr>
                <w:ilvl w:val="0"/>
                <w:numId w:val="27"/>
              </w:numPr>
            </w:pPr>
            <w:r w:rsidRPr="43B7B357">
              <w:t>People with disability</w:t>
            </w:r>
          </w:p>
          <w:p w14:paraId="5A45BFC4" w14:textId="1BDDBA3D" w:rsidR="009E09B0" w:rsidRPr="00C1274C" w:rsidRDefault="009E09B0" w:rsidP="00D54B9C">
            <w:pPr>
              <w:pStyle w:val="EasyRead14"/>
              <w:numPr>
                <w:ilvl w:val="0"/>
                <w:numId w:val="27"/>
              </w:numPr>
            </w:pPr>
            <w:r w:rsidRPr="43B7B357">
              <w:t xml:space="preserve">Organisations that support </w:t>
            </w:r>
            <w:r w:rsidR="00EC08B5" w:rsidRPr="43B7B357">
              <w:t>people with disability.</w:t>
            </w:r>
          </w:p>
          <w:p w14:paraId="26F1112A" w14:textId="787E71F5" w:rsidR="00D73CE3" w:rsidRPr="00D8465D" w:rsidRDefault="00D73CE3" w:rsidP="003F1A80">
            <w:pPr>
              <w:pStyle w:val="EasyRead14"/>
            </w:pPr>
          </w:p>
          <w:p w14:paraId="0C030411" w14:textId="092C4750" w:rsidR="00B74186" w:rsidRPr="003A72AF" w:rsidRDefault="00D73CE3" w:rsidP="003F1A80">
            <w:pPr>
              <w:pStyle w:val="EasyRead14"/>
            </w:pPr>
            <w:r w:rsidRPr="00D8465D">
              <w:t>This is very important.</w:t>
            </w:r>
          </w:p>
        </w:tc>
      </w:tr>
    </w:tbl>
    <w:p w14:paraId="230CBB31" w14:textId="77777777" w:rsidR="007C3EA4" w:rsidRPr="007C3EA4" w:rsidRDefault="007C3EA4" w:rsidP="00C1274C">
      <w:pPr>
        <w:pStyle w:val="EasyRead14"/>
      </w:pPr>
    </w:p>
    <w:p w14:paraId="5F1A18E8" w14:textId="77777777" w:rsidR="007C3EA4" w:rsidRPr="00C1274C" w:rsidRDefault="007C3EA4" w:rsidP="00C1274C">
      <w:pPr>
        <w:pStyle w:val="EasyRead14"/>
      </w:pPr>
      <w:r w:rsidRPr="007C3EA4">
        <w:br w:type="page"/>
      </w:r>
    </w:p>
    <w:p w14:paraId="32FB412E" w14:textId="3A761540" w:rsidR="007104D1" w:rsidRDefault="009019F2" w:rsidP="007104D1">
      <w:pPr>
        <w:pStyle w:val="EasyReadPageHeader"/>
      </w:pPr>
      <w:r>
        <w:lastRenderedPageBreak/>
        <w:t>About the review</w:t>
      </w:r>
    </w:p>
    <w:p w14:paraId="438E2F33" w14:textId="77777777" w:rsidR="003B5032" w:rsidRPr="003B5032" w:rsidRDefault="003B5032" w:rsidP="003B5032">
      <w:pPr>
        <w:pStyle w:val="EasyRead14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5860"/>
      </w:tblGrid>
      <w:tr w:rsidR="00245CF0" w:rsidRPr="003A72AF" w14:paraId="3AC556EA" w14:textId="77777777" w:rsidTr="002E3058">
        <w:trPr>
          <w:trHeight w:val="3075"/>
        </w:trPr>
        <w:tc>
          <w:tcPr>
            <w:tcW w:w="3156" w:type="dxa"/>
          </w:tcPr>
          <w:p w14:paraId="7B00296D" w14:textId="77777777" w:rsidR="003B5032" w:rsidRDefault="003B5032" w:rsidP="00583094">
            <w:pPr>
              <w:pStyle w:val="EasyRead16"/>
            </w:pPr>
          </w:p>
          <w:p w14:paraId="1477E463" w14:textId="0D57C3D3" w:rsidR="00207851" w:rsidRPr="003A72AF" w:rsidRDefault="00F77DF8" w:rsidP="00583094">
            <w:pPr>
              <w:pStyle w:val="EasyRead16"/>
            </w:pPr>
            <w:r w:rsidRPr="00F77DF8">
              <w:rPr>
                <w:noProof/>
              </w:rPr>
              <w:drawing>
                <wp:inline distT="0" distB="0" distL="0" distR="0" wp14:anchorId="4982EEA4" wp14:editId="40F515A1">
                  <wp:extent cx="1466850" cy="1466850"/>
                  <wp:effectExtent l="0" t="0" r="0" b="0"/>
                  <wp:docPr id="134468015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68015" name="Picture 1" descr="a group of people posing for a photo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0" w:type="dxa"/>
          </w:tcPr>
          <w:p w14:paraId="63EC6AFB" w14:textId="77777777" w:rsidR="003B5032" w:rsidRDefault="003B5032" w:rsidP="003F1A80">
            <w:pPr>
              <w:pStyle w:val="EasyRead14"/>
            </w:pPr>
          </w:p>
          <w:p w14:paraId="708FDE3C" w14:textId="3E0F16D9" w:rsidR="00207851" w:rsidRPr="003F1A80" w:rsidRDefault="21B464FC" w:rsidP="003F1A80">
            <w:pPr>
              <w:pStyle w:val="EasyRead14"/>
            </w:pPr>
            <w:r w:rsidRPr="003F1A80">
              <w:t>We want to make Australia more inclusive.</w:t>
            </w:r>
          </w:p>
          <w:p w14:paraId="1AAB08BD" w14:textId="6E64E18F" w:rsidR="72C9C8F7" w:rsidRPr="003F1A80" w:rsidRDefault="72C9C8F7" w:rsidP="003F1A80">
            <w:pPr>
              <w:pStyle w:val="EasyRead14"/>
            </w:pPr>
          </w:p>
          <w:p w14:paraId="6F69A783" w14:textId="7655D1D9" w:rsidR="006B428A" w:rsidRPr="003F1A80" w:rsidRDefault="006B428A" w:rsidP="003F1A80">
            <w:pPr>
              <w:pStyle w:val="EasyRead14"/>
            </w:pPr>
            <w:r w:rsidRPr="003F1A80">
              <w:t>Inclusive is when everyone</w:t>
            </w:r>
            <w:r w:rsidR="009F377B" w:rsidRPr="003F1A80">
              <w:t xml:space="preserve"> can</w:t>
            </w:r>
          </w:p>
          <w:p w14:paraId="225BAD82" w14:textId="77777777" w:rsidR="003F1A80" w:rsidRPr="003F1A80" w:rsidRDefault="003F1A80" w:rsidP="003F1A80">
            <w:pPr>
              <w:pStyle w:val="EasyRead14"/>
            </w:pPr>
          </w:p>
          <w:p w14:paraId="5E33FBA2" w14:textId="35BA18B3" w:rsidR="006B428A" w:rsidRPr="003F1A80" w:rsidRDefault="009F377B" w:rsidP="00D54B9C">
            <w:pPr>
              <w:pStyle w:val="EasyRead14"/>
              <w:numPr>
                <w:ilvl w:val="0"/>
                <w:numId w:val="28"/>
              </w:numPr>
            </w:pPr>
            <w:r w:rsidRPr="003F1A80">
              <w:rPr>
                <w:b/>
                <w:bCs/>
              </w:rPr>
              <w:t>T</w:t>
            </w:r>
            <w:r w:rsidR="006B428A" w:rsidRPr="003F1A80">
              <w:rPr>
                <w:b/>
                <w:bCs/>
              </w:rPr>
              <w:t>ake part</w:t>
            </w:r>
          </w:p>
          <w:p w14:paraId="568155CC" w14:textId="3F5260BF" w:rsidR="006B428A" w:rsidRPr="003F1A80" w:rsidRDefault="006B428A" w:rsidP="00D54B9C">
            <w:pPr>
              <w:pStyle w:val="EasyRead14"/>
              <w:numPr>
                <w:ilvl w:val="0"/>
                <w:numId w:val="28"/>
              </w:numPr>
            </w:pPr>
            <w:r w:rsidRPr="003F1A80">
              <w:t xml:space="preserve">Feel like they </w:t>
            </w:r>
            <w:r w:rsidRPr="003F1A80">
              <w:rPr>
                <w:b/>
                <w:bCs/>
              </w:rPr>
              <w:t>belong</w:t>
            </w:r>
            <w:r w:rsidRPr="003F1A80">
              <w:t>.</w:t>
            </w:r>
          </w:p>
        </w:tc>
      </w:tr>
      <w:tr w:rsidR="00245CF0" w:rsidRPr="003A72AF" w14:paraId="1A6084E6" w14:textId="77777777" w:rsidTr="002E3058">
        <w:trPr>
          <w:trHeight w:val="1923"/>
        </w:trPr>
        <w:tc>
          <w:tcPr>
            <w:tcW w:w="3156" w:type="dxa"/>
          </w:tcPr>
          <w:p w14:paraId="77873292" w14:textId="340B7882" w:rsidR="002A642E" w:rsidRPr="003A72AF" w:rsidRDefault="00993894" w:rsidP="00583094">
            <w:pPr>
              <w:pStyle w:val="EasyRead16"/>
            </w:pPr>
            <w:r w:rsidRPr="00993894">
              <w:rPr>
                <w:noProof/>
              </w:rPr>
              <w:drawing>
                <wp:inline distT="0" distB="0" distL="0" distR="0" wp14:anchorId="2C12ACC0" wp14:editId="150ADC80">
                  <wp:extent cx="1466850" cy="946156"/>
                  <wp:effectExtent l="0" t="0" r="0" b="6350"/>
                  <wp:docPr id="1631610963" name="Picture 2" descr="Team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610963" name="Picture 2" descr="Team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357" cy="950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0" w:type="dxa"/>
          </w:tcPr>
          <w:p w14:paraId="1E790F4F" w14:textId="77777777" w:rsidR="003F24FA" w:rsidRPr="003F1A80" w:rsidRDefault="003F24FA" w:rsidP="003F1A80">
            <w:pPr>
              <w:pStyle w:val="EasyRead14"/>
            </w:pPr>
          </w:p>
          <w:p w14:paraId="18AC05A0" w14:textId="59E541B0" w:rsidR="0024426A" w:rsidRPr="003F1A80" w:rsidRDefault="54A7EAEF" w:rsidP="003F1A80">
            <w:pPr>
              <w:pStyle w:val="EasyRead14"/>
            </w:pPr>
            <w:r w:rsidRPr="003F1A80">
              <w:t>S</w:t>
            </w:r>
            <w:r w:rsidR="3007F751" w:rsidRPr="003F1A80">
              <w:t>tate and territory governments are making plans</w:t>
            </w:r>
            <w:r w:rsidRPr="003F1A80">
              <w:t xml:space="preserve"> to </w:t>
            </w:r>
            <w:r w:rsidR="7718FB44" w:rsidRPr="003F1A80">
              <w:t xml:space="preserve">support </w:t>
            </w:r>
            <w:r w:rsidRPr="003F1A80">
              <w:t xml:space="preserve">people with disability. </w:t>
            </w:r>
          </w:p>
        </w:tc>
      </w:tr>
      <w:tr w:rsidR="00245CF0" w:rsidRPr="003A72AF" w14:paraId="3BDD24B1" w14:textId="77777777" w:rsidTr="002E3058">
        <w:trPr>
          <w:trHeight w:val="2699"/>
        </w:trPr>
        <w:tc>
          <w:tcPr>
            <w:tcW w:w="3156" w:type="dxa"/>
          </w:tcPr>
          <w:p w14:paraId="6369318B" w14:textId="11CDC805" w:rsidR="007104D1" w:rsidRPr="003A72AF" w:rsidRDefault="00FE309C" w:rsidP="00583094">
            <w:pPr>
              <w:pStyle w:val="EasyRead16"/>
            </w:pPr>
            <w:r w:rsidRPr="00FE309C">
              <w:rPr>
                <w:noProof/>
              </w:rPr>
              <w:drawing>
                <wp:inline distT="0" distB="0" distL="0" distR="0" wp14:anchorId="1E7F25B6" wp14:editId="55E2FF46">
                  <wp:extent cx="1419225" cy="1419225"/>
                  <wp:effectExtent l="0" t="0" r="0" b="9525"/>
                  <wp:docPr id="1455611582" name="Picture 1" descr="a perso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611582" name="Picture 1" descr="a person looking through a magnifying glass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0" w:type="dxa"/>
          </w:tcPr>
          <w:p w14:paraId="487CD203" w14:textId="2D7E13BE" w:rsidR="007104D1" w:rsidRPr="003F1A80" w:rsidRDefault="0003753B" w:rsidP="003F1A80">
            <w:pPr>
              <w:pStyle w:val="EasyRead16"/>
              <w:spacing w:before="240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To</w:t>
            </w:r>
            <w:r w:rsidR="003B20B3" w:rsidRPr="003F1A80">
              <w:rPr>
                <w:sz w:val="28"/>
                <w:szCs w:val="28"/>
              </w:rPr>
              <w:t xml:space="preserve"> help us do </w:t>
            </w:r>
            <w:r w:rsidR="003F24FA" w:rsidRPr="003F1A80">
              <w:rPr>
                <w:sz w:val="28"/>
                <w:szCs w:val="28"/>
              </w:rPr>
              <w:t>the ADS review</w:t>
            </w:r>
            <w:r w:rsidR="003B20B3" w:rsidRPr="003F1A80">
              <w:rPr>
                <w:sz w:val="28"/>
                <w:szCs w:val="28"/>
              </w:rPr>
              <w:t xml:space="preserve"> </w:t>
            </w:r>
            <w:r w:rsidRPr="003F1A80">
              <w:rPr>
                <w:sz w:val="28"/>
                <w:szCs w:val="28"/>
              </w:rPr>
              <w:t xml:space="preserve">we looked at </w:t>
            </w:r>
          </w:p>
          <w:p w14:paraId="270D21D0" w14:textId="77777777" w:rsidR="00546AFC" w:rsidRPr="003F1A80" w:rsidRDefault="00546AFC" w:rsidP="00D54B9C">
            <w:pPr>
              <w:pStyle w:val="EasyRead16"/>
              <w:numPr>
                <w:ilvl w:val="0"/>
                <w:numId w:val="1"/>
              </w:numPr>
              <w:spacing w:line="480" w:lineRule="auto"/>
              <w:ind w:left="714" w:hanging="357"/>
              <w:rPr>
                <w:b/>
                <w:bCs/>
                <w:sz w:val="28"/>
                <w:szCs w:val="28"/>
              </w:rPr>
            </w:pPr>
            <w:r w:rsidRPr="003F1A80">
              <w:rPr>
                <w:b/>
                <w:bCs/>
                <w:sz w:val="28"/>
                <w:szCs w:val="28"/>
              </w:rPr>
              <w:t>Disability Royal</w:t>
            </w:r>
            <w:r w:rsidR="00207851" w:rsidRPr="003F1A80">
              <w:rPr>
                <w:b/>
                <w:bCs/>
                <w:sz w:val="28"/>
                <w:szCs w:val="28"/>
              </w:rPr>
              <w:t xml:space="preserve"> Commission</w:t>
            </w:r>
          </w:p>
          <w:p w14:paraId="3DF4488D" w14:textId="3F288939" w:rsidR="003F1A80" w:rsidRPr="003F1A80" w:rsidRDefault="00207851" w:rsidP="00D54B9C">
            <w:pPr>
              <w:pStyle w:val="EasyRead16"/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NDIS Review</w:t>
            </w:r>
          </w:p>
          <w:p w14:paraId="559E7AE2" w14:textId="1125365D" w:rsidR="003B20B3" w:rsidRPr="003F1A80" w:rsidRDefault="003B20B3" w:rsidP="003F1A80">
            <w:pPr>
              <w:pStyle w:val="EasyRead16"/>
              <w:spacing w:before="240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 xml:space="preserve">We call it </w:t>
            </w:r>
            <w:r w:rsidRPr="003F1A80">
              <w:rPr>
                <w:b/>
                <w:bCs/>
                <w:sz w:val="28"/>
                <w:szCs w:val="28"/>
              </w:rPr>
              <w:t>DRC</w:t>
            </w:r>
            <w:r w:rsidRPr="003F1A80">
              <w:rPr>
                <w:sz w:val="28"/>
                <w:szCs w:val="28"/>
              </w:rPr>
              <w:t xml:space="preserve"> for short.</w:t>
            </w:r>
          </w:p>
        </w:tc>
      </w:tr>
      <w:tr w:rsidR="00245CF0" w:rsidRPr="003A72AF" w14:paraId="03FAC6AA" w14:textId="77777777" w:rsidTr="002E3058">
        <w:trPr>
          <w:trHeight w:val="2542"/>
        </w:trPr>
        <w:tc>
          <w:tcPr>
            <w:tcW w:w="3156" w:type="dxa"/>
          </w:tcPr>
          <w:p w14:paraId="6978D5FF" w14:textId="35671DF7" w:rsidR="00787AD1" w:rsidRPr="003A72AF" w:rsidRDefault="3AE962DB" w:rsidP="00583094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FFEC3D7" wp14:editId="50422824">
                  <wp:extent cx="1504950" cy="1504950"/>
                  <wp:effectExtent l="0" t="0" r="0" b="0"/>
                  <wp:docPr id="1736198779" name="Picture 1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440" cy="150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0" w:type="dxa"/>
          </w:tcPr>
          <w:p w14:paraId="01DB2963" w14:textId="77777777" w:rsidR="006A7AB9" w:rsidRDefault="006A7AB9" w:rsidP="005F35F3">
            <w:pPr>
              <w:pStyle w:val="EasyRead16"/>
              <w:rPr>
                <w:sz w:val="28"/>
                <w:szCs w:val="28"/>
              </w:rPr>
            </w:pPr>
          </w:p>
          <w:p w14:paraId="69C5D97E" w14:textId="77777777" w:rsidR="00D32E96" w:rsidRPr="003F1A80" w:rsidRDefault="00D32E96" w:rsidP="005F35F3">
            <w:pPr>
              <w:pStyle w:val="EasyRead16"/>
              <w:rPr>
                <w:sz w:val="28"/>
                <w:szCs w:val="28"/>
              </w:rPr>
            </w:pPr>
          </w:p>
          <w:p w14:paraId="5BB68435" w14:textId="1493B6DE" w:rsidR="00787AD1" w:rsidRPr="003F1A80" w:rsidRDefault="00AD0FB4" w:rsidP="005F35F3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The DRC and NDIS Review helped us look at ADS.</w:t>
            </w:r>
          </w:p>
        </w:tc>
      </w:tr>
      <w:tr w:rsidR="00245CF0" w:rsidRPr="003A72AF" w14:paraId="55776A7A" w14:textId="77777777" w:rsidTr="002E3058">
        <w:trPr>
          <w:trHeight w:val="2011"/>
        </w:trPr>
        <w:tc>
          <w:tcPr>
            <w:tcW w:w="3156" w:type="dxa"/>
          </w:tcPr>
          <w:p w14:paraId="77D9E812" w14:textId="0A50F623" w:rsidR="00AD0FB4" w:rsidRPr="003F1A80" w:rsidRDefault="006A7AB9" w:rsidP="00583094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noProof/>
                <w:sz w:val="28"/>
                <w:szCs w:val="28"/>
              </w:rPr>
              <w:drawing>
                <wp:inline distT="0" distB="0" distL="0" distR="0" wp14:anchorId="5EFF40D4" wp14:editId="0D107051">
                  <wp:extent cx="1295400" cy="1299561"/>
                  <wp:effectExtent l="0" t="0" r="0" b="0"/>
                  <wp:docPr id="109686234" name="Picture 1" descr="a person holding a clipboard with a green tick and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86234" name="Picture 1" descr="a person holding a clipboard with a green tick and thumbs up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551" cy="1307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0" w:type="dxa"/>
          </w:tcPr>
          <w:p w14:paraId="60BED9E6" w14:textId="77777777" w:rsidR="006A7AB9" w:rsidRDefault="006A7AB9" w:rsidP="005F35F3">
            <w:pPr>
              <w:pStyle w:val="EasyRead16"/>
              <w:rPr>
                <w:sz w:val="28"/>
                <w:szCs w:val="28"/>
              </w:rPr>
            </w:pPr>
          </w:p>
          <w:p w14:paraId="7DA8F2CC" w14:textId="14BA4558" w:rsidR="00AD0FB4" w:rsidRPr="003F1A80" w:rsidRDefault="00AD0FB4" w:rsidP="005F35F3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They helped us</w:t>
            </w:r>
            <w:r w:rsidR="001351E1" w:rsidRPr="003F1A80">
              <w:rPr>
                <w:sz w:val="28"/>
                <w:szCs w:val="28"/>
              </w:rPr>
              <w:t xml:space="preserve"> work out how to make ADS better.</w:t>
            </w:r>
          </w:p>
        </w:tc>
      </w:tr>
    </w:tbl>
    <w:p w14:paraId="79286971" w14:textId="72E408E2" w:rsidR="007104D1" w:rsidRDefault="00A12D97" w:rsidP="007104D1">
      <w:pPr>
        <w:pStyle w:val="EasyReadPageHeader"/>
      </w:pPr>
      <w:r>
        <w:lastRenderedPageBreak/>
        <w:t>Wh</w:t>
      </w:r>
      <w:r w:rsidR="0040666D">
        <w:t>o we talked to</w:t>
      </w:r>
    </w:p>
    <w:p w14:paraId="23EC9A7E" w14:textId="77777777" w:rsidR="00480914" w:rsidRPr="00480914" w:rsidRDefault="00480914" w:rsidP="00480914">
      <w:pPr>
        <w:pStyle w:val="EasyRead14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342514" w:rsidRPr="003A72AF" w14:paraId="0E47F2F1" w14:textId="77777777" w:rsidTr="00DA5C12">
        <w:trPr>
          <w:trHeight w:val="2444"/>
        </w:trPr>
        <w:tc>
          <w:tcPr>
            <w:tcW w:w="3114" w:type="dxa"/>
          </w:tcPr>
          <w:p w14:paraId="3408EF6D" w14:textId="4766E3AD" w:rsidR="007104D1" w:rsidRPr="003A72AF" w:rsidRDefault="00F27CDF" w:rsidP="00583094">
            <w:pPr>
              <w:pStyle w:val="EasyRead16"/>
            </w:pPr>
            <w:r w:rsidRPr="00257425">
              <w:rPr>
                <w:noProof/>
              </w:rPr>
              <w:drawing>
                <wp:inline distT="0" distB="0" distL="0" distR="0" wp14:anchorId="5139367E" wp14:editId="64E08C1A">
                  <wp:extent cx="1466850" cy="1466850"/>
                  <wp:effectExtent l="0" t="0" r="0" b="0"/>
                  <wp:docPr id="1041346980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46980" name="Picture 1" descr="a group of people posing for a photo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51895D8" w14:textId="77777777" w:rsidR="00480914" w:rsidRDefault="00480914" w:rsidP="00583094">
            <w:pPr>
              <w:pStyle w:val="EasyRead16"/>
              <w:rPr>
                <w:sz w:val="28"/>
                <w:szCs w:val="28"/>
              </w:rPr>
            </w:pPr>
          </w:p>
          <w:p w14:paraId="667023B3" w14:textId="2E524472" w:rsidR="007104D1" w:rsidRPr="003F1A80" w:rsidRDefault="006857F8" w:rsidP="00583094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To do the ADS review we talked to</w:t>
            </w:r>
          </w:p>
          <w:p w14:paraId="0D9F47B3" w14:textId="77777777" w:rsidR="00357DB3" w:rsidRPr="003F1A80" w:rsidRDefault="00357DB3" w:rsidP="00357DB3">
            <w:pPr>
              <w:pStyle w:val="EasyRead16"/>
              <w:rPr>
                <w:sz w:val="28"/>
                <w:szCs w:val="28"/>
              </w:rPr>
            </w:pPr>
          </w:p>
          <w:p w14:paraId="55D60343" w14:textId="328E61D7" w:rsidR="006857F8" w:rsidRPr="003F1A80" w:rsidRDefault="00357DB3" w:rsidP="00D54B9C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>People with disability</w:t>
            </w:r>
          </w:p>
        </w:tc>
      </w:tr>
      <w:tr w:rsidR="00342514" w:rsidRPr="003A72AF" w14:paraId="1DF09D46" w14:textId="77777777" w:rsidTr="00DA5C12">
        <w:trPr>
          <w:trHeight w:val="2968"/>
        </w:trPr>
        <w:tc>
          <w:tcPr>
            <w:tcW w:w="3114" w:type="dxa"/>
          </w:tcPr>
          <w:p w14:paraId="793FB39B" w14:textId="371869DD" w:rsidR="007104D1" w:rsidRPr="003A72AF" w:rsidRDefault="00A807DC" w:rsidP="00583094">
            <w:pPr>
              <w:pStyle w:val="EasyRead16"/>
            </w:pPr>
            <w:r w:rsidRPr="00F85D5F">
              <w:rPr>
                <w:noProof/>
              </w:rPr>
              <w:drawing>
                <wp:inline distT="0" distB="0" distL="0" distR="0" wp14:anchorId="3EA225F7" wp14:editId="043DB7EC">
                  <wp:extent cx="1647825" cy="1647825"/>
                  <wp:effectExtent l="0" t="0" r="9525" b="9525"/>
                  <wp:docPr id="2107143612" name="Picture 1" descr="a group of people sitting at tables and 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43612" name="Picture 1" descr="a group of people sitting at tables and a person talking into a microphone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7CE6A0" w14:textId="77777777" w:rsidR="00954629" w:rsidRPr="003F1A80" w:rsidRDefault="00954629" w:rsidP="00954629">
            <w:pPr>
              <w:pStyle w:val="EasyRead16"/>
              <w:rPr>
                <w:sz w:val="28"/>
                <w:szCs w:val="28"/>
              </w:rPr>
            </w:pPr>
          </w:p>
          <w:p w14:paraId="7AA86555" w14:textId="77777777" w:rsidR="00954629" w:rsidRPr="003F1A80" w:rsidRDefault="00954629" w:rsidP="00D54B9C">
            <w:pPr>
              <w:pStyle w:val="EasyRead16"/>
              <w:numPr>
                <w:ilvl w:val="0"/>
                <w:numId w:val="2"/>
              </w:numPr>
              <w:rPr>
                <w:b/>
                <w:bCs/>
                <w:sz w:val="28"/>
                <w:szCs w:val="28"/>
              </w:rPr>
            </w:pPr>
            <w:r w:rsidRPr="003F1A80">
              <w:rPr>
                <w:b/>
                <w:bCs/>
                <w:sz w:val="28"/>
                <w:szCs w:val="28"/>
              </w:rPr>
              <w:t>Disability Representative Organisations</w:t>
            </w:r>
          </w:p>
          <w:p w14:paraId="29446C96" w14:textId="77777777" w:rsidR="00954629" w:rsidRPr="003F1A80" w:rsidRDefault="00954629" w:rsidP="00954629">
            <w:pPr>
              <w:pStyle w:val="EasyRead16"/>
              <w:rPr>
                <w:sz w:val="28"/>
                <w:szCs w:val="28"/>
              </w:rPr>
            </w:pPr>
          </w:p>
          <w:p w14:paraId="1BDA3A05" w14:textId="41066FF6" w:rsidR="007104D1" w:rsidRPr="003F1A80" w:rsidRDefault="00954629" w:rsidP="00954629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 xml:space="preserve">We call them </w:t>
            </w:r>
            <w:r w:rsidRPr="003F1A80">
              <w:rPr>
                <w:b/>
                <w:bCs/>
                <w:sz w:val="28"/>
                <w:szCs w:val="28"/>
              </w:rPr>
              <w:t>DROs</w:t>
            </w:r>
            <w:r w:rsidRPr="003F1A80">
              <w:rPr>
                <w:sz w:val="28"/>
                <w:szCs w:val="28"/>
              </w:rPr>
              <w:t xml:space="preserve"> for short.</w:t>
            </w:r>
          </w:p>
        </w:tc>
      </w:tr>
      <w:tr w:rsidR="00342514" w:rsidRPr="003A72AF" w14:paraId="5437AEF3" w14:textId="77777777" w:rsidTr="00DA5C12">
        <w:trPr>
          <w:trHeight w:val="3470"/>
        </w:trPr>
        <w:tc>
          <w:tcPr>
            <w:tcW w:w="3114" w:type="dxa"/>
          </w:tcPr>
          <w:p w14:paraId="03750B62" w14:textId="55F03BF2" w:rsidR="00190630" w:rsidRDefault="00190630" w:rsidP="00583094">
            <w:pPr>
              <w:pStyle w:val="EasyRead16"/>
            </w:pPr>
          </w:p>
          <w:p w14:paraId="32CE3689" w14:textId="1CA80C47" w:rsidR="00342514" w:rsidRPr="003A72AF" w:rsidRDefault="00342514" w:rsidP="00583094">
            <w:pPr>
              <w:pStyle w:val="EasyRead16"/>
            </w:pPr>
            <w:r w:rsidRPr="00342514">
              <w:rPr>
                <w:noProof/>
              </w:rPr>
              <w:drawing>
                <wp:inline distT="0" distB="0" distL="0" distR="0" wp14:anchorId="4662FA78" wp14:editId="75EBD2F6">
                  <wp:extent cx="1676400" cy="1676400"/>
                  <wp:effectExtent l="0" t="0" r="0" b="0"/>
                  <wp:docPr id="2020872685" name="Picture 1" descr="A diverse group of people in a meeting, with some in wheelchairs and a guide dog pres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872685" name="Picture 1" descr="A diverse group of people in a meeting, with some in wheelchairs and a guide dog presen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18E2D9C" w14:textId="77777777" w:rsidR="003F1A80" w:rsidRDefault="003F1A80" w:rsidP="003F1A80">
            <w:pPr>
              <w:pStyle w:val="EasyRead16"/>
              <w:rPr>
                <w:sz w:val="28"/>
                <w:szCs w:val="28"/>
              </w:rPr>
            </w:pPr>
          </w:p>
          <w:p w14:paraId="70387800" w14:textId="359EA734" w:rsidR="0033211A" w:rsidRPr="003F1A80" w:rsidRDefault="451FD50F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 xml:space="preserve">ADS Advisory </w:t>
            </w:r>
            <w:r w:rsidRPr="003F1A80">
              <w:rPr>
                <w:b/>
                <w:bCs/>
                <w:sz w:val="28"/>
                <w:szCs w:val="28"/>
              </w:rPr>
              <w:t>Council</w:t>
            </w:r>
            <w:r w:rsidRPr="003F1A80">
              <w:rPr>
                <w:sz w:val="28"/>
                <w:szCs w:val="28"/>
              </w:rPr>
              <w:t>.</w:t>
            </w:r>
          </w:p>
          <w:p w14:paraId="41607942" w14:textId="77777777" w:rsidR="0033211A" w:rsidRPr="003F1A80" w:rsidRDefault="0033211A" w:rsidP="0033211A">
            <w:pPr>
              <w:pStyle w:val="EasyRead16"/>
              <w:rPr>
                <w:sz w:val="28"/>
                <w:szCs w:val="28"/>
              </w:rPr>
            </w:pPr>
          </w:p>
          <w:p w14:paraId="2D18AA20" w14:textId="11B12B1B" w:rsidR="0033211A" w:rsidRPr="003F1A80" w:rsidRDefault="0033211A" w:rsidP="0033211A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 xml:space="preserve">A </w:t>
            </w:r>
            <w:r w:rsidR="00276CF3" w:rsidRPr="003F1A80">
              <w:rPr>
                <w:sz w:val="28"/>
                <w:szCs w:val="28"/>
              </w:rPr>
              <w:t>C</w:t>
            </w:r>
            <w:r w:rsidRPr="003F1A80">
              <w:rPr>
                <w:sz w:val="28"/>
                <w:szCs w:val="28"/>
              </w:rPr>
              <w:t>ouncil is a group of people that work together to help the government with the ADS.</w:t>
            </w:r>
          </w:p>
          <w:p w14:paraId="014444A9" w14:textId="77777777" w:rsidR="0033211A" w:rsidRPr="003F1A80" w:rsidRDefault="0033211A" w:rsidP="0033211A">
            <w:pPr>
              <w:pStyle w:val="EasyRead16"/>
              <w:rPr>
                <w:sz w:val="28"/>
                <w:szCs w:val="28"/>
              </w:rPr>
            </w:pPr>
          </w:p>
          <w:p w14:paraId="2C0EF0C6" w14:textId="330AAA2A" w:rsidR="007104D1" w:rsidRPr="003F1A80" w:rsidRDefault="0033211A" w:rsidP="0033211A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sz w:val="28"/>
                <w:szCs w:val="28"/>
              </w:rPr>
              <w:t xml:space="preserve">We call them </w:t>
            </w:r>
            <w:r w:rsidRPr="003F1A80">
              <w:rPr>
                <w:b/>
                <w:bCs/>
                <w:sz w:val="28"/>
                <w:szCs w:val="28"/>
              </w:rPr>
              <w:t>the Council</w:t>
            </w:r>
            <w:r w:rsidRPr="003F1A80">
              <w:rPr>
                <w:sz w:val="28"/>
                <w:szCs w:val="28"/>
              </w:rPr>
              <w:t xml:space="preserve"> for short.</w:t>
            </w:r>
          </w:p>
        </w:tc>
      </w:tr>
      <w:tr w:rsidR="00342514" w:rsidRPr="003A72AF" w14:paraId="7FF006FD" w14:textId="77777777" w:rsidTr="00DA5C12">
        <w:trPr>
          <w:trHeight w:val="2825"/>
        </w:trPr>
        <w:tc>
          <w:tcPr>
            <w:tcW w:w="3114" w:type="dxa"/>
          </w:tcPr>
          <w:p w14:paraId="08F0F158" w14:textId="44EF7F62" w:rsidR="007A020C" w:rsidRPr="00F259BF" w:rsidRDefault="005D66D6" w:rsidP="0058309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7F3F13" wp14:editId="710E2358">
                  <wp:extent cx="1658679" cy="1658679"/>
                  <wp:effectExtent l="0" t="0" r="0" b="0"/>
                  <wp:docPr id="1852161877" name="Picture 1" descr="a group of 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161877" name="Picture 1" descr="a group of people with disability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79" cy="165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1CD0A7" w14:textId="77777777" w:rsidR="00531792" w:rsidRPr="00C4407D" w:rsidRDefault="00531792" w:rsidP="00531792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The Council is made up of</w:t>
            </w:r>
          </w:p>
          <w:p w14:paraId="027D450D" w14:textId="77777777" w:rsidR="00531792" w:rsidRPr="00C4407D" w:rsidRDefault="00531792" w:rsidP="00531792">
            <w:pPr>
              <w:pStyle w:val="EasyRead16"/>
              <w:rPr>
                <w:sz w:val="28"/>
                <w:szCs w:val="28"/>
              </w:rPr>
            </w:pPr>
          </w:p>
          <w:p w14:paraId="1ACEC7E9" w14:textId="77777777" w:rsidR="00531792" w:rsidRPr="00C4407D" w:rsidRDefault="00531792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People with disability</w:t>
            </w:r>
          </w:p>
          <w:p w14:paraId="1E67673B" w14:textId="09D7F45E" w:rsidR="007A020C" w:rsidRDefault="00531792" w:rsidP="00D54B9C">
            <w:pPr>
              <w:pStyle w:val="EasyRead16"/>
              <w:numPr>
                <w:ilvl w:val="0"/>
                <w:numId w:val="3"/>
              </w:numPr>
            </w:pPr>
            <w:r w:rsidRPr="00C4407D">
              <w:rPr>
                <w:sz w:val="28"/>
                <w:szCs w:val="28"/>
              </w:rPr>
              <w:t>People who understand what life can be like for people with disability.</w:t>
            </w:r>
          </w:p>
        </w:tc>
      </w:tr>
    </w:tbl>
    <w:p w14:paraId="23BB4295" w14:textId="77777777" w:rsidR="002D7AD7" w:rsidRPr="002D7AD7" w:rsidRDefault="002D7AD7" w:rsidP="002D7AD7">
      <w:pPr>
        <w:pStyle w:val="EasyRead14"/>
      </w:pPr>
      <w:r w:rsidRPr="002D7AD7">
        <w:br w:type="page"/>
      </w:r>
    </w:p>
    <w:p w14:paraId="65DDD059" w14:textId="279BEC0C" w:rsidR="009F3B09" w:rsidRPr="008515B4" w:rsidRDefault="00C71B37" w:rsidP="009F3B09">
      <w:pPr>
        <w:pStyle w:val="EasyReadPageHeader"/>
      </w:pPr>
      <w:r>
        <w:lastRenderedPageBreak/>
        <w:t>Taking part</w:t>
      </w:r>
    </w:p>
    <w:p w14:paraId="098ECA4A" w14:textId="77777777" w:rsidR="009F3B09" w:rsidRDefault="009F3B09" w:rsidP="009F3B0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326FB5" w:rsidRPr="003A72AF" w14:paraId="5ACEF87F" w14:textId="77777777" w:rsidTr="00DA5C12">
        <w:trPr>
          <w:trHeight w:val="2969"/>
        </w:trPr>
        <w:tc>
          <w:tcPr>
            <w:tcW w:w="3114" w:type="dxa"/>
          </w:tcPr>
          <w:p w14:paraId="2DAB1B9E" w14:textId="77777777" w:rsidR="00326FB5" w:rsidRPr="003A72AF" w:rsidRDefault="019994B8" w:rsidP="00583094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9B1014D" wp14:editId="3D1047CF">
                  <wp:extent cx="1809750" cy="1809750"/>
                  <wp:effectExtent l="0" t="0" r="0" b="0"/>
                  <wp:docPr id="1547225670" name="Picture 1" descr="lots of groups of people with purple speech bubbles arou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2065DE" w14:textId="77777777" w:rsidR="002E3058" w:rsidRDefault="002E3058" w:rsidP="00583094">
            <w:pPr>
              <w:pStyle w:val="EasyRead16"/>
              <w:rPr>
                <w:sz w:val="28"/>
                <w:szCs w:val="28"/>
              </w:rPr>
            </w:pPr>
          </w:p>
          <w:p w14:paraId="184F3965" w14:textId="321649F7" w:rsidR="00326FB5" w:rsidRPr="00C4407D" w:rsidRDefault="3A0587B2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We </w:t>
            </w:r>
            <w:r w:rsidR="21B0D303" w:rsidRPr="00C4407D">
              <w:rPr>
                <w:sz w:val="28"/>
                <w:szCs w:val="28"/>
              </w:rPr>
              <w:t>tested</w:t>
            </w:r>
            <w:r w:rsidR="2909360B" w:rsidRPr="00C4407D">
              <w:rPr>
                <w:sz w:val="28"/>
                <w:szCs w:val="28"/>
              </w:rPr>
              <w:t xml:space="preserve"> </w:t>
            </w:r>
            <w:r w:rsidRPr="00C4407D">
              <w:rPr>
                <w:sz w:val="28"/>
                <w:szCs w:val="28"/>
              </w:rPr>
              <w:t xml:space="preserve">ideas about the ADS </w:t>
            </w:r>
          </w:p>
          <w:p w14:paraId="325985A0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</w:p>
          <w:p w14:paraId="2F680BDD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We had 4 </w:t>
            </w:r>
            <w:r w:rsidRPr="00C4407D">
              <w:rPr>
                <w:b/>
                <w:bCs/>
                <w:sz w:val="28"/>
                <w:szCs w:val="28"/>
              </w:rPr>
              <w:t>workshops</w:t>
            </w:r>
            <w:r w:rsidRPr="00C4407D">
              <w:rPr>
                <w:sz w:val="28"/>
                <w:szCs w:val="28"/>
              </w:rPr>
              <w:t xml:space="preserve"> with the Council.</w:t>
            </w:r>
          </w:p>
          <w:p w14:paraId="459BF4BA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</w:p>
          <w:p w14:paraId="0B085C70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 workshop is when people in a group talk about something</w:t>
            </w:r>
          </w:p>
        </w:tc>
      </w:tr>
      <w:tr w:rsidR="00326FB5" w:rsidRPr="003A72AF" w14:paraId="7F08B57D" w14:textId="77777777" w:rsidTr="00DA5C12">
        <w:trPr>
          <w:trHeight w:val="2685"/>
        </w:trPr>
        <w:tc>
          <w:tcPr>
            <w:tcW w:w="3114" w:type="dxa"/>
          </w:tcPr>
          <w:p w14:paraId="512008BC" w14:textId="58991D17" w:rsidR="00326FB5" w:rsidRPr="003A72AF" w:rsidRDefault="003006C7" w:rsidP="00583094">
            <w:pPr>
              <w:pStyle w:val="EasyRead16"/>
            </w:pPr>
            <w:r w:rsidRPr="00F85D5F">
              <w:rPr>
                <w:noProof/>
              </w:rPr>
              <w:drawing>
                <wp:inline distT="0" distB="0" distL="0" distR="0" wp14:anchorId="04FDE709" wp14:editId="1B94E910">
                  <wp:extent cx="1647825" cy="1647825"/>
                  <wp:effectExtent l="0" t="0" r="9525" b="9525"/>
                  <wp:docPr id="1844846613" name="Picture 1" descr="a group of people sitting at tables and 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43612" name="Picture 1" descr="a group of people sitting at tables and a person talking into a microphone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4FC0404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</w:p>
          <w:p w14:paraId="6332E09F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</w:p>
          <w:p w14:paraId="31E0256E" w14:textId="77777777" w:rsidR="00326FB5" w:rsidRPr="00C4407D" w:rsidRDefault="00326FB5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We had </w:t>
            </w:r>
            <w:r w:rsidRPr="00C4407D">
              <w:rPr>
                <w:b/>
                <w:bCs/>
                <w:sz w:val="28"/>
                <w:szCs w:val="28"/>
              </w:rPr>
              <w:t>5</w:t>
            </w:r>
            <w:r w:rsidRPr="00C4407D">
              <w:rPr>
                <w:sz w:val="28"/>
                <w:szCs w:val="28"/>
              </w:rPr>
              <w:t xml:space="preserve"> workshops with DROs.</w:t>
            </w:r>
          </w:p>
        </w:tc>
      </w:tr>
      <w:tr w:rsidR="00326FB5" w:rsidRPr="003A72AF" w14:paraId="45D67D9B" w14:textId="77777777" w:rsidTr="00DA5C12">
        <w:trPr>
          <w:trHeight w:val="2259"/>
        </w:trPr>
        <w:tc>
          <w:tcPr>
            <w:tcW w:w="3114" w:type="dxa"/>
          </w:tcPr>
          <w:p w14:paraId="0C277606" w14:textId="77777777" w:rsidR="00326FB5" w:rsidRPr="003A72AF" w:rsidRDefault="00326FB5" w:rsidP="00583094">
            <w:pPr>
              <w:pStyle w:val="EasyRead16"/>
            </w:pPr>
            <w:r w:rsidRPr="00C976C1">
              <w:rPr>
                <w:noProof/>
              </w:rPr>
              <w:drawing>
                <wp:inline distT="0" distB="0" distL="0" distR="0" wp14:anchorId="7C0E5CBA" wp14:editId="19222800">
                  <wp:extent cx="1581150" cy="1581150"/>
                  <wp:effectExtent l="0" t="0" r="0" b="0"/>
                  <wp:docPr id="750089650" name="Picture 1" descr="pap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089650" name="Picture 1" descr="papers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DDD7F90" w14:textId="77777777" w:rsidR="00D91F6C" w:rsidRPr="00C4407D" w:rsidRDefault="00D91F6C" w:rsidP="00D91F6C">
            <w:pPr>
              <w:pStyle w:val="EasyRead16"/>
              <w:rPr>
                <w:sz w:val="28"/>
                <w:szCs w:val="28"/>
              </w:rPr>
            </w:pPr>
          </w:p>
          <w:p w14:paraId="6573BB09" w14:textId="77777777" w:rsidR="00D91F6C" w:rsidRPr="00C4407D" w:rsidRDefault="00D91F6C" w:rsidP="00D91F6C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We wrote a paper.</w:t>
            </w:r>
          </w:p>
          <w:p w14:paraId="23DB2EB3" w14:textId="77777777" w:rsidR="00D91F6C" w:rsidRPr="00C4407D" w:rsidRDefault="00D91F6C" w:rsidP="00D91F6C">
            <w:pPr>
              <w:pStyle w:val="EasyRead16"/>
              <w:rPr>
                <w:sz w:val="28"/>
                <w:szCs w:val="28"/>
              </w:rPr>
            </w:pPr>
          </w:p>
          <w:p w14:paraId="49BF2AB7" w14:textId="253AC074" w:rsidR="00326FB5" w:rsidRPr="00C4407D" w:rsidRDefault="00D91F6C" w:rsidP="00D91F6C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We had some questions about it.</w:t>
            </w:r>
          </w:p>
        </w:tc>
      </w:tr>
      <w:tr w:rsidR="00326FB5" w:rsidRPr="003A72AF" w14:paraId="24BA49E1" w14:textId="77777777" w:rsidTr="00DA5C12">
        <w:trPr>
          <w:trHeight w:val="2969"/>
        </w:trPr>
        <w:tc>
          <w:tcPr>
            <w:tcW w:w="3114" w:type="dxa"/>
          </w:tcPr>
          <w:p w14:paraId="0D528A22" w14:textId="77777777" w:rsidR="002E3058" w:rsidRDefault="002E3058" w:rsidP="00583094">
            <w:pPr>
              <w:pStyle w:val="EasyRead16"/>
            </w:pPr>
          </w:p>
          <w:p w14:paraId="509D75F4" w14:textId="5745015F" w:rsidR="00326FB5" w:rsidRPr="003A72AF" w:rsidRDefault="00326FB5" w:rsidP="00583094">
            <w:pPr>
              <w:pStyle w:val="EasyRead16"/>
            </w:pPr>
            <w:r w:rsidRPr="009F487C">
              <w:rPr>
                <w:noProof/>
              </w:rPr>
              <w:drawing>
                <wp:inline distT="0" distB="0" distL="0" distR="0" wp14:anchorId="305550FC" wp14:editId="5DF5151B">
                  <wp:extent cx="1724025" cy="1724025"/>
                  <wp:effectExtent l="0" t="0" r="0" b="9525"/>
                  <wp:docPr id="1821070586" name="Picture 1" descr="questionnaire with a hand holding a pen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586" name="Picture 1" descr="questionnaire with a hand holding a pencil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28C0641" w14:textId="77777777" w:rsidR="00276CF3" w:rsidRDefault="00276CF3" w:rsidP="005B2686">
            <w:pPr>
              <w:pStyle w:val="EasyRead16"/>
              <w:rPr>
                <w:sz w:val="28"/>
                <w:szCs w:val="28"/>
              </w:rPr>
            </w:pPr>
          </w:p>
          <w:p w14:paraId="2D0FEEB3" w14:textId="77777777" w:rsidR="002E3058" w:rsidRPr="00C4407D" w:rsidRDefault="002E3058" w:rsidP="005B2686">
            <w:pPr>
              <w:pStyle w:val="EasyRead16"/>
              <w:rPr>
                <w:sz w:val="28"/>
                <w:szCs w:val="28"/>
              </w:rPr>
            </w:pPr>
          </w:p>
          <w:p w14:paraId="47652375" w14:textId="54CF5F68" w:rsidR="005B2686" w:rsidRPr="00C4407D" w:rsidRDefault="005B2686" w:rsidP="005B2686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Lots of people answered our questions including</w:t>
            </w:r>
          </w:p>
          <w:p w14:paraId="0E0E0CFC" w14:textId="77777777" w:rsidR="005B2686" w:rsidRPr="00C4407D" w:rsidRDefault="005B2686" w:rsidP="00D54B9C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People with disability</w:t>
            </w:r>
          </w:p>
          <w:p w14:paraId="29D32835" w14:textId="028F732B" w:rsidR="00326FB5" w:rsidRPr="00C4407D" w:rsidRDefault="1043F2B0" w:rsidP="00D54B9C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DROs</w:t>
            </w:r>
            <w:r w:rsidR="7000CA0A" w:rsidRPr="00C4407D">
              <w:rPr>
                <w:sz w:val="28"/>
                <w:szCs w:val="28"/>
              </w:rPr>
              <w:t>.</w:t>
            </w:r>
          </w:p>
        </w:tc>
      </w:tr>
    </w:tbl>
    <w:p w14:paraId="172600B8" w14:textId="77777777" w:rsidR="009037EF" w:rsidRDefault="009037EF">
      <w:r>
        <w:br w:type="page"/>
      </w:r>
    </w:p>
    <w:p w14:paraId="6F84F3AD" w14:textId="340EE4D7" w:rsidR="007104D1" w:rsidRDefault="0040666D" w:rsidP="007104D1">
      <w:pPr>
        <w:pStyle w:val="EasyReadPageHeader"/>
      </w:pPr>
      <w:r>
        <w:lastRenderedPageBreak/>
        <w:t>Common ideas</w:t>
      </w:r>
    </w:p>
    <w:p w14:paraId="707E4F4C" w14:textId="77777777" w:rsidR="002E3058" w:rsidRPr="002E3058" w:rsidRDefault="002E3058" w:rsidP="002E3058">
      <w:pPr>
        <w:pStyle w:val="EasyRead14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5902"/>
      </w:tblGrid>
      <w:tr w:rsidR="00915CD3" w:rsidRPr="003A72AF" w14:paraId="527A9327" w14:textId="77777777" w:rsidTr="00101707">
        <w:trPr>
          <w:trHeight w:val="2302"/>
        </w:trPr>
        <w:tc>
          <w:tcPr>
            <w:tcW w:w="3119" w:type="dxa"/>
          </w:tcPr>
          <w:p w14:paraId="0B5B4041" w14:textId="1AA3ED83" w:rsidR="00915CD3" w:rsidRPr="001B6E49" w:rsidRDefault="00454953" w:rsidP="00583094">
            <w:pPr>
              <w:pStyle w:val="EasyRead16"/>
              <w:rPr>
                <w:noProof/>
              </w:rPr>
            </w:pPr>
            <w:r w:rsidRPr="00454953">
              <w:rPr>
                <w:noProof/>
              </w:rPr>
              <w:drawing>
                <wp:inline distT="0" distB="0" distL="0" distR="0" wp14:anchorId="1DDB6C58" wp14:editId="77F61675">
                  <wp:extent cx="1371600" cy="1371600"/>
                  <wp:effectExtent l="0" t="0" r="0" b="0"/>
                  <wp:docPr id="1842905875" name="Picture 1" descr="groups of people in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905875" name="Picture 1" descr="groups of people in a magnifying glass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CB59633" w14:textId="77777777" w:rsidR="00480914" w:rsidRDefault="00480914" w:rsidP="00583094">
            <w:pPr>
              <w:pStyle w:val="EasyRead16"/>
              <w:rPr>
                <w:sz w:val="28"/>
                <w:szCs w:val="28"/>
              </w:rPr>
            </w:pPr>
          </w:p>
          <w:p w14:paraId="21C82F50" w14:textId="56800520" w:rsidR="00915CD3" w:rsidRPr="00C4407D" w:rsidRDefault="177F80EF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We group</w:t>
            </w:r>
            <w:r w:rsidR="3DA054C0" w:rsidRPr="00C4407D">
              <w:rPr>
                <w:sz w:val="28"/>
                <w:szCs w:val="28"/>
              </w:rPr>
              <w:t>ed</w:t>
            </w:r>
            <w:r w:rsidRPr="00C4407D">
              <w:rPr>
                <w:sz w:val="28"/>
                <w:szCs w:val="28"/>
              </w:rPr>
              <w:t xml:space="preserve"> together ideas</w:t>
            </w:r>
            <w:r w:rsidR="5DAD43F7" w:rsidRPr="00C4407D">
              <w:rPr>
                <w:sz w:val="28"/>
                <w:szCs w:val="28"/>
              </w:rPr>
              <w:t xml:space="preserve"> from everyone</w:t>
            </w:r>
            <w:r w:rsidRPr="00C4407D">
              <w:rPr>
                <w:sz w:val="28"/>
                <w:szCs w:val="28"/>
              </w:rPr>
              <w:t>.</w:t>
            </w:r>
          </w:p>
          <w:p w14:paraId="00586874" w14:textId="77777777" w:rsidR="00915CD3" w:rsidRPr="00C4407D" w:rsidRDefault="00915CD3" w:rsidP="00583094">
            <w:pPr>
              <w:pStyle w:val="EasyRead16"/>
              <w:rPr>
                <w:sz w:val="28"/>
                <w:szCs w:val="28"/>
              </w:rPr>
            </w:pPr>
          </w:p>
          <w:p w14:paraId="46BCC266" w14:textId="54B282DB" w:rsidR="00915CD3" w:rsidRPr="00C4407D" w:rsidRDefault="00B431A9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People said they want to have</w:t>
            </w:r>
          </w:p>
        </w:tc>
      </w:tr>
      <w:tr w:rsidR="00DE7DD9" w:rsidRPr="003A72AF" w14:paraId="784922EA" w14:textId="77777777" w:rsidTr="00101707">
        <w:trPr>
          <w:trHeight w:val="2623"/>
        </w:trPr>
        <w:tc>
          <w:tcPr>
            <w:tcW w:w="3119" w:type="dxa"/>
          </w:tcPr>
          <w:p w14:paraId="4464153E" w14:textId="77777777" w:rsidR="00DE7DD9" w:rsidRPr="003A72AF" w:rsidRDefault="00DE7DD9" w:rsidP="00583094">
            <w:pPr>
              <w:pStyle w:val="EasyRead16"/>
            </w:pPr>
            <w:r w:rsidRPr="001B6E49">
              <w:rPr>
                <w:noProof/>
              </w:rPr>
              <w:drawing>
                <wp:inline distT="0" distB="0" distL="0" distR="0" wp14:anchorId="77DF3101" wp14:editId="211E804D">
                  <wp:extent cx="1514475" cy="1514475"/>
                  <wp:effectExtent l="0" t="0" r="9525" b="0"/>
                  <wp:docPr id="1750201826" name="Picture 1" descr="a person speaking into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201826" name="Picture 1" descr="a person speaking into a megaphon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E8FBB2C" w14:textId="77777777" w:rsidR="00DE7DD9" w:rsidRDefault="00DE7DD9" w:rsidP="00583094">
            <w:pPr>
              <w:pStyle w:val="EasyRead16"/>
              <w:rPr>
                <w:sz w:val="28"/>
                <w:szCs w:val="28"/>
              </w:rPr>
            </w:pPr>
          </w:p>
          <w:p w14:paraId="7A9A7E5A" w14:textId="77777777" w:rsidR="00480914" w:rsidRPr="00C4407D" w:rsidRDefault="00480914" w:rsidP="00583094">
            <w:pPr>
              <w:pStyle w:val="EasyRead16"/>
              <w:rPr>
                <w:sz w:val="28"/>
                <w:szCs w:val="28"/>
              </w:rPr>
            </w:pPr>
          </w:p>
          <w:p w14:paraId="2566EAC4" w14:textId="5E847214" w:rsidR="00DE7DD9" w:rsidRPr="00C4407D" w:rsidRDefault="00B431A9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M</w:t>
            </w:r>
            <w:r w:rsidR="00DE7DD9" w:rsidRPr="00C4407D">
              <w:rPr>
                <w:sz w:val="28"/>
                <w:szCs w:val="28"/>
              </w:rPr>
              <w:t>ore chances to give their ideas about ADS</w:t>
            </w:r>
          </w:p>
        </w:tc>
      </w:tr>
      <w:tr w:rsidR="00DE7DD9" w:rsidRPr="003A72AF" w14:paraId="1E3952F6" w14:textId="77777777" w:rsidTr="00101707">
        <w:trPr>
          <w:trHeight w:val="2969"/>
        </w:trPr>
        <w:tc>
          <w:tcPr>
            <w:tcW w:w="3119" w:type="dxa"/>
          </w:tcPr>
          <w:p w14:paraId="28CD5050" w14:textId="77777777" w:rsidR="00DE7DD9" w:rsidRPr="003A72AF" w:rsidRDefault="00DE7DD9" w:rsidP="00583094">
            <w:pPr>
              <w:pStyle w:val="EasyRead16"/>
            </w:pPr>
            <w:r w:rsidRPr="00C630A0">
              <w:rPr>
                <w:noProof/>
              </w:rPr>
              <w:drawing>
                <wp:inline distT="0" distB="0" distL="0" distR="0" wp14:anchorId="5337BE9E" wp14:editId="5FF3CE44">
                  <wp:extent cx="1562100" cy="1562100"/>
                  <wp:effectExtent l="0" t="0" r="0" b="0"/>
                  <wp:docPr id="1479547750" name="Picture 1" descr="a difficult document with a cross and easy read documen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547750" name="Picture 1" descr="a difficult document with a cross and easy read document with a tick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8ED6B7" w14:textId="5032AD54" w:rsidR="00DE7DD9" w:rsidRPr="00C4407D" w:rsidRDefault="00B431A9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M</w:t>
            </w:r>
            <w:r w:rsidR="00DE7DD9" w:rsidRPr="00C4407D">
              <w:rPr>
                <w:sz w:val="28"/>
                <w:szCs w:val="28"/>
              </w:rPr>
              <w:t>ore accessible information</w:t>
            </w:r>
            <w:r w:rsidR="005B2686" w:rsidRPr="00C4407D">
              <w:rPr>
                <w:sz w:val="28"/>
                <w:szCs w:val="28"/>
              </w:rPr>
              <w:t>.</w:t>
            </w:r>
          </w:p>
          <w:p w14:paraId="6DD01986" w14:textId="77777777" w:rsidR="00DE7DD9" w:rsidRPr="00C4407D" w:rsidRDefault="00DE7DD9" w:rsidP="00583094">
            <w:pPr>
              <w:pStyle w:val="EasyRead16"/>
              <w:rPr>
                <w:sz w:val="28"/>
                <w:szCs w:val="28"/>
              </w:rPr>
            </w:pPr>
          </w:p>
          <w:p w14:paraId="63700ADC" w14:textId="77777777" w:rsidR="00DE7DD9" w:rsidRPr="00C4407D" w:rsidRDefault="00DE7DD9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Accessible means everyone can use it.</w:t>
            </w:r>
          </w:p>
          <w:p w14:paraId="5C5D8A63" w14:textId="77777777" w:rsidR="00DE7DD9" w:rsidRPr="00C4407D" w:rsidRDefault="00DE7DD9" w:rsidP="00583094">
            <w:pPr>
              <w:pStyle w:val="EasyRead16"/>
              <w:rPr>
                <w:sz w:val="28"/>
                <w:szCs w:val="28"/>
                <w:lang w:val="en-US"/>
              </w:rPr>
            </w:pPr>
          </w:p>
          <w:p w14:paraId="0B92EA75" w14:textId="77777777" w:rsidR="00DE7DD9" w:rsidRPr="00C4407D" w:rsidRDefault="00DE7DD9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  <w:lang w:val="en-US"/>
              </w:rPr>
              <w:t>Like Easy Read.</w:t>
            </w:r>
          </w:p>
        </w:tc>
      </w:tr>
      <w:tr w:rsidR="00DE7DD9" w:rsidRPr="003A72AF" w14:paraId="6D51D82D" w14:textId="77777777" w:rsidTr="00101707">
        <w:trPr>
          <w:trHeight w:val="2969"/>
        </w:trPr>
        <w:tc>
          <w:tcPr>
            <w:tcW w:w="3119" w:type="dxa"/>
          </w:tcPr>
          <w:p w14:paraId="022363C5" w14:textId="27205E43" w:rsidR="00C42B3E" w:rsidRDefault="00DE7DD9" w:rsidP="00C42B3E">
            <w:pPr>
              <w:pStyle w:val="EasyRead16"/>
            </w:pPr>
            <w:r w:rsidRPr="00296BE9">
              <w:rPr>
                <w:noProof/>
              </w:rPr>
              <w:drawing>
                <wp:inline distT="0" distB="0" distL="0" distR="0" wp14:anchorId="23B70B9A" wp14:editId="136A0038">
                  <wp:extent cx="1285875" cy="1285875"/>
                  <wp:effectExtent l="0" t="0" r="9525" b="9525"/>
                  <wp:docPr id="115738132" name="Picture 27" descr="A group of people standing around a person in a wheelchair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 group of people standing around a person in a wheelchair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30EAD" w14:textId="41BCC6CC" w:rsidR="00C42B3E" w:rsidRPr="00C42B3E" w:rsidRDefault="00C42B3E" w:rsidP="00C42B3E">
            <w:pPr>
              <w:pStyle w:val="EasyRead16"/>
            </w:pPr>
            <w:r w:rsidRPr="00C42B3E">
              <w:rPr>
                <w:noProof/>
              </w:rPr>
              <w:drawing>
                <wp:inline distT="0" distB="0" distL="0" distR="0" wp14:anchorId="62B9F619" wp14:editId="6CC5D9A9">
                  <wp:extent cx="1449238" cy="935117"/>
                  <wp:effectExtent l="0" t="0" r="0" b="0"/>
                  <wp:docPr id="1133682142" name="Picture 2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682142" name="Picture 2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08" cy="94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073A6" w14:textId="1FCCF234" w:rsidR="009402CB" w:rsidRPr="003A72AF" w:rsidRDefault="009402CB" w:rsidP="00583094">
            <w:pPr>
              <w:pStyle w:val="EasyRead16"/>
            </w:pPr>
          </w:p>
        </w:tc>
        <w:tc>
          <w:tcPr>
            <w:tcW w:w="5902" w:type="dxa"/>
          </w:tcPr>
          <w:p w14:paraId="15D15756" w14:textId="0CA81904" w:rsidR="00DE7DD9" w:rsidRPr="00C4407D" w:rsidRDefault="00993EC7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People said that </w:t>
            </w:r>
            <w:r w:rsidR="009402CB" w:rsidRPr="00C4407D">
              <w:rPr>
                <w:sz w:val="28"/>
                <w:szCs w:val="28"/>
              </w:rPr>
              <w:t>the</w:t>
            </w:r>
            <w:r w:rsidRPr="00C4407D">
              <w:rPr>
                <w:sz w:val="28"/>
                <w:szCs w:val="28"/>
              </w:rPr>
              <w:t xml:space="preserve"> government need to work together better.</w:t>
            </w:r>
          </w:p>
          <w:p w14:paraId="24B6BD1C" w14:textId="77777777" w:rsidR="007A0C7E" w:rsidRPr="00C4407D" w:rsidRDefault="007A0C7E" w:rsidP="00583094">
            <w:pPr>
              <w:pStyle w:val="EasyRead16"/>
              <w:rPr>
                <w:sz w:val="28"/>
                <w:szCs w:val="28"/>
              </w:rPr>
            </w:pPr>
          </w:p>
          <w:p w14:paraId="266F4063" w14:textId="4AF9E7F5" w:rsidR="009402CB" w:rsidRPr="00C4407D" w:rsidRDefault="009402CB" w:rsidP="0058309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That is</w:t>
            </w:r>
          </w:p>
          <w:p w14:paraId="33F19C89" w14:textId="5AFF570E" w:rsidR="009402CB" w:rsidRPr="00C4407D" w:rsidRDefault="009402CB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Australian Government</w:t>
            </w:r>
          </w:p>
          <w:p w14:paraId="4EE2C970" w14:textId="7954506B" w:rsidR="009402CB" w:rsidRPr="00C4407D" w:rsidRDefault="009402CB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State and territory governments</w:t>
            </w:r>
          </w:p>
          <w:p w14:paraId="7F7216D9" w14:textId="5E1D2066" w:rsidR="009402CB" w:rsidRPr="00C4407D" w:rsidRDefault="009402CB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Local governments</w:t>
            </w:r>
          </w:p>
          <w:p w14:paraId="1B104248" w14:textId="5365561D" w:rsidR="00DE7DD9" w:rsidRPr="00C4407D" w:rsidRDefault="00DE7DD9" w:rsidP="00583094">
            <w:pPr>
              <w:pStyle w:val="EasyRead16"/>
              <w:rPr>
                <w:sz w:val="28"/>
                <w:szCs w:val="28"/>
              </w:rPr>
            </w:pPr>
          </w:p>
          <w:p w14:paraId="59CB74EF" w14:textId="3E069731" w:rsidR="00DE7DD9" w:rsidRPr="00C4407D" w:rsidRDefault="00E13A2E" w:rsidP="00480914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To make things better.</w:t>
            </w:r>
          </w:p>
        </w:tc>
      </w:tr>
      <w:tr w:rsidR="009B36D0" w:rsidRPr="003A72AF" w14:paraId="6EA59E12" w14:textId="77777777" w:rsidTr="00101707">
        <w:trPr>
          <w:trHeight w:val="2969"/>
        </w:trPr>
        <w:tc>
          <w:tcPr>
            <w:tcW w:w="3119" w:type="dxa"/>
          </w:tcPr>
          <w:p w14:paraId="48DA09BB" w14:textId="49566576" w:rsidR="009B36D0" w:rsidRPr="00296BE9" w:rsidRDefault="009B36D0" w:rsidP="00C42B3E">
            <w:pPr>
              <w:pStyle w:val="EasyRead16"/>
              <w:rPr>
                <w:noProof/>
              </w:rPr>
            </w:pPr>
            <w:r w:rsidRPr="00EF161D">
              <w:rPr>
                <w:noProof/>
              </w:rPr>
              <w:lastRenderedPageBreak/>
              <w:drawing>
                <wp:inline distT="0" distB="0" distL="0" distR="0" wp14:anchorId="127F434D" wp14:editId="517B8FC5">
                  <wp:extent cx="1495425" cy="1495425"/>
                  <wp:effectExtent l="0" t="0" r="0" b="0"/>
                  <wp:docPr id="1110542100" name="Picture 1" descr="3 images of the same person showing different emo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359237" name="Picture 1" descr="3 images of the same person showing different emotions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6A5A4DF" w14:textId="77777777" w:rsidR="009B36D0" w:rsidRPr="00C4407D" w:rsidRDefault="009B36D0" w:rsidP="009B36D0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We heard that the ADS needs to do better to make community attitudes better.</w:t>
            </w:r>
          </w:p>
          <w:p w14:paraId="7BB2F339" w14:textId="77777777" w:rsidR="009B36D0" w:rsidRPr="00C4407D" w:rsidRDefault="009B36D0" w:rsidP="009B36D0">
            <w:pPr>
              <w:pStyle w:val="EasyRead16"/>
              <w:rPr>
                <w:sz w:val="28"/>
                <w:szCs w:val="28"/>
              </w:rPr>
            </w:pPr>
          </w:p>
          <w:p w14:paraId="1B29C759" w14:textId="77777777" w:rsidR="009B36D0" w:rsidRPr="00C4407D" w:rsidRDefault="009B36D0" w:rsidP="009B36D0">
            <w:pPr>
              <w:spacing w:line="360" w:lineRule="auto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Attitudes are what people</w:t>
            </w:r>
          </w:p>
          <w:p w14:paraId="2CD15BB4" w14:textId="77777777" w:rsidR="009B36D0" w:rsidRPr="00C4407D" w:rsidRDefault="009B36D0" w:rsidP="009B36D0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Think</w:t>
            </w:r>
          </w:p>
          <w:p w14:paraId="76B7CEF8" w14:textId="77777777" w:rsidR="009B36D0" w:rsidRPr="00C4407D" w:rsidRDefault="009B36D0" w:rsidP="009B36D0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Feel</w:t>
            </w:r>
          </w:p>
          <w:p w14:paraId="6FB43016" w14:textId="048C0459" w:rsidR="009B36D0" w:rsidRPr="00C4407D" w:rsidRDefault="009B36D0" w:rsidP="009B36D0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Believe.</w:t>
            </w:r>
          </w:p>
        </w:tc>
      </w:tr>
      <w:tr w:rsidR="009B36D0" w:rsidRPr="003A72AF" w14:paraId="44DE17F3" w14:textId="77777777" w:rsidTr="00101707">
        <w:trPr>
          <w:trHeight w:val="2969"/>
        </w:trPr>
        <w:tc>
          <w:tcPr>
            <w:tcW w:w="3119" w:type="dxa"/>
          </w:tcPr>
          <w:p w14:paraId="26CBFFB8" w14:textId="77777777" w:rsidR="005A7779" w:rsidRDefault="005A7779" w:rsidP="00C42B3E">
            <w:pPr>
              <w:pStyle w:val="EasyRead16"/>
              <w:rPr>
                <w:noProof/>
              </w:rPr>
            </w:pPr>
          </w:p>
          <w:p w14:paraId="32B47CAC" w14:textId="176F603F" w:rsidR="009B36D0" w:rsidRPr="00EF161D" w:rsidRDefault="009B36D0" w:rsidP="00C42B3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3629AA" wp14:editId="78E01B11">
                  <wp:extent cx="1457325" cy="1457325"/>
                  <wp:effectExtent l="0" t="0" r="9525" b="0"/>
                  <wp:docPr id="1691768238" name="Picture 1" descr="A woman in a wheelchair with raised hands, a standing woman applauding, and two men conversing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417EB33" w14:textId="77777777" w:rsidR="009B36D0" w:rsidRDefault="009B36D0" w:rsidP="009B36D0">
            <w:pPr>
              <w:pStyle w:val="EasyRead16"/>
              <w:rPr>
                <w:sz w:val="28"/>
                <w:szCs w:val="28"/>
              </w:rPr>
            </w:pPr>
          </w:p>
          <w:p w14:paraId="74A6B919" w14:textId="77777777" w:rsidR="009B36D0" w:rsidRPr="00C4407D" w:rsidRDefault="009B36D0" w:rsidP="009B36D0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To make things better people with disability need to be more involved with how ADS</w:t>
            </w:r>
          </w:p>
          <w:p w14:paraId="3B17EF6A" w14:textId="77777777" w:rsidR="009B36D0" w:rsidRDefault="009B36D0" w:rsidP="009B36D0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Works </w:t>
            </w:r>
          </w:p>
          <w:p w14:paraId="20488EC0" w14:textId="77777777" w:rsidR="009B36D0" w:rsidRPr="00C4407D" w:rsidRDefault="009B36D0" w:rsidP="009B36D0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511F9D30" w14:textId="1A991C0B" w:rsidR="009B36D0" w:rsidRPr="00C4407D" w:rsidRDefault="009B36D0" w:rsidP="00101707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FB751A">
              <w:rPr>
                <w:sz w:val="28"/>
                <w:szCs w:val="28"/>
              </w:rPr>
              <w:t>Is shared with the disability community.</w:t>
            </w:r>
          </w:p>
        </w:tc>
      </w:tr>
      <w:tr w:rsidR="00D00D49" w:rsidRPr="009319C3" w14:paraId="5E722FAE" w14:textId="77777777" w:rsidTr="00101707">
        <w:trPr>
          <w:trHeight w:val="3470"/>
        </w:trPr>
        <w:tc>
          <w:tcPr>
            <w:tcW w:w="3119" w:type="dxa"/>
          </w:tcPr>
          <w:p w14:paraId="16E7AE0E" w14:textId="77777777" w:rsidR="00D00D49" w:rsidRDefault="00D00D49" w:rsidP="00160951">
            <w:pPr>
              <w:pStyle w:val="EasyRead16"/>
            </w:pPr>
          </w:p>
          <w:p w14:paraId="510D0DCD" w14:textId="77777777" w:rsidR="00D00D49" w:rsidRPr="009319C3" w:rsidRDefault="00D00D49" w:rsidP="0016095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CEDE8AA" wp14:editId="5A67DAB8">
                  <wp:extent cx="1600200" cy="1600200"/>
                  <wp:effectExtent l="0" t="0" r="0" b="0"/>
                  <wp:docPr id="1122121970" name="Picture 1" descr="Woman giving a thumbs-up with both hands while wearing a black and white floral dre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D74C95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There are important areas we need to focus on.</w:t>
            </w:r>
          </w:p>
          <w:p w14:paraId="6AA1EB89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60D5C6E7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This will make sure the most change will happen.</w:t>
            </w:r>
          </w:p>
          <w:p w14:paraId="043C677C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1C5AB22D" w14:textId="77777777" w:rsidR="00D00D49" w:rsidRPr="00C4407D" w:rsidRDefault="00D00D49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All governments need to do more work on their plans in these important areas.</w:t>
            </w:r>
          </w:p>
        </w:tc>
      </w:tr>
      <w:tr w:rsidR="00D00D49" w:rsidRPr="009319C3" w14:paraId="1CAD18C9" w14:textId="77777777" w:rsidTr="00101707">
        <w:trPr>
          <w:trHeight w:val="2967"/>
        </w:trPr>
        <w:tc>
          <w:tcPr>
            <w:tcW w:w="3119" w:type="dxa"/>
          </w:tcPr>
          <w:p w14:paraId="5D9BFD0D" w14:textId="77777777" w:rsidR="00D00D49" w:rsidRPr="009319C3" w:rsidRDefault="712B3C16" w:rsidP="0016095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5D7DA6C" wp14:editId="1A0F5CCD">
                  <wp:extent cx="1581150" cy="1581150"/>
                  <wp:effectExtent l="0" t="0" r="0" b="0"/>
                  <wp:docPr id="391718707" name="Picture 1" descr="Comparison of a complex form with a simple, easy-read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8CD0035" w14:textId="77777777" w:rsidR="00C4407D" w:rsidRDefault="00C4407D" w:rsidP="00160951">
            <w:pPr>
              <w:pStyle w:val="EasyRead16"/>
              <w:rPr>
                <w:sz w:val="28"/>
                <w:szCs w:val="28"/>
              </w:rPr>
            </w:pPr>
          </w:p>
          <w:p w14:paraId="4447C991" w14:textId="52830E6B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There needs to be more accessible information.</w:t>
            </w:r>
          </w:p>
          <w:p w14:paraId="110CA475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2D0DDBBF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This means everyone can understand it.</w:t>
            </w:r>
          </w:p>
          <w:p w14:paraId="07B3ED8E" w14:textId="77777777" w:rsidR="00D00D49" w:rsidRPr="00C4407D" w:rsidRDefault="00D00D49" w:rsidP="00160951">
            <w:pPr>
              <w:pStyle w:val="EasyRead16"/>
              <w:ind w:left="720"/>
              <w:rPr>
                <w:sz w:val="28"/>
                <w:szCs w:val="28"/>
              </w:rPr>
            </w:pPr>
          </w:p>
        </w:tc>
      </w:tr>
      <w:tr w:rsidR="00D00D49" w:rsidRPr="009319C3" w14:paraId="683E6FBF" w14:textId="77777777" w:rsidTr="00101707">
        <w:trPr>
          <w:trHeight w:val="3470"/>
        </w:trPr>
        <w:tc>
          <w:tcPr>
            <w:tcW w:w="3119" w:type="dxa"/>
          </w:tcPr>
          <w:p w14:paraId="5704B6DF" w14:textId="77777777" w:rsidR="00025F80" w:rsidRDefault="00025F80" w:rsidP="00160951">
            <w:pPr>
              <w:pStyle w:val="EasyRead16"/>
            </w:pPr>
          </w:p>
          <w:p w14:paraId="379C9356" w14:textId="71D36CE0" w:rsidR="00D00D49" w:rsidRPr="009319C3" w:rsidRDefault="00D00D49" w:rsidP="00160951">
            <w:pPr>
              <w:pStyle w:val="EasyRead16"/>
            </w:pPr>
            <w:r w:rsidRPr="003E38D7">
              <w:rPr>
                <w:noProof/>
              </w:rPr>
              <w:drawing>
                <wp:inline distT="0" distB="0" distL="0" distR="0" wp14:anchorId="5715A66C" wp14:editId="34E40618">
                  <wp:extent cx="1619250" cy="1619250"/>
                  <wp:effectExtent l="0" t="0" r="0" b="0"/>
                  <wp:docPr id="815079836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389577" name="Picture 1" descr="a group of people posing for a photo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CD2C8D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3632DCB0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People with all experiences need to included in </w:t>
            </w:r>
          </w:p>
          <w:p w14:paraId="58492002" w14:textId="77777777" w:rsidR="00D00D49" w:rsidRPr="00C4407D" w:rsidRDefault="00D00D49" w:rsidP="00D54B9C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Actions </w:t>
            </w:r>
          </w:p>
          <w:p w14:paraId="085DBEED" w14:textId="77777777" w:rsidR="00D00D49" w:rsidRPr="00C4407D" w:rsidRDefault="00D00D49" w:rsidP="00D54B9C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Reports about the work.</w:t>
            </w:r>
          </w:p>
          <w:p w14:paraId="0F72478B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2E2F50E0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  <w:tr w:rsidR="00D00D49" w:rsidRPr="009319C3" w14:paraId="3308F1CB" w14:textId="77777777" w:rsidTr="00101707">
        <w:trPr>
          <w:trHeight w:val="3470"/>
        </w:trPr>
        <w:tc>
          <w:tcPr>
            <w:tcW w:w="3119" w:type="dxa"/>
          </w:tcPr>
          <w:p w14:paraId="7474E534" w14:textId="77777777" w:rsidR="00025F80" w:rsidRDefault="00D00D49" w:rsidP="00160951">
            <w:pPr>
              <w:pStyle w:val="EasyRead16"/>
              <w:rPr>
                <w:noProof/>
              </w:rPr>
            </w:pPr>
            <w:r w:rsidRPr="3EEF9779">
              <w:rPr>
                <w:noProof/>
              </w:rPr>
              <w:t xml:space="preserve"> </w:t>
            </w:r>
          </w:p>
          <w:p w14:paraId="3E51F271" w14:textId="6AE87F9F" w:rsidR="00D00D49" w:rsidRDefault="00D00D49" w:rsidP="0016095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9AA63A2" wp14:editId="44F4A80F">
                  <wp:extent cx="1552575" cy="1552575"/>
                  <wp:effectExtent l="0" t="0" r="9525" b="9525"/>
                  <wp:docPr id="1449515554" name="Picture 1" descr="A diverse group of twelve people standing together within a circular fram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CE9CC9" w14:textId="77777777" w:rsidR="00D00D49" w:rsidRPr="009319C3" w:rsidRDefault="00D00D49" w:rsidP="0016095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2B7059F6" wp14:editId="18BBE21D">
                  <wp:extent cx="1524000" cy="1524000"/>
                  <wp:effectExtent l="0" t="0" r="0" b="0"/>
                  <wp:docPr id="230172890" name="Picture 1" descr="Speech bubbles with text in different languages including Polish, Welsh, Bengali, Arabic, and Somal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961ACA6" w14:textId="3C7CFF4E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This includes people with disability who come from </w:t>
            </w:r>
          </w:p>
          <w:p w14:paraId="13295026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Different cultures </w:t>
            </w:r>
          </w:p>
          <w:p w14:paraId="32F46E3D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6635E8FC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0A199F10" w14:textId="77777777" w:rsidR="003F1A80" w:rsidRPr="00C4407D" w:rsidRDefault="003F1A80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2874416B" w14:textId="77777777" w:rsidR="003F1A80" w:rsidRDefault="003F1A80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43AD8ED7" w14:textId="77777777" w:rsidR="00C4407D" w:rsidRPr="00C4407D" w:rsidRDefault="00C4407D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3D37E8AF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Speak different languages </w:t>
            </w:r>
          </w:p>
          <w:p w14:paraId="24E652F3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  <w:tr w:rsidR="00D00D49" w:rsidRPr="009319C3" w14:paraId="076C5EFF" w14:textId="77777777" w:rsidTr="00101707">
        <w:trPr>
          <w:trHeight w:val="3470"/>
        </w:trPr>
        <w:tc>
          <w:tcPr>
            <w:tcW w:w="3119" w:type="dxa"/>
          </w:tcPr>
          <w:p w14:paraId="7930D774" w14:textId="77777777" w:rsidR="00D00D49" w:rsidRPr="00232C67" w:rsidDel="00D91387" w:rsidRDefault="00D00D49" w:rsidP="0016095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F2B49" wp14:editId="04AA6A47">
                  <wp:extent cx="1552575" cy="1552575"/>
                  <wp:effectExtent l="0" t="0" r="9525" b="0"/>
                  <wp:docPr id="1810407823" name="Picture 1" descr="Progress Pride Flag with rainbow stripes, chevron, and intersex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BDED0A9" w14:textId="77777777" w:rsidR="00EB4140" w:rsidRPr="00C4407D" w:rsidRDefault="00EB4140" w:rsidP="00160951">
            <w:pPr>
              <w:pStyle w:val="EasyRead16"/>
              <w:rPr>
                <w:sz w:val="28"/>
                <w:szCs w:val="28"/>
              </w:rPr>
            </w:pPr>
          </w:p>
          <w:p w14:paraId="146D859E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48ABC595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Live in same sex relationships</w:t>
            </w:r>
          </w:p>
          <w:p w14:paraId="00C7AE0A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  <w:tr w:rsidR="00D00D49" w:rsidRPr="009319C3" w14:paraId="50656695" w14:textId="77777777" w:rsidTr="00101707">
        <w:trPr>
          <w:trHeight w:val="3470"/>
        </w:trPr>
        <w:tc>
          <w:tcPr>
            <w:tcW w:w="3119" w:type="dxa"/>
          </w:tcPr>
          <w:p w14:paraId="63851A4D" w14:textId="77777777" w:rsidR="00D00D49" w:rsidRPr="00232C67" w:rsidDel="00D91387" w:rsidRDefault="00D00D49" w:rsidP="00160951">
            <w:pPr>
              <w:pStyle w:val="EasyRead16"/>
              <w:rPr>
                <w:noProof/>
              </w:rPr>
            </w:pPr>
            <w:r w:rsidRPr="3EEF9779">
              <w:rPr>
                <w:noProof/>
              </w:rPr>
              <w:lastRenderedPageBreak/>
              <w:t xml:space="preserve">   </w:t>
            </w:r>
            <w:r>
              <w:rPr>
                <w:noProof/>
              </w:rPr>
              <w:drawing>
                <wp:inline distT="0" distB="0" distL="0" distR="0" wp14:anchorId="113E6B17" wp14:editId="30F5E1CF">
                  <wp:extent cx="1276896" cy="2609850"/>
                  <wp:effectExtent l="0" t="0" r="0" b="0"/>
                  <wp:docPr id="845041384" name="Picture 1" descr="3 women posing for a photo with a group of diverse children underneath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041384" name="Picture 1" descr="3 women posing for a photo with a group of diverse children underneath them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96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4EF420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63F819E2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Are women</w:t>
            </w:r>
          </w:p>
          <w:p w14:paraId="4005DE06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3C236DBD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4F3AB70E" w14:textId="77777777" w:rsidR="003F1A80" w:rsidRDefault="003F1A80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6050B62F" w14:textId="77777777" w:rsidR="00C4407D" w:rsidRPr="00C4407D" w:rsidRDefault="00C4407D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3635B22B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Are children</w:t>
            </w:r>
          </w:p>
          <w:p w14:paraId="4500F28A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  <w:tr w:rsidR="00D00D49" w:rsidRPr="009319C3" w14:paraId="0B3D6765" w14:textId="77777777" w:rsidTr="00101707">
        <w:trPr>
          <w:trHeight w:val="3470"/>
        </w:trPr>
        <w:tc>
          <w:tcPr>
            <w:tcW w:w="3119" w:type="dxa"/>
          </w:tcPr>
          <w:p w14:paraId="5D1D42C9" w14:textId="77777777" w:rsidR="00D00D49" w:rsidRDefault="00D00D49" w:rsidP="0016095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388929" wp14:editId="75F2D471">
                  <wp:extent cx="1228725" cy="1228725"/>
                  <wp:effectExtent l="0" t="0" r="9525" b="0"/>
                  <wp:docPr id="1378877550" name="Picture 1" descr="An urban cityscape with a mix of historical and modern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7FEFF" w14:textId="77777777" w:rsidR="00D00D49" w:rsidRPr="00232C67" w:rsidDel="00D91387" w:rsidRDefault="00D00D49" w:rsidP="0016095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CCD820" wp14:editId="708C452C">
                  <wp:extent cx="1228725" cy="1200083"/>
                  <wp:effectExtent l="0" t="0" r="0" b="635"/>
                  <wp:docPr id="1160702653" name="Picture 7" descr="image of a road with a kangaroo jumping ov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20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1E5EA4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3821A9E5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Live in cities </w:t>
            </w:r>
          </w:p>
          <w:p w14:paraId="7E7F9ABE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00606217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0C9FB199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656CF89F" w14:textId="77777777" w:rsidR="00D00D49" w:rsidRPr="00C4407D" w:rsidRDefault="00D00D49" w:rsidP="00D54B9C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Live in rural areas.</w:t>
            </w:r>
          </w:p>
          <w:p w14:paraId="208AE344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  <w:tr w:rsidR="00D00D49" w:rsidRPr="009319C3" w14:paraId="38155823" w14:textId="77777777" w:rsidTr="00101707">
        <w:trPr>
          <w:trHeight w:val="3470"/>
        </w:trPr>
        <w:tc>
          <w:tcPr>
            <w:tcW w:w="3119" w:type="dxa"/>
          </w:tcPr>
          <w:p w14:paraId="623EDFC8" w14:textId="77777777" w:rsidR="00025F80" w:rsidRDefault="00025F80" w:rsidP="00160951">
            <w:pPr>
              <w:pStyle w:val="EasyRead16"/>
              <w:rPr>
                <w:noProof/>
              </w:rPr>
            </w:pPr>
          </w:p>
          <w:p w14:paraId="5C1365FB" w14:textId="77777777" w:rsidR="006A396B" w:rsidRDefault="006A396B" w:rsidP="00160951">
            <w:pPr>
              <w:pStyle w:val="EasyRead16"/>
              <w:rPr>
                <w:noProof/>
              </w:rPr>
            </w:pPr>
          </w:p>
          <w:p w14:paraId="4DB4504D" w14:textId="78E3F3F8" w:rsidR="00D00D49" w:rsidRPr="009B5ED9" w:rsidRDefault="00D00D49" w:rsidP="0016095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46AB6F" wp14:editId="363AB123">
                  <wp:extent cx="1520659" cy="1438275"/>
                  <wp:effectExtent l="0" t="0" r="3810" b="0"/>
                  <wp:docPr id="725657254" name="Picture 2" descr="teal icon of the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407" cy="144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9862C" w14:textId="77777777" w:rsidR="00D00D49" w:rsidRPr="00232C67" w:rsidRDefault="00D00D49" w:rsidP="00160951">
            <w:pPr>
              <w:pStyle w:val="EasyRead16"/>
              <w:rPr>
                <w:noProof/>
              </w:rPr>
            </w:pPr>
          </w:p>
        </w:tc>
        <w:tc>
          <w:tcPr>
            <w:tcW w:w="5902" w:type="dxa"/>
          </w:tcPr>
          <w:p w14:paraId="661D048C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The reports should be about </w:t>
            </w:r>
          </w:p>
          <w:p w14:paraId="02446267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  <w:p w14:paraId="147FC058" w14:textId="77777777" w:rsidR="00D00D49" w:rsidRPr="00C4407D" w:rsidRDefault="00D00D49" w:rsidP="00D54B9C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 xml:space="preserve">All the people with disability who live in Australia </w:t>
            </w:r>
          </w:p>
          <w:p w14:paraId="0402A8EC" w14:textId="77777777" w:rsidR="00D00D49" w:rsidRPr="00C4407D" w:rsidRDefault="00D00D49" w:rsidP="0016095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75170BA5" w14:textId="77777777" w:rsidR="00D00D49" w:rsidRPr="00C4407D" w:rsidRDefault="00D00D49" w:rsidP="00D54B9C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C4407D">
              <w:rPr>
                <w:sz w:val="28"/>
                <w:szCs w:val="28"/>
              </w:rPr>
              <w:t>Their different experiences.</w:t>
            </w:r>
          </w:p>
          <w:p w14:paraId="1026B5B3" w14:textId="77777777" w:rsidR="00D00D49" w:rsidRPr="00C4407D" w:rsidRDefault="00D00D49" w:rsidP="00160951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3B39593B" w14:textId="77777777" w:rsidR="00A71B58" w:rsidRDefault="00A71B58" w:rsidP="00A71B58">
      <w:pPr>
        <w:pStyle w:val="Heading2"/>
        <w:spacing w:line="240" w:lineRule="auto"/>
      </w:pPr>
      <w:r w:rsidRPr="00370313">
        <w:br w:type="page"/>
      </w:r>
    </w:p>
    <w:p w14:paraId="0EE50D32" w14:textId="53099C3C" w:rsidR="00A71B58" w:rsidRPr="00166ED8" w:rsidRDefault="00EB42B4" w:rsidP="00A71B58">
      <w:pPr>
        <w:pStyle w:val="Heading2"/>
        <w:spacing w:line="240" w:lineRule="auto"/>
        <w:rPr>
          <w:color w:val="005568"/>
          <w:sz w:val="52"/>
          <w:szCs w:val="52"/>
        </w:rPr>
      </w:pPr>
      <w:r>
        <w:rPr>
          <w:color w:val="005568"/>
          <w:sz w:val="52"/>
          <w:szCs w:val="52"/>
        </w:rPr>
        <w:lastRenderedPageBreak/>
        <w:t>Focus areas</w:t>
      </w:r>
    </w:p>
    <w:p w14:paraId="0437F8BB" w14:textId="77777777" w:rsidR="00A71B58" w:rsidRPr="007F3BA7" w:rsidRDefault="00A71B58" w:rsidP="00A71B58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786249" w:rsidRPr="00EB45F0" w14:paraId="1BCBD700" w14:textId="77777777" w:rsidTr="005F5AC2">
        <w:trPr>
          <w:trHeight w:val="3470"/>
        </w:trPr>
        <w:tc>
          <w:tcPr>
            <w:tcW w:w="3114" w:type="dxa"/>
          </w:tcPr>
          <w:p w14:paraId="724DCEEF" w14:textId="0B8A6075" w:rsidR="00A71B58" w:rsidRPr="00EB45F0" w:rsidRDefault="00161615" w:rsidP="00EB45F0">
            <w:pPr>
              <w:pStyle w:val="EasyRead16"/>
            </w:pPr>
            <w:r w:rsidRPr="00161615">
              <w:rPr>
                <w:noProof/>
              </w:rPr>
              <w:drawing>
                <wp:inline distT="0" distB="0" distL="0" distR="0" wp14:anchorId="56A30EA4" wp14:editId="7DED839E">
                  <wp:extent cx="1409700" cy="1409700"/>
                  <wp:effectExtent l="0" t="0" r="0" b="0"/>
                  <wp:docPr id="1769462190" name="Picture 1" descr="A diverse group of people collaborating around a table with a magnifying glass in the fore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462190" name="Picture 1" descr="A diverse group of people collaborating around a table with a magnifying glass in the foreground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E7FE49" w14:textId="77777777" w:rsidR="009C1504" w:rsidRPr="00EB4140" w:rsidRDefault="00EB42B4" w:rsidP="00EB45F0">
            <w:pPr>
              <w:pStyle w:val="EasyRead16"/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>We heard that people think the focus areas of ADS are still good</w:t>
            </w:r>
            <w:r w:rsidR="49F5D82F" w:rsidRPr="00EB4140">
              <w:rPr>
                <w:sz w:val="28"/>
                <w:szCs w:val="28"/>
              </w:rPr>
              <w:t>.</w:t>
            </w:r>
          </w:p>
          <w:p w14:paraId="2D97E7C0" w14:textId="77777777" w:rsidR="00F51ECD" w:rsidRPr="00EB4140" w:rsidRDefault="00F51ECD" w:rsidP="00EB45F0">
            <w:pPr>
              <w:pStyle w:val="EasyRead16"/>
              <w:rPr>
                <w:sz w:val="28"/>
                <w:szCs w:val="28"/>
              </w:rPr>
            </w:pPr>
          </w:p>
          <w:p w14:paraId="00CCEB06" w14:textId="7B34A43C" w:rsidR="0084067C" w:rsidRPr="00EB4140" w:rsidRDefault="46E0BF06" w:rsidP="00EB45F0">
            <w:pPr>
              <w:pStyle w:val="EasyRead16"/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 xml:space="preserve">They </w:t>
            </w:r>
            <w:r w:rsidR="00EB42B4" w:rsidRPr="00EB4140">
              <w:rPr>
                <w:sz w:val="28"/>
                <w:szCs w:val="28"/>
              </w:rPr>
              <w:t>should</w:t>
            </w:r>
            <w:r w:rsidR="2FD19E46" w:rsidRPr="00EB4140">
              <w:rPr>
                <w:sz w:val="28"/>
                <w:szCs w:val="28"/>
              </w:rPr>
              <w:t xml:space="preserve"> continue to be important.</w:t>
            </w:r>
          </w:p>
          <w:p w14:paraId="7A248A1C" w14:textId="77777777" w:rsidR="00A63C61" w:rsidRPr="00EB4140" w:rsidRDefault="00A63C61" w:rsidP="00EB45F0">
            <w:pPr>
              <w:pStyle w:val="EasyRead16"/>
              <w:rPr>
                <w:sz w:val="28"/>
                <w:szCs w:val="28"/>
              </w:rPr>
            </w:pPr>
          </w:p>
          <w:p w14:paraId="1802D2F2" w14:textId="2D8D93F3" w:rsidR="0084067C" w:rsidRPr="00EB4140" w:rsidRDefault="0084067C" w:rsidP="00EB45F0">
            <w:pPr>
              <w:pStyle w:val="EasyRead16"/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>The focus areas are</w:t>
            </w:r>
          </w:p>
          <w:p w14:paraId="2E089F16" w14:textId="3DD44B58" w:rsidR="00E2353A" w:rsidRPr="00EB4140" w:rsidRDefault="00E2353A" w:rsidP="00EB45F0">
            <w:pPr>
              <w:pStyle w:val="EasyRead16"/>
              <w:rPr>
                <w:sz w:val="28"/>
                <w:szCs w:val="28"/>
              </w:rPr>
            </w:pPr>
          </w:p>
        </w:tc>
      </w:tr>
      <w:tr w:rsidR="00786249" w:rsidRPr="00EB45F0" w14:paraId="01AB9F95" w14:textId="77777777" w:rsidTr="005F5AC2">
        <w:trPr>
          <w:trHeight w:val="3470"/>
        </w:trPr>
        <w:tc>
          <w:tcPr>
            <w:tcW w:w="3114" w:type="dxa"/>
          </w:tcPr>
          <w:p w14:paraId="010744C9" w14:textId="74F79ED0" w:rsidR="003315F4" w:rsidRDefault="0C5FBFC5" w:rsidP="00EB45F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ECD9D58" wp14:editId="55DC1F24">
                  <wp:extent cx="1381125" cy="1381125"/>
                  <wp:effectExtent l="0" t="0" r="9525" b="0"/>
                  <wp:docPr id="2056147073" name="Picture 1" descr="a person looking at job 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B89CD" w14:textId="77777777" w:rsidR="006A396B" w:rsidRDefault="006A396B" w:rsidP="00EB45F0">
            <w:pPr>
              <w:pStyle w:val="EasyRead16"/>
            </w:pPr>
          </w:p>
          <w:p w14:paraId="77C4D995" w14:textId="77777777" w:rsidR="006A396B" w:rsidRDefault="006A396B" w:rsidP="00EB45F0">
            <w:pPr>
              <w:pStyle w:val="EasyRead16"/>
            </w:pPr>
          </w:p>
          <w:p w14:paraId="7603E3D4" w14:textId="3AD5CE74" w:rsidR="00A71B58" w:rsidRPr="00EB45F0" w:rsidRDefault="6325A83A" w:rsidP="00EB45F0">
            <w:pPr>
              <w:pStyle w:val="EasyRead16"/>
            </w:pPr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3CCEB672" wp14:editId="05EB0442">
                  <wp:extent cx="1114425" cy="1132570"/>
                  <wp:effectExtent l="0" t="0" r="0" b="0"/>
                  <wp:docPr id="2111652391" name="Picture 5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52" b="16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089" cy="1135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ED1A95" w14:textId="77777777" w:rsidR="008E73D3" w:rsidRPr="00EB4140" w:rsidRDefault="008E73D3" w:rsidP="00EB45F0">
            <w:pPr>
              <w:pStyle w:val="EasyRead16"/>
              <w:rPr>
                <w:sz w:val="28"/>
                <w:szCs w:val="28"/>
              </w:rPr>
            </w:pPr>
          </w:p>
          <w:p w14:paraId="4C485DF5" w14:textId="5AA3329D" w:rsidR="00CB739B" w:rsidRPr="00EB4140" w:rsidRDefault="3725B663" w:rsidP="00D54B9C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00EB4140">
              <w:rPr>
                <w:b/>
                <w:bCs/>
                <w:sz w:val="28"/>
                <w:szCs w:val="28"/>
              </w:rPr>
              <w:t>Employment</w:t>
            </w:r>
            <w:r w:rsidRPr="00EB4140">
              <w:rPr>
                <w:sz w:val="28"/>
                <w:szCs w:val="28"/>
              </w:rPr>
              <w:t xml:space="preserve"> and </w:t>
            </w:r>
            <w:r w:rsidRPr="00EB4140">
              <w:rPr>
                <w:b/>
                <w:bCs/>
                <w:sz w:val="28"/>
                <w:szCs w:val="28"/>
              </w:rPr>
              <w:t>financial security</w:t>
            </w:r>
          </w:p>
          <w:p w14:paraId="64E5E5E2" w14:textId="77777777" w:rsidR="00A71B58" w:rsidRPr="00EB4140" w:rsidRDefault="00A71B58" w:rsidP="00993EC7">
            <w:pPr>
              <w:pStyle w:val="EasyRead16"/>
              <w:rPr>
                <w:sz w:val="28"/>
                <w:szCs w:val="28"/>
              </w:rPr>
            </w:pPr>
          </w:p>
          <w:p w14:paraId="48F7CB36" w14:textId="77777777" w:rsidR="00C92744" w:rsidRPr="00EB4140" w:rsidRDefault="658D0166" w:rsidP="00993EC7">
            <w:pPr>
              <w:pStyle w:val="EasyRead16"/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 xml:space="preserve">Employment means </w:t>
            </w:r>
            <w:r w:rsidR="74C0F61A" w:rsidRPr="00EB4140">
              <w:rPr>
                <w:sz w:val="28"/>
                <w:szCs w:val="28"/>
              </w:rPr>
              <w:t>having a job.</w:t>
            </w:r>
          </w:p>
          <w:p w14:paraId="732E1BA3" w14:textId="77777777" w:rsidR="00902604" w:rsidRDefault="00902604" w:rsidP="00993EC7">
            <w:pPr>
              <w:pStyle w:val="EasyRead16"/>
              <w:rPr>
                <w:sz w:val="28"/>
                <w:szCs w:val="28"/>
              </w:rPr>
            </w:pPr>
          </w:p>
          <w:p w14:paraId="50F249AD" w14:textId="77777777" w:rsidR="006A396B" w:rsidRDefault="006A396B" w:rsidP="00993EC7">
            <w:pPr>
              <w:pStyle w:val="EasyRead16"/>
              <w:rPr>
                <w:sz w:val="28"/>
                <w:szCs w:val="28"/>
              </w:rPr>
            </w:pPr>
          </w:p>
          <w:p w14:paraId="20BE39B9" w14:textId="77777777" w:rsidR="006A396B" w:rsidRPr="00EB4140" w:rsidRDefault="006A396B" w:rsidP="00993EC7">
            <w:pPr>
              <w:pStyle w:val="EasyRead16"/>
              <w:rPr>
                <w:sz w:val="28"/>
                <w:szCs w:val="28"/>
              </w:rPr>
            </w:pPr>
          </w:p>
          <w:p w14:paraId="16EFCE8B" w14:textId="77777777" w:rsidR="003315F4" w:rsidRPr="00EB4140" w:rsidRDefault="003315F4" w:rsidP="00993EC7">
            <w:pPr>
              <w:pStyle w:val="EasyRead16"/>
              <w:rPr>
                <w:sz w:val="28"/>
                <w:szCs w:val="28"/>
              </w:rPr>
            </w:pPr>
          </w:p>
          <w:p w14:paraId="0E482B23" w14:textId="275E842F" w:rsidR="00902604" w:rsidRPr="00EB4140" w:rsidRDefault="74C0F61A" w:rsidP="00993EC7">
            <w:pPr>
              <w:pStyle w:val="EasyRead16"/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 xml:space="preserve">Financial security means having </w:t>
            </w:r>
            <w:r w:rsidRPr="00EB4140">
              <w:rPr>
                <w:b/>
                <w:bCs/>
                <w:sz w:val="28"/>
                <w:szCs w:val="28"/>
              </w:rPr>
              <w:t>enough money</w:t>
            </w:r>
            <w:r w:rsidRPr="00EB4140">
              <w:rPr>
                <w:sz w:val="28"/>
                <w:szCs w:val="28"/>
              </w:rPr>
              <w:t xml:space="preserve"> to buy the things you need.</w:t>
            </w:r>
          </w:p>
        </w:tc>
      </w:tr>
      <w:tr w:rsidR="00786249" w:rsidRPr="00EB45F0" w14:paraId="5894977D" w14:textId="77777777" w:rsidTr="005F5AC2">
        <w:trPr>
          <w:trHeight w:val="2967"/>
        </w:trPr>
        <w:tc>
          <w:tcPr>
            <w:tcW w:w="3114" w:type="dxa"/>
          </w:tcPr>
          <w:p w14:paraId="4AF65682" w14:textId="77777777" w:rsidR="006A396B" w:rsidRDefault="006A396B" w:rsidP="00EB45F0">
            <w:pPr>
              <w:pStyle w:val="EasyRead16"/>
            </w:pPr>
          </w:p>
          <w:p w14:paraId="234B7C42" w14:textId="77777777" w:rsidR="006A396B" w:rsidRDefault="006A396B" w:rsidP="00EB45F0">
            <w:pPr>
              <w:pStyle w:val="EasyRead16"/>
            </w:pPr>
          </w:p>
          <w:p w14:paraId="3015BDA5" w14:textId="67618580" w:rsidR="00A71B58" w:rsidRPr="00EB45F0" w:rsidRDefault="63BE3DD4" w:rsidP="00EB45F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4C59EB1" wp14:editId="39C3927C">
                  <wp:extent cx="1495425" cy="1495425"/>
                  <wp:effectExtent l="0" t="0" r="9525" b="0"/>
                  <wp:docPr id="437390368" name="Picture 1" descr="A house with people posing in fr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0E2486D" w14:textId="77777777" w:rsidR="004E49C7" w:rsidRDefault="004E49C7" w:rsidP="00CB739B">
            <w:pPr>
              <w:pStyle w:val="EasyRead16"/>
              <w:rPr>
                <w:sz w:val="28"/>
                <w:szCs w:val="28"/>
              </w:rPr>
            </w:pPr>
          </w:p>
          <w:p w14:paraId="4408AE3B" w14:textId="77777777" w:rsidR="006A396B" w:rsidRDefault="006A396B" w:rsidP="00CB739B">
            <w:pPr>
              <w:pStyle w:val="EasyRead16"/>
              <w:rPr>
                <w:sz w:val="28"/>
                <w:szCs w:val="28"/>
              </w:rPr>
            </w:pPr>
          </w:p>
          <w:p w14:paraId="7131478F" w14:textId="77777777" w:rsidR="006A396B" w:rsidRDefault="006A396B" w:rsidP="00CB739B">
            <w:pPr>
              <w:pStyle w:val="EasyRead16"/>
              <w:rPr>
                <w:sz w:val="28"/>
                <w:szCs w:val="28"/>
              </w:rPr>
            </w:pPr>
          </w:p>
          <w:p w14:paraId="17A30229" w14:textId="77777777" w:rsidR="00EB4140" w:rsidRPr="00EB4140" w:rsidRDefault="00EB4140" w:rsidP="00CB739B">
            <w:pPr>
              <w:pStyle w:val="EasyRead16"/>
              <w:rPr>
                <w:sz w:val="28"/>
                <w:szCs w:val="28"/>
              </w:rPr>
            </w:pPr>
          </w:p>
          <w:p w14:paraId="4D19245B" w14:textId="25AC34C3" w:rsidR="00CB739B" w:rsidRPr="00EB4140" w:rsidRDefault="3725B663" w:rsidP="00D54B9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EB4140">
              <w:rPr>
                <w:sz w:val="28"/>
                <w:szCs w:val="28"/>
              </w:rPr>
              <w:t>Inclusive homes and communities</w:t>
            </w:r>
          </w:p>
        </w:tc>
      </w:tr>
      <w:tr w:rsidR="00786249" w:rsidRPr="00EB45F0" w14:paraId="4936C5DA" w14:textId="77777777" w:rsidTr="005F5AC2">
        <w:trPr>
          <w:trHeight w:val="3470"/>
        </w:trPr>
        <w:tc>
          <w:tcPr>
            <w:tcW w:w="3114" w:type="dxa"/>
          </w:tcPr>
          <w:p w14:paraId="691D61AB" w14:textId="5DC3AB54" w:rsidR="0031557C" w:rsidRPr="00EB45F0" w:rsidRDefault="143FCC4C" w:rsidP="00EB45F0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58FA6CA6" wp14:editId="22C9FB8A">
                  <wp:extent cx="1428750" cy="1428750"/>
                  <wp:effectExtent l="0" t="0" r="0" b="0"/>
                  <wp:docPr id="1232733602" name="Picture 1" descr="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4D4714D5">
              <w:rPr>
                <w:noProof/>
              </w:rPr>
              <w:drawing>
                <wp:inline distT="0" distB="0" distL="0" distR="0" wp14:anchorId="6F05AC7A" wp14:editId="697E0671">
                  <wp:extent cx="1466850" cy="1466850"/>
                  <wp:effectExtent l="0" t="0" r="0" b="0"/>
                  <wp:docPr id="1430518234" name="Picture 1" descr="book with the words rules and a tick an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20436DF" w14:textId="77777777" w:rsidR="0031557C" w:rsidRPr="000467A3" w:rsidRDefault="0031557C" w:rsidP="00CB739B">
            <w:pPr>
              <w:pStyle w:val="EasyRead16"/>
              <w:rPr>
                <w:sz w:val="28"/>
                <w:szCs w:val="28"/>
              </w:rPr>
            </w:pPr>
          </w:p>
          <w:p w14:paraId="65E34E10" w14:textId="77777777" w:rsidR="0031557C" w:rsidRPr="000467A3" w:rsidRDefault="35183F4B" w:rsidP="00D54B9C">
            <w:pPr>
              <w:pStyle w:val="EasyRead16"/>
              <w:numPr>
                <w:ilvl w:val="0"/>
                <w:numId w:val="3"/>
              </w:numPr>
              <w:rPr>
                <w:b/>
                <w:bCs/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Safety </w:t>
            </w:r>
            <w:r w:rsidRPr="000467A3">
              <w:rPr>
                <w:b/>
                <w:bCs/>
                <w:sz w:val="28"/>
                <w:szCs w:val="28"/>
              </w:rPr>
              <w:t>rights</w:t>
            </w:r>
            <w:r w:rsidRPr="000467A3">
              <w:rPr>
                <w:sz w:val="28"/>
                <w:szCs w:val="28"/>
              </w:rPr>
              <w:t xml:space="preserve"> and </w:t>
            </w:r>
            <w:r w:rsidRPr="000467A3">
              <w:rPr>
                <w:b/>
                <w:bCs/>
                <w:sz w:val="28"/>
                <w:szCs w:val="28"/>
              </w:rPr>
              <w:t>justice</w:t>
            </w:r>
          </w:p>
          <w:p w14:paraId="05097F65" w14:textId="77777777" w:rsidR="00AD7C66" w:rsidRPr="000467A3" w:rsidRDefault="00AD7C66" w:rsidP="00AD7C66">
            <w:pPr>
              <w:pStyle w:val="EasyRead16"/>
              <w:rPr>
                <w:sz w:val="28"/>
                <w:szCs w:val="28"/>
              </w:rPr>
            </w:pPr>
          </w:p>
          <w:p w14:paraId="747CC783" w14:textId="77777777" w:rsidR="00B51361" w:rsidRPr="000467A3" w:rsidRDefault="00B51361" w:rsidP="00AD7C66">
            <w:pPr>
              <w:pStyle w:val="EasyRead16"/>
              <w:rPr>
                <w:sz w:val="28"/>
                <w:szCs w:val="28"/>
              </w:rPr>
            </w:pPr>
          </w:p>
          <w:p w14:paraId="34C09813" w14:textId="77777777" w:rsidR="009D5E91" w:rsidRPr="000467A3" w:rsidRDefault="2DABCB27" w:rsidP="009D5E91">
            <w:pPr>
              <w:spacing w:line="360" w:lineRule="auto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Rights are </w:t>
            </w:r>
            <w:r w:rsidRPr="000467A3">
              <w:rPr>
                <w:b/>
                <w:bCs/>
                <w:sz w:val="28"/>
                <w:szCs w:val="28"/>
              </w:rPr>
              <w:t>rules</w:t>
            </w:r>
            <w:r w:rsidRPr="000467A3">
              <w:rPr>
                <w:sz w:val="28"/>
                <w:szCs w:val="28"/>
              </w:rPr>
              <w:t xml:space="preserve"> about treating everyone</w:t>
            </w:r>
          </w:p>
          <w:p w14:paraId="5B96DBD4" w14:textId="77777777" w:rsidR="009D5E91" w:rsidRPr="000467A3" w:rsidRDefault="009D5E91" w:rsidP="009D5E91">
            <w:pPr>
              <w:spacing w:line="360" w:lineRule="auto"/>
              <w:rPr>
                <w:sz w:val="28"/>
                <w:szCs w:val="28"/>
              </w:rPr>
            </w:pPr>
          </w:p>
          <w:p w14:paraId="457C466E" w14:textId="77777777" w:rsidR="009D5E91" w:rsidRPr="000467A3" w:rsidRDefault="2DABCB27" w:rsidP="00D54B9C">
            <w:pPr>
              <w:pStyle w:val="ListParagraph"/>
              <w:numPr>
                <w:ilvl w:val="0"/>
                <w:numId w:val="2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Fair</w:t>
            </w:r>
          </w:p>
          <w:p w14:paraId="2738CDAA" w14:textId="4BA6D1D0" w:rsidR="00AD7C66" w:rsidRPr="000467A3" w:rsidRDefault="2DABCB27" w:rsidP="00D54B9C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Equal.</w:t>
            </w:r>
          </w:p>
        </w:tc>
      </w:tr>
      <w:tr w:rsidR="00786249" w:rsidRPr="00EB45F0" w14:paraId="06D0D61E" w14:textId="77777777" w:rsidTr="005F5AC2">
        <w:trPr>
          <w:trHeight w:val="3470"/>
        </w:trPr>
        <w:tc>
          <w:tcPr>
            <w:tcW w:w="3114" w:type="dxa"/>
          </w:tcPr>
          <w:p w14:paraId="49D75E1A" w14:textId="77777777" w:rsidR="009D5E91" w:rsidRDefault="36709748" w:rsidP="00EB45F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5E82BF" wp14:editId="642E9103">
                  <wp:extent cx="1190625" cy="1190625"/>
                  <wp:effectExtent l="0" t="0" r="9525" b="0"/>
                  <wp:docPr id="898173815" name="Picture 1" descr="police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770F0" w14:textId="26048D58" w:rsidR="002051A7" w:rsidRPr="001A74DA" w:rsidDel="00480903" w:rsidRDefault="664B46E2" w:rsidP="00EB45F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7D7A1E" wp14:editId="43490AC2">
                  <wp:extent cx="1514475" cy="1514475"/>
                  <wp:effectExtent l="0" t="0" r="9525" b="9525"/>
                  <wp:docPr id="1046795551" name="Picture 1" descr="a ju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02B5929" w14:textId="77777777" w:rsidR="005F5AC2" w:rsidRDefault="005F5AC2" w:rsidP="005946B6">
            <w:pPr>
              <w:spacing w:line="360" w:lineRule="auto"/>
              <w:rPr>
                <w:sz w:val="28"/>
                <w:szCs w:val="28"/>
              </w:rPr>
            </w:pPr>
          </w:p>
          <w:p w14:paraId="3A96B2BB" w14:textId="3B6B5868" w:rsidR="005946B6" w:rsidRPr="000467A3" w:rsidRDefault="1D40367D" w:rsidP="005946B6">
            <w:pPr>
              <w:spacing w:line="360" w:lineRule="auto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Justice is</w:t>
            </w:r>
          </w:p>
          <w:p w14:paraId="425381AE" w14:textId="77777777" w:rsidR="005946B6" w:rsidRPr="000467A3" w:rsidRDefault="005946B6" w:rsidP="005946B6">
            <w:pPr>
              <w:spacing w:line="360" w:lineRule="auto"/>
              <w:rPr>
                <w:sz w:val="28"/>
                <w:szCs w:val="28"/>
              </w:rPr>
            </w:pPr>
          </w:p>
          <w:p w14:paraId="18A2D092" w14:textId="77777777" w:rsidR="005946B6" w:rsidRPr="000467A3" w:rsidRDefault="1D40367D" w:rsidP="00D54B9C">
            <w:pPr>
              <w:pStyle w:val="ListParagraph"/>
              <w:numPr>
                <w:ilvl w:val="0"/>
                <w:numId w:val="22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The law</w:t>
            </w:r>
          </w:p>
          <w:p w14:paraId="39283B25" w14:textId="77777777" w:rsidR="005946B6" w:rsidRPr="000467A3" w:rsidRDefault="1D40367D" w:rsidP="00D54B9C">
            <w:pPr>
              <w:pStyle w:val="ListParagraph"/>
              <w:numPr>
                <w:ilvl w:val="0"/>
                <w:numId w:val="22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Police</w:t>
            </w:r>
          </w:p>
          <w:p w14:paraId="5771C691" w14:textId="77777777" w:rsidR="005946B6" w:rsidRPr="000467A3" w:rsidRDefault="1D40367D" w:rsidP="00D54B9C">
            <w:pPr>
              <w:pStyle w:val="ListParagraph"/>
              <w:numPr>
                <w:ilvl w:val="0"/>
                <w:numId w:val="22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The courts</w:t>
            </w:r>
          </w:p>
          <w:p w14:paraId="11947172" w14:textId="42DB977F" w:rsidR="009D5E91" w:rsidRPr="000467A3" w:rsidRDefault="1D40367D" w:rsidP="00D54B9C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Prisons.</w:t>
            </w:r>
          </w:p>
        </w:tc>
      </w:tr>
      <w:tr w:rsidR="00786249" w:rsidRPr="00EB45F0" w14:paraId="1BB2FE90" w14:textId="77777777" w:rsidTr="005F5AC2">
        <w:trPr>
          <w:trHeight w:val="3470"/>
        </w:trPr>
        <w:tc>
          <w:tcPr>
            <w:tcW w:w="3114" w:type="dxa"/>
          </w:tcPr>
          <w:p w14:paraId="2999A537" w14:textId="77777777" w:rsidR="00291D41" w:rsidRDefault="00291D41" w:rsidP="00EB45F0">
            <w:pPr>
              <w:pStyle w:val="EasyRead16"/>
            </w:pPr>
          </w:p>
          <w:p w14:paraId="3344BCB3" w14:textId="595193A2" w:rsidR="0031557C" w:rsidRPr="00EB45F0" w:rsidRDefault="70E69239" w:rsidP="00EB45F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DF19909" wp14:editId="18F1C065">
                  <wp:extent cx="1619250" cy="1619250"/>
                  <wp:effectExtent l="0" t="0" r="0" b="0"/>
                  <wp:docPr id="1574017309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5970CB" w14:textId="5E21EBBD" w:rsidR="0031557C" w:rsidRDefault="0031557C" w:rsidP="0031557C">
            <w:pPr>
              <w:pStyle w:val="EasyRead16"/>
              <w:rPr>
                <w:sz w:val="28"/>
                <w:szCs w:val="28"/>
              </w:rPr>
            </w:pPr>
          </w:p>
          <w:p w14:paraId="1FFD73D6" w14:textId="77777777" w:rsidR="00291D41" w:rsidRPr="000467A3" w:rsidRDefault="00291D41" w:rsidP="0031557C">
            <w:pPr>
              <w:pStyle w:val="EasyRead16"/>
              <w:rPr>
                <w:sz w:val="28"/>
                <w:szCs w:val="28"/>
              </w:rPr>
            </w:pPr>
          </w:p>
          <w:p w14:paraId="6260A9C2" w14:textId="77777777" w:rsidR="0031557C" w:rsidRPr="000467A3" w:rsidRDefault="0031557C" w:rsidP="0031557C">
            <w:pPr>
              <w:pStyle w:val="EasyRead16"/>
              <w:rPr>
                <w:sz w:val="28"/>
                <w:szCs w:val="28"/>
              </w:rPr>
            </w:pPr>
          </w:p>
          <w:p w14:paraId="6F07DCEA" w14:textId="139698EC" w:rsidR="0031557C" w:rsidRDefault="35183F4B" w:rsidP="00D54B9C">
            <w:pPr>
              <w:pStyle w:val="EasyRead16"/>
              <w:numPr>
                <w:ilvl w:val="0"/>
                <w:numId w:val="3"/>
              </w:numPr>
            </w:pPr>
            <w:r w:rsidRPr="000467A3">
              <w:rPr>
                <w:sz w:val="28"/>
                <w:szCs w:val="28"/>
              </w:rPr>
              <w:t>Personal and community support</w:t>
            </w:r>
          </w:p>
        </w:tc>
      </w:tr>
      <w:tr w:rsidR="00786249" w:rsidRPr="00EB45F0" w14:paraId="117398DA" w14:textId="77777777" w:rsidTr="005F5AC2">
        <w:trPr>
          <w:trHeight w:val="3470"/>
        </w:trPr>
        <w:tc>
          <w:tcPr>
            <w:tcW w:w="3114" w:type="dxa"/>
          </w:tcPr>
          <w:p w14:paraId="7B9C7753" w14:textId="7FBBE423" w:rsidR="006B5A8C" w:rsidRPr="00EB45F0" w:rsidRDefault="0C5FBFC5" w:rsidP="00EB45F0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59AFE84D" wp14:editId="30F2D593">
                  <wp:extent cx="1428750" cy="1428750"/>
                  <wp:effectExtent l="0" t="0" r="0" b="0"/>
                  <wp:docPr id="2091073491" name="Picture 1" descr="a person who is standing outside a building with a backpack 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B5F8C2" w14:textId="77777777" w:rsidR="006B5A8C" w:rsidRPr="000467A3" w:rsidRDefault="006B5A8C" w:rsidP="0031557C">
            <w:pPr>
              <w:pStyle w:val="EasyRead16"/>
              <w:rPr>
                <w:sz w:val="28"/>
                <w:szCs w:val="28"/>
              </w:rPr>
            </w:pPr>
          </w:p>
          <w:p w14:paraId="2A3C8752" w14:textId="77777777" w:rsidR="000467A3" w:rsidRPr="000467A3" w:rsidRDefault="000467A3" w:rsidP="0031557C">
            <w:pPr>
              <w:pStyle w:val="EasyRead16"/>
              <w:rPr>
                <w:sz w:val="28"/>
                <w:szCs w:val="28"/>
              </w:rPr>
            </w:pPr>
          </w:p>
          <w:p w14:paraId="3C9A95DA" w14:textId="3AC91373" w:rsidR="006B5A8C" w:rsidRPr="000467A3" w:rsidRDefault="35183F4B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Education and learning</w:t>
            </w:r>
          </w:p>
        </w:tc>
      </w:tr>
      <w:tr w:rsidR="00786249" w:rsidRPr="00EB45F0" w14:paraId="771E634F" w14:textId="77777777" w:rsidTr="005F5AC2">
        <w:trPr>
          <w:trHeight w:val="3470"/>
        </w:trPr>
        <w:tc>
          <w:tcPr>
            <w:tcW w:w="3114" w:type="dxa"/>
          </w:tcPr>
          <w:p w14:paraId="7459412C" w14:textId="10D1E73B" w:rsidR="00BB7047" w:rsidRPr="006A797D" w:rsidRDefault="0221EF20" w:rsidP="00EB45F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9E86D" wp14:editId="00D57B8F">
                  <wp:extent cx="1543050" cy="1543050"/>
                  <wp:effectExtent l="0" t="0" r="0" b="0"/>
                  <wp:docPr id="1314707350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C42CEF" w14:textId="77777777" w:rsidR="00CB739B" w:rsidRDefault="00CB739B" w:rsidP="0031557C">
            <w:pPr>
              <w:pStyle w:val="EasyRead16"/>
              <w:rPr>
                <w:sz w:val="28"/>
                <w:szCs w:val="28"/>
              </w:rPr>
            </w:pPr>
          </w:p>
          <w:p w14:paraId="133B77B0" w14:textId="77777777" w:rsidR="000467A3" w:rsidRPr="000467A3" w:rsidRDefault="000467A3" w:rsidP="0031557C">
            <w:pPr>
              <w:pStyle w:val="EasyRead16"/>
              <w:rPr>
                <w:sz w:val="28"/>
                <w:szCs w:val="28"/>
              </w:rPr>
            </w:pPr>
          </w:p>
          <w:p w14:paraId="1F262455" w14:textId="451A599E" w:rsidR="00CB739B" w:rsidRPr="000467A3" w:rsidRDefault="35183F4B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Health and wellbeing</w:t>
            </w:r>
          </w:p>
        </w:tc>
      </w:tr>
      <w:tr w:rsidR="00786249" w:rsidRPr="00EB45F0" w14:paraId="57A63CD3" w14:textId="77777777" w:rsidTr="005F5AC2">
        <w:trPr>
          <w:trHeight w:val="3470"/>
        </w:trPr>
        <w:tc>
          <w:tcPr>
            <w:tcW w:w="3114" w:type="dxa"/>
          </w:tcPr>
          <w:p w14:paraId="5E46AC62" w14:textId="77777777" w:rsidR="00CB739B" w:rsidRDefault="78DE2704" w:rsidP="00EB45F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FF044C" wp14:editId="2740ED1F">
                  <wp:extent cx="1343025" cy="1343025"/>
                  <wp:effectExtent l="0" t="0" r="0" b="9525"/>
                  <wp:docPr id="1766748129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94C53" w14:textId="77777777" w:rsidR="00291D41" w:rsidRDefault="00291D41" w:rsidP="00EB45F0">
            <w:pPr>
              <w:pStyle w:val="EasyRead16"/>
              <w:rPr>
                <w:noProof/>
              </w:rPr>
            </w:pPr>
          </w:p>
          <w:p w14:paraId="4410AE33" w14:textId="13A11154" w:rsidR="00C93A76" w:rsidRPr="006A797D" w:rsidRDefault="2794CAAF" w:rsidP="00EB45F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C70E05" wp14:editId="10339DFF">
                  <wp:extent cx="1400175" cy="1400175"/>
                  <wp:effectExtent l="0" t="0" r="0" b="0"/>
                  <wp:docPr id="585534768" name="Picture 1" descr="3 images of the same person showing different emo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98532B3" w14:textId="77777777" w:rsidR="00CB739B" w:rsidRPr="000467A3" w:rsidRDefault="00CB739B" w:rsidP="0031557C">
            <w:pPr>
              <w:pStyle w:val="EasyRead16"/>
              <w:rPr>
                <w:sz w:val="28"/>
                <w:szCs w:val="28"/>
              </w:rPr>
            </w:pPr>
          </w:p>
          <w:p w14:paraId="6A2765AA" w14:textId="77777777" w:rsidR="00CB739B" w:rsidRPr="000467A3" w:rsidRDefault="2576F0E2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Community </w:t>
            </w:r>
            <w:r w:rsidRPr="000467A3">
              <w:rPr>
                <w:b/>
                <w:bCs/>
                <w:sz w:val="28"/>
                <w:szCs w:val="28"/>
              </w:rPr>
              <w:t>attitudes</w:t>
            </w:r>
            <w:r w:rsidRPr="000467A3">
              <w:rPr>
                <w:sz w:val="28"/>
                <w:szCs w:val="28"/>
              </w:rPr>
              <w:t>.</w:t>
            </w:r>
          </w:p>
          <w:p w14:paraId="1F5390D0" w14:textId="77777777" w:rsidR="005954B0" w:rsidRDefault="005954B0" w:rsidP="005954B0">
            <w:pPr>
              <w:pStyle w:val="EasyRead16"/>
              <w:rPr>
                <w:sz w:val="28"/>
                <w:szCs w:val="28"/>
              </w:rPr>
            </w:pPr>
          </w:p>
          <w:p w14:paraId="0392DF3A" w14:textId="77777777" w:rsidR="000467A3" w:rsidRPr="000467A3" w:rsidRDefault="000467A3" w:rsidP="005954B0">
            <w:pPr>
              <w:pStyle w:val="EasyRead16"/>
              <w:rPr>
                <w:sz w:val="28"/>
                <w:szCs w:val="28"/>
              </w:rPr>
            </w:pPr>
          </w:p>
          <w:p w14:paraId="0717322B" w14:textId="77777777" w:rsidR="006B28C2" w:rsidRPr="000467A3" w:rsidRDefault="03320618" w:rsidP="006B28C2">
            <w:pPr>
              <w:spacing w:line="360" w:lineRule="auto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Attitudes are what people</w:t>
            </w:r>
          </w:p>
          <w:p w14:paraId="1FEC44D5" w14:textId="77777777" w:rsidR="006B28C2" w:rsidRPr="000467A3" w:rsidRDefault="006B28C2" w:rsidP="006B28C2">
            <w:pPr>
              <w:spacing w:line="360" w:lineRule="auto"/>
              <w:rPr>
                <w:sz w:val="28"/>
                <w:szCs w:val="28"/>
              </w:rPr>
            </w:pPr>
          </w:p>
          <w:p w14:paraId="46197579" w14:textId="77777777" w:rsidR="006B28C2" w:rsidRPr="000467A3" w:rsidRDefault="03320618" w:rsidP="00D54B9C">
            <w:pPr>
              <w:pStyle w:val="ListParagraph"/>
              <w:numPr>
                <w:ilvl w:val="0"/>
                <w:numId w:val="5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Think</w:t>
            </w:r>
          </w:p>
          <w:p w14:paraId="59BC717B" w14:textId="77777777" w:rsidR="006B28C2" w:rsidRPr="000467A3" w:rsidRDefault="03320618" w:rsidP="00D54B9C">
            <w:pPr>
              <w:pStyle w:val="ListParagraph"/>
              <w:numPr>
                <w:ilvl w:val="0"/>
                <w:numId w:val="5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Feel</w:t>
            </w:r>
          </w:p>
          <w:p w14:paraId="4EF7B2CB" w14:textId="2D5A6350" w:rsidR="005954B0" w:rsidRPr="000467A3" w:rsidRDefault="03320618" w:rsidP="00D54B9C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Believe.</w:t>
            </w:r>
          </w:p>
        </w:tc>
      </w:tr>
    </w:tbl>
    <w:p w14:paraId="57848DD8" w14:textId="77777777" w:rsidR="00A71B58" w:rsidRDefault="00A71B58" w:rsidP="00A71B58"/>
    <w:p w14:paraId="134285D7" w14:textId="77777777" w:rsidR="00A71B58" w:rsidRDefault="00A71B58" w:rsidP="00A71B58">
      <w:pPr>
        <w:rPr>
          <w:sz w:val="28"/>
          <w:szCs w:val="28"/>
        </w:rPr>
      </w:pPr>
      <w:r>
        <w:br w:type="page"/>
      </w:r>
    </w:p>
    <w:p w14:paraId="038B5F32" w14:textId="2695FFED" w:rsidR="007104D1" w:rsidRPr="008515B4" w:rsidRDefault="00D54E58" w:rsidP="007104D1">
      <w:pPr>
        <w:pStyle w:val="EasyReadPageHeader"/>
      </w:pPr>
      <w:r>
        <w:lastRenderedPageBreak/>
        <w:t xml:space="preserve">Targeted </w:t>
      </w:r>
      <w:r w:rsidR="003B6DDF">
        <w:t>A</w:t>
      </w:r>
      <w:r>
        <w:t xml:space="preserve">ction </w:t>
      </w:r>
      <w:r w:rsidR="003B6DDF">
        <w:t>P</w:t>
      </w:r>
      <w:r>
        <w:t>lan</w:t>
      </w:r>
      <w:r w:rsidR="003B6DDF">
        <w:t>s</w:t>
      </w:r>
    </w:p>
    <w:p w14:paraId="14CFC221" w14:textId="77777777" w:rsidR="007104D1" w:rsidRDefault="007104D1" w:rsidP="007104D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64A87" w:rsidRPr="003A72AF" w14:paraId="1AA80C8A" w14:textId="77777777" w:rsidTr="007E5D07">
        <w:trPr>
          <w:trHeight w:val="2969"/>
        </w:trPr>
        <w:tc>
          <w:tcPr>
            <w:tcW w:w="3114" w:type="dxa"/>
          </w:tcPr>
          <w:p w14:paraId="44C44B2F" w14:textId="77777777" w:rsidR="00474AA7" w:rsidRPr="003A72AF" w:rsidRDefault="00474AA7" w:rsidP="00583094">
            <w:pPr>
              <w:pStyle w:val="EasyRead16"/>
            </w:pPr>
            <w:r w:rsidRPr="00676D67">
              <w:rPr>
                <w:noProof/>
              </w:rPr>
              <w:drawing>
                <wp:inline distT="0" distB="0" distL="0" distR="0" wp14:anchorId="3EA40848" wp14:editId="35DE7824">
                  <wp:extent cx="1362075" cy="1362075"/>
                  <wp:effectExtent l="0" t="0" r="0" b="0"/>
                  <wp:docPr id="757343199" name="Picture 1" descr="a book with the words pl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695617" name="Picture 1" descr="a book with the words plan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852317" w14:textId="58728A56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People had ideas on how to make </w:t>
            </w:r>
            <w:r w:rsidRPr="000467A3">
              <w:rPr>
                <w:b/>
                <w:bCs/>
                <w:sz w:val="28"/>
                <w:szCs w:val="28"/>
              </w:rPr>
              <w:t>Targeted Action Plans</w:t>
            </w:r>
            <w:r w:rsidRPr="000467A3">
              <w:rPr>
                <w:sz w:val="28"/>
                <w:szCs w:val="28"/>
              </w:rPr>
              <w:t xml:space="preserve"> better.</w:t>
            </w:r>
          </w:p>
          <w:p w14:paraId="439FFB1A" w14:textId="2390ACC3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</w:p>
          <w:p w14:paraId="6B70F4CD" w14:textId="6918FB29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call them </w:t>
            </w:r>
            <w:r w:rsidRPr="000467A3">
              <w:rPr>
                <w:b/>
                <w:bCs/>
                <w:sz w:val="28"/>
                <w:szCs w:val="28"/>
              </w:rPr>
              <w:t>TAPs</w:t>
            </w:r>
            <w:r w:rsidRPr="000467A3">
              <w:rPr>
                <w:sz w:val="28"/>
                <w:szCs w:val="28"/>
              </w:rPr>
              <w:t xml:space="preserve"> for short.</w:t>
            </w:r>
          </w:p>
          <w:p w14:paraId="676C4CF0" w14:textId="7E684841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</w:p>
          <w:p w14:paraId="40D085C1" w14:textId="77777777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TAPs are plans to help us do a </w:t>
            </w:r>
            <w:r w:rsidRPr="000467A3">
              <w:rPr>
                <w:b/>
                <w:bCs/>
                <w:sz w:val="28"/>
                <w:szCs w:val="28"/>
              </w:rPr>
              <w:t>good job</w:t>
            </w:r>
            <w:r w:rsidRPr="000467A3">
              <w:rPr>
                <w:sz w:val="28"/>
                <w:szCs w:val="28"/>
              </w:rPr>
              <w:t>.</w:t>
            </w:r>
          </w:p>
        </w:tc>
      </w:tr>
      <w:tr w:rsidR="00964A87" w:rsidRPr="003A72AF" w14:paraId="6163309A" w14:textId="77777777" w:rsidTr="007E5D07">
        <w:trPr>
          <w:trHeight w:val="2968"/>
        </w:trPr>
        <w:tc>
          <w:tcPr>
            <w:tcW w:w="3114" w:type="dxa"/>
          </w:tcPr>
          <w:p w14:paraId="07CADCB5" w14:textId="77777777" w:rsidR="006F3D34" w:rsidRDefault="006F3D34" w:rsidP="00583094">
            <w:pPr>
              <w:pStyle w:val="EasyRead16"/>
            </w:pPr>
          </w:p>
          <w:p w14:paraId="3BF5D24A" w14:textId="3745B203" w:rsidR="00474AA7" w:rsidRPr="003A72AF" w:rsidRDefault="004C0A35" w:rsidP="00583094">
            <w:pPr>
              <w:pStyle w:val="EasyRead16"/>
            </w:pPr>
            <w:r w:rsidRPr="00B13917">
              <w:rPr>
                <w:noProof/>
              </w:rPr>
              <w:drawing>
                <wp:inline distT="0" distB="0" distL="0" distR="0" wp14:anchorId="6125C416" wp14:editId="429EA262">
                  <wp:extent cx="1581150" cy="1581150"/>
                  <wp:effectExtent l="0" t="0" r="0" b="0"/>
                  <wp:docPr id="873428975" name="Picture 1" descr="2 people with different bubbles around them with different types of hous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428975" name="Picture 1" descr="2 people with different bubbles around them with different types of housin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56B7A6" w14:textId="77777777" w:rsidR="005F5AC2" w:rsidRDefault="005F5AC2" w:rsidP="00583094">
            <w:pPr>
              <w:pStyle w:val="EasyRead16"/>
              <w:rPr>
                <w:sz w:val="28"/>
                <w:szCs w:val="28"/>
              </w:rPr>
            </w:pPr>
          </w:p>
          <w:p w14:paraId="609137A6" w14:textId="2CCC31B1" w:rsidR="00474AA7" w:rsidRPr="000467A3" w:rsidRDefault="1D53E0AF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People </w:t>
            </w:r>
            <w:r w:rsidR="2BAC8AD8" w:rsidRPr="000467A3">
              <w:rPr>
                <w:sz w:val="28"/>
                <w:szCs w:val="28"/>
              </w:rPr>
              <w:t>want new TAPs for</w:t>
            </w:r>
          </w:p>
          <w:p w14:paraId="3E10C22F" w14:textId="77777777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</w:p>
          <w:p w14:paraId="23F6479D" w14:textId="77777777" w:rsidR="00474AA7" w:rsidRPr="000467A3" w:rsidRDefault="00474AA7" w:rsidP="00D54B9C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Homes</w:t>
            </w:r>
          </w:p>
          <w:p w14:paraId="3A2610E7" w14:textId="77777777" w:rsidR="00474AA7" w:rsidRPr="000467A3" w:rsidRDefault="00474AA7" w:rsidP="00583094">
            <w:pPr>
              <w:pStyle w:val="EasyRead16"/>
              <w:rPr>
                <w:sz w:val="28"/>
                <w:szCs w:val="28"/>
              </w:rPr>
            </w:pPr>
          </w:p>
        </w:tc>
      </w:tr>
      <w:tr w:rsidR="00964A87" w:rsidRPr="003A72AF" w14:paraId="6F32E366" w14:textId="77777777" w:rsidTr="007E5D07">
        <w:trPr>
          <w:trHeight w:val="2542"/>
        </w:trPr>
        <w:tc>
          <w:tcPr>
            <w:tcW w:w="3114" w:type="dxa"/>
          </w:tcPr>
          <w:p w14:paraId="7A4564E0" w14:textId="77777777" w:rsidR="006F3D34" w:rsidRDefault="006F3D34" w:rsidP="00583094">
            <w:pPr>
              <w:pStyle w:val="EasyRead16"/>
            </w:pPr>
          </w:p>
          <w:p w14:paraId="13651985" w14:textId="6F67C033" w:rsidR="00474AA7" w:rsidRPr="003A72AF" w:rsidRDefault="00277739" w:rsidP="00583094">
            <w:pPr>
              <w:pStyle w:val="EasyRead16"/>
            </w:pPr>
            <w:r w:rsidRPr="00EF161D">
              <w:rPr>
                <w:noProof/>
              </w:rPr>
              <w:drawing>
                <wp:inline distT="0" distB="0" distL="0" distR="0" wp14:anchorId="6D1A97BE" wp14:editId="46D47E76">
                  <wp:extent cx="1504950" cy="1504950"/>
                  <wp:effectExtent l="0" t="0" r="0" b="0"/>
                  <wp:docPr id="1905475901" name="Picture 1" descr="3 images of the same person showing different emo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359237" name="Picture 1" descr="3 images of the same person showing different emotions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8989173" w14:textId="77777777" w:rsidR="00084858" w:rsidRDefault="00084858" w:rsidP="00084858">
            <w:pPr>
              <w:pStyle w:val="EasyRead16"/>
              <w:rPr>
                <w:sz w:val="28"/>
                <w:szCs w:val="28"/>
              </w:rPr>
            </w:pPr>
          </w:p>
          <w:p w14:paraId="11C937A0" w14:textId="77777777" w:rsidR="006F3D34" w:rsidRPr="000467A3" w:rsidRDefault="006F3D34" w:rsidP="00084858">
            <w:pPr>
              <w:pStyle w:val="EasyRead16"/>
              <w:rPr>
                <w:sz w:val="28"/>
                <w:szCs w:val="28"/>
              </w:rPr>
            </w:pPr>
          </w:p>
          <w:p w14:paraId="512EB4BB" w14:textId="77777777" w:rsidR="00084858" w:rsidRPr="000467A3" w:rsidRDefault="00084858" w:rsidP="00084858">
            <w:pPr>
              <w:pStyle w:val="EasyRead16"/>
              <w:rPr>
                <w:sz w:val="28"/>
                <w:szCs w:val="28"/>
              </w:rPr>
            </w:pPr>
          </w:p>
          <w:p w14:paraId="2890BA77" w14:textId="0A39705F" w:rsidR="00474AA7" w:rsidRPr="000467A3" w:rsidRDefault="00474AA7" w:rsidP="00D54B9C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Community attitudes</w:t>
            </w:r>
          </w:p>
          <w:p w14:paraId="5621F14C" w14:textId="3BCB6D66" w:rsidR="00474AA7" w:rsidRPr="000467A3" w:rsidRDefault="00474AA7" w:rsidP="0031557C">
            <w:pPr>
              <w:pStyle w:val="EasyRead16"/>
              <w:rPr>
                <w:sz w:val="28"/>
                <w:szCs w:val="28"/>
              </w:rPr>
            </w:pPr>
          </w:p>
        </w:tc>
      </w:tr>
      <w:tr w:rsidR="00964A87" w:rsidRPr="003A72AF" w14:paraId="19892D85" w14:textId="77777777" w:rsidTr="007E5D07">
        <w:trPr>
          <w:trHeight w:val="2542"/>
        </w:trPr>
        <w:tc>
          <w:tcPr>
            <w:tcW w:w="3114" w:type="dxa"/>
          </w:tcPr>
          <w:p w14:paraId="0E4AA463" w14:textId="5DD719FE" w:rsidR="00474AA7" w:rsidRPr="003A72AF" w:rsidRDefault="00893491" w:rsidP="00583094">
            <w:pPr>
              <w:pStyle w:val="EasyRead16"/>
            </w:pPr>
            <w:r w:rsidRPr="00893491">
              <w:rPr>
                <w:noProof/>
              </w:rPr>
              <w:drawing>
                <wp:inline distT="0" distB="0" distL="0" distR="0" wp14:anchorId="200D05EF" wp14:editId="650C00F5">
                  <wp:extent cx="1543050" cy="1543050"/>
                  <wp:effectExtent l="0" t="0" r="0" b="0"/>
                  <wp:docPr id="1609822894" name="Picture 1" descr="a triangle with a red outline and black exclamation poi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822894" name="Picture 1" descr="a triangle with a red outline and black exclamation point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B653B3D" w14:textId="77777777" w:rsidR="00474AA7" w:rsidRDefault="00474AA7" w:rsidP="00583094">
            <w:pPr>
              <w:pStyle w:val="EasyRead16"/>
              <w:rPr>
                <w:sz w:val="28"/>
                <w:szCs w:val="28"/>
              </w:rPr>
            </w:pPr>
          </w:p>
          <w:p w14:paraId="7B387F59" w14:textId="77777777" w:rsidR="006F3D34" w:rsidRPr="000467A3" w:rsidRDefault="006F3D34" w:rsidP="00583094">
            <w:pPr>
              <w:pStyle w:val="EasyRead16"/>
              <w:rPr>
                <w:sz w:val="28"/>
                <w:szCs w:val="28"/>
              </w:rPr>
            </w:pPr>
          </w:p>
          <w:p w14:paraId="4CBBEA31" w14:textId="77777777" w:rsidR="00084858" w:rsidRPr="000467A3" w:rsidRDefault="00084858" w:rsidP="00583094">
            <w:pPr>
              <w:pStyle w:val="EasyRead16"/>
              <w:rPr>
                <w:sz w:val="28"/>
                <w:szCs w:val="28"/>
              </w:rPr>
            </w:pPr>
          </w:p>
          <w:p w14:paraId="359E6B5A" w14:textId="77777777" w:rsidR="00474AA7" w:rsidRPr="000467A3" w:rsidRDefault="00474AA7" w:rsidP="00D54B9C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Safety.</w:t>
            </w:r>
          </w:p>
        </w:tc>
      </w:tr>
      <w:tr w:rsidR="00964A87" w:rsidRPr="000467A3" w14:paraId="6830474D" w14:textId="77777777" w:rsidTr="007E5D07">
        <w:trPr>
          <w:trHeight w:val="2969"/>
        </w:trPr>
        <w:tc>
          <w:tcPr>
            <w:tcW w:w="3114" w:type="dxa"/>
          </w:tcPr>
          <w:p w14:paraId="015731FA" w14:textId="04DF57ED" w:rsidR="007104D1" w:rsidRPr="000467A3" w:rsidRDefault="00893491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73CCBFC" wp14:editId="4DCDC593">
                  <wp:extent cx="1476375" cy="1476375"/>
                  <wp:effectExtent l="0" t="0" r="9525" b="9525"/>
                  <wp:docPr id="889103606" name="Picture 1" descr="a herson pointing up and a lightbl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103606" name="Picture 1" descr="a herson pointing up and a lightblube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4D62A2" w14:textId="77777777" w:rsidR="00893491" w:rsidRPr="000467A3" w:rsidRDefault="00893491" w:rsidP="00583094">
            <w:pPr>
              <w:pStyle w:val="EasyRead16"/>
              <w:rPr>
                <w:sz w:val="28"/>
                <w:szCs w:val="28"/>
              </w:rPr>
            </w:pPr>
          </w:p>
          <w:p w14:paraId="5D93DD8E" w14:textId="77777777" w:rsidR="00893491" w:rsidRPr="000467A3" w:rsidRDefault="00893491" w:rsidP="00583094">
            <w:pPr>
              <w:pStyle w:val="EasyRead16"/>
              <w:rPr>
                <w:sz w:val="28"/>
                <w:szCs w:val="28"/>
              </w:rPr>
            </w:pPr>
          </w:p>
          <w:p w14:paraId="0924E9F6" w14:textId="51CDC1E2" w:rsidR="007104D1" w:rsidRPr="000467A3" w:rsidRDefault="00281BF3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They also had ideas </w:t>
            </w:r>
            <w:r w:rsidR="00FC75AB" w:rsidRPr="000467A3">
              <w:rPr>
                <w:sz w:val="28"/>
                <w:szCs w:val="28"/>
              </w:rPr>
              <w:t xml:space="preserve">on how to make </w:t>
            </w:r>
            <w:r w:rsidR="00983B67" w:rsidRPr="000467A3">
              <w:rPr>
                <w:sz w:val="28"/>
                <w:szCs w:val="28"/>
              </w:rPr>
              <w:t>new TAPs</w:t>
            </w:r>
            <w:r w:rsidR="00FC75AB" w:rsidRPr="000467A3">
              <w:rPr>
                <w:sz w:val="28"/>
                <w:szCs w:val="28"/>
              </w:rPr>
              <w:t>.</w:t>
            </w:r>
          </w:p>
        </w:tc>
      </w:tr>
      <w:tr w:rsidR="00964A87" w:rsidRPr="000467A3" w14:paraId="29E5F638" w14:textId="77777777" w:rsidTr="007E5D07">
        <w:trPr>
          <w:trHeight w:val="2968"/>
        </w:trPr>
        <w:tc>
          <w:tcPr>
            <w:tcW w:w="3114" w:type="dxa"/>
          </w:tcPr>
          <w:p w14:paraId="1F2C3E83" w14:textId="5ED50B9E" w:rsidR="007104D1" w:rsidRPr="000467A3" w:rsidRDefault="00964A8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noProof/>
                <w:sz w:val="28"/>
                <w:szCs w:val="28"/>
              </w:rPr>
              <w:drawing>
                <wp:inline distT="0" distB="0" distL="0" distR="0" wp14:anchorId="2E2B96CC" wp14:editId="31947673">
                  <wp:extent cx="1533525" cy="1533525"/>
                  <wp:effectExtent l="0" t="0" r="9525" b="0"/>
                  <wp:docPr id="1207671550" name="Picture 1" descr="3 blocks with 1, 2, 3 on them with 1 being the bigg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671550" name="Picture 1" descr="3 blocks with 1, 2, 3 on them with 1 being the biggest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8D3C87" w14:textId="77777777" w:rsidR="00893491" w:rsidRPr="000467A3" w:rsidRDefault="00893491" w:rsidP="00583094">
            <w:pPr>
              <w:pStyle w:val="EasyRead16"/>
              <w:rPr>
                <w:sz w:val="28"/>
                <w:szCs w:val="28"/>
              </w:rPr>
            </w:pPr>
          </w:p>
          <w:p w14:paraId="2992DDE3" w14:textId="77777777" w:rsidR="00893491" w:rsidRPr="000467A3" w:rsidRDefault="00893491" w:rsidP="00583094">
            <w:pPr>
              <w:pStyle w:val="EasyRead16"/>
              <w:rPr>
                <w:sz w:val="28"/>
                <w:szCs w:val="28"/>
              </w:rPr>
            </w:pPr>
          </w:p>
          <w:p w14:paraId="7F66E82D" w14:textId="7257B39F" w:rsidR="007104D1" w:rsidRPr="000467A3" w:rsidRDefault="003710B8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It is important for people with disability to be included in making TAPs.</w:t>
            </w:r>
          </w:p>
        </w:tc>
      </w:tr>
    </w:tbl>
    <w:p w14:paraId="0D9C8CAD" w14:textId="1539F098" w:rsidR="0087343D" w:rsidRPr="000467A3" w:rsidRDefault="0087343D" w:rsidP="007104D1">
      <w:pPr>
        <w:rPr>
          <w:sz w:val="28"/>
          <w:szCs w:val="28"/>
        </w:rPr>
      </w:pPr>
    </w:p>
    <w:p w14:paraId="6ACFC644" w14:textId="77777777" w:rsidR="0087343D" w:rsidRDefault="0087343D">
      <w:r>
        <w:br w:type="page"/>
      </w:r>
    </w:p>
    <w:p w14:paraId="4BEC7A20" w14:textId="34950518" w:rsidR="00E975E7" w:rsidRDefault="00AE19F3" w:rsidP="00E975E7">
      <w:pPr>
        <w:pStyle w:val="EasyReadPageHeader"/>
      </w:pPr>
      <w:r>
        <w:lastRenderedPageBreak/>
        <w:t>Action</w:t>
      </w:r>
    </w:p>
    <w:p w14:paraId="4A15FCA2" w14:textId="77777777" w:rsidR="00E975E7" w:rsidRDefault="00E975E7" w:rsidP="00E975E7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C7DD1" w:rsidRPr="003A72AF" w14:paraId="3AD4CEDD" w14:textId="77777777" w:rsidTr="007E5D07">
        <w:trPr>
          <w:trHeight w:val="2969"/>
        </w:trPr>
        <w:tc>
          <w:tcPr>
            <w:tcW w:w="3114" w:type="dxa"/>
          </w:tcPr>
          <w:p w14:paraId="2681F6EE" w14:textId="77777777" w:rsidR="004E224B" w:rsidRDefault="004E224B" w:rsidP="00583094">
            <w:pPr>
              <w:pStyle w:val="EasyRead16"/>
              <w:rPr>
                <w:noProof/>
              </w:rPr>
            </w:pPr>
          </w:p>
          <w:p w14:paraId="4889B8FB" w14:textId="08224A1D" w:rsidR="00E975E7" w:rsidRPr="00296BE9" w:rsidRDefault="004E224B" w:rsidP="00583094">
            <w:pPr>
              <w:pStyle w:val="EasyRead16"/>
              <w:rPr>
                <w:noProof/>
              </w:rPr>
            </w:pPr>
            <w:r w:rsidRPr="004E224B">
              <w:rPr>
                <w:noProof/>
              </w:rPr>
              <w:drawing>
                <wp:inline distT="0" distB="0" distL="0" distR="0" wp14:anchorId="02C25CCF" wp14:editId="3D59B161">
                  <wp:extent cx="1457325" cy="1457325"/>
                  <wp:effectExtent l="0" t="0" r="9525" b="9525"/>
                  <wp:docPr id="529719315" name="Picture 1" descr="a person with their finger pointing up and a light blub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719315" name="Picture 1" descr="a person with their finger pointing up and a light blub above their head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962" cy="146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68A3EC3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We put together all the ideas.</w:t>
            </w:r>
          </w:p>
          <w:p w14:paraId="6096A6EA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0E8E4450" w14:textId="1209779C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have some </w:t>
            </w:r>
            <w:r w:rsidR="00AE19F3" w:rsidRPr="000467A3">
              <w:rPr>
                <w:b/>
                <w:bCs/>
                <w:sz w:val="28"/>
                <w:szCs w:val="28"/>
              </w:rPr>
              <w:t xml:space="preserve">planned actions </w:t>
            </w:r>
            <w:r w:rsidRPr="000467A3">
              <w:rPr>
                <w:sz w:val="28"/>
                <w:szCs w:val="28"/>
              </w:rPr>
              <w:t>to make ADS better.</w:t>
            </w:r>
          </w:p>
          <w:p w14:paraId="02DF7AB9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5273AD86" w14:textId="3C3B4A32" w:rsidR="00E975E7" w:rsidRPr="000467A3" w:rsidRDefault="00AE19F3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Planned actions are how we will </w:t>
            </w:r>
            <w:r w:rsidR="00E975E7" w:rsidRPr="000467A3">
              <w:rPr>
                <w:sz w:val="28"/>
                <w:szCs w:val="28"/>
              </w:rPr>
              <w:t>do things better.</w:t>
            </w:r>
          </w:p>
        </w:tc>
      </w:tr>
      <w:tr w:rsidR="006C7DD1" w:rsidRPr="003A72AF" w14:paraId="61635FB9" w14:textId="77777777" w:rsidTr="007E5D07">
        <w:trPr>
          <w:trHeight w:val="2969"/>
        </w:trPr>
        <w:tc>
          <w:tcPr>
            <w:tcW w:w="3114" w:type="dxa"/>
          </w:tcPr>
          <w:p w14:paraId="0EF9C188" w14:textId="77777777" w:rsidR="006F3D34" w:rsidRDefault="006F3D34" w:rsidP="00583094">
            <w:pPr>
              <w:pStyle w:val="EasyRead16"/>
              <w:rPr>
                <w:noProof/>
              </w:rPr>
            </w:pPr>
          </w:p>
          <w:p w14:paraId="6CB664C6" w14:textId="77777777" w:rsidR="006F3D34" w:rsidRDefault="006F3D34" w:rsidP="00583094">
            <w:pPr>
              <w:pStyle w:val="EasyRead16"/>
              <w:rPr>
                <w:noProof/>
              </w:rPr>
            </w:pPr>
          </w:p>
          <w:p w14:paraId="1110D552" w14:textId="67C86C90" w:rsidR="00E975E7" w:rsidRPr="00296BE9" w:rsidRDefault="00971CBC" w:rsidP="00583094">
            <w:pPr>
              <w:pStyle w:val="EasyRead16"/>
              <w:rPr>
                <w:noProof/>
              </w:rPr>
            </w:pPr>
            <w:r w:rsidRPr="00971CBC">
              <w:rPr>
                <w:noProof/>
              </w:rPr>
              <w:drawing>
                <wp:inline distT="0" distB="0" distL="0" distR="0" wp14:anchorId="13D88A45" wp14:editId="20BF5910">
                  <wp:extent cx="1533525" cy="1533525"/>
                  <wp:effectExtent l="0" t="0" r="0" b="9525"/>
                  <wp:docPr id="1415339109" name="Picture 1" descr="a group of people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339109" name="Picture 1" descr="a group of people with speech bubbles above their heads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983" cy="153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D466E2" w14:textId="77777777" w:rsidR="00E975E7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2C4C739F" w14:textId="77777777" w:rsidR="006F3D34" w:rsidRPr="000467A3" w:rsidRDefault="006F3D34" w:rsidP="00583094">
            <w:pPr>
              <w:pStyle w:val="EasyRead16"/>
              <w:rPr>
                <w:sz w:val="28"/>
                <w:szCs w:val="28"/>
              </w:rPr>
            </w:pPr>
          </w:p>
          <w:p w14:paraId="687BB980" w14:textId="3AB980B2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</w:t>
            </w:r>
            <w:r w:rsidR="7AFFDCB9" w:rsidRPr="000467A3">
              <w:rPr>
                <w:sz w:val="28"/>
                <w:szCs w:val="28"/>
              </w:rPr>
              <w:t xml:space="preserve">will make a plan </w:t>
            </w:r>
            <w:r w:rsidR="51C694F6" w:rsidRPr="000467A3">
              <w:rPr>
                <w:sz w:val="28"/>
                <w:szCs w:val="28"/>
              </w:rPr>
              <w:t>for</w:t>
            </w:r>
          </w:p>
          <w:p w14:paraId="6D8855B0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4DE8C60B" w14:textId="77777777" w:rsidR="00114F7F" w:rsidRPr="000467A3" w:rsidRDefault="51C694F6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Australian Government</w:t>
            </w:r>
          </w:p>
          <w:p w14:paraId="7D4C4F4C" w14:textId="67CE053C" w:rsidR="00114F7F" w:rsidRPr="000467A3" w:rsidRDefault="7AFFDCB9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 State and Territory </w:t>
            </w:r>
            <w:r w:rsidR="51C694F6" w:rsidRPr="000467A3">
              <w:rPr>
                <w:sz w:val="28"/>
                <w:szCs w:val="28"/>
              </w:rPr>
              <w:t>governments</w:t>
            </w:r>
          </w:p>
          <w:p w14:paraId="3C326FFD" w14:textId="499A3701" w:rsidR="00114F7F" w:rsidRPr="000467A3" w:rsidRDefault="7AFFDCB9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Local </w:t>
            </w:r>
            <w:r w:rsidR="51C694F6" w:rsidRPr="000467A3">
              <w:rPr>
                <w:sz w:val="28"/>
                <w:szCs w:val="28"/>
              </w:rPr>
              <w:t>g</w:t>
            </w:r>
            <w:r w:rsidRPr="000467A3">
              <w:rPr>
                <w:sz w:val="28"/>
                <w:szCs w:val="28"/>
              </w:rPr>
              <w:t xml:space="preserve">overnment </w:t>
            </w:r>
          </w:p>
          <w:p w14:paraId="6B880819" w14:textId="77777777" w:rsidR="006F3D34" w:rsidRPr="000467A3" w:rsidRDefault="006F3D34" w:rsidP="00114F7F">
            <w:pPr>
              <w:pStyle w:val="EasyRead16"/>
              <w:rPr>
                <w:sz w:val="28"/>
                <w:szCs w:val="28"/>
              </w:rPr>
            </w:pPr>
          </w:p>
          <w:p w14:paraId="224C3A40" w14:textId="3FA20760" w:rsidR="00E975E7" w:rsidRPr="000467A3" w:rsidRDefault="178F391D" w:rsidP="00114F7F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A</w:t>
            </w:r>
            <w:r w:rsidR="51C694F6" w:rsidRPr="000467A3">
              <w:rPr>
                <w:sz w:val="28"/>
                <w:szCs w:val="28"/>
              </w:rPr>
              <w:t xml:space="preserve">ll </w:t>
            </w:r>
            <w:r w:rsidR="0FF45AF2" w:rsidRPr="000467A3">
              <w:rPr>
                <w:sz w:val="28"/>
                <w:szCs w:val="28"/>
              </w:rPr>
              <w:t xml:space="preserve">need to </w:t>
            </w:r>
            <w:r w:rsidR="00E975E7" w:rsidRPr="000467A3">
              <w:rPr>
                <w:sz w:val="28"/>
                <w:szCs w:val="28"/>
              </w:rPr>
              <w:t>work together for ADS.</w:t>
            </w:r>
          </w:p>
        </w:tc>
      </w:tr>
      <w:tr w:rsidR="006C7DD1" w:rsidRPr="003A72AF" w14:paraId="0ED7D976" w14:textId="77777777" w:rsidTr="007E5D07">
        <w:trPr>
          <w:trHeight w:val="2969"/>
        </w:trPr>
        <w:tc>
          <w:tcPr>
            <w:tcW w:w="3114" w:type="dxa"/>
          </w:tcPr>
          <w:p w14:paraId="00318CF7" w14:textId="77777777" w:rsidR="006F3D34" w:rsidRDefault="006F3D34" w:rsidP="00583094">
            <w:pPr>
              <w:pStyle w:val="EasyRead16"/>
              <w:rPr>
                <w:noProof/>
              </w:rPr>
            </w:pPr>
          </w:p>
          <w:p w14:paraId="0A8BC136" w14:textId="77777777" w:rsidR="006F3D34" w:rsidRDefault="006F3D34" w:rsidP="00583094">
            <w:pPr>
              <w:pStyle w:val="EasyRead16"/>
              <w:rPr>
                <w:noProof/>
              </w:rPr>
            </w:pPr>
          </w:p>
          <w:p w14:paraId="3C5C1812" w14:textId="2E7FDC8C" w:rsidR="00E975E7" w:rsidRPr="00296BE9" w:rsidRDefault="005334A5" w:rsidP="00583094">
            <w:pPr>
              <w:pStyle w:val="EasyRead16"/>
              <w:rPr>
                <w:noProof/>
              </w:rPr>
            </w:pPr>
            <w:r w:rsidRPr="005334A5">
              <w:rPr>
                <w:noProof/>
              </w:rPr>
              <w:drawing>
                <wp:inline distT="0" distB="0" distL="0" distR="0" wp14:anchorId="4B9BECFD" wp14:editId="1266BFE1">
                  <wp:extent cx="1543050" cy="1543050"/>
                  <wp:effectExtent l="0" t="0" r="0" b="0"/>
                  <wp:docPr id="1265100612" name="Picture 1" descr="a group of people with arm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100612" name="Picture 1" descr="a group of people with arms up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154" cy="154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EFD25B" w14:textId="77777777" w:rsidR="00114F7F" w:rsidRDefault="00114F7F" w:rsidP="00583094">
            <w:pPr>
              <w:pStyle w:val="EasyRead16"/>
              <w:rPr>
                <w:sz w:val="28"/>
                <w:szCs w:val="28"/>
              </w:rPr>
            </w:pPr>
          </w:p>
          <w:p w14:paraId="04F31557" w14:textId="77777777" w:rsidR="006F3D34" w:rsidRDefault="006F3D34" w:rsidP="00583094">
            <w:pPr>
              <w:pStyle w:val="EasyRead16"/>
              <w:rPr>
                <w:sz w:val="28"/>
                <w:szCs w:val="28"/>
              </w:rPr>
            </w:pPr>
          </w:p>
          <w:p w14:paraId="4BC566ED" w14:textId="77777777" w:rsidR="006F3D34" w:rsidRPr="000467A3" w:rsidRDefault="006F3D34" w:rsidP="00583094">
            <w:pPr>
              <w:pStyle w:val="EasyRead16"/>
              <w:rPr>
                <w:sz w:val="28"/>
                <w:szCs w:val="28"/>
              </w:rPr>
            </w:pPr>
          </w:p>
          <w:p w14:paraId="3414388A" w14:textId="71566BBE" w:rsidR="00E975E7" w:rsidRPr="000467A3" w:rsidRDefault="5BD026CE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We will make a plan</w:t>
            </w:r>
            <w:r w:rsidR="271BF8D7" w:rsidRPr="000467A3">
              <w:rPr>
                <w:sz w:val="28"/>
                <w:szCs w:val="28"/>
              </w:rPr>
              <w:t xml:space="preserve"> </w:t>
            </w:r>
            <w:r w:rsidR="51C694F6" w:rsidRPr="000467A3">
              <w:rPr>
                <w:sz w:val="28"/>
                <w:szCs w:val="28"/>
              </w:rPr>
              <w:t>for</w:t>
            </w:r>
            <w:r w:rsidR="317A5174" w:rsidRPr="000467A3">
              <w:rPr>
                <w:sz w:val="28"/>
                <w:szCs w:val="28"/>
              </w:rPr>
              <w:t xml:space="preserve"> communities to know about</w:t>
            </w:r>
          </w:p>
          <w:p w14:paraId="06C9E359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499F4F38" w14:textId="794070BD" w:rsidR="002C2F9F" w:rsidRPr="000467A3" w:rsidRDefault="00E975E7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ADS </w:t>
            </w:r>
          </w:p>
          <w:p w14:paraId="0A237F50" w14:textId="4A6EEC9A" w:rsidR="00E975E7" w:rsidRPr="000467A3" w:rsidRDefault="317A5174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H</w:t>
            </w:r>
            <w:r w:rsidR="00E975E7" w:rsidRPr="000467A3">
              <w:rPr>
                <w:sz w:val="28"/>
                <w:szCs w:val="28"/>
              </w:rPr>
              <w:t xml:space="preserve">ow </w:t>
            </w:r>
            <w:r w:rsidRPr="000467A3">
              <w:rPr>
                <w:sz w:val="28"/>
                <w:szCs w:val="28"/>
              </w:rPr>
              <w:t xml:space="preserve">ADS </w:t>
            </w:r>
            <w:r w:rsidR="00E975E7" w:rsidRPr="000467A3">
              <w:rPr>
                <w:sz w:val="28"/>
                <w:szCs w:val="28"/>
              </w:rPr>
              <w:t>helps.</w:t>
            </w:r>
          </w:p>
        </w:tc>
      </w:tr>
      <w:tr w:rsidR="006C7DD1" w:rsidRPr="003A72AF" w14:paraId="54E01CEC" w14:textId="77777777" w:rsidTr="007E5D07">
        <w:trPr>
          <w:trHeight w:val="2684"/>
        </w:trPr>
        <w:tc>
          <w:tcPr>
            <w:tcW w:w="3114" w:type="dxa"/>
          </w:tcPr>
          <w:p w14:paraId="09BE3C97" w14:textId="3ACB5DAC" w:rsidR="00E975E7" w:rsidRPr="00296BE9" w:rsidRDefault="00585274" w:rsidP="00583094">
            <w:pPr>
              <w:pStyle w:val="EasyRead16"/>
              <w:rPr>
                <w:noProof/>
              </w:rPr>
            </w:pPr>
            <w:r w:rsidRPr="00585274">
              <w:rPr>
                <w:noProof/>
              </w:rPr>
              <w:lastRenderedPageBreak/>
              <w:drawing>
                <wp:inline distT="0" distB="0" distL="0" distR="0" wp14:anchorId="26D55A6A" wp14:editId="1200FD94">
                  <wp:extent cx="1403498" cy="1635061"/>
                  <wp:effectExtent l="0" t="0" r="6350" b="3810"/>
                  <wp:docPr id="1567963209" name="Picture 1" descr="a person holding a paper with the words TA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963209" name="Picture 1" descr="a person holding a paper with the words TAPs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310" cy="1645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ECC914" w14:textId="77777777" w:rsidR="006F3D34" w:rsidRDefault="006F3D34" w:rsidP="00C81D67">
            <w:pPr>
              <w:pStyle w:val="EasyRead16"/>
              <w:rPr>
                <w:sz w:val="28"/>
                <w:szCs w:val="28"/>
              </w:rPr>
            </w:pPr>
          </w:p>
          <w:p w14:paraId="1186A8D1" w14:textId="0C5B5587" w:rsidR="00A64322" w:rsidRPr="000467A3" w:rsidRDefault="00E975E7" w:rsidP="00C81D67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</w:t>
            </w:r>
            <w:r w:rsidR="271BF8D7" w:rsidRPr="000467A3">
              <w:rPr>
                <w:sz w:val="28"/>
                <w:szCs w:val="28"/>
              </w:rPr>
              <w:t xml:space="preserve">have made more </w:t>
            </w:r>
            <w:r w:rsidR="560B3FD0" w:rsidRPr="000467A3">
              <w:rPr>
                <w:sz w:val="28"/>
                <w:szCs w:val="28"/>
              </w:rPr>
              <w:t>TAPs</w:t>
            </w:r>
            <w:r w:rsidR="79F62C7A" w:rsidRPr="000467A3">
              <w:rPr>
                <w:sz w:val="28"/>
                <w:szCs w:val="28"/>
              </w:rPr>
              <w:t>.</w:t>
            </w:r>
          </w:p>
          <w:p w14:paraId="6966A1C6" w14:textId="77777777" w:rsidR="00A64322" w:rsidRPr="000467A3" w:rsidRDefault="00A64322" w:rsidP="00C81D67">
            <w:pPr>
              <w:pStyle w:val="EasyRead16"/>
              <w:rPr>
                <w:sz w:val="28"/>
                <w:szCs w:val="28"/>
              </w:rPr>
            </w:pPr>
          </w:p>
          <w:p w14:paraId="74EDE77A" w14:textId="68243867" w:rsidR="00C215D0" w:rsidRPr="000467A3" w:rsidRDefault="79F62C7A" w:rsidP="00272BBA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There are</w:t>
            </w:r>
            <w:r w:rsidR="271BF8D7" w:rsidRPr="000467A3">
              <w:rPr>
                <w:sz w:val="28"/>
                <w:szCs w:val="28"/>
              </w:rPr>
              <w:t xml:space="preserve"> </w:t>
            </w:r>
            <w:r w:rsidR="36C4D617" w:rsidRPr="000467A3">
              <w:rPr>
                <w:sz w:val="28"/>
                <w:szCs w:val="28"/>
              </w:rPr>
              <w:t xml:space="preserve">3 </w:t>
            </w:r>
            <w:r w:rsidRPr="000467A3">
              <w:rPr>
                <w:sz w:val="28"/>
                <w:szCs w:val="28"/>
              </w:rPr>
              <w:t>new TAPS.</w:t>
            </w:r>
          </w:p>
          <w:p w14:paraId="43DEC95F" w14:textId="13FCB6BF" w:rsidR="00E975E7" w:rsidRPr="000467A3" w:rsidRDefault="00E975E7" w:rsidP="004278EF">
            <w:pPr>
              <w:pStyle w:val="EasyRead16"/>
              <w:rPr>
                <w:sz w:val="28"/>
                <w:szCs w:val="28"/>
              </w:rPr>
            </w:pPr>
          </w:p>
        </w:tc>
      </w:tr>
      <w:tr w:rsidR="004278EF" w:rsidRPr="003A72AF" w14:paraId="40205F0C" w14:textId="77777777" w:rsidTr="007E5D07">
        <w:trPr>
          <w:trHeight w:val="2595"/>
        </w:trPr>
        <w:tc>
          <w:tcPr>
            <w:tcW w:w="3114" w:type="dxa"/>
          </w:tcPr>
          <w:p w14:paraId="538F4D72" w14:textId="51C3AF6F" w:rsidR="004278EF" w:rsidRPr="00585274" w:rsidRDefault="0BCA4A63" w:rsidP="0058309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95D765" wp14:editId="52C3BB1D">
                  <wp:extent cx="1495425" cy="1495425"/>
                  <wp:effectExtent l="0" t="0" r="9525" b="0"/>
                  <wp:docPr id="497754776" name="Picture 1" descr="A house with people posing in fr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34DE917" w14:textId="77777777" w:rsidR="004278EF" w:rsidRPr="000467A3" w:rsidRDefault="004278EF" w:rsidP="00C81D67">
            <w:pPr>
              <w:pStyle w:val="EasyRead16"/>
              <w:rPr>
                <w:sz w:val="28"/>
                <w:szCs w:val="28"/>
              </w:rPr>
            </w:pPr>
          </w:p>
          <w:p w14:paraId="640E59BE" w14:textId="77777777" w:rsidR="004278EF" w:rsidRPr="000467A3" w:rsidRDefault="004278EF" w:rsidP="00C81D67">
            <w:pPr>
              <w:pStyle w:val="EasyRead16"/>
              <w:rPr>
                <w:sz w:val="28"/>
                <w:szCs w:val="28"/>
              </w:rPr>
            </w:pPr>
          </w:p>
          <w:p w14:paraId="303A577A" w14:textId="77777777" w:rsidR="004278EF" w:rsidRPr="000467A3" w:rsidRDefault="3E00C8C4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Inclusive homes and communities</w:t>
            </w:r>
          </w:p>
          <w:p w14:paraId="3B9AE3C2" w14:textId="77777777" w:rsidR="004278EF" w:rsidRPr="000467A3" w:rsidDel="00C81D67" w:rsidRDefault="004278EF" w:rsidP="00C81D67">
            <w:pPr>
              <w:pStyle w:val="EasyRead16"/>
              <w:rPr>
                <w:sz w:val="28"/>
                <w:szCs w:val="28"/>
              </w:rPr>
            </w:pPr>
          </w:p>
        </w:tc>
      </w:tr>
      <w:tr w:rsidR="00C81D67" w:rsidRPr="003A72AF" w14:paraId="7A771990" w14:textId="77777777" w:rsidTr="007E5D07">
        <w:trPr>
          <w:trHeight w:val="2546"/>
        </w:trPr>
        <w:tc>
          <w:tcPr>
            <w:tcW w:w="3114" w:type="dxa"/>
          </w:tcPr>
          <w:p w14:paraId="06730F2B" w14:textId="7F218896" w:rsidR="00C81D67" w:rsidRPr="00585274" w:rsidRDefault="0BCA4A63" w:rsidP="0058309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B5DC25" wp14:editId="6E3A6F10">
                  <wp:extent cx="1428750" cy="1428750"/>
                  <wp:effectExtent l="0" t="0" r="0" b="0"/>
                  <wp:docPr id="284857225" name="Picture 1" descr="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3BF43D" w14:textId="77777777" w:rsidR="00A64322" w:rsidRPr="000467A3" w:rsidRDefault="00A64322" w:rsidP="00A64322">
            <w:pPr>
              <w:pStyle w:val="EasyRead16"/>
              <w:rPr>
                <w:sz w:val="28"/>
                <w:szCs w:val="28"/>
              </w:rPr>
            </w:pPr>
          </w:p>
          <w:p w14:paraId="04327B66" w14:textId="77777777" w:rsidR="00A64322" w:rsidRPr="000467A3" w:rsidRDefault="00A64322" w:rsidP="00272BBA">
            <w:pPr>
              <w:pStyle w:val="EasyRead16"/>
              <w:rPr>
                <w:sz w:val="28"/>
                <w:szCs w:val="28"/>
              </w:rPr>
            </w:pPr>
          </w:p>
          <w:p w14:paraId="48B0747C" w14:textId="4B002298" w:rsidR="00A64322" w:rsidRPr="000467A3" w:rsidRDefault="79F62C7A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Safety Rights and Justice</w:t>
            </w:r>
          </w:p>
          <w:p w14:paraId="07198E5C" w14:textId="77777777" w:rsidR="00C81D67" w:rsidRPr="000467A3" w:rsidRDefault="00C81D67" w:rsidP="00583094">
            <w:pPr>
              <w:pStyle w:val="EasyRead16"/>
              <w:rPr>
                <w:sz w:val="28"/>
                <w:szCs w:val="28"/>
              </w:rPr>
            </w:pPr>
          </w:p>
        </w:tc>
      </w:tr>
      <w:tr w:rsidR="00A64322" w:rsidRPr="003A72AF" w14:paraId="205223FD" w14:textId="77777777" w:rsidTr="007E5D07">
        <w:trPr>
          <w:trHeight w:val="2969"/>
        </w:trPr>
        <w:tc>
          <w:tcPr>
            <w:tcW w:w="3114" w:type="dxa"/>
          </w:tcPr>
          <w:p w14:paraId="10B9D8D6" w14:textId="60835163" w:rsidR="00A64322" w:rsidRPr="00585274" w:rsidRDefault="0BCA4A63" w:rsidP="0058309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52244D" wp14:editId="758AF087">
                  <wp:extent cx="1533525" cy="1533525"/>
                  <wp:effectExtent l="0" t="0" r="9525" b="9525"/>
                  <wp:docPr id="1821051542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1E79BB" w14:textId="77777777" w:rsidR="00A64322" w:rsidRPr="000467A3" w:rsidRDefault="00A64322" w:rsidP="00A64322">
            <w:pPr>
              <w:pStyle w:val="EasyRead16"/>
              <w:rPr>
                <w:sz w:val="28"/>
                <w:szCs w:val="28"/>
              </w:rPr>
            </w:pPr>
          </w:p>
          <w:p w14:paraId="1DD6DBB8" w14:textId="77777777" w:rsidR="00A64322" w:rsidRPr="000467A3" w:rsidRDefault="79F62C7A" w:rsidP="00D54B9C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Community attitudes.</w:t>
            </w:r>
          </w:p>
          <w:p w14:paraId="44C04CE1" w14:textId="77777777" w:rsidR="00A64322" w:rsidRPr="000467A3" w:rsidRDefault="00A64322" w:rsidP="00A64322">
            <w:pPr>
              <w:pStyle w:val="EasyRead16"/>
              <w:rPr>
                <w:sz w:val="28"/>
                <w:szCs w:val="28"/>
              </w:rPr>
            </w:pPr>
          </w:p>
        </w:tc>
      </w:tr>
      <w:tr w:rsidR="006C7DD1" w:rsidRPr="003A72AF" w14:paraId="667ADC5C" w14:textId="77777777" w:rsidTr="007E5D07">
        <w:trPr>
          <w:trHeight w:val="2969"/>
        </w:trPr>
        <w:tc>
          <w:tcPr>
            <w:tcW w:w="3114" w:type="dxa"/>
          </w:tcPr>
          <w:p w14:paraId="34C27AA7" w14:textId="229C5E25" w:rsidR="00E975E7" w:rsidRPr="00296BE9" w:rsidRDefault="00413D0E" w:rsidP="00583094">
            <w:pPr>
              <w:pStyle w:val="EasyRead16"/>
              <w:rPr>
                <w:noProof/>
              </w:rPr>
            </w:pPr>
            <w:r w:rsidRPr="00413D0E">
              <w:rPr>
                <w:noProof/>
              </w:rPr>
              <w:drawing>
                <wp:inline distT="0" distB="0" distL="0" distR="0" wp14:anchorId="63D47DF1" wp14:editId="4E5C9CD4">
                  <wp:extent cx="1796902" cy="1796902"/>
                  <wp:effectExtent l="0" t="0" r="0" b="0"/>
                  <wp:docPr id="501228088" name="Picture 1" descr="2 people standing in the middle of different bubbles with different types of hou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228088" name="Picture 1" descr="2 people standing in the middle of different bubbles with different types of houses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03" cy="180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3E8283E" w14:textId="1F9EE54D" w:rsidR="00E975E7" w:rsidRPr="000467A3" w:rsidRDefault="0039418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We are working on a plan</w:t>
            </w:r>
            <w:r w:rsidR="004B7588" w:rsidRPr="000467A3">
              <w:rPr>
                <w:sz w:val="28"/>
                <w:szCs w:val="28"/>
              </w:rPr>
              <w:t xml:space="preserve"> to make sure there is more </w:t>
            </w:r>
          </w:p>
          <w:p w14:paraId="1C5CA89E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29BD83ED" w14:textId="3B2E2EEE" w:rsidR="00E975E7" w:rsidRPr="000467A3" w:rsidRDefault="0BCA4A63" w:rsidP="00D54B9C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A</w:t>
            </w:r>
            <w:r w:rsidR="00E975E7" w:rsidRPr="000467A3">
              <w:rPr>
                <w:sz w:val="28"/>
                <w:szCs w:val="28"/>
              </w:rPr>
              <w:t>ccessible information.</w:t>
            </w:r>
          </w:p>
        </w:tc>
      </w:tr>
      <w:tr w:rsidR="006C7DD1" w:rsidRPr="003A72AF" w14:paraId="312B3DE1" w14:textId="77777777" w:rsidTr="007E5D07">
        <w:trPr>
          <w:trHeight w:val="2969"/>
        </w:trPr>
        <w:tc>
          <w:tcPr>
            <w:tcW w:w="3114" w:type="dxa"/>
          </w:tcPr>
          <w:p w14:paraId="0E242F78" w14:textId="77777777" w:rsidR="00BE68F4" w:rsidRDefault="00BE68F4" w:rsidP="00583094">
            <w:pPr>
              <w:pStyle w:val="EasyRead16"/>
              <w:rPr>
                <w:noProof/>
              </w:rPr>
            </w:pPr>
          </w:p>
          <w:p w14:paraId="6BB73931" w14:textId="77777777" w:rsidR="00BE68F4" w:rsidRDefault="00BE68F4" w:rsidP="00583094">
            <w:pPr>
              <w:pStyle w:val="EasyRead16"/>
              <w:rPr>
                <w:noProof/>
              </w:rPr>
            </w:pPr>
          </w:p>
          <w:p w14:paraId="12649748" w14:textId="6BF68773" w:rsidR="00E975E7" w:rsidRPr="00296BE9" w:rsidRDefault="00BC22E2" w:rsidP="00583094">
            <w:pPr>
              <w:pStyle w:val="EasyRead16"/>
              <w:rPr>
                <w:noProof/>
              </w:rPr>
            </w:pPr>
            <w:r w:rsidRPr="00BC22E2">
              <w:rPr>
                <w:noProof/>
              </w:rPr>
              <w:drawing>
                <wp:inline distT="0" distB="0" distL="0" distR="0" wp14:anchorId="0F0C5895" wp14:editId="492D2552">
                  <wp:extent cx="1485900" cy="1485900"/>
                  <wp:effectExtent l="0" t="0" r="0" b="0"/>
                  <wp:docPr id="413189980" name="Picture 1" descr="an easy read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89980" name="Picture 1" descr="an easy read report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928" cy="1488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102EC52" w14:textId="77777777" w:rsidR="00D87140" w:rsidRPr="000467A3" w:rsidRDefault="09988828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We will write more reports</w:t>
            </w:r>
            <w:r w:rsidR="03F1CEA8" w:rsidRPr="000467A3">
              <w:rPr>
                <w:sz w:val="28"/>
                <w:szCs w:val="28"/>
              </w:rPr>
              <w:t>.</w:t>
            </w:r>
          </w:p>
          <w:p w14:paraId="7FB17764" w14:textId="77777777" w:rsidR="00D87140" w:rsidRPr="000467A3" w:rsidRDefault="00D87140" w:rsidP="00583094">
            <w:pPr>
              <w:pStyle w:val="EasyRead16"/>
              <w:rPr>
                <w:sz w:val="28"/>
                <w:szCs w:val="28"/>
              </w:rPr>
            </w:pPr>
          </w:p>
          <w:p w14:paraId="5A9CCB33" w14:textId="44BE7DFE" w:rsidR="00D87140" w:rsidRPr="000467A3" w:rsidRDefault="03F1CEA8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will </w:t>
            </w:r>
            <w:r w:rsidR="09988828" w:rsidRPr="000467A3">
              <w:rPr>
                <w:sz w:val="28"/>
                <w:szCs w:val="28"/>
              </w:rPr>
              <w:t>make sure they are</w:t>
            </w:r>
            <w:r w:rsidR="32DCC991" w:rsidRPr="000467A3">
              <w:rPr>
                <w:sz w:val="28"/>
                <w:szCs w:val="28"/>
              </w:rPr>
              <w:t xml:space="preserve"> </w:t>
            </w:r>
          </w:p>
          <w:p w14:paraId="6B52BFD1" w14:textId="77777777" w:rsidR="00BE68F4" w:rsidRPr="000467A3" w:rsidRDefault="00BE68F4" w:rsidP="00583094">
            <w:pPr>
              <w:pStyle w:val="EasyRead16"/>
              <w:rPr>
                <w:sz w:val="28"/>
                <w:szCs w:val="28"/>
              </w:rPr>
            </w:pPr>
          </w:p>
          <w:p w14:paraId="1CE7874B" w14:textId="6D3CCD9A" w:rsidR="00D87140" w:rsidRPr="000467A3" w:rsidRDefault="03F1CEA8" w:rsidP="00D54B9C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U</w:t>
            </w:r>
            <w:r w:rsidR="32DCC991" w:rsidRPr="000467A3">
              <w:rPr>
                <w:sz w:val="28"/>
                <w:szCs w:val="28"/>
              </w:rPr>
              <w:t xml:space="preserve">seful </w:t>
            </w:r>
          </w:p>
          <w:p w14:paraId="12566612" w14:textId="5BC057C5" w:rsidR="00BE68F4" w:rsidRPr="000467A3" w:rsidRDefault="03F1CEA8" w:rsidP="00D54B9C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E</w:t>
            </w:r>
            <w:r w:rsidR="32DCC991" w:rsidRPr="000467A3">
              <w:rPr>
                <w:sz w:val="28"/>
                <w:szCs w:val="28"/>
              </w:rPr>
              <w:t xml:space="preserve">asy to understand what is going well </w:t>
            </w:r>
          </w:p>
          <w:p w14:paraId="5B2EE59A" w14:textId="36368A98" w:rsidR="00E975E7" w:rsidRPr="000467A3" w:rsidRDefault="66C157A6" w:rsidP="00D54B9C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Easy to understand</w:t>
            </w:r>
            <w:r w:rsidR="32DCC991" w:rsidRPr="000467A3">
              <w:rPr>
                <w:sz w:val="28"/>
                <w:szCs w:val="28"/>
              </w:rPr>
              <w:t xml:space="preserve"> what is not going well.</w:t>
            </w:r>
          </w:p>
        </w:tc>
      </w:tr>
      <w:tr w:rsidR="006C7DD1" w:rsidRPr="003A72AF" w14:paraId="604A6721" w14:textId="77777777" w:rsidTr="007E5D07">
        <w:trPr>
          <w:trHeight w:val="2969"/>
        </w:trPr>
        <w:tc>
          <w:tcPr>
            <w:tcW w:w="3114" w:type="dxa"/>
          </w:tcPr>
          <w:p w14:paraId="6223729A" w14:textId="77777777" w:rsidR="00E81FBC" w:rsidRDefault="00E81FBC" w:rsidP="00583094">
            <w:pPr>
              <w:pStyle w:val="EasyRead16"/>
              <w:rPr>
                <w:noProof/>
              </w:rPr>
            </w:pPr>
          </w:p>
          <w:p w14:paraId="62F1C105" w14:textId="72A29462" w:rsidR="00E975E7" w:rsidRPr="00296BE9" w:rsidRDefault="006C7DD1" w:rsidP="00583094">
            <w:pPr>
              <w:pStyle w:val="EasyRead16"/>
              <w:rPr>
                <w:noProof/>
              </w:rPr>
            </w:pPr>
            <w:r w:rsidRPr="006C7DD1">
              <w:rPr>
                <w:noProof/>
              </w:rPr>
              <w:drawing>
                <wp:inline distT="0" distB="0" distL="0" distR="0" wp14:anchorId="299372D3" wp14:editId="023D9AF7">
                  <wp:extent cx="1609725" cy="1609725"/>
                  <wp:effectExtent l="0" t="0" r="9525" b="0"/>
                  <wp:docPr id="915802751" name="Picture 1" descr="a person showing another person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802751" name="Picture 1" descr="a person showing another person a book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193" cy="16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8B4F51" w14:textId="77777777" w:rsidR="000467A3" w:rsidRDefault="000467A3" w:rsidP="001C78FE">
            <w:pPr>
              <w:pStyle w:val="EasyRead16"/>
              <w:rPr>
                <w:sz w:val="28"/>
                <w:szCs w:val="28"/>
              </w:rPr>
            </w:pPr>
          </w:p>
          <w:p w14:paraId="436AC08B" w14:textId="77777777" w:rsidR="000467A3" w:rsidRDefault="000467A3" w:rsidP="001C78FE">
            <w:pPr>
              <w:pStyle w:val="EasyRead16"/>
              <w:rPr>
                <w:sz w:val="28"/>
                <w:szCs w:val="28"/>
              </w:rPr>
            </w:pPr>
          </w:p>
          <w:p w14:paraId="6D4B08EE" w14:textId="77777777" w:rsidR="00E81FBC" w:rsidRDefault="00E81FBC" w:rsidP="001C78FE">
            <w:pPr>
              <w:pStyle w:val="EasyRead16"/>
              <w:rPr>
                <w:sz w:val="28"/>
                <w:szCs w:val="28"/>
              </w:rPr>
            </w:pPr>
          </w:p>
          <w:p w14:paraId="72487200" w14:textId="0E6E9585" w:rsidR="00E975E7" w:rsidRPr="000467A3" w:rsidRDefault="004D1447" w:rsidP="001C78FE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We will make a plan to </w:t>
            </w:r>
            <w:r w:rsidR="00E975E7" w:rsidRPr="000467A3">
              <w:rPr>
                <w:sz w:val="28"/>
                <w:szCs w:val="28"/>
              </w:rPr>
              <w:t>help more people with disability who are homeless.</w:t>
            </w:r>
          </w:p>
        </w:tc>
      </w:tr>
      <w:tr w:rsidR="006C7DD1" w:rsidRPr="003A72AF" w14:paraId="007A4E98" w14:textId="77777777" w:rsidTr="007E5D07">
        <w:trPr>
          <w:trHeight w:val="2969"/>
        </w:trPr>
        <w:tc>
          <w:tcPr>
            <w:tcW w:w="3114" w:type="dxa"/>
          </w:tcPr>
          <w:p w14:paraId="7880F7CB" w14:textId="77777777" w:rsidR="00E81FBC" w:rsidRDefault="00E81FBC" w:rsidP="00583094">
            <w:pPr>
              <w:pStyle w:val="EasyRead16"/>
              <w:rPr>
                <w:noProof/>
              </w:rPr>
            </w:pPr>
          </w:p>
          <w:p w14:paraId="09EBB937" w14:textId="77777777" w:rsidR="00E81FBC" w:rsidRDefault="00E81FBC" w:rsidP="00583094">
            <w:pPr>
              <w:pStyle w:val="EasyRead16"/>
              <w:rPr>
                <w:noProof/>
              </w:rPr>
            </w:pPr>
          </w:p>
          <w:p w14:paraId="21634404" w14:textId="06AF30B1" w:rsidR="00E975E7" w:rsidRPr="00296BE9" w:rsidRDefault="00F97490" w:rsidP="00583094">
            <w:pPr>
              <w:pStyle w:val="EasyRead16"/>
              <w:rPr>
                <w:noProof/>
              </w:rPr>
            </w:pPr>
            <w:r w:rsidRPr="00F97490">
              <w:rPr>
                <w:noProof/>
              </w:rPr>
              <w:drawing>
                <wp:inline distT="0" distB="0" distL="0" distR="0" wp14:anchorId="55D102F3" wp14:editId="091CD34E">
                  <wp:extent cx="1495425" cy="1495425"/>
                  <wp:effectExtent l="0" t="0" r="9525" b="9525"/>
                  <wp:docPr id="1673822580" name="Picture 1" descr="a group of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822580" name="Picture 1" descr="a group of people shaking hands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259" cy="1499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77D13D" w14:textId="77777777" w:rsidR="00E81FBC" w:rsidRDefault="00E81FBC" w:rsidP="00583094">
            <w:pPr>
              <w:pStyle w:val="EasyRead16"/>
              <w:rPr>
                <w:sz w:val="28"/>
                <w:szCs w:val="28"/>
              </w:rPr>
            </w:pPr>
          </w:p>
          <w:p w14:paraId="4CDC962D" w14:textId="77777777" w:rsidR="00E81FBC" w:rsidRDefault="00E81FBC" w:rsidP="00583094">
            <w:pPr>
              <w:pStyle w:val="EasyRead16"/>
              <w:rPr>
                <w:sz w:val="28"/>
                <w:szCs w:val="28"/>
              </w:rPr>
            </w:pPr>
          </w:p>
          <w:p w14:paraId="78351DEC" w14:textId="47A2D545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The </w:t>
            </w:r>
            <w:r w:rsidR="00DF55FE">
              <w:rPr>
                <w:b/>
                <w:bCs/>
                <w:sz w:val="28"/>
                <w:szCs w:val="28"/>
              </w:rPr>
              <w:t>M</w:t>
            </w:r>
            <w:r w:rsidRPr="000467A3">
              <w:rPr>
                <w:b/>
                <w:bCs/>
                <w:sz w:val="28"/>
                <w:szCs w:val="28"/>
              </w:rPr>
              <w:t>inisters</w:t>
            </w:r>
            <w:r w:rsidRPr="000467A3">
              <w:rPr>
                <w:sz w:val="28"/>
                <w:szCs w:val="28"/>
              </w:rPr>
              <w:t xml:space="preserve"> will have a say about our </w:t>
            </w:r>
            <w:r w:rsidR="535C684A" w:rsidRPr="000467A3">
              <w:rPr>
                <w:sz w:val="28"/>
                <w:szCs w:val="28"/>
              </w:rPr>
              <w:t>planned actions</w:t>
            </w:r>
            <w:r w:rsidRPr="000467A3">
              <w:rPr>
                <w:sz w:val="28"/>
                <w:szCs w:val="28"/>
              </w:rPr>
              <w:t>.</w:t>
            </w:r>
          </w:p>
          <w:p w14:paraId="28C9EA16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</w:p>
          <w:p w14:paraId="65261180" w14:textId="77777777" w:rsidR="00E975E7" w:rsidRPr="000467A3" w:rsidRDefault="00E975E7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Ministers are leaders in an area of the government.</w:t>
            </w:r>
          </w:p>
        </w:tc>
      </w:tr>
    </w:tbl>
    <w:p w14:paraId="6F25D0B1" w14:textId="77777777" w:rsidR="00E975E7" w:rsidRDefault="00E975E7" w:rsidP="00E975E7">
      <w:pPr>
        <w:pStyle w:val="EasyRead14"/>
      </w:pPr>
    </w:p>
    <w:p w14:paraId="18C40E57" w14:textId="77777777" w:rsidR="00E975E7" w:rsidRDefault="00E975E7" w:rsidP="00E975E7">
      <w:pPr>
        <w:pStyle w:val="EasyRead14"/>
      </w:pPr>
    </w:p>
    <w:p w14:paraId="3466DE2C" w14:textId="77777777" w:rsidR="00E975E7" w:rsidRDefault="00E975E7" w:rsidP="00E975E7">
      <w:pPr>
        <w:rPr>
          <w:sz w:val="28"/>
          <w:szCs w:val="28"/>
        </w:rPr>
      </w:pPr>
      <w:r>
        <w:br w:type="page"/>
      </w:r>
    </w:p>
    <w:p w14:paraId="49CD7880" w14:textId="36C9FBCA" w:rsidR="007104D1" w:rsidRPr="008515B4" w:rsidRDefault="003B6DDF" w:rsidP="007104D1">
      <w:pPr>
        <w:pStyle w:val="EasyReadPageHeader"/>
      </w:pPr>
      <w:r>
        <w:lastRenderedPageBreak/>
        <w:t>Reports</w:t>
      </w:r>
    </w:p>
    <w:p w14:paraId="6A94B46B" w14:textId="77777777" w:rsidR="007104D1" w:rsidRDefault="007104D1" w:rsidP="007104D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7F0642" w:rsidRPr="003A72AF" w14:paraId="37F14BA4" w14:textId="77777777" w:rsidTr="007E5D07">
        <w:trPr>
          <w:trHeight w:val="2969"/>
        </w:trPr>
        <w:tc>
          <w:tcPr>
            <w:tcW w:w="3114" w:type="dxa"/>
          </w:tcPr>
          <w:p w14:paraId="322336EA" w14:textId="77777777" w:rsidR="00C96468" w:rsidRDefault="00C96468" w:rsidP="00583094">
            <w:pPr>
              <w:pStyle w:val="EasyRead16"/>
            </w:pPr>
          </w:p>
          <w:p w14:paraId="328DF409" w14:textId="37AAE515" w:rsidR="001227BA" w:rsidRDefault="0081617B" w:rsidP="00583094">
            <w:pPr>
              <w:pStyle w:val="EasyRead16"/>
            </w:pPr>
            <w:r w:rsidRPr="009A048C">
              <w:rPr>
                <w:noProof/>
              </w:rPr>
              <w:drawing>
                <wp:inline distT="0" distB="0" distL="0" distR="0" wp14:anchorId="3EC73773" wp14:editId="575D9779">
                  <wp:extent cx="1352550" cy="1352550"/>
                  <wp:effectExtent l="0" t="0" r="0" b="0"/>
                  <wp:docPr id="892028263" name="Picture 1" descr="a board with green ticks and a person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028263" name="Picture 1" descr="a board with green ticks and a person with thumbs up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9BCB9D" w14:textId="77777777" w:rsidR="00C96468" w:rsidRDefault="00C96468" w:rsidP="00583094">
            <w:pPr>
              <w:pStyle w:val="EasyRead16"/>
            </w:pPr>
          </w:p>
          <w:p w14:paraId="65DA589E" w14:textId="4333143A" w:rsidR="00C96468" w:rsidRPr="003A72AF" w:rsidRDefault="001227BA" w:rsidP="00583094">
            <w:pPr>
              <w:pStyle w:val="EasyRead16"/>
            </w:pPr>
            <w:r w:rsidRPr="009A048C">
              <w:rPr>
                <w:noProof/>
              </w:rPr>
              <w:drawing>
                <wp:inline distT="0" distB="0" distL="0" distR="0" wp14:anchorId="4254B155" wp14:editId="41A71226">
                  <wp:extent cx="1362075" cy="1362075"/>
                  <wp:effectExtent l="0" t="0" r="0" b="9525"/>
                  <wp:docPr id="35767554" name="Picture 1" descr="an easy read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67554" name="Picture 1" descr="an easy read report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A0549F" w14:textId="77777777" w:rsidR="00451B17" w:rsidRDefault="00451B17" w:rsidP="00965D08">
            <w:pPr>
              <w:pStyle w:val="EasyRead16"/>
              <w:rPr>
                <w:sz w:val="28"/>
                <w:szCs w:val="28"/>
              </w:rPr>
            </w:pPr>
          </w:p>
          <w:p w14:paraId="743BDD6F" w14:textId="77777777" w:rsidR="00C96468" w:rsidRPr="000467A3" w:rsidRDefault="00C96468" w:rsidP="00965D08">
            <w:pPr>
              <w:pStyle w:val="EasyRead16"/>
              <w:rPr>
                <w:sz w:val="28"/>
                <w:szCs w:val="28"/>
              </w:rPr>
            </w:pPr>
          </w:p>
          <w:p w14:paraId="6266F808" w14:textId="0705B14C" w:rsidR="00965D08" w:rsidRPr="000467A3" w:rsidRDefault="15F8CA73" w:rsidP="00965D08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The Outcome</w:t>
            </w:r>
            <w:r w:rsidR="00FF7E49">
              <w:rPr>
                <w:sz w:val="28"/>
                <w:szCs w:val="28"/>
              </w:rPr>
              <w:t>s</w:t>
            </w:r>
            <w:r w:rsidRPr="000467A3">
              <w:rPr>
                <w:sz w:val="28"/>
                <w:szCs w:val="28"/>
              </w:rPr>
              <w:t xml:space="preserve"> Framework is to check that we are doing what we said.</w:t>
            </w:r>
          </w:p>
          <w:p w14:paraId="234625A6" w14:textId="77777777" w:rsidR="00965D08" w:rsidRPr="000467A3" w:rsidRDefault="00965D08" w:rsidP="00965D08">
            <w:pPr>
              <w:pStyle w:val="EasyRead16"/>
              <w:rPr>
                <w:sz w:val="28"/>
                <w:szCs w:val="28"/>
              </w:rPr>
            </w:pPr>
          </w:p>
          <w:p w14:paraId="7D2A9044" w14:textId="77777777" w:rsidR="0081617B" w:rsidRDefault="0081617B" w:rsidP="00965D08">
            <w:pPr>
              <w:pStyle w:val="EasyRead16"/>
              <w:rPr>
                <w:sz w:val="28"/>
                <w:szCs w:val="28"/>
              </w:rPr>
            </w:pPr>
          </w:p>
          <w:p w14:paraId="71A8D3A0" w14:textId="77777777" w:rsidR="00C96468" w:rsidRPr="000467A3" w:rsidRDefault="00C96468" w:rsidP="00965D08">
            <w:pPr>
              <w:pStyle w:val="EasyRead16"/>
              <w:rPr>
                <w:sz w:val="28"/>
                <w:szCs w:val="28"/>
              </w:rPr>
            </w:pPr>
          </w:p>
          <w:p w14:paraId="39490225" w14:textId="77777777" w:rsidR="0081617B" w:rsidRPr="000467A3" w:rsidRDefault="0081617B" w:rsidP="00965D08">
            <w:pPr>
              <w:pStyle w:val="EasyRead16"/>
              <w:rPr>
                <w:sz w:val="28"/>
                <w:szCs w:val="28"/>
              </w:rPr>
            </w:pPr>
          </w:p>
          <w:p w14:paraId="048686E2" w14:textId="6D819B40" w:rsidR="007104D1" w:rsidRPr="000467A3" w:rsidRDefault="00965D08" w:rsidP="00965D08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It tells us to write reports about what we have done.</w:t>
            </w:r>
          </w:p>
        </w:tc>
      </w:tr>
      <w:tr w:rsidR="007F0642" w:rsidRPr="003A72AF" w14:paraId="51898A23" w14:textId="77777777" w:rsidTr="007E5D07">
        <w:trPr>
          <w:trHeight w:val="2401"/>
        </w:trPr>
        <w:tc>
          <w:tcPr>
            <w:tcW w:w="3114" w:type="dxa"/>
          </w:tcPr>
          <w:p w14:paraId="0FC27AEF" w14:textId="77777777" w:rsidR="00C96468" w:rsidRDefault="00C96468" w:rsidP="00583094">
            <w:pPr>
              <w:pStyle w:val="EasyRead16"/>
            </w:pPr>
          </w:p>
          <w:p w14:paraId="3EEFAD9E" w14:textId="5D9DF4BA" w:rsidR="007104D1" w:rsidRPr="003A72AF" w:rsidRDefault="00DE3104" w:rsidP="00583094">
            <w:pPr>
              <w:pStyle w:val="EasyRead16"/>
            </w:pPr>
            <w:r w:rsidRPr="00DE3104">
              <w:rPr>
                <w:noProof/>
              </w:rPr>
              <w:drawing>
                <wp:inline distT="0" distB="0" distL="0" distR="0" wp14:anchorId="30808B37" wp14:editId="651FCA83">
                  <wp:extent cx="1438275" cy="1438275"/>
                  <wp:effectExtent l="0" t="0" r="9525" b="9525"/>
                  <wp:docPr id="2097438150" name="Picture 1" descr="2 people looking at a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438150" name="Picture 1" descr="2 people looking at a document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71EAEB" w14:textId="77777777" w:rsidR="00C34D56" w:rsidRDefault="00C34D56" w:rsidP="00583094">
            <w:pPr>
              <w:pStyle w:val="EasyRead16"/>
              <w:rPr>
                <w:sz w:val="28"/>
                <w:szCs w:val="28"/>
              </w:rPr>
            </w:pPr>
          </w:p>
          <w:p w14:paraId="3EC2F5AF" w14:textId="77777777" w:rsidR="00C96468" w:rsidRPr="000467A3" w:rsidRDefault="00C96468" w:rsidP="00583094">
            <w:pPr>
              <w:pStyle w:val="EasyRead16"/>
              <w:rPr>
                <w:sz w:val="28"/>
                <w:szCs w:val="28"/>
              </w:rPr>
            </w:pPr>
          </w:p>
          <w:p w14:paraId="0BE4547A" w14:textId="5568C304" w:rsidR="007104D1" w:rsidRPr="000467A3" w:rsidRDefault="00201250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 xml:space="preserve">People </w:t>
            </w:r>
            <w:r w:rsidR="00C34D56" w:rsidRPr="000467A3">
              <w:rPr>
                <w:sz w:val="28"/>
                <w:szCs w:val="28"/>
              </w:rPr>
              <w:t>think</w:t>
            </w:r>
            <w:r w:rsidRPr="000467A3">
              <w:rPr>
                <w:sz w:val="28"/>
                <w:szCs w:val="28"/>
              </w:rPr>
              <w:t xml:space="preserve"> we need to </w:t>
            </w:r>
            <w:r w:rsidR="0039768E" w:rsidRPr="000467A3">
              <w:rPr>
                <w:sz w:val="28"/>
                <w:szCs w:val="28"/>
              </w:rPr>
              <w:t>look at more areas to check we are doing a good job.</w:t>
            </w:r>
          </w:p>
        </w:tc>
      </w:tr>
      <w:tr w:rsidR="007F0642" w:rsidRPr="003A72AF" w14:paraId="05FB5692" w14:textId="77777777" w:rsidTr="007E5D07">
        <w:trPr>
          <w:trHeight w:val="3470"/>
        </w:trPr>
        <w:tc>
          <w:tcPr>
            <w:tcW w:w="3114" w:type="dxa"/>
          </w:tcPr>
          <w:p w14:paraId="4B0017CD" w14:textId="77777777" w:rsidR="00C96468" w:rsidRDefault="00C96468" w:rsidP="00583094">
            <w:pPr>
              <w:pStyle w:val="EasyRead16"/>
            </w:pPr>
          </w:p>
          <w:p w14:paraId="248534F0" w14:textId="29916C9A" w:rsidR="00C96468" w:rsidRPr="003A72AF" w:rsidRDefault="007F0642" w:rsidP="00583094">
            <w:pPr>
              <w:pStyle w:val="EasyRead16"/>
            </w:pPr>
            <w:r w:rsidRPr="007F0642">
              <w:rPr>
                <w:noProof/>
              </w:rPr>
              <w:drawing>
                <wp:inline distT="0" distB="0" distL="0" distR="0" wp14:anchorId="64618162" wp14:editId="4E8EF4EE">
                  <wp:extent cx="1609725" cy="1609725"/>
                  <wp:effectExtent l="0" t="0" r="0" b="9525"/>
                  <wp:docPr id="1434522458" name="Picture 1" descr="a person holding a clipboard with a green tick and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522458" name="Picture 1" descr="a person holding a clipboard with a green tick and thumbs up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B7C2DB" w14:textId="77777777" w:rsidR="007F0642" w:rsidRDefault="007F0642" w:rsidP="00583094">
            <w:pPr>
              <w:pStyle w:val="EasyRead16"/>
              <w:rPr>
                <w:sz w:val="28"/>
                <w:szCs w:val="28"/>
              </w:rPr>
            </w:pPr>
          </w:p>
          <w:p w14:paraId="3B6DC5B1" w14:textId="77777777" w:rsidR="00C96468" w:rsidRPr="000467A3" w:rsidRDefault="00C96468" w:rsidP="00583094">
            <w:pPr>
              <w:pStyle w:val="EasyRead16"/>
              <w:rPr>
                <w:sz w:val="28"/>
                <w:szCs w:val="28"/>
              </w:rPr>
            </w:pPr>
          </w:p>
          <w:p w14:paraId="5EA7B6E2" w14:textId="387D29C2" w:rsidR="000D6BD3" w:rsidRPr="000467A3" w:rsidRDefault="0039768E" w:rsidP="00583094">
            <w:pPr>
              <w:pStyle w:val="EasyRead16"/>
              <w:rPr>
                <w:sz w:val="28"/>
                <w:szCs w:val="28"/>
              </w:rPr>
            </w:pPr>
            <w:r w:rsidRPr="000467A3">
              <w:rPr>
                <w:sz w:val="28"/>
                <w:szCs w:val="28"/>
              </w:rPr>
              <w:t>The DRC</w:t>
            </w:r>
            <w:r w:rsidR="000D6BD3" w:rsidRPr="000467A3">
              <w:rPr>
                <w:sz w:val="28"/>
                <w:szCs w:val="28"/>
              </w:rPr>
              <w:t xml:space="preserve"> said it is important to have good </w:t>
            </w:r>
          </w:p>
          <w:p w14:paraId="4BB5D24D" w14:textId="77777777" w:rsidR="00C34D56" w:rsidRPr="000467A3" w:rsidRDefault="00C34D56" w:rsidP="00583094">
            <w:pPr>
              <w:pStyle w:val="EasyRead16"/>
              <w:rPr>
                <w:sz w:val="28"/>
                <w:szCs w:val="28"/>
              </w:rPr>
            </w:pPr>
          </w:p>
          <w:p w14:paraId="35C1ACD4" w14:textId="77777777" w:rsidR="007104D1" w:rsidRPr="000467A3" w:rsidRDefault="000D6BD3" w:rsidP="00D54B9C">
            <w:pPr>
              <w:pStyle w:val="EasyRead16"/>
              <w:numPr>
                <w:ilvl w:val="0"/>
                <w:numId w:val="6"/>
              </w:numPr>
              <w:spacing w:line="480" w:lineRule="auto"/>
              <w:ind w:left="714" w:hanging="357"/>
              <w:rPr>
                <w:b/>
                <w:bCs/>
                <w:sz w:val="28"/>
                <w:szCs w:val="28"/>
              </w:rPr>
            </w:pPr>
            <w:r w:rsidRPr="000467A3">
              <w:rPr>
                <w:b/>
                <w:bCs/>
                <w:sz w:val="28"/>
                <w:szCs w:val="28"/>
              </w:rPr>
              <w:t>Data</w:t>
            </w:r>
          </w:p>
          <w:p w14:paraId="254C94F6" w14:textId="74D964FE" w:rsidR="00125AE4" w:rsidRPr="000467A3" w:rsidRDefault="000D6BD3" w:rsidP="00D54B9C">
            <w:pPr>
              <w:pStyle w:val="EasyRead16"/>
              <w:numPr>
                <w:ilvl w:val="0"/>
                <w:numId w:val="6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0467A3">
              <w:rPr>
                <w:b/>
                <w:bCs/>
                <w:sz w:val="28"/>
                <w:szCs w:val="28"/>
              </w:rPr>
              <w:t>Research</w:t>
            </w:r>
          </w:p>
        </w:tc>
      </w:tr>
      <w:tr w:rsidR="0081617B" w:rsidRPr="003A72AF" w14:paraId="2356ED25" w14:textId="77777777" w:rsidTr="007E5D07">
        <w:trPr>
          <w:trHeight w:val="3470"/>
        </w:trPr>
        <w:tc>
          <w:tcPr>
            <w:tcW w:w="3114" w:type="dxa"/>
          </w:tcPr>
          <w:p w14:paraId="12286E49" w14:textId="30BA8968" w:rsidR="0081617B" w:rsidRPr="003A72AF" w:rsidRDefault="00C34D56" w:rsidP="00583094">
            <w:pPr>
              <w:pStyle w:val="EasyRead16"/>
            </w:pPr>
            <w:r w:rsidRPr="00296B23">
              <w:rPr>
                <w:noProof/>
              </w:rPr>
              <w:lastRenderedPageBreak/>
              <w:drawing>
                <wp:inline distT="0" distB="0" distL="0" distR="0" wp14:anchorId="7F36209C" wp14:editId="43AC254E">
                  <wp:extent cx="1419225" cy="14192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04575D" w14:textId="77777777" w:rsidR="0081617B" w:rsidRPr="00D54B9C" w:rsidRDefault="0081617B" w:rsidP="0081617B">
            <w:pPr>
              <w:spacing w:line="360" w:lineRule="auto"/>
              <w:rPr>
                <w:b/>
                <w:bCs/>
                <w:sz w:val="28"/>
                <w:szCs w:val="28"/>
                <w:lang w:val="en-US"/>
              </w:rPr>
            </w:pPr>
            <w:r w:rsidRPr="00D54B9C">
              <w:rPr>
                <w:b/>
                <w:bCs/>
                <w:sz w:val="28"/>
                <w:szCs w:val="28"/>
                <w:lang w:val="en-US"/>
              </w:rPr>
              <w:t>Data is</w:t>
            </w:r>
          </w:p>
          <w:p w14:paraId="453CD968" w14:textId="77777777" w:rsidR="00394268" w:rsidRPr="00D54B9C" w:rsidRDefault="00394268" w:rsidP="0081617B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14:paraId="6898649F" w14:textId="77777777" w:rsidR="0081617B" w:rsidRPr="00D54B9C" w:rsidRDefault="0081617B" w:rsidP="00D54B9C">
            <w:pPr>
              <w:numPr>
                <w:ilvl w:val="0"/>
                <w:numId w:val="7"/>
              </w:numPr>
              <w:spacing w:line="360" w:lineRule="auto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  <w:lang w:val="en-US"/>
              </w:rPr>
              <w:t>Facts</w:t>
            </w:r>
          </w:p>
          <w:p w14:paraId="39591FCC" w14:textId="77777777" w:rsidR="0081617B" w:rsidRPr="00D54B9C" w:rsidRDefault="0081617B" w:rsidP="00D54B9C">
            <w:pPr>
              <w:numPr>
                <w:ilvl w:val="0"/>
                <w:numId w:val="8"/>
              </w:numPr>
              <w:spacing w:line="360" w:lineRule="auto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  <w:lang w:val="en-US"/>
              </w:rPr>
              <w:t>Information</w:t>
            </w:r>
          </w:p>
          <w:p w14:paraId="341BA35D" w14:textId="55156524" w:rsidR="0081617B" w:rsidRPr="00D54B9C" w:rsidRDefault="0081617B" w:rsidP="00D54B9C">
            <w:pPr>
              <w:numPr>
                <w:ilvl w:val="0"/>
                <w:numId w:val="9"/>
              </w:numPr>
              <w:spacing w:line="360" w:lineRule="auto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  <w:lang w:val="en-US"/>
              </w:rPr>
              <w:t>Records.</w:t>
            </w:r>
          </w:p>
        </w:tc>
      </w:tr>
      <w:tr w:rsidR="007F0642" w:rsidRPr="003A72AF" w14:paraId="2841D87C" w14:textId="77777777" w:rsidTr="007E5D07">
        <w:trPr>
          <w:trHeight w:val="2542"/>
        </w:trPr>
        <w:tc>
          <w:tcPr>
            <w:tcW w:w="3114" w:type="dxa"/>
          </w:tcPr>
          <w:p w14:paraId="1507F39F" w14:textId="77777777" w:rsidR="00C96468" w:rsidRDefault="00C96468" w:rsidP="00583094">
            <w:pPr>
              <w:pStyle w:val="EasyRead16"/>
            </w:pPr>
          </w:p>
          <w:p w14:paraId="1634D12B" w14:textId="5DBF7568" w:rsidR="007104D1" w:rsidRPr="003A72AF" w:rsidRDefault="00C531FE" w:rsidP="00583094">
            <w:pPr>
              <w:pStyle w:val="EasyRead16"/>
            </w:pPr>
            <w:r w:rsidRPr="00872CA8">
              <w:rPr>
                <w:noProof/>
              </w:rPr>
              <w:drawing>
                <wp:inline distT="0" distB="0" distL="0" distR="0" wp14:anchorId="78FB649B" wp14:editId="12403133">
                  <wp:extent cx="1590675" cy="1590675"/>
                  <wp:effectExtent l="0" t="0" r="0" b="9525"/>
                  <wp:docPr id="719892757" name="Picture 29" descr="A person holding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 person holding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8FB900A" w14:textId="77777777" w:rsidR="00C96468" w:rsidRDefault="00C96468" w:rsidP="00162D0C">
            <w:pPr>
              <w:spacing w:line="360" w:lineRule="auto"/>
              <w:rPr>
                <w:sz w:val="28"/>
                <w:szCs w:val="28"/>
                <w:lang w:val="en-GB"/>
              </w:rPr>
            </w:pPr>
          </w:p>
          <w:p w14:paraId="65E109D4" w14:textId="77777777" w:rsidR="00C96468" w:rsidRDefault="00C96468" w:rsidP="00162D0C">
            <w:pPr>
              <w:spacing w:line="360" w:lineRule="auto"/>
              <w:rPr>
                <w:sz w:val="28"/>
                <w:szCs w:val="28"/>
                <w:lang w:val="en-GB"/>
              </w:rPr>
            </w:pPr>
          </w:p>
          <w:p w14:paraId="65918F30" w14:textId="55D19F81" w:rsidR="00162D0C" w:rsidRPr="00D54B9C" w:rsidRDefault="00162D0C" w:rsidP="00162D0C">
            <w:pPr>
              <w:spacing w:line="360" w:lineRule="auto"/>
              <w:rPr>
                <w:sz w:val="28"/>
                <w:szCs w:val="28"/>
                <w:lang w:val="en-GB"/>
              </w:rPr>
            </w:pPr>
            <w:r w:rsidRPr="00D54B9C">
              <w:rPr>
                <w:sz w:val="28"/>
                <w:szCs w:val="28"/>
                <w:lang w:val="en-GB"/>
              </w:rPr>
              <w:t xml:space="preserve">Research means </w:t>
            </w:r>
          </w:p>
          <w:p w14:paraId="1C2F082B" w14:textId="77777777" w:rsidR="00162D0C" w:rsidRPr="00D54B9C" w:rsidRDefault="00162D0C" w:rsidP="00D54B9C">
            <w:pPr>
              <w:pStyle w:val="ListParagraph"/>
              <w:numPr>
                <w:ilvl w:val="0"/>
                <w:numId w:val="10"/>
              </w:numPr>
              <w:spacing w:after="200" w:line="360" w:lineRule="auto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  <w:lang w:val="en-GB"/>
              </w:rPr>
              <w:t>Finding out what people think about things</w:t>
            </w:r>
          </w:p>
          <w:p w14:paraId="034925F5" w14:textId="3AD2FC36" w:rsidR="007104D1" w:rsidRPr="00D54B9C" w:rsidRDefault="00162D0C" w:rsidP="00D54B9C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  <w:lang w:val="en-GB"/>
              </w:rPr>
              <w:t xml:space="preserve">Using the information to </w:t>
            </w:r>
            <w:r w:rsidRPr="00D54B9C">
              <w:rPr>
                <w:b/>
                <w:bCs/>
                <w:sz w:val="28"/>
                <w:szCs w:val="28"/>
                <w:lang w:val="en-GB"/>
              </w:rPr>
              <w:t>help others</w:t>
            </w:r>
            <w:r w:rsidRPr="00D54B9C">
              <w:rPr>
                <w:sz w:val="28"/>
                <w:szCs w:val="28"/>
                <w:lang w:val="en-GB"/>
              </w:rPr>
              <w:t>.</w:t>
            </w:r>
          </w:p>
        </w:tc>
      </w:tr>
    </w:tbl>
    <w:p w14:paraId="011AD489" w14:textId="4DAB0C35" w:rsidR="00D74CDA" w:rsidRDefault="00D74CDA" w:rsidP="007104D1"/>
    <w:p w14:paraId="3600364E" w14:textId="77777777" w:rsidR="00D74CDA" w:rsidRDefault="00D74CDA">
      <w:r>
        <w:br w:type="page"/>
      </w:r>
    </w:p>
    <w:p w14:paraId="7AE15BEE" w14:textId="4762804D" w:rsidR="008515B4" w:rsidRPr="008515B4" w:rsidRDefault="00447CEB" w:rsidP="008515B4">
      <w:pPr>
        <w:pStyle w:val="Heading2"/>
        <w:spacing w:line="240" w:lineRule="auto"/>
        <w:rPr>
          <w:color w:val="005568"/>
          <w:sz w:val="52"/>
          <w:szCs w:val="52"/>
        </w:rPr>
      </w:pPr>
      <w:r>
        <w:rPr>
          <w:color w:val="005568"/>
          <w:sz w:val="52"/>
          <w:szCs w:val="52"/>
        </w:rPr>
        <w:lastRenderedPageBreak/>
        <w:t>What is next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2"/>
        <w:gridCol w:w="6234"/>
      </w:tblGrid>
      <w:tr w:rsidR="00A75D20" w:rsidRPr="003A72AF" w14:paraId="5141751E" w14:textId="77777777" w:rsidTr="007E5D07">
        <w:trPr>
          <w:trHeight w:val="2969"/>
        </w:trPr>
        <w:tc>
          <w:tcPr>
            <w:tcW w:w="2782" w:type="dxa"/>
          </w:tcPr>
          <w:p w14:paraId="559742AC" w14:textId="2C10656B" w:rsidR="008515B4" w:rsidRPr="003A72AF" w:rsidRDefault="004976E9" w:rsidP="003A72AF">
            <w:pPr>
              <w:pStyle w:val="EasyRead16"/>
            </w:pPr>
            <w:r w:rsidRPr="004976E9">
              <w:rPr>
                <w:noProof/>
              </w:rPr>
              <w:drawing>
                <wp:inline distT="0" distB="0" distL="0" distR="0" wp14:anchorId="0C0F974F" wp14:editId="1B173729">
                  <wp:extent cx="1476375" cy="1476375"/>
                  <wp:effectExtent l="0" t="0" r="0" b="9525"/>
                  <wp:docPr id="185333627" name="Picture 1" descr="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33627" name="Picture 1" descr="a person talking into a microphone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003EC3DA" w14:textId="77777777" w:rsidR="00D54B9C" w:rsidRDefault="00D54B9C" w:rsidP="003A72AF">
            <w:pPr>
              <w:pStyle w:val="EasyRead16"/>
              <w:rPr>
                <w:sz w:val="28"/>
                <w:szCs w:val="28"/>
              </w:rPr>
            </w:pPr>
          </w:p>
          <w:p w14:paraId="61F1D908" w14:textId="7173BDA1" w:rsidR="008515B4" w:rsidRPr="00D54B9C" w:rsidRDefault="009B0E4C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We will have more chance</w:t>
            </w:r>
            <w:r w:rsidR="00D74CDA" w:rsidRPr="00D54B9C">
              <w:rPr>
                <w:sz w:val="28"/>
                <w:szCs w:val="28"/>
              </w:rPr>
              <w:t>s</w:t>
            </w:r>
            <w:r w:rsidRPr="00D54B9C">
              <w:rPr>
                <w:sz w:val="28"/>
                <w:szCs w:val="28"/>
              </w:rPr>
              <w:t xml:space="preserve"> for the disability community to </w:t>
            </w:r>
            <w:r w:rsidR="00EB08DA" w:rsidRPr="00D54B9C">
              <w:rPr>
                <w:sz w:val="28"/>
                <w:szCs w:val="28"/>
              </w:rPr>
              <w:t>have a say.</w:t>
            </w:r>
          </w:p>
          <w:p w14:paraId="63A225D6" w14:textId="77777777" w:rsidR="00BB4F82" w:rsidRPr="00D54B9C" w:rsidRDefault="00BB4F82" w:rsidP="003A72AF">
            <w:pPr>
              <w:pStyle w:val="EasyRead16"/>
              <w:rPr>
                <w:sz w:val="28"/>
                <w:szCs w:val="28"/>
              </w:rPr>
            </w:pPr>
          </w:p>
          <w:p w14:paraId="26E59993" w14:textId="25B57EBC" w:rsidR="00BB4F82" w:rsidRPr="00D54B9C" w:rsidRDefault="00BB4F82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We are writing a plan to help us do this.</w:t>
            </w:r>
          </w:p>
        </w:tc>
      </w:tr>
      <w:tr w:rsidR="00A75D20" w:rsidRPr="003A72AF" w14:paraId="56E5C3F5" w14:textId="77777777" w:rsidTr="007E5D07">
        <w:trPr>
          <w:trHeight w:val="2968"/>
        </w:trPr>
        <w:tc>
          <w:tcPr>
            <w:tcW w:w="2782" w:type="dxa"/>
          </w:tcPr>
          <w:p w14:paraId="11524BE8" w14:textId="5F70C2AB" w:rsidR="00AC26A1" w:rsidRPr="003A72AF" w:rsidRDefault="00FE69D2" w:rsidP="003A72AF">
            <w:pPr>
              <w:pStyle w:val="EasyRead16"/>
            </w:pPr>
            <w:r w:rsidRPr="00FE69D2">
              <w:rPr>
                <w:noProof/>
              </w:rPr>
              <w:drawing>
                <wp:inline distT="0" distB="0" distL="0" distR="0" wp14:anchorId="03E8FCBB" wp14:editId="20FACD15">
                  <wp:extent cx="1400175" cy="1400175"/>
                  <wp:effectExtent l="0" t="0" r="9525" b="9525"/>
                  <wp:docPr id="1239027617" name="Picture 1" descr="a calendar with a green top showing the year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027617" name="Picture 1" descr="a calendar with a green top showing the year 202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38A6323F" w14:textId="77777777" w:rsidR="00D54B9C" w:rsidRDefault="00D54B9C" w:rsidP="003A72AF">
            <w:pPr>
              <w:pStyle w:val="EasyRead16"/>
              <w:rPr>
                <w:sz w:val="28"/>
                <w:szCs w:val="28"/>
              </w:rPr>
            </w:pPr>
          </w:p>
          <w:p w14:paraId="2ED9FEBD" w14:textId="02EC2724" w:rsidR="00AC26A1" w:rsidRPr="00D54B9C" w:rsidRDefault="00AC26A1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 xml:space="preserve">In 2025 we will also have </w:t>
            </w:r>
          </w:p>
          <w:p w14:paraId="51488A4D" w14:textId="77777777" w:rsidR="00AC26A1" w:rsidRPr="00D54B9C" w:rsidRDefault="00AC26A1" w:rsidP="003A72AF">
            <w:pPr>
              <w:pStyle w:val="EasyRead16"/>
              <w:rPr>
                <w:sz w:val="28"/>
                <w:szCs w:val="28"/>
              </w:rPr>
            </w:pPr>
          </w:p>
          <w:p w14:paraId="1C1E4703" w14:textId="77777777" w:rsidR="00AC26A1" w:rsidRPr="00D54B9C" w:rsidRDefault="00AC26A1" w:rsidP="00D54B9C">
            <w:pPr>
              <w:pStyle w:val="EasyRead16"/>
              <w:numPr>
                <w:ilvl w:val="0"/>
                <w:numId w:val="4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ADS National Forum</w:t>
            </w:r>
          </w:p>
          <w:p w14:paraId="1D36B5B6" w14:textId="2CD65954" w:rsidR="00AC26A1" w:rsidRPr="00D54B9C" w:rsidRDefault="00AC26A1" w:rsidP="00D54B9C">
            <w:pPr>
              <w:pStyle w:val="EasyRead16"/>
              <w:numPr>
                <w:ilvl w:val="0"/>
                <w:numId w:val="4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ADS Evaluation</w:t>
            </w:r>
            <w:r w:rsidR="00274F49" w:rsidRPr="00D54B9C">
              <w:rPr>
                <w:sz w:val="28"/>
                <w:szCs w:val="28"/>
              </w:rPr>
              <w:t>.</w:t>
            </w:r>
          </w:p>
        </w:tc>
      </w:tr>
      <w:tr w:rsidR="00A75D20" w:rsidRPr="003A72AF" w14:paraId="598F1BDF" w14:textId="77777777" w:rsidTr="007E5D07">
        <w:trPr>
          <w:trHeight w:val="3470"/>
        </w:trPr>
        <w:tc>
          <w:tcPr>
            <w:tcW w:w="2782" w:type="dxa"/>
          </w:tcPr>
          <w:p w14:paraId="20AC2ADB" w14:textId="60EB74A8" w:rsidR="008515B4" w:rsidRPr="003A72AF" w:rsidRDefault="00630DA1" w:rsidP="003A72AF">
            <w:pPr>
              <w:pStyle w:val="EasyRead16"/>
            </w:pPr>
            <w:r w:rsidRPr="00630DA1">
              <w:rPr>
                <w:noProof/>
              </w:rPr>
              <w:drawing>
                <wp:inline distT="0" distB="0" distL="0" distR="0" wp14:anchorId="43E7435F" wp14:editId="47D683C7">
                  <wp:extent cx="1257300" cy="1257300"/>
                  <wp:effectExtent l="0" t="0" r="0" b="0"/>
                  <wp:docPr id="950733601" name="Picture 1" descr="a person pointing up with a light blub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733601" name="Picture 1" descr="a person pointing up with a light blub above their head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3DCF54C7" w14:textId="77777777" w:rsidR="00D54B9C" w:rsidRDefault="00D54B9C" w:rsidP="003A72AF">
            <w:pPr>
              <w:pStyle w:val="EasyRead16"/>
              <w:rPr>
                <w:sz w:val="28"/>
                <w:szCs w:val="28"/>
              </w:rPr>
            </w:pPr>
          </w:p>
          <w:p w14:paraId="53C8EAE0" w14:textId="5AE27C81" w:rsidR="008515B4" w:rsidRPr="00D54B9C" w:rsidRDefault="00BB4F82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 xml:space="preserve">They will help us </w:t>
            </w:r>
            <w:r w:rsidR="00A634AA" w:rsidRPr="00D54B9C">
              <w:rPr>
                <w:sz w:val="28"/>
                <w:szCs w:val="28"/>
              </w:rPr>
              <w:t>listen to ideas from the disability community.</w:t>
            </w:r>
          </w:p>
          <w:p w14:paraId="13277F37" w14:textId="77777777" w:rsidR="006913D2" w:rsidRPr="00D54B9C" w:rsidRDefault="006913D2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71E58ED2" w:rsidR="006913D2" w:rsidRPr="00D54B9C" w:rsidRDefault="006913D2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They will help us keep doing good work for people with disability.</w:t>
            </w:r>
          </w:p>
        </w:tc>
      </w:tr>
      <w:tr w:rsidR="00A75D20" w:rsidRPr="003A72AF" w14:paraId="2EBF3D7C" w14:textId="77777777" w:rsidTr="007E5D07">
        <w:trPr>
          <w:trHeight w:val="3251"/>
        </w:trPr>
        <w:tc>
          <w:tcPr>
            <w:tcW w:w="2782" w:type="dxa"/>
          </w:tcPr>
          <w:p w14:paraId="043F9929" w14:textId="508927F4" w:rsidR="007A1D07" w:rsidRPr="003A72AF" w:rsidRDefault="00630DA1" w:rsidP="003A72AF">
            <w:pPr>
              <w:pStyle w:val="EasyRead16"/>
            </w:pPr>
            <w:r w:rsidRPr="00630DA1">
              <w:rPr>
                <w:noProof/>
              </w:rPr>
              <w:drawing>
                <wp:inline distT="0" distB="0" distL="0" distR="0" wp14:anchorId="38CE9BA0" wp14:editId="172663CF">
                  <wp:extent cx="1457325" cy="1457325"/>
                  <wp:effectExtent l="0" t="0" r="9525" b="0"/>
                  <wp:docPr id="1810909760" name="Picture 1" descr="a person with thumbs down holding a board with a cross next to a person with thumbs up holding a board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909760" name="Picture 1" descr="a person with thumbs down holding a board with a cross next to a person with thumbs up holding a board with a tick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1E43A335" w14:textId="77777777" w:rsidR="00630DA1" w:rsidRPr="00D54B9C" w:rsidRDefault="00630DA1" w:rsidP="003A72AF">
            <w:pPr>
              <w:pStyle w:val="EasyRead16"/>
              <w:rPr>
                <w:sz w:val="28"/>
                <w:szCs w:val="28"/>
              </w:rPr>
            </w:pPr>
          </w:p>
          <w:p w14:paraId="51D70214" w14:textId="77777777" w:rsidR="00630DA1" w:rsidRPr="00D54B9C" w:rsidRDefault="00630DA1" w:rsidP="003A72AF">
            <w:pPr>
              <w:pStyle w:val="EasyRead16"/>
              <w:rPr>
                <w:sz w:val="28"/>
                <w:szCs w:val="28"/>
              </w:rPr>
            </w:pPr>
          </w:p>
          <w:p w14:paraId="16E372FE" w14:textId="23D8DE5B" w:rsidR="007A1D07" w:rsidRPr="00D54B9C" w:rsidRDefault="00E93074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The Australian Government will keep working to make ADS better.</w:t>
            </w:r>
          </w:p>
        </w:tc>
      </w:tr>
      <w:tr w:rsidR="00A75D20" w:rsidRPr="003A72AF" w14:paraId="4C4423F0" w14:textId="77777777" w:rsidTr="007E5D07">
        <w:trPr>
          <w:trHeight w:val="3251"/>
        </w:trPr>
        <w:tc>
          <w:tcPr>
            <w:tcW w:w="2782" w:type="dxa"/>
          </w:tcPr>
          <w:p w14:paraId="70DA0BA3" w14:textId="58F762FB" w:rsidR="007A1D07" w:rsidRPr="003A72AF" w:rsidRDefault="00A75D20" w:rsidP="003A72AF">
            <w:pPr>
              <w:pStyle w:val="EasyRead16"/>
            </w:pPr>
            <w:r w:rsidRPr="00A75D20">
              <w:rPr>
                <w:noProof/>
              </w:rPr>
              <w:lastRenderedPageBreak/>
              <w:drawing>
                <wp:inline distT="0" distB="0" distL="0" distR="0" wp14:anchorId="259D15E5" wp14:editId="67741239">
                  <wp:extent cx="1323975" cy="1323975"/>
                  <wp:effectExtent l="0" t="0" r="9525" b="0"/>
                  <wp:docPr id="729590454" name="Picture 1" descr="pap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90454" name="Picture 1" descr="papers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3B9CD9F1" w14:textId="77777777" w:rsidR="007A1D07" w:rsidRPr="00D54B9C" w:rsidRDefault="00E93074" w:rsidP="003A72A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We will update</w:t>
            </w:r>
          </w:p>
          <w:p w14:paraId="22888A25" w14:textId="77777777" w:rsidR="00E93074" w:rsidRPr="00D54B9C" w:rsidRDefault="00E93074" w:rsidP="003A72AF">
            <w:pPr>
              <w:pStyle w:val="EasyRead16"/>
              <w:rPr>
                <w:sz w:val="28"/>
                <w:szCs w:val="28"/>
              </w:rPr>
            </w:pPr>
          </w:p>
          <w:p w14:paraId="613BBE3B" w14:textId="77777777" w:rsidR="00E93074" w:rsidRPr="00D54B9C" w:rsidRDefault="00E93074" w:rsidP="00D54B9C">
            <w:pPr>
              <w:pStyle w:val="EasyRead16"/>
              <w:numPr>
                <w:ilvl w:val="0"/>
                <w:numId w:val="1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ADS</w:t>
            </w:r>
          </w:p>
          <w:p w14:paraId="77FD521D" w14:textId="362DC20F" w:rsidR="00E41CB4" w:rsidRPr="00D54B9C" w:rsidRDefault="00E41CB4" w:rsidP="00D54B9C">
            <w:pPr>
              <w:pStyle w:val="EasyRead16"/>
              <w:numPr>
                <w:ilvl w:val="0"/>
                <w:numId w:val="1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The Roadmap</w:t>
            </w:r>
            <w:r w:rsidR="00274F49" w:rsidRPr="00D54B9C">
              <w:rPr>
                <w:sz w:val="28"/>
                <w:szCs w:val="28"/>
              </w:rPr>
              <w:t>.</w:t>
            </w:r>
          </w:p>
        </w:tc>
      </w:tr>
      <w:tr w:rsidR="00A75D20" w:rsidRPr="003A72AF" w14:paraId="78F928B9" w14:textId="77777777" w:rsidTr="007E5D07">
        <w:trPr>
          <w:trHeight w:val="2542"/>
        </w:trPr>
        <w:tc>
          <w:tcPr>
            <w:tcW w:w="2782" w:type="dxa"/>
          </w:tcPr>
          <w:p w14:paraId="622D30D9" w14:textId="5C0F783F" w:rsidR="00BF3E9F" w:rsidRPr="003A72AF" w:rsidRDefault="00236C8E" w:rsidP="00BF3E9F">
            <w:pPr>
              <w:pStyle w:val="EasyRead16"/>
            </w:pPr>
            <w:r w:rsidRPr="0014710A">
              <w:rPr>
                <w:noProof/>
              </w:rPr>
              <w:drawing>
                <wp:inline distT="0" distB="0" distL="0" distR="0" wp14:anchorId="5885008C" wp14:editId="13B5884D">
                  <wp:extent cx="1504950" cy="1441104"/>
                  <wp:effectExtent l="0" t="0" r="0" b="6985"/>
                  <wp:docPr id="73642608" name="Picture 2" descr="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095" cy="144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</w:tcPr>
          <w:p w14:paraId="3A03EB9F" w14:textId="77777777" w:rsidR="00BF3E9F" w:rsidRPr="00D54B9C" w:rsidRDefault="00BF3E9F" w:rsidP="00BF3E9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We have done lots of other work.</w:t>
            </w:r>
          </w:p>
          <w:p w14:paraId="4373009D" w14:textId="77777777" w:rsidR="00BF3E9F" w:rsidRPr="00D54B9C" w:rsidRDefault="00BF3E9F" w:rsidP="00BF3E9F">
            <w:pPr>
              <w:pStyle w:val="EasyRead16"/>
              <w:rPr>
                <w:sz w:val="28"/>
                <w:szCs w:val="28"/>
              </w:rPr>
            </w:pPr>
          </w:p>
          <w:p w14:paraId="2DEB5650" w14:textId="77777777" w:rsidR="00BF3E9F" w:rsidRPr="00D54B9C" w:rsidRDefault="00BF3E9F" w:rsidP="00BF3E9F">
            <w:pPr>
              <w:pStyle w:val="EasyRead16"/>
              <w:rPr>
                <w:sz w:val="28"/>
                <w:szCs w:val="28"/>
              </w:rPr>
            </w:pPr>
            <w:r w:rsidRPr="00D54B9C">
              <w:rPr>
                <w:sz w:val="28"/>
                <w:szCs w:val="28"/>
              </w:rPr>
              <w:t>You can look at our website.</w:t>
            </w:r>
          </w:p>
          <w:p w14:paraId="385AF548" w14:textId="77777777" w:rsidR="00BF3E9F" w:rsidRPr="00D54B9C" w:rsidRDefault="00BF3E9F" w:rsidP="00BF3E9F">
            <w:pPr>
              <w:pStyle w:val="EasyRead16"/>
              <w:rPr>
                <w:sz w:val="28"/>
                <w:szCs w:val="28"/>
              </w:rPr>
            </w:pPr>
          </w:p>
          <w:p w14:paraId="7AB7D1D1" w14:textId="1480AA2B" w:rsidR="00BF3E9F" w:rsidRPr="00D54B9C" w:rsidRDefault="00BF3E9F" w:rsidP="00BF3E9F">
            <w:pPr>
              <w:pStyle w:val="EasyRead16"/>
              <w:rPr>
                <w:sz w:val="28"/>
                <w:szCs w:val="28"/>
              </w:rPr>
            </w:pPr>
            <w:hyperlink r:id="rId86" w:history="1">
              <w:r w:rsidRPr="00D54B9C">
                <w:rPr>
                  <w:rStyle w:val="Hyperlink"/>
                  <w:sz w:val="28"/>
                  <w:szCs w:val="28"/>
                </w:rPr>
                <w:t>www.disabilitygateway.gov.au/ads/strategy</w:t>
              </w:r>
            </w:hyperlink>
            <w:r w:rsidRPr="00D54B9C">
              <w:rPr>
                <w:sz w:val="28"/>
                <w:szCs w:val="28"/>
              </w:rPr>
              <w:t xml:space="preserve"> </w:t>
            </w:r>
          </w:p>
        </w:tc>
      </w:tr>
    </w:tbl>
    <w:p w14:paraId="4E636144" w14:textId="77777777" w:rsidR="008515B4" w:rsidRDefault="008515B4"/>
    <w:p w14:paraId="7E278954" w14:textId="77777777" w:rsidR="007E5D07" w:rsidRDefault="007E5D07"/>
    <w:p w14:paraId="5046BBFF" w14:textId="77777777" w:rsidR="007E5D07" w:rsidRDefault="007E5D07"/>
    <w:p w14:paraId="0FB45B5C" w14:textId="77777777" w:rsidR="007E5D07" w:rsidRDefault="007E5D07"/>
    <w:p w14:paraId="559A5B44" w14:textId="77777777" w:rsidR="007E5D07" w:rsidRDefault="007E5D07"/>
    <w:p w14:paraId="21DCE369" w14:textId="77777777" w:rsidR="007E5D07" w:rsidRDefault="007E5D07"/>
    <w:p w14:paraId="424FDEDF" w14:textId="77777777" w:rsidR="007E5D07" w:rsidRDefault="007E5D07"/>
    <w:p w14:paraId="70494322" w14:textId="77777777" w:rsidR="007E5D07" w:rsidRDefault="007E5D07"/>
    <w:p w14:paraId="48619ED3" w14:textId="77777777" w:rsidR="007E5D07" w:rsidRDefault="007E5D07"/>
    <w:p w14:paraId="45E4671E" w14:textId="77777777" w:rsidR="007E5D07" w:rsidRDefault="007E5D07"/>
    <w:p w14:paraId="36DFBA14" w14:textId="77777777" w:rsidR="007E5D07" w:rsidRDefault="007E5D07"/>
    <w:p w14:paraId="33A1A152" w14:textId="07DDF26E" w:rsidR="008515B4" w:rsidRPr="007E5D07" w:rsidRDefault="00E52DCF">
      <w:r>
        <w:rPr>
          <w:noProof/>
        </w:rPr>
        <w:drawing>
          <wp:inline distT="0" distB="0" distL="0" distR="0" wp14:anchorId="42A2E580" wp14:editId="7E4B3E5B">
            <wp:extent cx="1200150" cy="1247775"/>
            <wp:effectExtent l="0" t="0" r="0" b="0"/>
            <wp:docPr id="1582146481" name="Picture 119" descr="A blue rectangle with white text saying made with photosymbol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4BFA2E" wp14:editId="7BF57C7B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2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2DCF">
        <w:t xml:space="preserve"> </w:t>
      </w:r>
      <w:r>
        <w:t xml:space="preserve">easyread.tech created these original illustrations. Please do not use these illustrations without permission. Visit </w:t>
      </w:r>
      <w:hyperlink r:id="rId89" w:history="1">
        <w:r w:rsidRPr="0061361E">
          <w:rPr>
            <w:rStyle w:val="Hyperlink"/>
          </w:rPr>
          <w:t>easyread.tech</w:t>
        </w:r>
      </w:hyperlink>
      <w:r>
        <w:t xml:space="preserve"> for more information. </w:t>
      </w:r>
    </w:p>
    <w:sectPr w:rsidR="008515B4" w:rsidRPr="007E5D07" w:rsidSect="006D260B">
      <w:headerReference w:type="default" r:id="rId90"/>
      <w:footerReference w:type="default" r:id="rId91"/>
      <w:headerReference w:type="first" r:id="rId92"/>
      <w:footerReference w:type="first" r:id="rId93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ABB3AD" w14:textId="77777777" w:rsidR="00BF08B3" w:rsidRDefault="00BF08B3" w:rsidP="00B04ED8">
      <w:pPr>
        <w:spacing w:after="0" w:line="240" w:lineRule="auto"/>
      </w:pPr>
      <w:r>
        <w:separator/>
      </w:r>
    </w:p>
  </w:endnote>
  <w:endnote w:type="continuationSeparator" w:id="0">
    <w:p w14:paraId="753F1125" w14:textId="77777777" w:rsidR="00BF08B3" w:rsidRDefault="00BF08B3" w:rsidP="00B04ED8">
      <w:pPr>
        <w:spacing w:after="0" w:line="240" w:lineRule="auto"/>
      </w:pPr>
      <w:r>
        <w:continuationSeparator/>
      </w:r>
    </w:p>
  </w:endnote>
  <w:endnote w:type="continuationNotice" w:id="1">
    <w:p w14:paraId="7E9563AF" w14:textId="77777777" w:rsidR="00BF08B3" w:rsidRDefault="00BF08B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noProof/>
        <w:sz w:val="28"/>
        <w:szCs w:val="28"/>
      </w:rPr>
      <w:id w:val="-245501502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sdt>
        <w:sdtPr>
          <w:id w:val="1716843829"/>
          <w:docPartObj>
            <w:docPartGallery w:val="Page Numbers (Bottom of Page)"/>
            <w:docPartUnique/>
          </w:docPartObj>
        </w:sdtPr>
        <w:sdtEndPr>
          <w:rPr>
            <w:noProof/>
            <w:sz w:val="32"/>
            <w:szCs w:val="32"/>
          </w:rPr>
        </w:sdtEndPr>
        <w:sdtContent>
          <w:p w14:paraId="50909CF1" w14:textId="39DA7564" w:rsidR="00825E4B" w:rsidRPr="002E0933" w:rsidRDefault="009D2FCC" w:rsidP="43466CFE">
            <w:pPr>
              <w:pStyle w:val="Footer"/>
              <w:jc w:val="right"/>
              <w:rPr>
                <w:sz w:val="28"/>
                <w:szCs w:val="28"/>
              </w:rPr>
            </w:pPr>
            <w:r w:rsidRPr="003E6798">
              <w:rPr>
                <w:sz w:val="32"/>
                <w:szCs w:val="32"/>
              </w:rPr>
              <w:fldChar w:fldCharType="begin"/>
            </w:r>
            <w:r w:rsidRPr="003E6798">
              <w:rPr>
                <w:sz w:val="32"/>
                <w:szCs w:val="32"/>
              </w:rPr>
              <w:instrText xml:space="preserve"> PAGE   \* MERGEFORMAT </w:instrText>
            </w:r>
            <w:r w:rsidRPr="003E6798">
              <w:rPr>
                <w:sz w:val="32"/>
                <w:szCs w:val="32"/>
              </w:rPr>
              <w:fldChar w:fldCharType="separate"/>
            </w:r>
            <w:r>
              <w:rPr>
                <w:sz w:val="32"/>
                <w:szCs w:val="32"/>
              </w:rPr>
              <w:t>2</w:t>
            </w:r>
            <w:r w:rsidRPr="003E6798">
              <w:rPr>
                <w:sz w:val="32"/>
                <w:szCs w:val="32"/>
              </w:rPr>
              <w:fldChar w:fldCharType="end"/>
            </w:r>
          </w:p>
        </w:sdtContent>
      </w:sdt>
    </w:sdtContent>
  </w:sdt>
  <w:p w14:paraId="18BD5C84" w14:textId="77777777" w:rsidR="00B04ED8" w:rsidRDefault="00B04ED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23219F97" w14:paraId="2EEDA06D" w14:textId="77777777" w:rsidTr="23219F97">
      <w:trPr>
        <w:trHeight w:val="300"/>
      </w:trPr>
      <w:tc>
        <w:tcPr>
          <w:tcW w:w="3005" w:type="dxa"/>
        </w:tcPr>
        <w:p w14:paraId="36A9448D" w14:textId="06D1FE3E" w:rsidR="23219F97" w:rsidRDefault="23219F97" w:rsidP="23219F97">
          <w:pPr>
            <w:pStyle w:val="Header"/>
            <w:ind w:left="-115"/>
          </w:pPr>
        </w:p>
      </w:tc>
      <w:tc>
        <w:tcPr>
          <w:tcW w:w="3005" w:type="dxa"/>
        </w:tcPr>
        <w:p w14:paraId="47676B3E" w14:textId="037A0436" w:rsidR="23219F97" w:rsidRDefault="23219F97" w:rsidP="23219F97">
          <w:pPr>
            <w:pStyle w:val="Header"/>
            <w:jc w:val="center"/>
          </w:pPr>
        </w:p>
      </w:tc>
      <w:tc>
        <w:tcPr>
          <w:tcW w:w="3005" w:type="dxa"/>
        </w:tcPr>
        <w:p w14:paraId="047F729C" w14:textId="06BD0E91" w:rsidR="23219F97" w:rsidRDefault="23219F97" w:rsidP="23219F97">
          <w:pPr>
            <w:pStyle w:val="Header"/>
            <w:ind w:right="-115"/>
            <w:jc w:val="right"/>
          </w:pPr>
        </w:p>
      </w:tc>
    </w:tr>
  </w:tbl>
  <w:p w14:paraId="5434CEEB" w14:textId="394D5D95" w:rsidR="23219F97" w:rsidRDefault="23219F97" w:rsidP="23219F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DE08879" w14:textId="77777777" w:rsidR="00BF08B3" w:rsidRDefault="00BF08B3" w:rsidP="00B04ED8">
      <w:pPr>
        <w:spacing w:after="0" w:line="240" w:lineRule="auto"/>
      </w:pPr>
      <w:r>
        <w:separator/>
      </w:r>
    </w:p>
  </w:footnote>
  <w:footnote w:type="continuationSeparator" w:id="0">
    <w:p w14:paraId="03E2326F" w14:textId="77777777" w:rsidR="00BF08B3" w:rsidRDefault="00BF08B3" w:rsidP="00B04ED8">
      <w:pPr>
        <w:spacing w:after="0" w:line="240" w:lineRule="auto"/>
      </w:pPr>
      <w:r>
        <w:continuationSeparator/>
      </w:r>
    </w:p>
  </w:footnote>
  <w:footnote w:type="continuationNotice" w:id="1">
    <w:p w14:paraId="2BAC4DD9" w14:textId="77777777" w:rsidR="00BF08B3" w:rsidRDefault="00BF08B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91E033" w14:textId="01CBB117" w:rsidR="002950E3" w:rsidRDefault="002950E3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976024F" id="Straight Connector 3" o:spid="_x0000_s1026" alt="&quot;&quot;" style="position:absolute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Pr="002950E3">
      <w:rPr>
        <w:noProof/>
      </w:rPr>
      <w:drawing>
        <wp:inline distT="0" distB="0" distL="0" distR="0" wp14:anchorId="230D1882" wp14:editId="145984A9">
          <wp:extent cx="4611831" cy="1330336"/>
          <wp:effectExtent l="0" t="0" r="0" b="3175"/>
          <wp:docPr id="1028" name="Picture 4" descr="Australian Government Department of Social Services">
            <a:extLst xmlns:a="http://schemas.openxmlformats.org/drawingml/2006/main">
              <a:ext uri="{FF2B5EF4-FFF2-40B4-BE49-F238E27FC236}">
                <a16:creationId xmlns:a16="http://schemas.microsoft.com/office/drawing/2014/main" id="{7EB70743-2744-703A-35F8-47D291265DE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ustralian Government Department of Social Services">
                    <a:extLst>
                      <a:ext uri="{FF2B5EF4-FFF2-40B4-BE49-F238E27FC236}">
                        <a16:creationId xmlns:a16="http://schemas.microsoft.com/office/drawing/2014/main" id="{7EB70743-2744-703A-35F8-47D291265DE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11831" cy="1330336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D0593C"/>
    <w:multiLevelType w:val="hybridMultilevel"/>
    <w:tmpl w:val="98AA61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8186C"/>
    <w:multiLevelType w:val="hybridMultilevel"/>
    <w:tmpl w:val="FCECA4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E0F63"/>
    <w:multiLevelType w:val="hybridMultilevel"/>
    <w:tmpl w:val="FCA4CF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81706"/>
    <w:multiLevelType w:val="hybridMultilevel"/>
    <w:tmpl w:val="C310B5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C64A8"/>
    <w:multiLevelType w:val="multilevel"/>
    <w:tmpl w:val="60225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8232D2B"/>
    <w:multiLevelType w:val="hybridMultilevel"/>
    <w:tmpl w:val="1FC8A9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900727"/>
    <w:multiLevelType w:val="hybridMultilevel"/>
    <w:tmpl w:val="34AC1D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1D1434"/>
    <w:multiLevelType w:val="hybridMultilevel"/>
    <w:tmpl w:val="2AF08F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0A0C0C"/>
    <w:multiLevelType w:val="hybridMultilevel"/>
    <w:tmpl w:val="92427D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FA5906"/>
    <w:multiLevelType w:val="hybridMultilevel"/>
    <w:tmpl w:val="A86845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7D7041"/>
    <w:multiLevelType w:val="hybridMultilevel"/>
    <w:tmpl w:val="92649F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FD1400"/>
    <w:multiLevelType w:val="hybridMultilevel"/>
    <w:tmpl w:val="15D280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DD7812"/>
    <w:multiLevelType w:val="hybridMultilevel"/>
    <w:tmpl w:val="274CDF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290657"/>
    <w:multiLevelType w:val="hybridMultilevel"/>
    <w:tmpl w:val="E40E8B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866419"/>
    <w:multiLevelType w:val="hybridMultilevel"/>
    <w:tmpl w:val="5F141A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C323C4"/>
    <w:multiLevelType w:val="hybridMultilevel"/>
    <w:tmpl w:val="6BCCDD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9B19AC"/>
    <w:multiLevelType w:val="multilevel"/>
    <w:tmpl w:val="30DA7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5A8154B7"/>
    <w:multiLevelType w:val="hybridMultilevel"/>
    <w:tmpl w:val="27E49B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87767A"/>
    <w:multiLevelType w:val="hybridMultilevel"/>
    <w:tmpl w:val="9B7694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D145B6"/>
    <w:multiLevelType w:val="multilevel"/>
    <w:tmpl w:val="76E21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6981F26"/>
    <w:multiLevelType w:val="hybridMultilevel"/>
    <w:tmpl w:val="4F84D6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E77B4D"/>
    <w:multiLevelType w:val="hybridMultilevel"/>
    <w:tmpl w:val="BA76C5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33565E"/>
    <w:multiLevelType w:val="hybridMultilevel"/>
    <w:tmpl w:val="39F83D1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780B67"/>
    <w:multiLevelType w:val="hybridMultilevel"/>
    <w:tmpl w:val="5C9C45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737F7A"/>
    <w:multiLevelType w:val="hybridMultilevel"/>
    <w:tmpl w:val="C1F0CE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5D8BEC"/>
    <w:multiLevelType w:val="hybridMultilevel"/>
    <w:tmpl w:val="B1209C28"/>
    <w:lvl w:ilvl="0" w:tplc="E842D5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9EA55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8B23B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7296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0262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DC0E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C0D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DEAA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59C30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8B17329"/>
    <w:multiLevelType w:val="multilevel"/>
    <w:tmpl w:val="21262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7A8E5F90"/>
    <w:multiLevelType w:val="hybridMultilevel"/>
    <w:tmpl w:val="86D2C0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0061306">
    <w:abstractNumId w:val="16"/>
  </w:num>
  <w:num w:numId="2" w16cid:durableId="458495517">
    <w:abstractNumId w:val="28"/>
  </w:num>
  <w:num w:numId="3" w16cid:durableId="365788187">
    <w:abstractNumId w:val="22"/>
  </w:num>
  <w:num w:numId="4" w16cid:durableId="1776557690">
    <w:abstractNumId w:val="20"/>
  </w:num>
  <w:num w:numId="5" w16cid:durableId="1044060294">
    <w:abstractNumId w:val="3"/>
  </w:num>
  <w:num w:numId="6" w16cid:durableId="1613172558">
    <w:abstractNumId w:val="23"/>
  </w:num>
  <w:num w:numId="7" w16cid:durableId="1451629209">
    <w:abstractNumId w:val="17"/>
  </w:num>
  <w:num w:numId="8" w16cid:durableId="311328611">
    <w:abstractNumId w:val="4"/>
  </w:num>
  <w:num w:numId="9" w16cid:durableId="1670256631">
    <w:abstractNumId w:val="27"/>
  </w:num>
  <w:num w:numId="10" w16cid:durableId="163711342">
    <w:abstractNumId w:val="24"/>
  </w:num>
  <w:num w:numId="11" w16cid:durableId="109670615">
    <w:abstractNumId w:val="10"/>
  </w:num>
  <w:num w:numId="12" w16cid:durableId="2092121063">
    <w:abstractNumId w:val="13"/>
  </w:num>
  <w:num w:numId="13" w16cid:durableId="1636255032">
    <w:abstractNumId w:val="26"/>
  </w:num>
  <w:num w:numId="14" w16cid:durableId="1757940048">
    <w:abstractNumId w:val="19"/>
  </w:num>
  <w:num w:numId="15" w16cid:durableId="546182015">
    <w:abstractNumId w:val="5"/>
  </w:num>
  <w:num w:numId="16" w16cid:durableId="1651714440">
    <w:abstractNumId w:val="2"/>
  </w:num>
  <w:num w:numId="17" w16cid:durableId="1084716531">
    <w:abstractNumId w:val="12"/>
  </w:num>
  <w:num w:numId="18" w16cid:durableId="1669098140">
    <w:abstractNumId w:val="8"/>
  </w:num>
  <w:num w:numId="19" w16cid:durableId="367339865">
    <w:abstractNumId w:val="21"/>
  </w:num>
  <w:num w:numId="20" w16cid:durableId="649673315">
    <w:abstractNumId w:val="9"/>
  </w:num>
  <w:num w:numId="21" w16cid:durableId="475341910">
    <w:abstractNumId w:val="7"/>
  </w:num>
  <w:num w:numId="22" w16cid:durableId="1085418852">
    <w:abstractNumId w:val="1"/>
  </w:num>
  <w:num w:numId="23" w16cid:durableId="1102922669">
    <w:abstractNumId w:val="6"/>
  </w:num>
  <w:num w:numId="24" w16cid:durableId="248471776">
    <w:abstractNumId w:val="14"/>
  </w:num>
  <w:num w:numId="25" w16cid:durableId="1988312947">
    <w:abstractNumId w:val="15"/>
  </w:num>
  <w:num w:numId="26" w16cid:durableId="1440029024">
    <w:abstractNumId w:val="11"/>
  </w:num>
  <w:num w:numId="27" w16cid:durableId="1538737456">
    <w:abstractNumId w:val="0"/>
  </w:num>
  <w:num w:numId="28" w16cid:durableId="439834868">
    <w:abstractNumId w:val="18"/>
  </w:num>
  <w:num w:numId="29" w16cid:durableId="783310609">
    <w:abstractNumId w:val="25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469B"/>
    <w:rsid w:val="00005633"/>
    <w:rsid w:val="000073C3"/>
    <w:rsid w:val="000115A7"/>
    <w:rsid w:val="00020B79"/>
    <w:rsid w:val="00025F80"/>
    <w:rsid w:val="00026917"/>
    <w:rsid w:val="000307F8"/>
    <w:rsid w:val="000373F3"/>
    <w:rsid w:val="0003753B"/>
    <w:rsid w:val="000437A3"/>
    <w:rsid w:val="00044915"/>
    <w:rsid w:val="00046382"/>
    <w:rsid w:val="000467A3"/>
    <w:rsid w:val="0005189C"/>
    <w:rsid w:val="00052744"/>
    <w:rsid w:val="0005745A"/>
    <w:rsid w:val="00072C58"/>
    <w:rsid w:val="000810DF"/>
    <w:rsid w:val="00084858"/>
    <w:rsid w:val="00084A78"/>
    <w:rsid w:val="00087B77"/>
    <w:rsid w:val="00094266"/>
    <w:rsid w:val="0009539B"/>
    <w:rsid w:val="00096AB6"/>
    <w:rsid w:val="00097B42"/>
    <w:rsid w:val="000A3149"/>
    <w:rsid w:val="000A454A"/>
    <w:rsid w:val="000B3D36"/>
    <w:rsid w:val="000B640B"/>
    <w:rsid w:val="000C43B0"/>
    <w:rsid w:val="000C7EB8"/>
    <w:rsid w:val="000D085E"/>
    <w:rsid w:val="000D21CE"/>
    <w:rsid w:val="000D3ED4"/>
    <w:rsid w:val="000D5EDE"/>
    <w:rsid w:val="000D6BD3"/>
    <w:rsid w:val="000E2495"/>
    <w:rsid w:val="000E4BE0"/>
    <w:rsid w:val="000F02A5"/>
    <w:rsid w:val="000F5619"/>
    <w:rsid w:val="000F7D2B"/>
    <w:rsid w:val="00100284"/>
    <w:rsid w:val="00101707"/>
    <w:rsid w:val="00112411"/>
    <w:rsid w:val="001134AA"/>
    <w:rsid w:val="00114F7F"/>
    <w:rsid w:val="001218E0"/>
    <w:rsid w:val="001227BA"/>
    <w:rsid w:val="00124AF4"/>
    <w:rsid w:val="00125AE4"/>
    <w:rsid w:val="001343FC"/>
    <w:rsid w:val="0013475F"/>
    <w:rsid w:val="001351E1"/>
    <w:rsid w:val="00136150"/>
    <w:rsid w:val="001379ED"/>
    <w:rsid w:val="00140B31"/>
    <w:rsid w:val="00143DC7"/>
    <w:rsid w:val="001451B1"/>
    <w:rsid w:val="001453E5"/>
    <w:rsid w:val="0014631C"/>
    <w:rsid w:val="00146793"/>
    <w:rsid w:val="00160463"/>
    <w:rsid w:val="00160951"/>
    <w:rsid w:val="00161615"/>
    <w:rsid w:val="00162D0C"/>
    <w:rsid w:val="00164716"/>
    <w:rsid w:val="00164FB1"/>
    <w:rsid w:val="001662B2"/>
    <w:rsid w:val="001725F9"/>
    <w:rsid w:val="00183E6B"/>
    <w:rsid w:val="001870C2"/>
    <w:rsid w:val="00187B34"/>
    <w:rsid w:val="00190630"/>
    <w:rsid w:val="001907ED"/>
    <w:rsid w:val="00191119"/>
    <w:rsid w:val="001A08F5"/>
    <w:rsid w:val="001A18F4"/>
    <w:rsid w:val="001A74DA"/>
    <w:rsid w:val="001B1EDC"/>
    <w:rsid w:val="001B3200"/>
    <w:rsid w:val="001B407A"/>
    <w:rsid w:val="001B5E0E"/>
    <w:rsid w:val="001B7D7A"/>
    <w:rsid w:val="001C2CAF"/>
    <w:rsid w:val="001C78FE"/>
    <w:rsid w:val="001D3552"/>
    <w:rsid w:val="001D4216"/>
    <w:rsid w:val="001D66C9"/>
    <w:rsid w:val="001E1BE7"/>
    <w:rsid w:val="001E24F2"/>
    <w:rsid w:val="001E2EA9"/>
    <w:rsid w:val="001E50F6"/>
    <w:rsid w:val="001E630D"/>
    <w:rsid w:val="001F0E97"/>
    <w:rsid w:val="001F507E"/>
    <w:rsid w:val="001F5FAD"/>
    <w:rsid w:val="00201250"/>
    <w:rsid w:val="00201FAA"/>
    <w:rsid w:val="00204A0E"/>
    <w:rsid w:val="002051A7"/>
    <w:rsid w:val="00206E27"/>
    <w:rsid w:val="00207851"/>
    <w:rsid w:val="00212074"/>
    <w:rsid w:val="0021240C"/>
    <w:rsid w:val="00232C67"/>
    <w:rsid w:val="00236C8E"/>
    <w:rsid w:val="0024426A"/>
    <w:rsid w:val="00245CF0"/>
    <w:rsid w:val="00252EF3"/>
    <w:rsid w:val="00253F5A"/>
    <w:rsid w:val="00257F61"/>
    <w:rsid w:val="002600AA"/>
    <w:rsid w:val="002673D1"/>
    <w:rsid w:val="0027002A"/>
    <w:rsid w:val="00270667"/>
    <w:rsid w:val="00272BBA"/>
    <w:rsid w:val="00274F49"/>
    <w:rsid w:val="00276CF3"/>
    <w:rsid w:val="00277739"/>
    <w:rsid w:val="00281BF3"/>
    <w:rsid w:val="00281F3A"/>
    <w:rsid w:val="00282EB2"/>
    <w:rsid w:val="0028472D"/>
    <w:rsid w:val="00284DC9"/>
    <w:rsid w:val="0028651B"/>
    <w:rsid w:val="002870EF"/>
    <w:rsid w:val="00291D41"/>
    <w:rsid w:val="002950E3"/>
    <w:rsid w:val="002A642E"/>
    <w:rsid w:val="002A7B19"/>
    <w:rsid w:val="002B469F"/>
    <w:rsid w:val="002C2F9F"/>
    <w:rsid w:val="002C5D89"/>
    <w:rsid w:val="002C6D1F"/>
    <w:rsid w:val="002D010A"/>
    <w:rsid w:val="002D568D"/>
    <w:rsid w:val="002D6151"/>
    <w:rsid w:val="002D7AD7"/>
    <w:rsid w:val="002E061E"/>
    <w:rsid w:val="002E0933"/>
    <w:rsid w:val="002E11B3"/>
    <w:rsid w:val="002E3058"/>
    <w:rsid w:val="002E4863"/>
    <w:rsid w:val="002F4066"/>
    <w:rsid w:val="003006C7"/>
    <w:rsid w:val="00303F04"/>
    <w:rsid w:val="0031557C"/>
    <w:rsid w:val="00320588"/>
    <w:rsid w:val="003209ED"/>
    <w:rsid w:val="00324BED"/>
    <w:rsid w:val="00326FB5"/>
    <w:rsid w:val="00330AD6"/>
    <w:rsid w:val="003315F4"/>
    <w:rsid w:val="0033211A"/>
    <w:rsid w:val="00332946"/>
    <w:rsid w:val="00336F40"/>
    <w:rsid w:val="00341F96"/>
    <w:rsid w:val="00342514"/>
    <w:rsid w:val="00344B9E"/>
    <w:rsid w:val="00351822"/>
    <w:rsid w:val="00351F94"/>
    <w:rsid w:val="003544EB"/>
    <w:rsid w:val="00354A38"/>
    <w:rsid w:val="00357DB3"/>
    <w:rsid w:val="00363BE0"/>
    <w:rsid w:val="00366044"/>
    <w:rsid w:val="00370313"/>
    <w:rsid w:val="003710B8"/>
    <w:rsid w:val="00372DAD"/>
    <w:rsid w:val="0037641C"/>
    <w:rsid w:val="00394187"/>
    <w:rsid w:val="00394268"/>
    <w:rsid w:val="0039768E"/>
    <w:rsid w:val="003A0306"/>
    <w:rsid w:val="003A3278"/>
    <w:rsid w:val="003A32B1"/>
    <w:rsid w:val="003A6DEE"/>
    <w:rsid w:val="003A72AF"/>
    <w:rsid w:val="003B0769"/>
    <w:rsid w:val="003B20B3"/>
    <w:rsid w:val="003B2BB8"/>
    <w:rsid w:val="003B5032"/>
    <w:rsid w:val="003B6DDF"/>
    <w:rsid w:val="003D34FF"/>
    <w:rsid w:val="003D53FF"/>
    <w:rsid w:val="003E04CF"/>
    <w:rsid w:val="003E0E42"/>
    <w:rsid w:val="003E38D7"/>
    <w:rsid w:val="003F0FE2"/>
    <w:rsid w:val="003F19C3"/>
    <w:rsid w:val="003F1A80"/>
    <w:rsid w:val="003F24FA"/>
    <w:rsid w:val="003F293D"/>
    <w:rsid w:val="003F5F62"/>
    <w:rsid w:val="003F6090"/>
    <w:rsid w:val="003F761D"/>
    <w:rsid w:val="00402D82"/>
    <w:rsid w:val="0040666D"/>
    <w:rsid w:val="004139FD"/>
    <w:rsid w:val="00413D0E"/>
    <w:rsid w:val="00415EB7"/>
    <w:rsid w:val="00420612"/>
    <w:rsid w:val="00425280"/>
    <w:rsid w:val="004254BE"/>
    <w:rsid w:val="004278EF"/>
    <w:rsid w:val="00434760"/>
    <w:rsid w:val="0044154A"/>
    <w:rsid w:val="00446F2F"/>
    <w:rsid w:val="00447CEB"/>
    <w:rsid w:val="004515D2"/>
    <w:rsid w:val="00451704"/>
    <w:rsid w:val="00451B17"/>
    <w:rsid w:val="00454953"/>
    <w:rsid w:val="00461337"/>
    <w:rsid w:val="00462668"/>
    <w:rsid w:val="00465FE9"/>
    <w:rsid w:val="00466072"/>
    <w:rsid w:val="00466796"/>
    <w:rsid w:val="00470325"/>
    <w:rsid w:val="00470DE1"/>
    <w:rsid w:val="00474AA7"/>
    <w:rsid w:val="00475090"/>
    <w:rsid w:val="00480903"/>
    <w:rsid w:val="00480914"/>
    <w:rsid w:val="004826F8"/>
    <w:rsid w:val="0048386A"/>
    <w:rsid w:val="00486A83"/>
    <w:rsid w:val="00495044"/>
    <w:rsid w:val="004956E6"/>
    <w:rsid w:val="00496D50"/>
    <w:rsid w:val="004976E9"/>
    <w:rsid w:val="004A05D4"/>
    <w:rsid w:val="004B38B4"/>
    <w:rsid w:val="004B54CA"/>
    <w:rsid w:val="004B5A96"/>
    <w:rsid w:val="004B5B4E"/>
    <w:rsid w:val="004B7588"/>
    <w:rsid w:val="004C01FC"/>
    <w:rsid w:val="004C0A35"/>
    <w:rsid w:val="004C2321"/>
    <w:rsid w:val="004C4DEA"/>
    <w:rsid w:val="004C689E"/>
    <w:rsid w:val="004D092D"/>
    <w:rsid w:val="004D1447"/>
    <w:rsid w:val="004D5032"/>
    <w:rsid w:val="004E1049"/>
    <w:rsid w:val="004E224B"/>
    <w:rsid w:val="004E280F"/>
    <w:rsid w:val="004E397F"/>
    <w:rsid w:val="004E49C7"/>
    <w:rsid w:val="004E4F83"/>
    <w:rsid w:val="004E514A"/>
    <w:rsid w:val="004E5B24"/>
    <w:rsid w:val="004E5C93"/>
    <w:rsid w:val="004E5CBF"/>
    <w:rsid w:val="004E5E72"/>
    <w:rsid w:val="004E6979"/>
    <w:rsid w:val="004F443D"/>
    <w:rsid w:val="004F7002"/>
    <w:rsid w:val="004F7D37"/>
    <w:rsid w:val="0050495E"/>
    <w:rsid w:val="005116F5"/>
    <w:rsid w:val="00512C1B"/>
    <w:rsid w:val="00517A69"/>
    <w:rsid w:val="00531737"/>
    <w:rsid w:val="00531792"/>
    <w:rsid w:val="00532AEA"/>
    <w:rsid w:val="005334A5"/>
    <w:rsid w:val="005336E8"/>
    <w:rsid w:val="005340EF"/>
    <w:rsid w:val="00546AFC"/>
    <w:rsid w:val="0055477E"/>
    <w:rsid w:val="0055746F"/>
    <w:rsid w:val="005601E0"/>
    <w:rsid w:val="00560AF5"/>
    <w:rsid w:val="00562C80"/>
    <w:rsid w:val="005638CB"/>
    <w:rsid w:val="00563FB0"/>
    <w:rsid w:val="00565631"/>
    <w:rsid w:val="00571AC6"/>
    <w:rsid w:val="00583094"/>
    <w:rsid w:val="00585274"/>
    <w:rsid w:val="00590A32"/>
    <w:rsid w:val="0059415F"/>
    <w:rsid w:val="005946B6"/>
    <w:rsid w:val="005954B0"/>
    <w:rsid w:val="005A069C"/>
    <w:rsid w:val="005A0CAF"/>
    <w:rsid w:val="005A1182"/>
    <w:rsid w:val="005A251C"/>
    <w:rsid w:val="005A68F2"/>
    <w:rsid w:val="005A7779"/>
    <w:rsid w:val="005B1096"/>
    <w:rsid w:val="005B2686"/>
    <w:rsid w:val="005B2AE4"/>
    <w:rsid w:val="005B3A51"/>
    <w:rsid w:val="005B476B"/>
    <w:rsid w:val="005C0370"/>
    <w:rsid w:val="005C09E3"/>
    <w:rsid w:val="005C1D64"/>
    <w:rsid w:val="005C3AA9"/>
    <w:rsid w:val="005C3F35"/>
    <w:rsid w:val="005C45C1"/>
    <w:rsid w:val="005D078D"/>
    <w:rsid w:val="005D4F71"/>
    <w:rsid w:val="005D56F1"/>
    <w:rsid w:val="005D66D6"/>
    <w:rsid w:val="005E0C08"/>
    <w:rsid w:val="005F35F3"/>
    <w:rsid w:val="005F3FA0"/>
    <w:rsid w:val="005F5A4B"/>
    <w:rsid w:val="005F5AC2"/>
    <w:rsid w:val="005F75D0"/>
    <w:rsid w:val="0060650C"/>
    <w:rsid w:val="006076F9"/>
    <w:rsid w:val="006143C4"/>
    <w:rsid w:val="006213C6"/>
    <w:rsid w:val="00621FC5"/>
    <w:rsid w:val="006238D1"/>
    <w:rsid w:val="006264F0"/>
    <w:rsid w:val="00630DA1"/>
    <w:rsid w:val="00633455"/>
    <w:rsid w:val="006335E4"/>
    <w:rsid w:val="006336CE"/>
    <w:rsid w:val="00637393"/>
    <w:rsid w:val="00637B02"/>
    <w:rsid w:val="0064067F"/>
    <w:rsid w:val="006439CA"/>
    <w:rsid w:val="00643F84"/>
    <w:rsid w:val="00646451"/>
    <w:rsid w:val="00646AEF"/>
    <w:rsid w:val="006477B3"/>
    <w:rsid w:val="0065419A"/>
    <w:rsid w:val="00655370"/>
    <w:rsid w:val="00660584"/>
    <w:rsid w:val="00660B19"/>
    <w:rsid w:val="00666B00"/>
    <w:rsid w:val="00666FD6"/>
    <w:rsid w:val="006720FA"/>
    <w:rsid w:val="00680435"/>
    <w:rsid w:val="006808EF"/>
    <w:rsid w:val="00680E8B"/>
    <w:rsid w:val="00682B6E"/>
    <w:rsid w:val="00682BDD"/>
    <w:rsid w:val="00683A84"/>
    <w:rsid w:val="006857F8"/>
    <w:rsid w:val="006913D2"/>
    <w:rsid w:val="006930B3"/>
    <w:rsid w:val="00694D44"/>
    <w:rsid w:val="006A06C1"/>
    <w:rsid w:val="006A1015"/>
    <w:rsid w:val="006A1831"/>
    <w:rsid w:val="006A396B"/>
    <w:rsid w:val="006A41A2"/>
    <w:rsid w:val="006A4CE7"/>
    <w:rsid w:val="006A797D"/>
    <w:rsid w:val="006A7AB9"/>
    <w:rsid w:val="006A7C9C"/>
    <w:rsid w:val="006B2894"/>
    <w:rsid w:val="006B28C2"/>
    <w:rsid w:val="006B428A"/>
    <w:rsid w:val="006B5A8C"/>
    <w:rsid w:val="006B6171"/>
    <w:rsid w:val="006C0622"/>
    <w:rsid w:val="006C597A"/>
    <w:rsid w:val="006C7DD1"/>
    <w:rsid w:val="006D25EC"/>
    <w:rsid w:val="006D260B"/>
    <w:rsid w:val="006D405D"/>
    <w:rsid w:val="006D4452"/>
    <w:rsid w:val="006D54F9"/>
    <w:rsid w:val="006F3D34"/>
    <w:rsid w:val="007039E3"/>
    <w:rsid w:val="007078D8"/>
    <w:rsid w:val="007104D1"/>
    <w:rsid w:val="00710A69"/>
    <w:rsid w:val="00711544"/>
    <w:rsid w:val="00713A72"/>
    <w:rsid w:val="007236A7"/>
    <w:rsid w:val="00731003"/>
    <w:rsid w:val="007344D7"/>
    <w:rsid w:val="007445C0"/>
    <w:rsid w:val="007466A4"/>
    <w:rsid w:val="00750C6F"/>
    <w:rsid w:val="0075406B"/>
    <w:rsid w:val="007608F5"/>
    <w:rsid w:val="00762228"/>
    <w:rsid w:val="00765167"/>
    <w:rsid w:val="00767938"/>
    <w:rsid w:val="00767D19"/>
    <w:rsid w:val="0077267B"/>
    <w:rsid w:val="0078235E"/>
    <w:rsid w:val="00783061"/>
    <w:rsid w:val="0078452B"/>
    <w:rsid w:val="00785261"/>
    <w:rsid w:val="00786249"/>
    <w:rsid w:val="00787AD1"/>
    <w:rsid w:val="0079138A"/>
    <w:rsid w:val="007954F8"/>
    <w:rsid w:val="007A020C"/>
    <w:rsid w:val="007A0C7E"/>
    <w:rsid w:val="007A1D07"/>
    <w:rsid w:val="007A6437"/>
    <w:rsid w:val="007A78C2"/>
    <w:rsid w:val="007B0256"/>
    <w:rsid w:val="007B2434"/>
    <w:rsid w:val="007B5B4D"/>
    <w:rsid w:val="007B6EBC"/>
    <w:rsid w:val="007C3EA4"/>
    <w:rsid w:val="007C5DD2"/>
    <w:rsid w:val="007D010E"/>
    <w:rsid w:val="007E5D07"/>
    <w:rsid w:val="007F0642"/>
    <w:rsid w:val="007F18EE"/>
    <w:rsid w:val="007F3BA7"/>
    <w:rsid w:val="007F4943"/>
    <w:rsid w:val="00803D73"/>
    <w:rsid w:val="00807260"/>
    <w:rsid w:val="00813ACF"/>
    <w:rsid w:val="0081617B"/>
    <w:rsid w:val="00821EC7"/>
    <w:rsid w:val="00823871"/>
    <w:rsid w:val="0082466A"/>
    <w:rsid w:val="00825633"/>
    <w:rsid w:val="00825E4B"/>
    <w:rsid w:val="0083177B"/>
    <w:rsid w:val="00831A8B"/>
    <w:rsid w:val="00831F89"/>
    <w:rsid w:val="008324FF"/>
    <w:rsid w:val="00837C40"/>
    <w:rsid w:val="00840033"/>
    <w:rsid w:val="0084067C"/>
    <w:rsid w:val="00850D5F"/>
    <w:rsid w:val="00850E59"/>
    <w:rsid w:val="008515B4"/>
    <w:rsid w:val="00852323"/>
    <w:rsid w:val="0085729D"/>
    <w:rsid w:val="0086771A"/>
    <w:rsid w:val="0087343D"/>
    <w:rsid w:val="00880B67"/>
    <w:rsid w:val="00881DC7"/>
    <w:rsid w:val="008841A9"/>
    <w:rsid w:val="00893491"/>
    <w:rsid w:val="00894BE4"/>
    <w:rsid w:val="008A0F4A"/>
    <w:rsid w:val="008A4A81"/>
    <w:rsid w:val="008A560B"/>
    <w:rsid w:val="008B195F"/>
    <w:rsid w:val="008B6293"/>
    <w:rsid w:val="008B69C8"/>
    <w:rsid w:val="008C415C"/>
    <w:rsid w:val="008C639F"/>
    <w:rsid w:val="008C6652"/>
    <w:rsid w:val="008C66DD"/>
    <w:rsid w:val="008D0D84"/>
    <w:rsid w:val="008D34DB"/>
    <w:rsid w:val="008D5FE1"/>
    <w:rsid w:val="008D7E1B"/>
    <w:rsid w:val="008E4AC1"/>
    <w:rsid w:val="008E72C2"/>
    <w:rsid w:val="008E73D3"/>
    <w:rsid w:val="008F78F8"/>
    <w:rsid w:val="009019F2"/>
    <w:rsid w:val="00902604"/>
    <w:rsid w:val="009037EF"/>
    <w:rsid w:val="00907B12"/>
    <w:rsid w:val="00910174"/>
    <w:rsid w:val="0091241B"/>
    <w:rsid w:val="00914C1F"/>
    <w:rsid w:val="00915CD3"/>
    <w:rsid w:val="00921099"/>
    <w:rsid w:val="009225F0"/>
    <w:rsid w:val="009238DA"/>
    <w:rsid w:val="00926492"/>
    <w:rsid w:val="00930405"/>
    <w:rsid w:val="009319C3"/>
    <w:rsid w:val="00933A02"/>
    <w:rsid w:val="0093462C"/>
    <w:rsid w:val="00937B67"/>
    <w:rsid w:val="009402CB"/>
    <w:rsid w:val="00946746"/>
    <w:rsid w:val="00952DBF"/>
    <w:rsid w:val="00953795"/>
    <w:rsid w:val="00954629"/>
    <w:rsid w:val="0096464A"/>
    <w:rsid w:val="00964A87"/>
    <w:rsid w:val="00965D08"/>
    <w:rsid w:val="009661BB"/>
    <w:rsid w:val="00970555"/>
    <w:rsid w:val="00971CBC"/>
    <w:rsid w:val="0097389B"/>
    <w:rsid w:val="00974189"/>
    <w:rsid w:val="00977377"/>
    <w:rsid w:val="00983888"/>
    <w:rsid w:val="00983B67"/>
    <w:rsid w:val="00985917"/>
    <w:rsid w:val="009903D2"/>
    <w:rsid w:val="00990B40"/>
    <w:rsid w:val="00993218"/>
    <w:rsid w:val="00993894"/>
    <w:rsid w:val="00993EC7"/>
    <w:rsid w:val="009A5C29"/>
    <w:rsid w:val="009A6A99"/>
    <w:rsid w:val="009B0E4C"/>
    <w:rsid w:val="009B14F2"/>
    <w:rsid w:val="009B36D0"/>
    <w:rsid w:val="009B57E7"/>
    <w:rsid w:val="009B5ED9"/>
    <w:rsid w:val="009C0737"/>
    <w:rsid w:val="009C1504"/>
    <w:rsid w:val="009C2732"/>
    <w:rsid w:val="009D0E2F"/>
    <w:rsid w:val="009D2FCC"/>
    <w:rsid w:val="009D5C76"/>
    <w:rsid w:val="009D5E91"/>
    <w:rsid w:val="009D6430"/>
    <w:rsid w:val="009E09B0"/>
    <w:rsid w:val="009E3EA1"/>
    <w:rsid w:val="009F1693"/>
    <w:rsid w:val="009F377B"/>
    <w:rsid w:val="009F3B09"/>
    <w:rsid w:val="009F4284"/>
    <w:rsid w:val="00A06E87"/>
    <w:rsid w:val="00A12D97"/>
    <w:rsid w:val="00A1796B"/>
    <w:rsid w:val="00A21A0C"/>
    <w:rsid w:val="00A25904"/>
    <w:rsid w:val="00A3149B"/>
    <w:rsid w:val="00A35CD5"/>
    <w:rsid w:val="00A4471E"/>
    <w:rsid w:val="00A45676"/>
    <w:rsid w:val="00A468D3"/>
    <w:rsid w:val="00A50C35"/>
    <w:rsid w:val="00A5226B"/>
    <w:rsid w:val="00A56905"/>
    <w:rsid w:val="00A56C49"/>
    <w:rsid w:val="00A634AA"/>
    <w:rsid w:val="00A63C61"/>
    <w:rsid w:val="00A64322"/>
    <w:rsid w:val="00A6677B"/>
    <w:rsid w:val="00A706E0"/>
    <w:rsid w:val="00A71B58"/>
    <w:rsid w:val="00A73869"/>
    <w:rsid w:val="00A73FFD"/>
    <w:rsid w:val="00A75D20"/>
    <w:rsid w:val="00A768FE"/>
    <w:rsid w:val="00A807DC"/>
    <w:rsid w:val="00A841C0"/>
    <w:rsid w:val="00A8508D"/>
    <w:rsid w:val="00A851BB"/>
    <w:rsid w:val="00A9500B"/>
    <w:rsid w:val="00A95374"/>
    <w:rsid w:val="00A969F7"/>
    <w:rsid w:val="00A978C2"/>
    <w:rsid w:val="00AA3188"/>
    <w:rsid w:val="00AA69C9"/>
    <w:rsid w:val="00AB22FC"/>
    <w:rsid w:val="00AB60DE"/>
    <w:rsid w:val="00AC26A1"/>
    <w:rsid w:val="00AC491D"/>
    <w:rsid w:val="00AD0FB4"/>
    <w:rsid w:val="00AD12DE"/>
    <w:rsid w:val="00AD54FE"/>
    <w:rsid w:val="00AD79E5"/>
    <w:rsid w:val="00AD7C66"/>
    <w:rsid w:val="00AE03F3"/>
    <w:rsid w:val="00AE05F2"/>
    <w:rsid w:val="00AE159E"/>
    <w:rsid w:val="00AE19F3"/>
    <w:rsid w:val="00AE3CB7"/>
    <w:rsid w:val="00AE4281"/>
    <w:rsid w:val="00AF4B69"/>
    <w:rsid w:val="00AF5D70"/>
    <w:rsid w:val="00AF6390"/>
    <w:rsid w:val="00B04ED8"/>
    <w:rsid w:val="00B13917"/>
    <w:rsid w:val="00B15BF9"/>
    <w:rsid w:val="00B15FE4"/>
    <w:rsid w:val="00B17BB7"/>
    <w:rsid w:val="00B22588"/>
    <w:rsid w:val="00B34F62"/>
    <w:rsid w:val="00B4089E"/>
    <w:rsid w:val="00B41A19"/>
    <w:rsid w:val="00B431A9"/>
    <w:rsid w:val="00B51361"/>
    <w:rsid w:val="00B532A1"/>
    <w:rsid w:val="00B540B4"/>
    <w:rsid w:val="00B7158E"/>
    <w:rsid w:val="00B73149"/>
    <w:rsid w:val="00B74186"/>
    <w:rsid w:val="00B802D0"/>
    <w:rsid w:val="00B91E3E"/>
    <w:rsid w:val="00B920B3"/>
    <w:rsid w:val="00B93DF5"/>
    <w:rsid w:val="00BA067E"/>
    <w:rsid w:val="00BA2DB9"/>
    <w:rsid w:val="00BA6CB2"/>
    <w:rsid w:val="00BB4F82"/>
    <w:rsid w:val="00BB7047"/>
    <w:rsid w:val="00BB7739"/>
    <w:rsid w:val="00BC1011"/>
    <w:rsid w:val="00BC22E2"/>
    <w:rsid w:val="00BC4E53"/>
    <w:rsid w:val="00BE020A"/>
    <w:rsid w:val="00BE3132"/>
    <w:rsid w:val="00BE31A5"/>
    <w:rsid w:val="00BE487E"/>
    <w:rsid w:val="00BE68F4"/>
    <w:rsid w:val="00BE7148"/>
    <w:rsid w:val="00BF08B3"/>
    <w:rsid w:val="00BF2FD8"/>
    <w:rsid w:val="00BF3709"/>
    <w:rsid w:val="00BF3E9F"/>
    <w:rsid w:val="00BF4A13"/>
    <w:rsid w:val="00BF5DA4"/>
    <w:rsid w:val="00BF6F7B"/>
    <w:rsid w:val="00BF7F97"/>
    <w:rsid w:val="00C004A7"/>
    <w:rsid w:val="00C0110F"/>
    <w:rsid w:val="00C02622"/>
    <w:rsid w:val="00C120B9"/>
    <w:rsid w:val="00C1274C"/>
    <w:rsid w:val="00C13DA5"/>
    <w:rsid w:val="00C215D0"/>
    <w:rsid w:val="00C2293C"/>
    <w:rsid w:val="00C3218B"/>
    <w:rsid w:val="00C343A4"/>
    <w:rsid w:val="00C34D56"/>
    <w:rsid w:val="00C37A85"/>
    <w:rsid w:val="00C37F8B"/>
    <w:rsid w:val="00C40BAF"/>
    <w:rsid w:val="00C40CA0"/>
    <w:rsid w:val="00C42B3E"/>
    <w:rsid w:val="00C4348D"/>
    <w:rsid w:val="00C4407D"/>
    <w:rsid w:val="00C44F05"/>
    <w:rsid w:val="00C4674B"/>
    <w:rsid w:val="00C47227"/>
    <w:rsid w:val="00C5009C"/>
    <w:rsid w:val="00C50B12"/>
    <w:rsid w:val="00C50F9D"/>
    <w:rsid w:val="00C51066"/>
    <w:rsid w:val="00C52244"/>
    <w:rsid w:val="00C531FE"/>
    <w:rsid w:val="00C576D1"/>
    <w:rsid w:val="00C64BAB"/>
    <w:rsid w:val="00C67266"/>
    <w:rsid w:val="00C71B37"/>
    <w:rsid w:val="00C7383A"/>
    <w:rsid w:val="00C75C25"/>
    <w:rsid w:val="00C81D67"/>
    <w:rsid w:val="00C8332F"/>
    <w:rsid w:val="00C84DD7"/>
    <w:rsid w:val="00C92744"/>
    <w:rsid w:val="00C93A76"/>
    <w:rsid w:val="00C9499D"/>
    <w:rsid w:val="00C96468"/>
    <w:rsid w:val="00CA68B2"/>
    <w:rsid w:val="00CB5863"/>
    <w:rsid w:val="00CB5C50"/>
    <w:rsid w:val="00CB6266"/>
    <w:rsid w:val="00CB739B"/>
    <w:rsid w:val="00CC013F"/>
    <w:rsid w:val="00CC2F24"/>
    <w:rsid w:val="00CC4055"/>
    <w:rsid w:val="00CD2ACE"/>
    <w:rsid w:val="00CD4C4F"/>
    <w:rsid w:val="00CD72C2"/>
    <w:rsid w:val="00CE0401"/>
    <w:rsid w:val="00CE3892"/>
    <w:rsid w:val="00CF0D20"/>
    <w:rsid w:val="00CF242D"/>
    <w:rsid w:val="00CF689E"/>
    <w:rsid w:val="00CF70A8"/>
    <w:rsid w:val="00D00815"/>
    <w:rsid w:val="00D00D49"/>
    <w:rsid w:val="00D053FB"/>
    <w:rsid w:val="00D06E9D"/>
    <w:rsid w:val="00D23E55"/>
    <w:rsid w:val="00D24892"/>
    <w:rsid w:val="00D2489C"/>
    <w:rsid w:val="00D25F48"/>
    <w:rsid w:val="00D26C28"/>
    <w:rsid w:val="00D32E96"/>
    <w:rsid w:val="00D3414A"/>
    <w:rsid w:val="00D35C22"/>
    <w:rsid w:val="00D50ACF"/>
    <w:rsid w:val="00D51640"/>
    <w:rsid w:val="00D54B9C"/>
    <w:rsid w:val="00D54E58"/>
    <w:rsid w:val="00D5756A"/>
    <w:rsid w:val="00D57F80"/>
    <w:rsid w:val="00D60497"/>
    <w:rsid w:val="00D65B8A"/>
    <w:rsid w:val="00D662A2"/>
    <w:rsid w:val="00D73CE3"/>
    <w:rsid w:val="00D74CDA"/>
    <w:rsid w:val="00D75BF6"/>
    <w:rsid w:val="00D87140"/>
    <w:rsid w:val="00D91387"/>
    <w:rsid w:val="00D91F6C"/>
    <w:rsid w:val="00D9353E"/>
    <w:rsid w:val="00D94BBF"/>
    <w:rsid w:val="00DA1AA0"/>
    <w:rsid w:val="00DA243A"/>
    <w:rsid w:val="00DA47D9"/>
    <w:rsid w:val="00DA5C12"/>
    <w:rsid w:val="00DA5DFF"/>
    <w:rsid w:val="00DB4872"/>
    <w:rsid w:val="00DC4D1D"/>
    <w:rsid w:val="00DC7F8C"/>
    <w:rsid w:val="00DD0E69"/>
    <w:rsid w:val="00DD2D53"/>
    <w:rsid w:val="00DD7CD3"/>
    <w:rsid w:val="00DE173B"/>
    <w:rsid w:val="00DE3104"/>
    <w:rsid w:val="00DE6DD6"/>
    <w:rsid w:val="00DE7DD9"/>
    <w:rsid w:val="00DF1188"/>
    <w:rsid w:val="00DF1AE3"/>
    <w:rsid w:val="00DF36DE"/>
    <w:rsid w:val="00DF52C0"/>
    <w:rsid w:val="00DF55FE"/>
    <w:rsid w:val="00E06F44"/>
    <w:rsid w:val="00E13A2E"/>
    <w:rsid w:val="00E14BAA"/>
    <w:rsid w:val="00E151DD"/>
    <w:rsid w:val="00E21136"/>
    <w:rsid w:val="00E232FE"/>
    <w:rsid w:val="00E2353A"/>
    <w:rsid w:val="00E2414A"/>
    <w:rsid w:val="00E273E4"/>
    <w:rsid w:val="00E31E61"/>
    <w:rsid w:val="00E36C96"/>
    <w:rsid w:val="00E37D09"/>
    <w:rsid w:val="00E41CB4"/>
    <w:rsid w:val="00E44DDF"/>
    <w:rsid w:val="00E50CA2"/>
    <w:rsid w:val="00E51C8A"/>
    <w:rsid w:val="00E52DCF"/>
    <w:rsid w:val="00E62246"/>
    <w:rsid w:val="00E64B3F"/>
    <w:rsid w:val="00E6508A"/>
    <w:rsid w:val="00E65133"/>
    <w:rsid w:val="00E72240"/>
    <w:rsid w:val="00E80CAC"/>
    <w:rsid w:val="00E81FBC"/>
    <w:rsid w:val="00E8212E"/>
    <w:rsid w:val="00E8569F"/>
    <w:rsid w:val="00E90929"/>
    <w:rsid w:val="00E91930"/>
    <w:rsid w:val="00E93074"/>
    <w:rsid w:val="00E93924"/>
    <w:rsid w:val="00E93BCB"/>
    <w:rsid w:val="00E97276"/>
    <w:rsid w:val="00E975E7"/>
    <w:rsid w:val="00EA36D8"/>
    <w:rsid w:val="00EA5F20"/>
    <w:rsid w:val="00EB08DA"/>
    <w:rsid w:val="00EB0B3D"/>
    <w:rsid w:val="00EB4140"/>
    <w:rsid w:val="00EB42B4"/>
    <w:rsid w:val="00EB45F0"/>
    <w:rsid w:val="00EB64A4"/>
    <w:rsid w:val="00EC08B5"/>
    <w:rsid w:val="00EC098F"/>
    <w:rsid w:val="00EC5D6E"/>
    <w:rsid w:val="00ED0746"/>
    <w:rsid w:val="00ED4857"/>
    <w:rsid w:val="00EF4780"/>
    <w:rsid w:val="00EF5141"/>
    <w:rsid w:val="00EF630A"/>
    <w:rsid w:val="00EF7B9F"/>
    <w:rsid w:val="00F0170B"/>
    <w:rsid w:val="00F02D15"/>
    <w:rsid w:val="00F04794"/>
    <w:rsid w:val="00F05754"/>
    <w:rsid w:val="00F157D0"/>
    <w:rsid w:val="00F16105"/>
    <w:rsid w:val="00F25146"/>
    <w:rsid w:val="00F2542D"/>
    <w:rsid w:val="00F26AA0"/>
    <w:rsid w:val="00F2731B"/>
    <w:rsid w:val="00F27CDF"/>
    <w:rsid w:val="00F30AFE"/>
    <w:rsid w:val="00F33BA3"/>
    <w:rsid w:val="00F34AE9"/>
    <w:rsid w:val="00F35EAF"/>
    <w:rsid w:val="00F405F3"/>
    <w:rsid w:val="00F40E78"/>
    <w:rsid w:val="00F44D68"/>
    <w:rsid w:val="00F46F3D"/>
    <w:rsid w:val="00F47294"/>
    <w:rsid w:val="00F51ECD"/>
    <w:rsid w:val="00F55E11"/>
    <w:rsid w:val="00F60670"/>
    <w:rsid w:val="00F624CA"/>
    <w:rsid w:val="00F631E0"/>
    <w:rsid w:val="00F73743"/>
    <w:rsid w:val="00F744A5"/>
    <w:rsid w:val="00F75631"/>
    <w:rsid w:val="00F77DF8"/>
    <w:rsid w:val="00F81B8F"/>
    <w:rsid w:val="00F8422C"/>
    <w:rsid w:val="00F864DB"/>
    <w:rsid w:val="00F94903"/>
    <w:rsid w:val="00F963D1"/>
    <w:rsid w:val="00F97490"/>
    <w:rsid w:val="00FA2B58"/>
    <w:rsid w:val="00FA39FF"/>
    <w:rsid w:val="00FA5897"/>
    <w:rsid w:val="00FB1B71"/>
    <w:rsid w:val="00FB751A"/>
    <w:rsid w:val="00FB7E37"/>
    <w:rsid w:val="00FC47B2"/>
    <w:rsid w:val="00FC75AB"/>
    <w:rsid w:val="00FD00B1"/>
    <w:rsid w:val="00FD0B2D"/>
    <w:rsid w:val="00FD2CF5"/>
    <w:rsid w:val="00FD32F8"/>
    <w:rsid w:val="00FD4DFA"/>
    <w:rsid w:val="00FD7A0C"/>
    <w:rsid w:val="00FE0DCC"/>
    <w:rsid w:val="00FE309C"/>
    <w:rsid w:val="00FE69D2"/>
    <w:rsid w:val="00FF0DB9"/>
    <w:rsid w:val="00FF29FB"/>
    <w:rsid w:val="00FF667F"/>
    <w:rsid w:val="00FF7E49"/>
    <w:rsid w:val="019994B8"/>
    <w:rsid w:val="01A1C6EB"/>
    <w:rsid w:val="01B26E0F"/>
    <w:rsid w:val="0221EF20"/>
    <w:rsid w:val="03320618"/>
    <w:rsid w:val="03F1CEA8"/>
    <w:rsid w:val="05289C6C"/>
    <w:rsid w:val="06EE32F4"/>
    <w:rsid w:val="087E903A"/>
    <w:rsid w:val="09111003"/>
    <w:rsid w:val="09787A40"/>
    <w:rsid w:val="09988828"/>
    <w:rsid w:val="09E2174A"/>
    <w:rsid w:val="0A82B7C9"/>
    <w:rsid w:val="0BCA4A63"/>
    <w:rsid w:val="0C54C536"/>
    <w:rsid w:val="0C5FBFC5"/>
    <w:rsid w:val="0C77D20E"/>
    <w:rsid w:val="0D0B3AAC"/>
    <w:rsid w:val="0DA1B7FE"/>
    <w:rsid w:val="0F19156D"/>
    <w:rsid w:val="0FA0D751"/>
    <w:rsid w:val="0FF45AF2"/>
    <w:rsid w:val="1043F2B0"/>
    <w:rsid w:val="1115C58D"/>
    <w:rsid w:val="12374F22"/>
    <w:rsid w:val="1320E290"/>
    <w:rsid w:val="143FCC4C"/>
    <w:rsid w:val="15F8CA73"/>
    <w:rsid w:val="166440F6"/>
    <w:rsid w:val="173E9CEE"/>
    <w:rsid w:val="177F80EF"/>
    <w:rsid w:val="178F391D"/>
    <w:rsid w:val="17D2AAEF"/>
    <w:rsid w:val="17E5922E"/>
    <w:rsid w:val="18614E97"/>
    <w:rsid w:val="1884A8C3"/>
    <w:rsid w:val="195ACBA2"/>
    <w:rsid w:val="19C1E3EE"/>
    <w:rsid w:val="1A471A5C"/>
    <w:rsid w:val="1A7DF72E"/>
    <w:rsid w:val="1AAD97BE"/>
    <w:rsid w:val="1D40367D"/>
    <w:rsid w:val="1D53E0AF"/>
    <w:rsid w:val="1E7CEF7F"/>
    <w:rsid w:val="2119EAE5"/>
    <w:rsid w:val="212EBFF7"/>
    <w:rsid w:val="21B0D303"/>
    <w:rsid w:val="21B464FC"/>
    <w:rsid w:val="21D039BA"/>
    <w:rsid w:val="22017982"/>
    <w:rsid w:val="22A10ED5"/>
    <w:rsid w:val="23219F97"/>
    <w:rsid w:val="232FDB45"/>
    <w:rsid w:val="254976A8"/>
    <w:rsid w:val="2576F0E2"/>
    <w:rsid w:val="25D8097E"/>
    <w:rsid w:val="26FAA128"/>
    <w:rsid w:val="271BF8D7"/>
    <w:rsid w:val="2794CAAF"/>
    <w:rsid w:val="2909360B"/>
    <w:rsid w:val="2AF797BA"/>
    <w:rsid w:val="2B7CA816"/>
    <w:rsid w:val="2BAC8AD8"/>
    <w:rsid w:val="2C1B7098"/>
    <w:rsid w:val="2D4960C2"/>
    <w:rsid w:val="2DABCB27"/>
    <w:rsid w:val="2E013AAE"/>
    <w:rsid w:val="2FD19E46"/>
    <w:rsid w:val="3007F751"/>
    <w:rsid w:val="300D1EB0"/>
    <w:rsid w:val="30E2C2A8"/>
    <w:rsid w:val="317A5174"/>
    <w:rsid w:val="32DCC991"/>
    <w:rsid w:val="35183F4B"/>
    <w:rsid w:val="3570110F"/>
    <w:rsid w:val="36709748"/>
    <w:rsid w:val="36C4D617"/>
    <w:rsid w:val="3725B663"/>
    <w:rsid w:val="384D735D"/>
    <w:rsid w:val="38CE49C8"/>
    <w:rsid w:val="395C09FC"/>
    <w:rsid w:val="39AA3C52"/>
    <w:rsid w:val="3A0587B2"/>
    <w:rsid w:val="3AE962DB"/>
    <w:rsid w:val="3B66C13A"/>
    <w:rsid w:val="3BEA65D4"/>
    <w:rsid w:val="3BFC551A"/>
    <w:rsid w:val="3CB2E26B"/>
    <w:rsid w:val="3D474BEA"/>
    <w:rsid w:val="3D9011CC"/>
    <w:rsid w:val="3DA054C0"/>
    <w:rsid w:val="3DFCA758"/>
    <w:rsid w:val="3E00C8C4"/>
    <w:rsid w:val="3EAC444C"/>
    <w:rsid w:val="3ECB6670"/>
    <w:rsid w:val="3EEF9779"/>
    <w:rsid w:val="3FB86795"/>
    <w:rsid w:val="4081924D"/>
    <w:rsid w:val="419822AD"/>
    <w:rsid w:val="41A7948E"/>
    <w:rsid w:val="41D67901"/>
    <w:rsid w:val="43466CFE"/>
    <w:rsid w:val="4397175B"/>
    <w:rsid w:val="43B7B357"/>
    <w:rsid w:val="451FD50F"/>
    <w:rsid w:val="45AC0972"/>
    <w:rsid w:val="45FAE759"/>
    <w:rsid w:val="46E0BF06"/>
    <w:rsid w:val="4999E20B"/>
    <w:rsid w:val="49F5D82F"/>
    <w:rsid w:val="4A3BC9B3"/>
    <w:rsid w:val="4A3E502A"/>
    <w:rsid w:val="4AD59A88"/>
    <w:rsid w:val="4B8CB072"/>
    <w:rsid w:val="4C9691C7"/>
    <w:rsid w:val="4C9CAE95"/>
    <w:rsid w:val="4D4714D5"/>
    <w:rsid w:val="501E66F4"/>
    <w:rsid w:val="50530538"/>
    <w:rsid w:val="51C694F6"/>
    <w:rsid w:val="51FE5D8F"/>
    <w:rsid w:val="535C684A"/>
    <w:rsid w:val="54A7EAEF"/>
    <w:rsid w:val="54DF5283"/>
    <w:rsid w:val="556520A6"/>
    <w:rsid w:val="560B3FD0"/>
    <w:rsid w:val="57568FD9"/>
    <w:rsid w:val="5798BC35"/>
    <w:rsid w:val="588793CE"/>
    <w:rsid w:val="58C25A4A"/>
    <w:rsid w:val="59EA456E"/>
    <w:rsid w:val="5A5BE2FB"/>
    <w:rsid w:val="5BD026CE"/>
    <w:rsid w:val="5DAD43F7"/>
    <w:rsid w:val="5E5282A6"/>
    <w:rsid w:val="5EF3AF38"/>
    <w:rsid w:val="5F53F206"/>
    <w:rsid w:val="5F9CF26D"/>
    <w:rsid w:val="60B9130F"/>
    <w:rsid w:val="6138E082"/>
    <w:rsid w:val="62008391"/>
    <w:rsid w:val="6325925E"/>
    <w:rsid w:val="6325A83A"/>
    <w:rsid w:val="6340BE77"/>
    <w:rsid w:val="63BE3DD4"/>
    <w:rsid w:val="6519CFC9"/>
    <w:rsid w:val="658D0166"/>
    <w:rsid w:val="65CAE68F"/>
    <w:rsid w:val="664B46E2"/>
    <w:rsid w:val="664E1F99"/>
    <w:rsid w:val="66C157A6"/>
    <w:rsid w:val="6A0ACD26"/>
    <w:rsid w:val="6C1E9255"/>
    <w:rsid w:val="6D59A06A"/>
    <w:rsid w:val="6E1A5171"/>
    <w:rsid w:val="6FF819EE"/>
    <w:rsid w:val="7000CA0A"/>
    <w:rsid w:val="706F392A"/>
    <w:rsid w:val="70A45933"/>
    <w:rsid w:val="70E69239"/>
    <w:rsid w:val="712B3C16"/>
    <w:rsid w:val="72C9C8F7"/>
    <w:rsid w:val="73800499"/>
    <w:rsid w:val="74C0F61A"/>
    <w:rsid w:val="74CB9566"/>
    <w:rsid w:val="75F8000D"/>
    <w:rsid w:val="76AF1F46"/>
    <w:rsid w:val="7718FB44"/>
    <w:rsid w:val="78DE2704"/>
    <w:rsid w:val="79F62C7A"/>
    <w:rsid w:val="7A95B0E9"/>
    <w:rsid w:val="7AFFDCB9"/>
    <w:rsid w:val="7B8CF71A"/>
    <w:rsid w:val="7D74E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5C7A73F9-40BA-4934-96AD-A5E795559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4E514A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8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7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96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0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5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5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7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hyperlink" Target="https://easyread.tech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5.png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www.disabilitygateway.gov.au/ads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6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yperlink" Target="http://www.disabilitygateway.gov.au/ads/strategy" TargetMode="External"/><Relationship Id="rId9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898DEF14-78B2-4AC5-BDD4-A049446156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1165</Words>
  <Characters>5716</Characters>
  <Application>Microsoft Office Word</Application>
  <DocSecurity>4</DocSecurity>
  <Lines>658</Lines>
  <Paragraphs>229</Paragraphs>
  <ScaleCrop>false</ScaleCrop>
  <Company>Department of Social Services</Company>
  <LinksUpToDate>false</LinksUpToDate>
  <CharactersWithSpaces>6779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SARTORI, Nicole</dc:creator>
  <cp:keywords>[SEC=OFFICIAL]</cp:keywords>
  <dc:description/>
  <cp:lastModifiedBy>ROOKE, Ken</cp:lastModifiedBy>
  <cp:revision>2</cp:revision>
  <dcterms:created xsi:type="dcterms:W3CDTF">2024-11-29T03:31:00Z</dcterms:created>
  <dcterms:modified xsi:type="dcterms:W3CDTF">2024-11-29T03:31:00Z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v=2022.1;a=SHA256;h=605B5EA874D63492EB531F107174CA9EAD3BC1BDC20EDAA13186C5AE37FD940D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5c70d9d3c9bd4ce88ba77c266f3f917f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371559A62E42EE9C5F8444A3ACBAAB03DF10DB48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3F8E745917A54A9CC05A0057D348ADC5B3126006AAE77D7F74ED9681700E7A35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CA0FCE6913698C6ECC26BBD812810DC4</vt:lpwstr>
  </property>
  <property fmtid="{D5CDD505-2E9C-101B-9397-08002B2CF9AE}" pid="32" name="PM_Hash_Salt">
    <vt:lpwstr>055B2D63A2C0471FDF8D16BA447F4085</vt:lpwstr>
  </property>
  <property fmtid="{D5CDD505-2E9C-101B-9397-08002B2CF9AE}" pid="33" name="PM_Hash_SHA1">
    <vt:lpwstr>819FA63EC2842B8280E889A5ACBE094AEE5EA469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