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014929" w14:textId="510FC26E" w:rsidR="00750C6F" w:rsidRPr="002950E3" w:rsidRDefault="0079682B" w:rsidP="00F16105">
      <w:pPr>
        <w:pStyle w:val="EasyReadTitle"/>
      </w:pPr>
      <w:r>
        <w:t>Australia’s Disability Strategy</w:t>
      </w:r>
    </w:p>
    <w:p w14:paraId="4580CAAE" w14:textId="01712AF6" w:rsidR="001F0E97" w:rsidRDefault="0079682B" w:rsidP="00DA47D9">
      <w:pPr>
        <w:pStyle w:val="EasyReadSubtitle"/>
      </w:pPr>
      <w:r>
        <w:t>2024 Review</w:t>
      </w:r>
    </w:p>
    <w:p w14:paraId="6E65457C" w14:textId="3067F239" w:rsidR="00471566" w:rsidRDefault="00471566" w:rsidP="00DA47D9">
      <w:pPr>
        <w:pStyle w:val="EasyReadSubtitle"/>
      </w:pPr>
      <w:r>
        <w:t xml:space="preserve">Consultation Report </w:t>
      </w:r>
    </w:p>
    <w:p w14:paraId="0BCDC27F" w14:textId="77777777" w:rsidR="002D1F99" w:rsidRDefault="002D1F99" w:rsidP="002D1F99">
      <w:pPr>
        <w:pStyle w:val="EasyRead14"/>
      </w:pPr>
    </w:p>
    <w:p w14:paraId="4C9A229C" w14:textId="77777777" w:rsidR="002D1F99" w:rsidRPr="00DA47D9" w:rsidRDefault="002D1F99" w:rsidP="002D1F99">
      <w:pPr>
        <w:pStyle w:val="EasyRead14"/>
      </w:pPr>
    </w:p>
    <w:p w14:paraId="144A427D" w14:textId="77777777" w:rsidR="002D1F99" w:rsidRDefault="002D1F99" w:rsidP="001F0E97">
      <w:pPr>
        <w:rPr>
          <w:lang w:val="en-US"/>
        </w:rPr>
      </w:pPr>
    </w:p>
    <w:p w14:paraId="0790CCEF" w14:textId="74C0675D" w:rsidR="001F0E97" w:rsidRDefault="0013398A" w:rsidP="001F0E97">
      <w:pPr>
        <w:rPr>
          <w:lang w:val="en-US"/>
        </w:rPr>
      </w:pPr>
      <w:r w:rsidRPr="009611BD">
        <w:rPr>
          <w:noProof/>
        </w:rPr>
        <w:drawing>
          <wp:inline distT="0" distB="0" distL="0" distR="0" wp14:anchorId="5B845F94" wp14:editId="00538DFB">
            <wp:extent cx="5632985" cy="3124200"/>
            <wp:effectExtent l="0" t="0" r="6350" b="0"/>
            <wp:docPr id="1820262860" name="Picture 1820262860" descr="Australia's Disability Strategy 2021-2031, Creating an inclusive community togeth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390917" name="Picture 6" descr="Australia's Disability Strategy 2021-2031, Creating an inclusive community together logo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40" cy="31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015BE" w14:textId="77777777" w:rsidR="001F0E97" w:rsidRDefault="001F0E97" w:rsidP="00B91E3E"/>
    <w:p w14:paraId="7FB189B8" w14:textId="77777777" w:rsidR="001F0E97" w:rsidRDefault="001F0E97" w:rsidP="00B91E3E"/>
    <w:p w14:paraId="1D4FA4D9" w14:textId="3E74A622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319C3" w14:paraId="7FF1E956" w14:textId="77777777" w:rsidTr="50530538">
        <w:trPr>
          <w:trHeight w:val="3470"/>
        </w:trPr>
        <w:tc>
          <w:tcPr>
            <w:tcW w:w="3216" w:type="dxa"/>
          </w:tcPr>
          <w:p w14:paraId="07BAF93B" w14:textId="2567B025" w:rsidR="006C402D" w:rsidRPr="006C402D" w:rsidRDefault="006866E0" w:rsidP="006C402D">
            <w:pPr>
              <w:rPr>
                <w:sz w:val="32"/>
                <w:szCs w:val="32"/>
              </w:rPr>
            </w:pPr>
            <w:r w:rsidRPr="006866E0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EDAAFC1" wp14:editId="4A1F14A4">
                  <wp:extent cx="1704975" cy="914400"/>
                  <wp:effectExtent l="0" t="0" r="9525" b="0"/>
                  <wp:docPr id="1966455184" name="Picture 4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66E0">
              <w:rPr>
                <w:sz w:val="32"/>
                <w:szCs w:val="32"/>
              </w:rPr>
              <w:br/>
            </w:r>
          </w:p>
          <w:p w14:paraId="14B48A77" w14:textId="2AF81378" w:rsidR="008D7E1B" w:rsidRPr="009319C3" w:rsidRDefault="008D7E1B" w:rsidP="00C37D85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15D6ACEC" w14:textId="26218DCC" w:rsidR="009238DA" w:rsidRPr="00133B74" w:rsidRDefault="009238DA" w:rsidP="00B41A19">
            <w:pPr>
              <w:pStyle w:val="EasyRead16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 xml:space="preserve">The Australian Government Department of Social Services wrote this. </w:t>
            </w:r>
          </w:p>
          <w:p w14:paraId="340B28ED" w14:textId="4D147D8E" w:rsidR="00EF7B9F" w:rsidRDefault="002D1F99" w:rsidP="005A0CA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say </w:t>
            </w:r>
            <w:r w:rsidRPr="002D1F99">
              <w:rPr>
                <w:b/>
                <w:bCs/>
                <w:sz w:val="28"/>
                <w:szCs w:val="28"/>
              </w:rPr>
              <w:t>DSS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21348446" w14:textId="77777777" w:rsidR="002D1F99" w:rsidRPr="00133B74" w:rsidRDefault="002D1F9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D30B08C" w14:textId="67B48D6F" w:rsidR="008D7E1B" w:rsidRPr="00133B74" w:rsidRDefault="009238DA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 xml:space="preserve">When you see the word </w:t>
            </w:r>
            <w:r w:rsidRPr="00133B74">
              <w:rPr>
                <w:b/>
                <w:bCs/>
                <w:sz w:val="28"/>
                <w:szCs w:val="28"/>
              </w:rPr>
              <w:t>we</w:t>
            </w:r>
            <w:r w:rsidRPr="00133B74">
              <w:rPr>
                <w:sz w:val="28"/>
                <w:szCs w:val="28"/>
              </w:rPr>
              <w:t xml:space="preserve"> it means the DSS.</w:t>
            </w:r>
          </w:p>
        </w:tc>
      </w:tr>
      <w:tr w:rsidR="008D7E1B" w:rsidRPr="009319C3" w14:paraId="07E2FE33" w14:textId="77777777" w:rsidTr="50530538">
        <w:trPr>
          <w:trHeight w:val="2753"/>
        </w:trPr>
        <w:tc>
          <w:tcPr>
            <w:tcW w:w="3216" w:type="dxa"/>
          </w:tcPr>
          <w:p w14:paraId="7E917975" w14:textId="0678190A" w:rsidR="008D7E1B" w:rsidRPr="009319C3" w:rsidRDefault="00FE0DCC" w:rsidP="00C37D85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133B74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133B74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133B74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9319C3" w14:paraId="13CFE0D5" w14:textId="77777777" w:rsidTr="50530538">
        <w:trPr>
          <w:trHeight w:val="3470"/>
        </w:trPr>
        <w:tc>
          <w:tcPr>
            <w:tcW w:w="3216" w:type="dxa"/>
          </w:tcPr>
          <w:p w14:paraId="2A3E9709" w14:textId="15CFF9D3" w:rsidR="008D7E1B" w:rsidRPr="009319C3" w:rsidRDefault="00A841C0" w:rsidP="00C37D85">
            <w:pPr>
              <w:rPr>
                <w:sz w:val="32"/>
                <w:szCs w:val="32"/>
              </w:rPr>
            </w:pPr>
            <w:r w:rsidRPr="00A841C0">
              <w:rPr>
                <w:noProof/>
                <w:sz w:val="32"/>
                <w:szCs w:val="32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133B74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 xml:space="preserve">We have some words in </w:t>
            </w:r>
            <w:r w:rsidRPr="00133B74">
              <w:rPr>
                <w:b/>
                <w:bCs/>
                <w:sz w:val="28"/>
                <w:szCs w:val="28"/>
              </w:rPr>
              <w:t>bold</w:t>
            </w:r>
            <w:r w:rsidRPr="00133B74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133B74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133B74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133B74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9319C3" w14:paraId="54FA82DA" w14:textId="77777777" w:rsidTr="50530538">
        <w:trPr>
          <w:trHeight w:val="3470"/>
        </w:trPr>
        <w:tc>
          <w:tcPr>
            <w:tcW w:w="3216" w:type="dxa"/>
          </w:tcPr>
          <w:p w14:paraId="4108881E" w14:textId="079E1532" w:rsidR="000F5619" w:rsidRPr="00A841C0" w:rsidRDefault="00FE0DCC" w:rsidP="00C37D85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133B74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Pr="00133B74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This is an Easy Read summary of another document.</w:t>
            </w:r>
          </w:p>
          <w:p w14:paraId="006FA25F" w14:textId="77777777" w:rsidR="006D260B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This means it has the most important ideas.</w:t>
            </w:r>
          </w:p>
          <w:p w14:paraId="1214F357" w14:textId="77777777" w:rsidR="008934BC" w:rsidRPr="008934BC" w:rsidRDefault="008934BC" w:rsidP="008934BC">
            <w:pPr>
              <w:rPr>
                <w:sz w:val="28"/>
                <w:szCs w:val="28"/>
              </w:rPr>
            </w:pPr>
          </w:p>
          <w:p w14:paraId="3B88345B" w14:textId="77777777" w:rsidR="008934BC" w:rsidRPr="008934BC" w:rsidRDefault="008934BC" w:rsidP="008934BC">
            <w:pPr>
              <w:rPr>
                <w:sz w:val="28"/>
                <w:szCs w:val="28"/>
              </w:rPr>
            </w:pPr>
          </w:p>
          <w:p w14:paraId="77B6C9D0" w14:textId="77777777" w:rsidR="008934BC" w:rsidRPr="008934BC" w:rsidRDefault="008934BC" w:rsidP="008934BC">
            <w:pPr>
              <w:rPr>
                <w:sz w:val="28"/>
                <w:szCs w:val="28"/>
              </w:rPr>
            </w:pPr>
          </w:p>
          <w:p w14:paraId="70DC9CCF" w14:textId="77777777" w:rsidR="008934BC" w:rsidRDefault="008934BC" w:rsidP="008934BC">
            <w:pPr>
              <w:rPr>
                <w:sz w:val="28"/>
                <w:szCs w:val="28"/>
              </w:rPr>
            </w:pPr>
          </w:p>
          <w:p w14:paraId="61B0BFF5" w14:textId="77777777" w:rsidR="008934BC" w:rsidRPr="008934BC" w:rsidRDefault="008934BC" w:rsidP="008934BC">
            <w:pPr>
              <w:rPr>
                <w:sz w:val="28"/>
                <w:szCs w:val="28"/>
              </w:rPr>
            </w:pPr>
          </w:p>
          <w:p w14:paraId="09BC129E" w14:textId="77777777" w:rsidR="008934BC" w:rsidRDefault="008934BC" w:rsidP="008934BC">
            <w:pPr>
              <w:rPr>
                <w:sz w:val="28"/>
                <w:szCs w:val="28"/>
              </w:rPr>
            </w:pPr>
          </w:p>
          <w:p w14:paraId="7F5AAF0D" w14:textId="15DE8408" w:rsidR="008934BC" w:rsidRPr="008934BC" w:rsidRDefault="008934BC" w:rsidP="008934BC">
            <w:pPr>
              <w:jc w:val="right"/>
              <w:rPr>
                <w:sz w:val="28"/>
                <w:szCs w:val="28"/>
              </w:rPr>
            </w:pPr>
          </w:p>
        </w:tc>
      </w:tr>
      <w:tr w:rsidR="00EF7B9F" w:rsidRPr="009319C3" w14:paraId="6920EFFF" w14:textId="77777777" w:rsidTr="50530538">
        <w:trPr>
          <w:trHeight w:val="3743"/>
        </w:trPr>
        <w:tc>
          <w:tcPr>
            <w:tcW w:w="3216" w:type="dxa"/>
          </w:tcPr>
          <w:p w14:paraId="7CE7D555" w14:textId="7EE959DD" w:rsidR="00EF7B9F" w:rsidRPr="00A841C0" w:rsidRDefault="004D092D" w:rsidP="00C37D85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133B74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133B74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94B2780" w14:textId="77777777" w:rsidR="00821EC7" w:rsidRPr="00133B74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133B74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133B74" w:rsidRDefault="00821EC7" w:rsidP="005A0CAF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133B74" w:rsidRDefault="00821EC7" w:rsidP="005A0CAF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133B74" w:rsidRDefault="00821EC7" w:rsidP="005A0CAF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>A support person.</w:t>
            </w:r>
          </w:p>
        </w:tc>
      </w:tr>
      <w:tr w:rsidR="000F5619" w:rsidRPr="009319C3" w14:paraId="0DC33CAB" w14:textId="77777777" w:rsidTr="50530538">
        <w:trPr>
          <w:trHeight w:val="2723"/>
        </w:trPr>
        <w:tc>
          <w:tcPr>
            <w:tcW w:w="3216" w:type="dxa"/>
          </w:tcPr>
          <w:p w14:paraId="1F545FDD" w14:textId="3CD025CC" w:rsidR="000F5619" w:rsidRPr="00A841C0" w:rsidRDefault="00837C40" w:rsidP="00C37D85">
            <w:r w:rsidRPr="00D961AD">
              <w:rPr>
                <w:noProof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17AF42A" w14:textId="77777777" w:rsidR="00133B74" w:rsidRPr="00133B74" w:rsidRDefault="00133B7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7C92891" w14:textId="77777777" w:rsidR="000F5619" w:rsidRPr="00133B74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133B74">
              <w:rPr>
                <w:b/>
                <w:bCs/>
                <w:sz w:val="28"/>
                <w:szCs w:val="28"/>
              </w:rPr>
              <w:t>Traditional Owners</w:t>
            </w:r>
            <w:r w:rsidRPr="00133B74">
              <w:rPr>
                <w:sz w:val="28"/>
                <w:szCs w:val="28"/>
              </w:rPr>
              <w:t xml:space="preserve"> of the land we live on.</w:t>
            </w:r>
          </w:p>
          <w:p w14:paraId="19DCCDCB" w14:textId="77777777" w:rsidR="00786DA3" w:rsidRPr="00133B74" w:rsidRDefault="00786DA3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810A38A" w14:textId="77777777" w:rsidR="00786DA3" w:rsidRDefault="00786DA3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02EE5F1B" w14:textId="47BAAE98" w:rsidR="00133B74" w:rsidRPr="00133B74" w:rsidRDefault="00133B7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9319C3" w14:paraId="5292CC50" w14:textId="77777777" w:rsidTr="50530538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0173D899" w14:textId="43AEA7CC" w:rsidR="4081924D" w:rsidRDefault="4081924D"/>
          <w:p w14:paraId="259B8F82" w14:textId="26282E4E" w:rsidR="00124AF4" w:rsidRPr="00A841C0" w:rsidRDefault="008841A9" w:rsidP="00C37D8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D9768D" w14:textId="77777777" w:rsidR="004D092D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133B74">
              <w:rPr>
                <w:sz w:val="28"/>
                <w:szCs w:val="28"/>
              </w:rPr>
              <w:t xml:space="preserve">They were the </w:t>
            </w:r>
            <w:r w:rsidRPr="00133B74">
              <w:rPr>
                <w:b/>
                <w:bCs/>
                <w:sz w:val="28"/>
                <w:szCs w:val="28"/>
              </w:rPr>
              <w:t>first people</w:t>
            </w:r>
            <w:r w:rsidRPr="00133B74">
              <w:rPr>
                <w:sz w:val="28"/>
                <w:szCs w:val="28"/>
              </w:rPr>
              <w:t xml:space="preserve"> to live on and use the</w:t>
            </w:r>
          </w:p>
          <w:p w14:paraId="6990E86F" w14:textId="2C45D191" w:rsidR="00A752A2" w:rsidRDefault="00A752A2" w:rsidP="00A752A2">
            <w:pPr>
              <w:pStyle w:val="ListParagraph"/>
              <w:numPr>
                <w:ilvl w:val="0"/>
                <w:numId w:val="36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Land</w:t>
            </w:r>
          </w:p>
          <w:p w14:paraId="53BB4E29" w14:textId="36B4011E" w:rsidR="00A752A2" w:rsidRDefault="00A752A2" w:rsidP="00A752A2">
            <w:pPr>
              <w:pStyle w:val="ListParagraph"/>
              <w:numPr>
                <w:ilvl w:val="0"/>
                <w:numId w:val="36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Waters.</w:t>
            </w:r>
          </w:p>
          <w:p w14:paraId="4CC449A4" w14:textId="6F02DCFB" w:rsidR="004D092D" w:rsidRPr="00133B74" w:rsidRDefault="004D092D" w:rsidP="00A752A2">
            <w:pPr>
              <w:spacing w:line="360" w:lineRule="auto"/>
              <w:ind w:left="360"/>
              <w:rPr>
                <w:sz w:val="28"/>
                <w:szCs w:val="28"/>
              </w:rPr>
            </w:pPr>
          </w:p>
          <w:p w14:paraId="5BDD4451" w14:textId="77777777" w:rsidR="00124AF4" w:rsidRPr="00133B74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154080A9" w14:textId="77777777" w:rsidR="00786DA3" w:rsidRDefault="00786DA3" w:rsidP="00786DA3">
      <w:pPr>
        <w:pStyle w:val="EasyRead14"/>
      </w:pPr>
    </w:p>
    <w:p w14:paraId="6D73CEBF" w14:textId="77777777" w:rsidR="00786DA3" w:rsidRPr="00786DA3" w:rsidRDefault="00786DA3" w:rsidP="00786DA3">
      <w:pPr>
        <w:pStyle w:val="EasyRead14"/>
      </w:pPr>
      <w:r>
        <w:br w:type="page"/>
      </w:r>
    </w:p>
    <w:p w14:paraId="6844E4D2" w14:textId="6694970E" w:rsidR="00B15FE4" w:rsidRDefault="00B15FE4" w:rsidP="00F16105">
      <w:pPr>
        <w:pStyle w:val="EasyReadContents"/>
      </w:pPr>
      <w:r w:rsidRPr="00D51640">
        <w:lastRenderedPageBreak/>
        <w:t>Contents</w:t>
      </w:r>
    </w:p>
    <w:p w14:paraId="0AF1F50B" w14:textId="77777777" w:rsidR="008155E7" w:rsidRPr="00D51640" w:rsidRDefault="008155E7" w:rsidP="008155E7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1B73AA" w14:paraId="164A5E44" w14:textId="77777777" w:rsidTr="00A633D0">
        <w:trPr>
          <w:trHeight w:val="1106"/>
        </w:trPr>
        <w:tc>
          <w:tcPr>
            <w:tcW w:w="7508" w:type="dxa"/>
          </w:tcPr>
          <w:p w14:paraId="3A05FAC3" w14:textId="77777777" w:rsidR="00C4674B" w:rsidRDefault="00B55003" w:rsidP="00F16105">
            <w:pPr>
              <w:pStyle w:val="EasyReadContentsItems"/>
              <w:rPr>
                <w:sz w:val="44"/>
                <w:szCs w:val="44"/>
              </w:rPr>
            </w:pPr>
            <w:r w:rsidRPr="001B73AA">
              <w:rPr>
                <w:sz w:val="44"/>
                <w:szCs w:val="44"/>
              </w:rPr>
              <w:t>Australia’s</w:t>
            </w:r>
            <w:r w:rsidR="008155E7" w:rsidRPr="001B73AA">
              <w:rPr>
                <w:sz w:val="44"/>
                <w:szCs w:val="44"/>
              </w:rPr>
              <w:t xml:space="preserve"> </w:t>
            </w:r>
            <w:r w:rsidR="00076AF2" w:rsidRPr="001B73AA">
              <w:rPr>
                <w:sz w:val="44"/>
                <w:szCs w:val="44"/>
              </w:rPr>
              <w:t>D</w:t>
            </w:r>
            <w:r w:rsidR="008155E7" w:rsidRPr="001B73AA">
              <w:rPr>
                <w:sz w:val="44"/>
                <w:szCs w:val="44"/>
              </w:rPr>
              <w:t xml:space="preserve">isability </w:t>
            </w:r>
            <w:r w:rsidR="00076AF2" w:rsidRPr="001B73AA">
              <w:rPr>
                <w:sz w:val="44"/>
                <w:szCs w:val="44"/>
              </w:rPr>
              <w:t>S</w:t>
            </w:r>
            <w:r w:rsidR="008155E7" w:rsidRPr="001B73AA">
              <w:rPr>
                <w:sz w:val="44"/>
                <w:szCs w:val="44"/>
              </w:rPr>
              <w:t>trat</w:t>
            </w:r>
            <w:r w:rsidR="003E2EDC" w:rsidRPr="001B73AA">
              <w:rPr>
                <w:sz w:val="44"/>
                <w:szCs w:val="44"/>
              </w:rPr>
              <w:t>egy</w:t>
            </w:r>
          </w:p>
          <w:p w14:paraId="37365405" w14:textId="1ACF96E6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3A422320" w14:textId="59FEFAC8" w:rsidR="00C4674B" w:rsidRPr="001B73AA" w:rsidRDefault="003E2EDC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5</w:t>
            </w:r>
          </w:p>
        </w:tc>
      </w:tr>
      <w:tr w:rsidR="00F16105" w:rsidRPr="001B73AA" w14:paraId="0CFF5240" w14:textId="77777777" w:rsidTr="00A633D0">
        <w:trPr>
          <w:trHeight w:val="1106"/>
        </w:trPr>
        <w:tc>
          <w:tcPr>
            <w:tcW w:w="7508" w:type="dxa"/>
          </w:tcPr>
          <w:p w14:paraId="37AC29E2" w14:textId="77777777" w:rsidR="00C4674B" w:rsidRDefault="004A186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Who we talked to</w:t>
            </w:r>
          </w:p>
          <w:p w14:paraId="555032D2" w14:textId="1D5B903D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00BA7AA2" w14:textId="50ADBA10" w:rsidR="00C4674B" w:rsidRPr="001B73AA" w:rsidRDefault="003E6798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7</w:t>
            </w:r>
          </w:p>
        </w:tc>
      </w:tr>
      <w:tr w:rsidR="00F16105" w:rsidRPr="001B73AA" w14:paraId="7188D68E" w14:textId="77777777" w:rsidTr="00A633D0">
        <w:trPr>
          <w:trHeight w:val="1106"/>
        </w:trPr>
        <w:tc>
          <w:tcPr>
            <w:tcW w:w="7508" w:type="dxa"/>
          </w:tcPr>
          <w:p w14:paraId="4F0CFA85" w14:textId="77777777" w:rsidR="00C4674B" w:rsidRDefault="004A186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Taking part</w:t>
            </w:r>
          </w:p>
          <w:p w14:paraId="6A4D555E" w14:textId="57265C71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33D0EFB6" w14:textId="12BA513E" w:rsidR="00C4674B" w:rsidRPr="001B73AA" w:rsidRDefault="003E6798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8</w:t>
            </w:r>
          </w:p>
        </w:tc>
      </w:tr>
      <w:tr w:rsidR="00F16105" w:rsidRPr="001B73AA" w14:paraId="36FE107C" w14:textId="77777777" w:rsidTr="00A633D0">
        <w:trPr>
          <w:trHeight w:val="1106"/>
        </w:trPr>
        <w:tc>
          <w:tcPr>
            <w:tcW w:w="7508" w:type="dxa"/>
          </w:tcPr>
          <w:p w14:paraId="7F56C33C" w14:textId="77777777" w:rsidR="00C4674B" w:rsidRDefault="004A186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Common ideas</w:t>
            </w:r>
          </w:p>
          <w:p w14:paraId="65A08568" w14:textId="75DFAA47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5A2ACCC2" w14:textId="1A634318" w:rsidR="00C4674B" w:rsidRPr="001B73AA" w:rsidRDefault="003E6798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10</w:t>
            </w:r>
          </w:p>
        </w:tc>
      </w:tr>
      <w:tr w:rsidR="004A186B" w:rsidRPr="001B73AA" w14:paraId="0EBD741F" w14:textId="77777777" w:rsidTr="00A633D0">
        <w:trPr>
          <w:trHeight w:val="1106"/>
        </w:trPr>
        <w:tc>
          <w:tcPr>
            <w:tcW w:w="7508" w:type="dxa"/>
          </w:tcPr>
          <w:p w14:paraId="3AF3FCD6" w14:textId="77777777" w:rsidR="004A186B" w:rsidRDefault="00B55003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Australia’s</w:t>
            </w:r>
            <w:r w:rsidR="007773C2" w:rsidRPr="001B73AA">
              <w:rPr>
                <w:color w:val="005568"/>
                <w:sz w:val="44"/>
                <w:szCs w:val="44"/>
              </w:rPr>
              <w:t xml:space="preserve"> Disability Strategy plans</w:t>
            </w:r>
          </w:p>
          <w:p w14:paraId="5F0D405B" w14:textId="37D1211A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1A6AD015" w14:textId="58FC2358" w:rsidR="004A186B" w:rsidRPr="001B73AA" w:rsidRDefault="00A10697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1</w:t>
            </w:r>
            <w:r w:rsidR="003E6798">
              <w:rPr>
                <w:color w:val="005568"/>
                <w:sz w:val="44"/>
                <w:szCs w:val="44"/>
              </w:rPr>
              <w:t>2</w:t>
            </w:r>
          </w:p>
        </w:tc>
      </w:tr>
      <w:tr w:rsidR="004A186B" w:rsidRPr="001B73AA" w14:paraId="2FF93905" w14:textId="77777777" w:rsidTr="00A633D0">
        <w:trPr>
          <w:trHeight w:val="1106"/>
        </w:trPr>
        <w:tc>
          <w:tcPr>
            <w:tcW w:w="7508" w:type="dxa"/>
          </w:tcPr>
          <w:p w14:paraId="115B5EAE" w14:textId="77777777" w:rsidR="004A186B" w:rsidRDefault="004A186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 xml:space="preserve">Most important </w:t>
            </w:r>
            <w:r w:rsidR="0069479D" w:rsidRPr="001B73AA">
              <w:rPr>
                <w:color w:val="005568"/>
                <w:sz w:val="44"/>
                <w:szCs w:val="44"/>
              </w:rPr>
              <w:t>issues</w:t>
            </w:r>
          </w:p>
          <w:p w14:paraId="7ED2607D" w14:textId="09D4D25C" w:rsidR="001B73AA" w:rsidRPr="001B73AA" w:rsidRDefault="001B73AA" w:rsidP="001B73AA">
            <w:pPr>
              <w:pStyle w:val="EasyRead14"/>
            </w:pPr>
          </w:p>
        </w:tc>
        <w:tc>
          <w:tcPr>
            <w:tcW w:w="1508" w:type="dxa"/>
          </w:tcPr>
          <w:p w14:paraId="67CC9EE9" w14:textId="7249D0EB" w:rsidR="004A186B" w:rsidRPr="001B73AA" w:rsidRDefault="00A10697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1</w:t>
            </w:r>
            <w:r w:rsidR="003E6798">
              <w:rPr>
                <w:color w:val="005568"/>
                <w:sz w:val="44"/>
                <w:szCs w:val="44"/>
              </w:rPr>
              <w:t>4</w:t>
            </w:r>
          </w:p>
        </w:tc>
      </w:tr>
      <w:tr w:rsidR="004A186B" w:rsidRPr="001B73AA" w14:paraId="45B16F69" w14:textId="77777777" w:rsidTr="00A633D0">
        <w:trPr>
          <w:trHeight w:val="1106"/>
        </w:trPr>
        <w:tc>
          <w:tcPr>
            <w:tcW w:w="7508" w:type="dxa"/>
          </w:tcPr>
          <w:p w14:paraId="346D8A2A" w14:textId="61640D70" w:rsidR="004A186B" w:rsidRPr="001B73AA" w:rsidRDefault="004A186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What is next</w:t>
            </w:r>
          </w:p>
        </w:tc>
        <w:tc>
          <w:tcPr>
            <w:tcW w:w="1508" w:type="dxa"/>
          </w:tcPr>
          <w:p w14:paraId="695A3BB5" w14:textId="796589A9" w:rsidR="004A186B" w:rsidRPr="001B73AA" w:rsidRDefault="00A10697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1B73AA">
              <w:rPr>
                <w:color w:val="005568"/>
                <w:sz w:val="44"/>
                <w:szCs w:val="44"/>
              </w:rPr>
              <w:t>16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551A4BAA" w14:textId="59AFF884" w:rsidR="00942EEF" w:rsidRPr="008515B4" w:rsidRDefault="00B55003" w:rsidP="00942EEF">
      <w:pPr>
        <w:pStyle w:val="EasyReadPageHeader"/>
      </w:pPr>
      <w:r>
        <w:lastRenderedPageBreak/>
        <w:t>Australia’s</w:t>
      </w:r>
      <w:r w:rsidR="003E2EDC">
        <w:t xml:space="preserve"> </w:t>
      </w:r>
      <w:r w:rsidR="00375A5D">
        <w:t>D</w:t>
      </w:r>
      <w:r w:rsidR="003E2EDC">
        <w:t xml:space="preserve">isability </w:t>
      </w:r>
      <w:r w:rsidR="00375A5D">
        <w:t>S</w:t>
      </w:r>
      <w:r w:rsidR="003E2EDC">
        <w:t>trategy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10927" w:rsidRPr="001B73AA" w14:paraId="3076022B" w14:textId="77777777" w:rsidTr="00942EEF">
        <w:trPr>
          <w:trHeight w:val="2444"/>
        </w:trPr>
        <w:tc>
          <w:tcPr>
            <w:tcW w:w="3114" w:type="dxa"/>
          </w:tcPr>
          <w:p w14:paraId="567E4004" w14:textId="77777777" w:rsidR="00A218CE" w:rsidRPr="001B73AA" w:rsidRDefault="00A218CE" w:rsidP="003A72AF">
            <w:pPr>
              <w:pStyle w:val="EasyRead16"/>
              <w:rPr>
                <w:sz w:val="28"/>
                <w:szCs w:val="28"/>
              </w:rPr>
            </w:pPr>
          </w:p>
          <w:p w14:paraId="3473143A" w14:textId="63E154C7" w:rsidR="008515B4" w:rsidRPr="001B73AA" w:rsidRDefault="00A218CE" w:rsidP="003A72AF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noProof/>
                <w:sz w:val="28"/>
                <w:szCs w:val="28"/>
              </w:rPr>
              <w:drawing>
                <wp:inline distT="0" distB="0" distL="0" distR="0" wp14:anchorId="1595AE2A" wp14:editId="271DA216">
                  <wp:extent cx="1802606" cy="1000125"/>
                  <wp:effectExtent l="0" t="0" r="762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694" cy="1004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3DD109" w14:textId="77777777" w:rsidR="00C54DFC" w:rsidRPr="001B73AA" w:rsidRDefault="00C54DFC" w:rsidP="001F735A">
            <w:pPr>
              <w:spacing w:line="360" w:lineRule="auto"/>
              <w:rPr>
                <w:sz w:val="28"/>
                <w:szCs w:val="28"/>
              </w:rPr>
            </w:pPr>
          </w:p>
          <w:p w14:paraId="15747B8C" w14:textId="6F0606BF" w:rsidR="001F735A" w:rsidRPr="001B73AA" w:rsidRDefault="001F735A" w:rsidP="001F735A">
            <w:p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 xml:space="preserve">The government set up </w:t>
            </w:r>
            <w:r w:rsidR="00B55003" w:rsidRPr="001B73AA">
              <w:rPr>
                <w:sz w:val="28"/>
                <w:szCs w:val="28"/>
              </w:rPr>
              <w:t>Australia’s</w:t>
            </w:r>
            <w:r w:rsidRPr="001B73AA">
              <w:rPr>
                <w:sz w:val="28"/>
                <w:szCs w:val="28"/>
              </w:rPr>
              <w:t xml:space="preserve"> Disability Strategy.</w:t>
            </w:r>
          </w:p>
          <w:p w14:paraId="30B47743" w14:textId="77777777" w:rsidR="001F735A" w:rsidRPr="001B73AA" w:rsidRDefault="001F735A" w:rsidP="001F735A">
            <w:pPr>
              <w:spacing w:line="360" w:lineRule="auto"/>
              <w:rPr>
                <w:sz w:val="28"/>
                <w:szCs w:val="28"/>
              </w:rPr>
            </w:pPr>
          </w:p>
          <w:p w14:paraId="3DDBB330" w14:textId="1650112C" w:rsidR="008515B4" w:rsidRPr="001B73AA" w:rsidRDefault="001F735A" w:rsidP="001F735A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We call it ADS for short.</w:t>
            </w:r>
          </w:p>
        </w:tc>
      </w:tr>
      <w:tr w:rsidR="00610927" w:rsidRPr="001B73AA" w14:paraId="2630B365" w14:textId="77777777" w:rsidTr="00942EEF">
        <w:trPr>
          <w:trHeight w:val="2384"/>
        </w:trPr>
        <w:tc>
          <w:tcPr>
            <w:tcW w:w="3114" w:type="dxa"/>
          </w:tcPr>
          <w:p w14:paraId="4A2A02C4" w14:textId="77777777" w:rsidR="006847C3" w:rsidRDefault="006847C3" w:rsidP="003A72AF">
            <w:pPr>
              <w:pStyle w:val="EasyRead16"/>
              <w:rPr>
                <w:sz w:val="28"/>
                <w:szCs w:val="28"/>
              </w:rPr>
            </w:pPr>
          </w:p>
          <w:p w14:paraId="7BB80E80" w14:textId="77777777" w:rsidR="006847C3" w:rsidRDefault="006847C3" w:rsidP="003A72AF">
            <w:pPr>
              <w:pStyle w:val="EasyRead16"/>
              <w:rPr>
                <w:sz w:val="28"/>
                <w:szCs w:val="28"/>
              </w:rPr>
            </w:pPr>
          </w:p>
          <w:p w14:paraId="5C3EF8FF" w14:textId="77777777" w:rsidR="003C2F28" w:rsidRDefault="003C2F28" w:rsidP="003A72AF">
            <w:pPr>
              <w:pStyle w:val="EasyRead16"/>
              <w:rPr>
                <w:sz w:val="28"/>
                <w:szCs w:val="28"/>
              </w:rPr>
            </w:pPr>
          </w:p>
          <w:p w14:paraId="3A3DFB45" w14:textId="178B761D" w:rsidR="007B1303" w:rsidRPr="001B73AA" w:rsidRDefault="007B1303" w:rsidP="003A72AF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noProof/>
                <w:sz w:val="28"/>
                <w:szCs w:val="28"/>
              </w:rPr>
              <w:drawing>
                <wp:inline distT="0" distB="0" distL="0" distR="0" wp14:anchorId="19260FC6" wp14:editId="6437CBBC">
                  <wp:extent cx="1495425" cy="149542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286342" w14:textId="77777777" w:rsidR="00DA021E" w:rsidRPr="001B73AA" w:rsidRDefault="00DA021E" w:rsidP="003A72AF">
            <w:pPr>
              <w:pStyle w:val="EasyRead16"/>
              <w:rPr>
                <w:sz w:val="28"/>
                <w:szCs w:val="28"/>
              </w:rPr>
            </w:pPr>
          </w:p>
          <w:p w14:paraId="3F735ACF" w14:textId="77777777" w:rsidR="006140B7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ADS is the governments way of working together to support people with disability live good lives.</w:t>
            </w:r>
          </w:p>
          <w:p w14:paraId="476F8E7E" w14:textId="77777777" w:rsidR="006140B7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</w:p>
          <w:p w14:paraId="1DBA42B4" w14:textId="77777777" w:rsidR="006140B7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They do this by working with</w:t>
            </w:r>
          </w:p>
          <w:p w14:paraId="0D9DBF72" w14:textId="77777777" w:rsidR="006140B7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</w:p>
          <w:p w14:paraId="77C639E6" w14:textId="77777777" w:rsidR="006140B7" w:rsidRPr="001B73AA" w:rsidRDefault="006140B7" w:rsidP="006140B7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People with disability</w:t>
            </w:r>
          </w:p>
          <w:p w14:paraId="0AA82352" w14:textId="77777777" w:rsidR="006140B7" w:rsidRPr="001B73AA" w:rsidRDefault="006140B7" w:rsidP="006140B7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The community.</w:t>
            </w:r>
          </w:p>
          <w:p w14:paraId="6F5FB084" w14:textId="77777777" w:rsidR="006140B7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</w:p>
          <w:p w14:paraId="76DD6320" w14:textId="60C235D4" w:rsidR="008515B4" w:rsidRPr="001B73AA" w:rsidRDefault="006140B7" w:rsidP="006140B7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 xml:space="preserve">This makes the community a more welcoming place </w:t>
            </w:r>
            <w:r w:rsidR="00D00976">
              <w:rPr>
                <w:sz w:val="28"/>
                <w:szCs w:val="28"/>
              </w:rPr>
              <w:t xml:space="preserve">for </w:t>
            </w:r>
            <w:r w:rsidRPr="001B73AA">
              <w:rPr>
                <w:sz w:val="28"/>
                <w:szCs w:val="28"/>
              </w:rPr>
              <w:t>everyone.</w:t>
            </w:r>
          </w:p>
        </w:tc>
      </w:tr>
      <w:tr w:rsidR="00610927" w:rsidRPr="001B73AA" w14:paraId="78F089DC" w14:textId="77777777" w:rsidTr="00942EEF">
        <w:trPr>
          <w:trHeight w:val="3470"/>
        </w:trPr>
        <w:tc>
          <w:tcPr>
            <w:tcW w:w="3114" w:type="dxa"/>
          </w:tcPr>
          <w:p w14:paraId="3B8C1A80" w14:textId="77777777" w:rsidR="00BC44E5" w:rsidRPr="001B73AA" w:rsidRDefault="00BC44E5" w:rsidP="003A72AF">
            <w:pPr>
              <w:pStyle w:val="EasyRead16"/>
              <w:rPr>
                <w:sz w:val="28"/>
                <w:szCs w:val="28"/>
              </w:rPr>
            </w:pPr>
          </w:p>
          <w:p w14:paraId="245DA4D7" w14:textId="08E17CAA" w:rsidR="008515B4" w:rsidRPr="001B73AA" w:rsidRDefault="00CD19C2" w:rsidP="003A72AF">
            <w:pPr>
              <w:pStyle w:val="EasyRead16"/>
              <w:rPr>
                <w:sz w:val="28"/>
                <w:szCs w:val="28"/>
              </w:rPr>
            </w:pPr>
            <w:r w:rsidRPr="001B73AA">
              <w:rPr>
                <w:noProof/>
                <w:sz w:val="28"/>
                <w:szCs w:val="28"/>
              </w:rPr>
              <w:drawing>
                <wp:inline distT="0" distB="0" distL="0" distR="0" wp14:anchorId="6A4D88B3" wp14:editId="7EE1FFAE">
                  <wp:extent cx="1647825" cy="1647825"/>
                  <wp:effectExtent l="0" t="0" r="0" b="9525"/>
                  <wp:docPr id="1037835788" name="Picture 1" descr="perso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835788" name="Picture 1" descr="person looking through a magnifying glas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5EEB68" w14:textId="24F23CA3" w:rsidR="00BA7250" w:rsidRPr="001B73AA" w:rsidRDefault="00BA7250" w:rsidP="003A72AF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6C1603C9" w14:textId="77777777" w:rsidR="00942EEF" w:rsidRDefault="00942EEF" w:rsidP="00965F9F">
            <w:pPr>
              <w:spacing w:line="360" w:lineRule="auto"/>
              <w:rPr>
                <w:sz w:val="28"/>
                <w:szCs w:val="28"/>
              </w:rPr>
            </w:pPr>
          </w:p>
          <w:p w14:paraId="173F09BB" w14:textId="4799A32E" w:rsidR="00965F9F" w:rsidRPr="001B73AA" w:rsidRDefault="00965F9F" w:rsidP="00965F9F">
            <w:p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 xml:space="preserve">We did a </w:t>
            </w:r>
            <w:r w:rsidRPr="001B73AA">
              <w:rPr>
                <w:b/>
                <w:bCs/>
                <w:sz w:val="28"/>
                <w:szCs w:val="28"/>
              </w:rPr>
              <w:t>review</w:t>
            </w:r>
            <w:r w:rsidRPr="001B73AA">
              <w:rPr>
                <w:sz w:val="28"/>
                <w:szCs w:val="28"/>
              </w:rPr>
              <w:t xml:space="preserve"> of ADS.</w:t>
            </w:r>
          </w:p>
          <w:p w14:paraId="6865126A" w14:textId="77777777" w:rsidR="00965F9F" w:rsidRPr="001B73AA" w:rsidRDefault="00965F9F" w:rsidP="00965F9F">
            <w:pPr>
              <w:spacing w:line="360" w:lineRule="auto"/>
              <w:rPr>
                <w:sz w:val="28"/>
                <w:szCs w:val="28"/>
              </w:rPr>
            </w:pPr>
          </w:p>
          <w:p w14:paraId="0880514A" w14:textId="77777777" w:rsidR="00965F9F" w:rsidRPr="001B73AA" w:rsidRDefault="00965F9F" w:rsidP="00965F9F">
            <w:p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A review is when you check</w:t>
            </w:r>
          </w:p>
          <w:p w14:paraId="3DBB431F" w14:textId="77777777" w:rsidR="00965F9F" w:rsidRPr="001B73AA" w:rsidRDefault="00965F9F" w:rsidP="00965F9F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What is working</w:t>
            </w:r>
          </w:p>
          <w:p w14:paraId="540AE1CA" w14:textId="77777777" w:rsidR="00965F9F" w:rsidRPr="001B73AA" w:rsidRDefault="00965F9F" w:rsidP="00965F9F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What needs to change.</w:t>
            </w:r>
          </w:p>
          <w:p w14:paraId="1A82884C" w14:textId="77777777" w:rsidR="008515B4" w:rsidRPr="001B73AA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CB39E42" w14:textId="77777777" w:rsidR="00E539DE" w:rsidRPr="001B73AA" w:rsidRDefault="00E539DE" w:rsidP="00E539DE">
            <w:p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 xml:space="preserve">This helps us </w:t>
            </w:r>
          </w:p>
          <w:p w14:paraId="631BC93A" w14:textId="3837BFB9" w:rsidR="00CC0E70" w:rsidRPr="001B73AA" w:rsidRDefault="00CC0E70" w:rsidP="00E539DE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1B73AA">
              <w:rPr>
                <w:b/>
                <w:bCs/>
                <w:sz w:val="28"/>
                <w:szCs w:val="28"/>
              </w:rPr>
              <w:t>Change</w:t>
            </w:r>
            <w:r w:rsidRPr="001B73AA">
              <w:rPr>
                <w:sz w:val="28"/>
                <w:szCs w:val="28"/>
              </w:rPr>
              <w:t xml:space="preserve"> our plans</w:t>
            </w:r>
          </w:p>
          <w:p w14:paraId="1579B3B9" w14:textId="3DA78940" w:rsidR="00C54DFC" w:rsidRPr="00942EEF" w:rsidRDefault="00E539DE" w:rsidP="00942EE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 xml:space="preserve">Make </w:t>
            </w:r>
            <w:r w:rsidRPr="001B73AA">
              <w:rPr>
                <w:b/>
                <w:bCs/>
                <w:sz w:val="28"/>
                <w:szCs w:val="28"/>
              </w:rPr>
              <w:t>new plans</w:t>
            </w:r>
            <w:r w:rsidRPr="001B73AA">
              <w:rPr>
                <w:sz w:val="28"/>
                <w:szCs w:val="28"/>
              </w:rPr>
              <w:t>.</w:t>
            </w:r>
          </w:p>
        </w:tc>
      </w:tr>
      <w:tr w:rsidR="00610927" w:rsidRPr="003A72AF" w14:paraId="6ABFB1C7" w14:textId="77777777" w:rsidTr="00942EEF">
        <w:trPr>
          <w:trHeight w:val="2542"/>
        </w:trPr>
        <w:tc>
          <w:tcPr>
            <w:tcW w:w="3114" w:type="dxa"/>
          </w:tcPr>
          <w:p w14:paraId="1B73E534" w14:textId="77777777" w:rsidR="00942EEF" w:rsidRDefault="00942EEF" w:rsidP="003A72AF">
            <w:pPr>
              <w:pStyle w:val="EasyRead16"/>
            </w:pPr>
          </w:p>
          <w:p w14:paraId="3EE5ABF7" w14:textId="637BB24B" w:rsidR="008515B4" w:rsidRPr="003A72AF" w:rsidRDefault="00610927" w:rsidP="003A72AF">
            <w:pPr>
              <w:pStyle w:val="EasyRead16"/>
            </w:pPr>
            <w:r w:rsidRPr="00610927">
              <w:rPr>
                <w:noProof/>
              </w:rPr>
              <w:drawing>
                <wp:inline distT="0" distB="0" distL="0" distR="0" wp14:anchorId="29926C30" wp14:editId="0AB45953">
                  <wp:extent cx="1438275" cy="1438275"/>
                  <wp:effectExtent l="0" t="0" r="9525" b="9525"/>
                  <wp:docPr id="1553709202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709202" name="Picture 1" descr="a group of people posing for a photo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5EBDDF" w14:textId="77777777" w:rsidR="00942EEF" w:rsidRDefault="00942EEF" w:rsidP="00576587">
            <w:pPr>
              <w:spacing w:line="360" w:lineRule="auto"/>
              <w:rPr>
                <w:sz w:val="28"/>
                <w:szCs w:val="28"/>
              </w:rPr>
            </w:pPr>
          </w:p>
          <w:p w14:paraId="7741C472" w14:textId="77777777" w:rsidR="00942EEF" w:rsidRDefault="00942EEF" w:rsidP="00576587">
            <w:pPr>
              <w:spacing w:line="360" w:lineRule="auto"/>
              <w:rPr>
                <w:sz w:val="28"/>
                <w:szCs w:val="28"/>
              </w:rPr>
            </w:pPr>
          </w:p>
          <w:p w14:paraId="645611A0" w14:textId="46A6FA5D" w:rsidR="00576587" w:rsidRPr="001B73AA" w:rsidRDefault="00576587" w:rsidP="00576587">
            <w:pPr>
              <w:spacing w:line="360" w:lineRule="auto"/>
              <w:rPr>
                <w:sz w:val="28"/>
                <w:szCs w:val="28"/>
              </w:rPr>
            </w:pPr>
            <w:r w:rsidRPr="001B73AA">
              <w:rPr>
                <w:sz w:val="28"/>
                <w:szCs w:val="28"/>
              </w:rPr>
              <w:t>We talked to people from the disability community.</w:t>
            </w:r>
          </w:p>
          <w:p w14:paraId="1924117A" w14:textId="77777777" w:rsidR="00CC0E70" w:rsidRPr="001B73AA" w:rsidRDefault="00CC0E70" w:rsidP="00576587">
            <w:pPr>
              <w:spacing w:line="360" w:lineRule="auto"/>
              <w:rPr>
                <w:sz w:val="28"/>
                <w:szCs w:val="28"/>
              </w:rPr>
            </w:pPr>
          </w:p>
          <w:p w14:paraId="0C030411" w14:textId="5E28B0AB" w:rsidR="008515B4" w:rsidRPr="003A72AF" w:rsidRDefault="00576587" w:rsidP="00576587">
            <w:pPr>
              <w:pStyle w:val="EasyRead16"/>
            </w:pPr>
            <w:r w:rsidRPr="001B73AA">
              <w:rPr>
                <w:sz w:val="28"/>
                <w:szCs w:val="28"/>
              </w:rPr>
              <w:t>This is very important.</w:t>
            </w:r>
          </w:p>
        </w:tc>
      </w:tr>
    </w:tbl>
    <w:p w14:paraId="71895EBD" w14:textId="77777777" w:rsidR="0017057C" w:rsidRDefault="0017057C" w:rsidP="00F222B3">
      <w:pPr>
        <w:pStyle w:val="EasyRead14"/>
      </w:pPr>
    </w:p>
    <w:p w14:paraId="4B93A408" w14:textId="77777777" w:rsidR="0017057C" w:rsidRDefault="0017057C" w:rsidP="00F222B3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7AE15BEE" w14:textId="3E0471EF" w:rsidR="008515B4" w:rsidRPr="008515B4" w:rsidRDefault="006D7ED4" w:rsidP="008515B4">
      <w:pPr>
        <w:pStyle w:val="Heading2"/>
        <w:spacing w:line="240" w:lineRule="auto"/>
        <w:rPr>
          <w:color w:val="005568"/>
          <w:sz w:val="52"/>
          <w:szCs w:val="52"/>
        </w:rPr>
      </w:pPr>
      <w:r>
        <w:rPr>
          <w:color w:val="005568"/>
          <w:sz w:val="52"/>
          <w:szCs w:val="52"/>
        </w:rPr>
        <w:lastRenderedPageBreak/>
        <w:t>Who we talked to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6"/>
        <w:gridCol w:w="5570"/>
      </w:tblGrid>
      <w:tr w:rsidR="00F259BF" w:rsidRPr="009A2329" w14:paraId="5141751E" w14:textId="77777777" w:rsidTr="003D5EB7">
        <w:trPr>
          <w:trHeight w:val="2969"/>
        </w:trPr>
        <w:tc>
          <w:tcPr>
            <w:tcW w:w="3114" w:type="dxa"/>
          </w:tcPr>
          <w:p w14:paraId="136B36A7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090D89AE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559742AC" w14:textId="0B3F389B" w:rsidR="008515B4" w:rsidRPr="009A2329" w:rsidRDefault="00E47F50" w:rsidP="003A72AF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noProof/>
                <w:sz w:val="28"/>
                <w:szCs w:val="28"/>
              </w:rPr>
              <w:drawing>
                <wp:inline distT="0" distB="0" distL="0" distR="0" wp14:anchorId="337AB5E6" wp14:editId="04F5BE7C">
                  <wp:extent cx="1466850" cy="1466850"/>
                  <wp:effectExtent l="0" t="0" r="0" b="0"/>
                  <wp:docPr id="1041346980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46980" name="Picture 1" descr="a group of 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FAA533F" w14:textId="06167A71" w:rsidR="009A2329" w:rsidRDefault="009A2329" w:rsidP="003A72AF">
            <w:pPr>
              <w:pStyle w:val="EasyRead16"/>
              <w:rPr>
                <w:sz w:val="28"/>
                <w:szCs w:val="28"/>
              </w:rPr>
            </w:pPr>
          </w:p>
          <w:p w14:paraId="5EB23642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6178B5CB" w14:textId="77777777" w:rsidR="009A2329" w:rsidRDefault="009A2329" w:rsidP="003A72AF">
            <w:pPr>
              <w:pStyle w:val="EasyRead16"/>
              <w:rPr>
                <w:sz w:val="28"/>
                <w:szCs w:val="28"/>
              </w:rPr>
            </w:pPr>
          </w:p>
          <w:p w14:paraId="51113C04" w14:textId="3AF894B4" w:rsidR="008515B4" w:rsidRPr="009A2329" w:rsidRDefault="00CB4EEC" w:rsidP="003A72AF">
            <w:pPr>
              <w:pStyle w:val="EasyRead16"/>
              <w:rPr>
                <w:sz w:val="28"/>
                <w:szCs w:val="28"/>
              </w:rPr>
            </w:pPr>
            <w:r w:rsidRPr="6A4CB280">
              <w:rPr>
                <w:sz w:val="28"/>
                <w:szCs w:val="28"/>
              </w:rPr>
              <w:t>D</w:t>
            </w:r>
            <w:r w:rsidR="52FE5C73" w:rsidRPr="6A4CB280">
              <w:rPr>
                <w:sz w:val="28"/>
                <w:szCs w:val="28"/>
              </w:rPr>
              <w:t xml:space="preserve">ifferent </w:t>
            </w:r>
            <w:r w:rsidRPr="6A4CB280">
              <w:rPr>
                <w:sz w:val="28"/>
                <w:szCs w:val="28"/>
              </w:rPr>
              <w:t>p</w:t>
            </w:r>
            <w:r w:rsidR="52FE5C73" w:rsidRPr="6A4CB280">
              <w:rPr>
                <w:sz w:val="28"/>
                <w:szCs w:val="28"/>
              </w:rPr>
              <w:t>eople and organisations told us what they thought about the ADS</w:t>
            </w:r>
          </w:p>
          <w:p w14:paraId="26E59993" w14:textId="73F574C1" w:rsidR="00E3165D" w:rsidRPr="009A2329" w:rsidRDefault="00E3165D" w:rsidP="00CB4EEC">
            <w:pPr>
              <w:pStyle w:val="EasyRead16"/>
              <w:rPr>
                <w:sz w:val="28"/>
                <w:szCs w:val="28"/>
              </w:rPr>
            </w:pPr>
          </w:p>
        </w:tc>
      </w:tr>
      <w:tr w:rsidR="00F259BF" w:rsidRPr="009A2329" w14:paraId="3C7647C5" w14:textId="77777777" w:rsidTr="003D5EB7">
        <w:trPr>
          <w:trHeight w:val="2968"/>
        </w:trPr>
        <w:tc>
          <w:tcPr>
            <w:tcW w:w="3114" w:type="dxa"/>
          </w:tcPr>
          <w:p w14:paraId="41FB2EC7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07F9CC8C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5736DC22" w14:textId="131C5BD1" w:rsidR="008515B4" w:rsidRPr="009A2329" w:rsidRDefault="00F85D5F" w:rsidP="003A72AF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noProof/>
                <w:sz w:val="28"/>
                <w:szCs w:val="28"/>
              </w:rPr>
              <w:drawing>
                <wp:inline distT="0" distB="0" distL="0" distR="0" wp14:anchorId="17284262" wp14:editId="40B91AC4">
                  <wp:extent cx="1647825" cy="1647825"/>
                  <wp:effectExtent l="0" t="0" r="9525" b="9525"/>
                  <wp:docPr id="2107143612" name="Picture 1" descr="a group of people sitting at tables and 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43612" name="Picture 1" descr="a group of people sitting at tables and a person talking into a microphone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00CA3D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2E251327" w14:textId="77777777" w:rsidR="005718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64E23734" w14:textId="6B5B71AE" w:rsidR="00E3165D" w:rsidRPr="009A2329" w:rsidRDefault="52FE5C73" w:rsidP="003A72AF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sz w:val="28"/>
                <w:szCs w:val="28"/>
              </w:rPr>
              <w:t xml:space="preserve">We spoke with </w:t>
            </w:r>
          </w:p>
          <w:p w14:paraId="0490DA4D" w14:textId="77777777" w:rsidR="00E3165D" w:rsidRPr="009A2329" w:rsidRDefault="00E3165D" w:rsidP="00E3165D">
            <w:pPr>
              <w:pStyle w:val="EasyRead16"/>
              <w:numPr>
                <w:ilvl w:val="0"/>
                <w:numId w:val="13"/>
              </w:numPr>
              <w:rPr>
                <w:b/>
                <w:bCs/>
                <w:sz w:val="28"/>
                <w:szCs w:val="28"/>
              </w:rPr>
            </w:pPr>
            <w:r w:rsidRPr="009A2329">
              <w:rPr>
                <w:b/>
                <w:bCs/>
                <w:sz w:val="28"/>
                <w:szCs w:val="28"/>
              </w:rPr>
              <w:t>Disability Representative Organisations</w:t>
            </w:r>
          </w:p>
          <w:p w14:paraId="3511E1F8" w14:textId="77777777" w:rsidR="00E3165D" w:rsidRPr="009A2329" w:rsidRDefault="00E3165D" w:rsidP="00E3165D">
            <w:pPr>
              <w:pStyle w:val="EasyRead16"/>
              <w:rPr>
                <w:sz w:val="28"/>
                <w:szCs w:val="28"/>
              </w:rPr>
            </w:pPr>
          </w:p>
          <w:p w14:paraId="6EA7F531" w14:textId="1420455E" w:rsidR="00E3165D" w:rsidRPr="009A2329" w:rsidRDefault="00E3165D" w:rsidP="00E3165D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sz w:val="28"/>
                <w:szCs w:val="28"/>
              </w:rPr>
              <w:t xml:space="preserve">We call them </w:t>
            </w:r>
            <w:r w:rsidRPr="009A2329">
              <w:rPr>
                <w:b/>
                <w:bCs/>
                <w:sz w:val="28"/>
                <w:szCs w:val="28"/>
              </w:rPr>
              <w:t>DROs</w:t>
            </w:r>
            <w:r w:rsidRPr="009A2329">
              <w:rPr>
                <w:sz w:val="28"/>
                <w:szCs w:val="28"/>
              </w:rPr>
              <w:t xml:space="preserve"> for short.</w:t>
            </w:r>
          </w:p>
        </w:tc>
      </w:tr>
      <w:tr w:rsidR="00F259BF" w:rsidRPr="009A2329" w14:paraId="598F1BDF" w14:textId="77777777" w:rsidTr="003D5EB7">
        <w:trPr>
          <w:trHeight w:val="3470"/>
        </w:trPr>
        <w:tc>
          <w:tcPr>
            <w:tcW w:w="3114" w:type="dxa"/>
          </w:tcPr>
          <w:p w14:paraId="7DC4B0A4" w14:textId="77777777" w:rsidR="00F259BF" w:rsidRPr="009A2329" w:rsidRDefault="00F259BF" w:rsidP="003A72AF">
            <w:pPr>
              <w:pStyle w:val="EasyRead16"/>
              <w:rPr>
                <w:sz w:val="28"/>
                <w:szCs w:val="28"/>
              </w:rPr>
            </w:pPr>
          </w:p>
          <w:p w14:paraId="20AC2ADB" w14:textId="0D06B56E" w:rsidR="008515B4" w:rsidRPr="009A2329" w:rsidRDefault="0006156F" w:rsidP="003A72AF">
            <w:pPr>
              <w:pStyle w:val="EasyRead16"/>
              <w:rPr>
                <w:sz w:val="28"/>
                <w:szCs w:val="28"/>
              </w:rPr>
            </w:pPr>
            <w:r w:rsidRPr="00342514">
              <w:rPr>
                <w:noProof/>
              </w:rPr>
              <w:drawing>
                <wp:inline distT="0" distB="0" distL="0" distR="0" wp14:anchorId="7F75E3EC" wp14:editId="556AFD79">
                  <wp:extent cx="2057400" cy="2057400"/>
                  <wp:effectExtent l="0" t="0" r="0" b="0"/>
                  <wp:docPr id="2020872685" name="Picture 1" descr="A diverse group of people in a meeting, with some in wheelchairs and a guide dog pres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872685" name="Picture 1" descr="A diverse group of people in a meeting, with some in wheelchairs and a guide dog present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395DDC9" w14:textId="34531048" w:rsidR="008515B4" w:rsidRPr="009A2329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0709D7C" w14:textId="77777777" w:rsidR="00E3165D" w:rsidRDefault="00E3165D" w:rsidP="003A72AF">
            <w:pPr>
              <w:pStyle w:val="EasyRead16"/>
              <w:rPr>
                <w:sz w:val="28"/>
                <w:szCs w:val="28"/>
              </w:rPr>
            </w:pPr>
          </w:p>
          <w:p w14:paraId="7C55CB31" w14:textId="77777777" w:rsidR="00571829" w:rsidRPr="009A2329" w:rsidRDefault="00571829" w:rsidP="003A72AF">
            <w:pPr>
              <w:pStyle w:val="EasyRead16"/>
              <w:rPr>
                <w:sz w:val="28"/>
                <w:szCs w:val="28"/>
              </w:rPr>
            </w:pPr>
          </w:p>
          <w:p w14:paraId="10A26A16" w14:textId="77777777" w:rsidR="00E3165D" w:rsidRPr="009A2329" w:rsidRDefault="50492B92" w:rsidP="00E3165D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6A4CB280">
              <w:rPr>
                <w:sz w:val="28"/>
                <w:szCs w:val="28"/>
              </w:rPr>
              <w:t xml:space="preserve">ADS Advisory </w:t>
            </w:r>
            <w:r w:rsidRPr="6A4CB280">
              <w:rPr>
                <w:b/>
                <w:bCs/>
                <w:sz w:val="28"/>
                <w:szCs w:val="28"/>
              </w:rPr>
              <w:t>Council</w:t>
            </w:r>
            <w:r w:rsidRPr="6A4CB280">
              <w:rPr>
                <w:sz w:val="28"/>
                <w:szCs w:val="28"/>
              </w:rPr>
              <w:t>.</w:t>
            </w:r>
          </w:p>
          <w:p w14:paraId="607B08A4" w14:textId="77777777" w:rsidR="007C3C9C" w:rsidRPr="009A2329" w:rsidRDefault="007C3C9C" w:rsidP="007C3C9C">
            <w:pPr>
              <w:pStyle w:val="EasyRead16"/>
              <w:rPr>
                <w:sz w:val="28"/>
                <w:szCs w:val="28"/>
              </w:rPr>
            </w:pPr>
          </w:p>
          <w:p w14:paraId="656B4ED1" w14:textId="3AE7F3EE" w:rsidR="007C3C9C" w:rsidRPr="009A2329" w:rsidRDefault="008F6035" w:rsidP="007C3C9C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sz w:val="28"/>
                <w:szCs w:val="28"/>
              </w:rPr>
              <w:t xml:space="preserve">A </w:t>
            </w:r>
            <w:r w:rsidR="00385563" w:rsidRPr="009A2329">
              <w:rPr>
                <w:sz w:val="28"/>
                <w:szCs w:val="28"/>
              </w:rPr>
              <w:t>C</w:t>
            </w:r>
            <w:r w:rsidRPr="009A2329">
              <w:rPr>
                <w:sz w:val="28"/>
                <w:szCs w:val="28"/>
              </w:rPr>
              <w:t xml:space="preserve">ouncil is a group of people that work together </w:t>
            </w:r>
            <w:r w:rsidR="004457B7" w:rsidRPr="009A2329">
              <w:rPr>
                <w:sz w:val="28"/>
                <w:szCs w:val="28"/>
              </w:rPr>
              <w:t>to help</w:t>
            </w:r>
            <w:r w:rsidRPr="009A2329">
              <w:rPr>
                <w:sz w:val="28"/>
                <w:szCs w:val="28"/>
              </w:rPr>
              <w:t xml:space="preserve"> the government</w:t>
            </w:r>
            <w:r w:rsidR="00F52D28" w:rsidRPr="009A2329">
              <w:rPr>
                <w:sz w:val="28"/>
                <w:szCs w:val="28"/>
              </w:rPr>
              <w:t xml:space="preserve"> with the ADS</w:t>
            </w:r>
            <w:r w:rsidRPr="009A2329">
              <w:rPr>
                <w:sz w:val="28"/>
                <w:szCs w:val="28"/>
              </w:rPr>
              <w:t>.</w:t>
            </w:r>
          </w:p>
          <w:p w14:paraId="16A73445" w14:textId="77777777" w:rsidR="00EE5EDD" w:rsidRPr="009A2329" w:rsidRDefault="00EE5EDD" w:rsidP="007C3C9C">
            <w:pPr>
              <w:pStyle w:val="EasyRead16"/>
              <w:rPr>
                <w:sz w:val="28"/>
                <w:szCs w:val="28"/>
              </w:rPr>
            </w:pPr>
          </w:p>
          <w:p w14:paraId="50D5F6D7" w14:textId="77777777" w:rsidR="00061DBF" w:rsidRPr="009A2329" w:rsidRDefault="00061DBF" w:rsidP="007C3C9C">
            <w:pPr>
              <w:pStyle w:val="EasyRead16"/>
              <w:rPr>
                <w:sz w:val="28"/>
                <w:szCs w:val="28"/>
              </w:rPr>
            </w:pPr>
          </w:p>
          <w:p w14:paraId="07F4E8AE" w14:textId="59F2B748" w:rsidR="00EE5EDD" w:rsidRPr="009A2329" w:rsidRDefault="00EE5EDD" w:rsidP="007C3C9C">
            <w:pPr>
              <w:pStyle w:val="EasyRead16"/>
              <w:rPr>
                <w:sz w:val="28"/>
                <w:szCs w:val="28"/>
              </w:rPr>
            </w:pPr>
            <w:r w:rsidRPr="009A2329">
              <w:rPr>
                <w:sz w:val="28"/>
                <w:szCs w:val="28"/>
              </w:rPr>
              <w:t xml:space="preserve">We call them </w:t>
            </w:r>
            <w:r w:rsidRPr="009A2329">
              <w:rPr>
                <w:b/>
                <w:bCs/>
                <w:sz w:val="28"/>
                <w:szCs w:val="28"/>
              </w:rPr>
              <w:t xml:space="preserve">the </w:t>
            </w:r>
            <w:r w:rsidR="003D1985" w:rsidRPr="009A2329">
              <w:rPr>
                <w:b/>
                <w:bCs/>
                <w:sz w:val="28"/>
                <w:szCs w:val="28"/>
              </w:rPr>
              <w:t>C</w:t>
            </w:r>
            <w:r w:rsidR="00061DBF" w:rsidRPr="009A2329">
              <w:rPr>
                <w:b/>
                <w:bCs/>
                <w:sz w:val="28"/>
                <w:szCs w:val="28"/>
              </w:rPr>
              <w:t>ouncil</w:t>
            </w:r>
            <w:r w:rsidR="00061DBF" w:rsidRPr="009A2329">
              <w:rPr>
                <w:sz w:val="28"/>
                <w:szCs w:val="28"/>
              </w:rPr>
              <w:t xml:space="preserve"> for short.</w:t>
            </w:r>
          </w:p>
        </w:tc>
      </w:tr>
    </w:tbl>
    <w:p w14:paraId="60D34592" w14:textId="77777777" w:rsidR="003E2EDC" w:rsidRPr="009A2329" w:rsidRDefault="003E2EDC" w:rsidP="009A2329">
      <w:pPr>
        <w:pStyle w:val="EasyRead14"/>
      </w:pPr>
      <w:r w:rsidRPr="009A2329">
        <w:br w:type="page"/>
      </w:r>
    </w:p>
    <w:p w14:paraId="060B6A8A" w14:textId="41CC9740" w:rsidR="00375A5D" w:rsidRPr="008515B4" w:rsidRDefault="006D7ED4" w:rsidP="00375A5D">
      <w:pPr>
        <w:pStyle w:val="EasyReadPageHeader"/>
      </w:pPr>
      <w:r>
        <w:lastRenderedPageBreak/>
        <w:t>Taking part</w:t>
      </w:r>
    </w:p>
    <w:p w14:paraId="7F02D991" w14:textId="77777777" w:rsidR="00375A5D" w:rsidRDefault="00375A5D" w:rsidP="00375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53704E" w:rsidRPr="003A72AF" w14:paraId="42AF927A" w14:textId="77777777" w:rsidTr="003D5EB7">
        <w:trPr>
          <w:trHeight w:val="2969"/>
        </w:trPr>
        <w:tc>
          <w:tcPr>
            <w:tcW w:w="3114" w:type="dxa"/>
          </w:tcPr>
          <w:p w14:paraId="2B617AAD" w14:textId="50EAAF28" w:rsidR="00375A5D" w:rsidRPr="003A72AF" w:rsidRDefault="0053704E" w:rsidP="00C37D85">
            <w:pPr>
              <w:pStyle w:val="EasyRead16"/>
            </w:pPr>
            <w:r w:rsidRPr="0053704E">
              <w:rPr>
                <w:noProof/>
              </w:rPr>
              <w:drawing>
                <wp:inline distT="0" distB="0" distL="0" distR="0" wp14:anchorId="564E7183" wp14:editId="1A623A43">
                  <wp:extent cx="1809750" cy="1809750"/>
                  <wp:effectExtent l="0" t="0" r="0" b="0"/>
                  <wp:docPr id="1547225670" name="Picture 1" descr="lots of groups of people with purple speech bubbles arou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225670" name="Picture 1" descr="lots of groups of people with purple speech bubbles around them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957DF8" w14:textId="77777777" w:rsidR="00571829" w:rsidRDefault="00571829" w:rsidP="00C37D85">
            <w:pPr>
              <w:pStyle w:val="EasyRead16"/>
              <w:rPr>
                <w:sz w:val="28"/>
                <w:szCs w:val="28"/>
              </w:rPr>
            </w:pPr>
          </w:p>
          <w:p w14:paraId="0EFE6172" w14:textId="4A251B4F" w:rsidR="00375A5D" w:rsidRPr="008D04C0" w:rsidRDefault="51474863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We </w:t>
            </w:r>
            <w:r w:rsidR="24216B69" w:rsidRPr="008D04C0">
              <w:rPr>
                <w:sz w:val="28"/>
                <w:szCs w:val="28"/>
              </w:rPr>
              <w:t>tested</w:t>
            </w:r>
            <w:r w:rsidRPr="008D04C0">
              <w:rPr>
                <w:sz w:val="28"/>
                <w:szCs w:val="28"/>
              </w:rPr>
              <w:t xml:space="preserve"> some ideas</w:t>
            </w:r>
            <w:r w:rsidR="7514F670" w:rsidRPr="008D04C0">
              <w:rPr>
                <w:sz w:val="28"/>
                <w:szCs w:val="28"/>
              </w:rPr>
              <w:t xml:space="preserve"> about ADS</w:t>
            </w:r>
            <w:r w:rsidR="00646F6B" w:rsidRPr="008D04C0">
              <w:rPr>
                <w:sz w:val="28"/>
                <w:szCs w:val="28"/>
              </w:rPr>
              <w:t>.</w:t>
            </w:r>
            <w:r w:rsidR="1AF7A6E9" w:rsidRPr="008D04C0">
              <w:rPr>
                <w:sz w:val="28"/>
                <w:szCs w:val="28"/>
              </w:rPr>
              <w:t xml:space="preserve"> </w:t>
            </w:r>
          </w:p>
          <w:p w14:paraId="32020105" w14:textId="77777777" w:rsidR="00AA61D7" w:rsidRPr="008D04C0" w:rsidRDefault="00AA61D7" w:rsidP="00C37D85">
            <w:pPr>
              <w:pStyle w:val="EasyRead16"/>
              <w:rPr>
                <w:sz w:val="28"/>
                <w:szCs w:val="28"/>
              </w:rPr>
            </w:pPr>
          </w:p>
          <w:p w14:paraId="5ED0EFFB" w14:textId="4E1DF484" w:rsidR="00AA61D7" w:rsidRPr="008D04C0" w:rsidRDefault="00EE5EDD" w:rsidP="00AA61D7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We had </w:t>
            </w:r>
            <w:r w:rsidR="00AA5F44" w:rsidRPr="008D04C0">
              <w:rPr>
                <w:sz w:val="28"/>
                <w:szCs w:val="28"/>
              </w:rPr>
              <w:t>4</w:t>
            </w:r>
            <w:r w:rsidRPr="008D04C0">
              <w:rPr>
                <w:sz w:val="28"/>
                <w:szCs w:val="28"/>
              </w:rPr>
              <w:t xml:space="preserve"> </w:t>
            </w:r>
            <w:r w:rsidRPr="008D04C0">
              <w:rPr>
                <w:b/>
                <w:bCs/>
                <w:sz w:val="28"/>
                <w:szCs w:val="28"/>
              </w:rPr>
              <w:t>workshops</w:t>
            </w:r>
            <w:r w:rsidRPr="008D04C0">
              <w:rPr>
                <w:sz w:val="28"/>
                <w:szCs w:val="28"/>
              </w:rPr>
              <w:t xml:space="preserve"> with the </w:t>
            </w:r>
            <w:r w:rsidR="003D1985" w:rsidRPr="008D04C0">
              <w:rPr>
                <w:sz w:val="28"/>
                <w:szCs w:val="28"/>
              </w:rPr>
              <w:t>C</w:t>
            </w:r>
            <w:r w:rsidR="00061DBF" w:rsidRPr="008D04C0">
              <w:rPr>
                <w:sz w:val="28"/>
                <w:szCs w:val="28"/>
              </w:rPr>
              <w:t>ouncil.</w:t>
            </w:r>
          </w:p>
          <w:p w14:paraId="02A77F03" w14:textId="77777777" w:rsidR="00467558" w:rsidRPr="008D04C0" w:rsidRDefault="00467558" w:rsidP="00AA61D7">
            <w:pPr>
              <w:pStyle w:val="EasyRead16"/>
              <w:rPr>
                <w:sz w:val="28"/>
                <w:szCs w:val="28"/>
              </w:rPr>
            </w:pPr>
          </w:p>
          <w:p w14:paraId="55AC0102" w14:textId="3BA49C4D" w:rsidR="00467558" w:rsidRPr="008D04C0" w:rsidRDefault="259C8FC2" w:rsidP="00AA61D7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A workshop is when people in a group talk about something</w:t>
            </w:r>
            <w:r w:rsidR="379B7FA9" w:rsidRPr="008D04C0">
              <w:rPr>
                <w:sz w:val="28"/>
                <w:szCs w:val="28"/>
              </w:rPr>
              <w:t>.</w:t>
            </w:r>
          </w:p>
        </w:tc>
      </w:tr>
      <w:tr w:rsidR="00B0495D" w:rsidRPr="003A72AF" w14:paraId="20C9129C" w14:textId="77777777" w:rsidTr="003D5EB7">
        <w:trPr>
          <w:trHeight w:val="2969"/>
        </w:trPr>
        <w:tc>
          <w:tcPr>
            <w:tcW w:w="3114" w:type="dxa"/>
          </w:tcPr>
          <w:p w14:paraId="5A74C372" w14:textId="79E9497B" w:rsidR="00847BCC" w:rsidRPr="003A72AF" w:rsidRDefault="003C35B7" w:rsidP="00C37D85">
            <w:pPr>
              <w:pStyle w:val="EasyRead16"/>
            </w:pPr>
            <w:r w:rsidRPr="00F85D5F">
              <w:rPr>
                <w:noProof/>
              </w:rPr>
              <w:drawing>
                <wp:inline distT="0" distB="0" distL="0" distR="0" wp14:anchorId="05B4EF8B" wp14:editId="095664B7">
                  <wp:extent cx="1647825" cy="1647825"/>
                  <wp:effectExtent l="0" t="0" r="9525" b="9525"/>
                  <wp:docPr id="1844846613" name="Picture 1" descr="a group of people sitting at tables and 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43612" name="Picture 1" descr="a group of people sitting at tables and a person talking into a microphone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5798281" w14:textId="77777777" w:rsidR="00847BCC" w:rsidRPr="008D04C0" w:rsidRDefault="00847BCC" w:rsidP="00C37D85">
            <w:pPr>
              <w:pStyle w:val="EasyRead16"/>
              <w:rPr>
                <w:sz w:val="28"/>
                <w:szCs w:val="28"/>
              </w:rPr>
            </w:pPr>
          </w:p>
          <w:p w14:paraId="5B999F79" w14:textId="77777777" w:rsidR="00F26750" w:rsidRPr="008D04C0" w:rsidRDefault="00F26750" w:rsidP="00C37D85">
            <w:pPr>
              <w:pStyle w:val="EasyRead16"/>
              <w:rPr>
                <w:sz w:val="28"/>
                <w:szCs w:val="28"/>
              </w:rPr>
            </w:pPr>
          </w:p>
          <w:p w14:paraId="4C7ADEFB" w14:textId="43B6F916" w:rsidR="00AA5F44" w:rsidRPr="008D04C0" w:rsidRDefault="546F99B8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We had </w:t>
            </w:r>
            <w:r w:rsidR="15C8547F" w:rsidRPr="008D04C0">
              <w:rPr>
                <w:b/>
                <w:bCs/>
                <w:sz w:val="28"/>
                <w:szCs w:val="28"/>
              </w:rPr>
              <w:t>5</w:t>
            </w:r>
            <w:r w:rsidR="15C8547F" w:rsidRPr="008D04C0">
              <w:rPr>
                <w:sz w:val="28"/>
                <w:szCs w:val="28"/>
              </w:rPr>
              <w:t xml:space="preserve"> workshops with DROs.</w:t>
            </w:r>
          </w:p>
        </w:tc>
      </w:tr>
      <w:tr w:rsidR="00B0495D" w:rsidRPr="003A72AF" w14:paraId="605296E1" w14:textId="77777777" w:rsidTr="003D5EB7">
        <w:trPr>
          <w:trHeight w:val="2969"/>
        </w:trPr>
        <w:tc>
          <w:tcPr>
            <w:tcW w:w="3114" w:type="dxa"/>
          </w:tcPr>
          <w:p w14:paraId="18BA231B" w14:textId="70E663E0" w:rsidR="00847BCC" w:rsidRPr="003A72AF" w:rsidRDefault="00C976C1" w:rsidP="00C37D85">
            <w:pPr>
              <w:pStyle w:val="EasyRead16"/>
            </w:pPr>
            <w:r w:rsidRPr="00C976C1">
              <w:rPr>
                <w:noProof/>
              </w:rPr>
              <w:drawing>
                <wp:inline distT="0" distB="0" distL="0" distR="0" wp14:anchorId="51927745" wp14:editId="07FF0107">
                  <wp:extent cx="1733550" cy="1733550"/>
                  <wp:effectExtent l="0" t="0" r="0" b="0"/>
                  <wp:docPr id="750089650" name="Picture 1" descr="paper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089650" name="Picture 1" descr="papers 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4FE003" w14:textId="77777777" w:rsidR="00847BCC" w:rsidRPr="008D04C0" w:rsidRDefault="00847BCC" w:rsidP="00C37D85">
            <w:pPr>
              <w:pStyle w:val="EasyRead16"/>
              <w:rPr>
                <w:sz w:val="28"/>
                <w:szCs w:val="28"/>
              </w:rPr>
            </w:pPr>
          </w:p>
          <w:p w14:paraId="0B2B55EC" w14:textId="3FCF46AF" w:rsidR="00F26750" w:rsidRPr="008D04C0" w:rsidRDefault="60F1CCAB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We wrote a paper</w:t>
            </w:r>
            <w:r w:rsidR="6136B186" w:rsidRPr="008D04C0">
              <w:rPr>
                <w:sz w:val="28"/>
                <w:szCs w:val="28"/>
              </w:rPr>
              <w:t>.</w:t>
            </w:r>
          </w:p>
          <w:p w14:paraId="17E7E3CC" w14:textId="77777777" w:rsidR="000D676F" w:rsidRPr="008D04C0" w:rsidRDefault="000D676F" w:rsidP="00C37D85">
            <w:pPr>
              <w:pStyle w:val="EasyRead16"/>
              <w:rPr>
                <w:sz w:val="28"/>
                <w:szCs w:val="28"/>
              </w:rPr>
            </w:pPr>
          </w:p>
          <w:p w14:paraId="37E17BAE" w14:textId="4EC729DD" w:rsidR="00F26750" w:rsidRPr="008D04C0" w:rsidRDefault="3B2E5D9B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We had </w:t>
            </w:r>
            <w:r w:rsidR="60F1CCAB" w:rsidRPr="008D04C0">
              <w:rPr>
                <w:sz w:val="28"/>
                <w:szCs w:val="28"/>
              </w:rPr>
              <w:t>some questions about it.</w:t>
            </w:r>
          </w:p>
        </w:tc>
      </w:tr>
      <w:tr w:rsidR="00B0495D" w:rsidRPr="003A72AF" w14:paraId="596CC770" w14:textId="77777777" w:rsidTr="003D5EB7">
        <w:trPr>
          <w:trHeight w:val="2969"/>
        </w:trPr>
        <w:tc>
          <w:tcPr>
            <w:tcW w:w="3114" w:type="dxa"/>
          </w:tcPr>
          <w:p w14:paraId="0249F089" w14:textId="45160E8E" w:rsidR="00847BCC" w:rsidRPr="003A72AF" w:rsidRDefault="009F487C" w:rsidP="00C37D85">
            <w:pPr>
              <w:pStyle w:val="EasyRead16"/>
            </w:pPr>
            <w:r w:rsidRPr="009F487C">
              <w:rPr>
                <w:noProof/>
              </w:rPr>
              <w:drawing>
                <wp:inline distT="0" distB="0" distL="0" distR="0" wp14:anchorId="7A392E5B" wp14:editId="0FB6CCE8">
                  <wp:extent cx="1724025" cy="1724025"/>
                  <wp:effectExtent l="0" t="0" r="0" b="9525"/>
                  <wp:docPr id="1821070586" name="Picture 1" descr="questionnaire with a hand holding a pen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586" name="Picture 1" descr="questionnaire with a hand holding a pencil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F0DAB0D" w14:textId="77777777" w:rsidR="0031519D" w:rsidRPr="008D04C0" w:rsidRDefault="0031519D" w:rsidP="004205D6">
            <w:pPr>
              <w:pStyle w:val="EasyRead16"/>
              <w:rPr>
                <w:sz w:val="28"/>
                <w:szCs w:val="28"/>
              </w:rPr>
            </w:pPr>
          </w:p>
          <w:p w14:paraId="7BCDFD74" w14:textId="74CC1431" w:rsidR="004205D6" w:rsidRPr="008D04C0" w:rsidRDefault="03CEC104" w:rsidP="004205D6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Lots of people </w:t>
            </w:r>
            <w:r w:rsidR="65FC1532" w:rsidRPr="008D04C0">
              <w:rPr>
                <w:sz w:val="28"/>
                <w:szCs w:val="28"/>
              </w:rPr>
              <w:t>answered our questions</w:t>
            </w:r>
            <w:r w:rsidR="1F5EA59A" w:rsidRPr="008D04C0">
              <w:rPr>
                <w:sz w:val="28"/>
                <w:szCs w:val="28"/>
              </w:rPr>
              <w:t xml:space="preserve"> including</w:t>
            </w:r>
          </w:p>
          <w:p w14:paraId="37679F17" w14:textId="245FC3F3" w:rsidR="004205D6" w:rsidRPr="008D04C0" w:rsidRDefault="1F5EA59A" w:rsidP="00832BB7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People with disability</w:t>
            </w:r>
          </w:p>
          <w:p w14:paraId="699D7A61" w14:textId="5170142A" w:rsidR="004205D6" w:rsidRPr="008D04C0" w:rsidRDefault="1F5EA59A" w:rsidP="00832BB7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DROs</w:t>
            </w:r>
            <w:r w:rsidR="00646F6B" w:rsidRPr="008D04C0">
              <w:rPr>
                <w:sz w:val="28"/>
                <w:szCs w:val="28"/>
              </w:rPr>
              <w:t>.</w:t>
            </w:r>
          </w:p>
        </w:tc>
      </w:tr>
      <w:tr w:rsidR="00B0495D" w:rsidRPr="008D04C0" w14:paraId="76556A93" w14:textId="77777777" w:rsidTr="003D5EB7">
        <w:trPr>
          <w:trHeight w:val="2969"/>
        </w:trPr>
        <w:tc>
          <w:tcPr>
            <w:tcW w:w="3114" w:type="dxa"/>
          </w:tcPr>
          <w:p w14:paraId="7CF6D5EE" w14:textId="31A0A8C1" w:rsidR="00F9215E" w:rsidRPr="008D04C0" w:rsidRDefault="001B6E49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B76BBAB" wp14:editId="3E253C18">
                  <wp:extent cx="1704975" cy="1704975"/>
                  <wp:effectExtent l="0" t="0" r="9525" b="0"/>
                  <wp:docPr id="1750201826" name="Picture 1" descr="a person speaking into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201826" name="Picture 1" descr="a person speaking into a megaphon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9BAE86" w14:textId="77777777" w:rsidR="009F487C" w:rsidRPr="008D04C0" w:rsidRDefault="009F487C" w:rsidP="004205D6">
            <w:pPr>
              <w:pStyle w:val="EasyRead16"/>
              <w:rPr>
                <w:sz w:val="28"/>
                <w:szCs w:val="28"/>
              </w:rPr>
            </w:pPr>
          </w:p>
          <w:p w14:paraId="43B7D412" w14:textId="24F924EC" w:rsidR="00F9215E" w:rsidRPr="008D04C0" w:rsidRDefault="004C4478" w:rsidP="004205D6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People said they want</w:t>
            </w:r>
            <w:r w:rsidR="00CD3C3E" w:rsidRPr="008D04C0">
              <w:rPr>
                <w:sz w:val="28"/>
                <w:szCs w:val="28"/>
              </w:rPr>
              <w:t xml:space="preserve"> to have</w:t>
            </w:r>
          </w:p>
          <w:p w14:paraId="5C470FA6" w14:textId="77777777" w:rsidR="00A10697" w:rsidRPr="008D04C0" w:rsidRDefault="00A10697" w:rsidP="004205D6">
            <w:pPr>
              <w:pStyle w:val="EasyRead16"/>
              <w:rPr>
                <w:sz w:val="28"/>
                <w:szCs w:val="28"/>
              </w:rPr>
            </w:pPr>
          </w:p>
          <w:p w14:paraId="2479F915" w14:textId="4D68B829" w:rsidR="004C4478" w:rsidRPr="008D04C0" w:rsidRDefault="007F6954" w:rsidP="004C4478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M</w:t>
            </w:r>
            <w:r w:rsidR="006711ED" w:rsidRPr="008D04C0">
              <w:rPr>
                <w:sz w:val="28"/>
                <w:szCs w:val="28"/>
              </w:rPr>
              <w:t>ore chances to give their ideas about ADS</w:t>
            </w:r>
          </w:p>
        </w:tc>
      </w:tr>
      <w:tr w:rsidR="00B0495D" w:rsidRPr="008D04C0" w14:paraId="099B81B6" w14:textId="77777777" w:rsidTr="003D5EB7">
        <w:trPr>
          <w:trHeight w:val="2969"/>
        </w:trPr>
        <w:tc>
          <w:tcPr>
            <w:tcW w:w="3114" w:type="dxa"/>
          </w:tcPr>
          <w:p w14:paraId="287C9BBF" w14:textId="716F40C3" w:rsidR="006711ED" w:rsidRPr="008D04C0" w:rsidRDefault="00B0495D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noProof/>
                <w:sz w:val="28"/>
                <w:szCs w:val="28"/>
              </w:rPr>
              <w:drawing>
                <wp:inline distT="0" distB="0" distL="0" distR="0" wp14:anchorId="54147405" wp14:editId="2F4AFEF7">
                  <wp:extent cx="1752600" cy="1752600"/>
                  <wp:effectExtent l="0" t="0" r="0" b="0"/>
                  <wp:docPr id="274924509" name="Picture 1" descr="a group of people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924509" name="Picture 1" descr="a group of people talki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A2E4BC" w14:textId="77777777" w:rsidR="001B6E49" w:rsidRPr="008D04C0" w:rsidRDefault="001B6E49" w:rsidP="001B6E49">
            <w:pPr>
              <w:pStyle w:val="EasyRead16"/>
              <w:rPr>
                <w:sz w:val="28"/>
                <w:szCs w:val="28"/>
              </w:rPr>
            </w:pPr>
          </w:p>
          <w:p w14:paraId="73BA4686" w14:textId="77777777" w:rsidR="001B6E49" w:rsidRPr="008D04C0" w:rsidRDefault="001B6E49" w:rsidP="001B6E49">
            <w:pPr>
              <w:pStyle w:val="EasyRead16"/>
              <w:rPr>
                <w:sz w:val="28"/>
                <w:szCs w:val="28"/>
              </w:rPr>
            </w:pPr>
          </w:p>
          <w:p w14:paraId="4F6FA861" w14:textId="51887A95" w:rsidR="006711ED" w:rsidRPr="008D04C0" w:rsidRDefault="007F6954" w:rsidP="006711ED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E</w:t>
            </w:r>
            <w:r w:rsidR="006711ED" w:rsidRPr="008D04C0">
              <w:rPr>
                <w:sz w:val="28"/>
                <w:szCs w:val="28"/>
              </w:rPr>
              <w:t>asier ways to give their ideas</w:t>
            </w:r>
          </w:p>
        </w:tc>
      </w:tr>
      <w:tr w:rsidR="00B0495D" w:rsidRPr="008D04C0" w14:paraId="7D3595DB" w14:textId="77777777" w:rsidTr="003D5EB7">
        <w:trPr>
          <w:trHeight w:val="2969"/>
        </w:trPr>
        <w:tc>
          <w:tcPr>
            <w:tcW w:w="3114" w:type="dxa"/>
          </w:tcPr>
          <w:p w14:paraId="3404B0E0" w14:textId="1178DBEF" w:rsidR="006711ED" w:rsidRPr="008D04C0" w:rsidRDefault="00C630A0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noProof/>
                <w:sz w:val="28"/>
                <w:szCs w:val="28"/>
              </w:rPr>
              <w:drawing>
                <wp:inline distT="0" distB="0" distL="0" distR="0" wp14:anchorId="649A27AE" wp14:editId="34F7DE01">
                  <wp:extent cx="1647825" cy="1647825"/>
                  <wp:effectExtent l="0" t="0" r="9525" b="0"/>
                  <wp:docPr id="1479547750" name="Picture 1" descr="a difficult document with a cross and easy read documen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547750" name="Picture 1" descr="a difficult document with a cross and easy read document with a tick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48DE285" w14:textId="77777777" w:rsidR="00571829" w:rsidRDefault="00571829" w:rsidP="00571829">
            <w:pPr>
              <w:pStyle w:val="EasyRead16"/>
              <w:rPr>
                <w:sz w:val="28"/>
                <w:szCs w:val="28"/>
              </w:rPr>
            </w:pPr>
          </w:p>
          <w:p w14:paraId="0617A0C5" w14:textId="5E0E4585" w:rsidR="006711ED" w:rsidRPr="008D04C0" w:rsidRDefault="0719C1E6" w:rsidP="006711ED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M</w:t>
            </w:r>
            <w:r w:rsidR="00BC1AAA" w:rsidRPr="008D04C0">
              <w:rPr>
                <w:sz w:val="28"/>
                <w:szCs w:val="28"/>
              </w:rPr>
              <w:t xml:space="preserve">ore </w:t>
            </w:r>
            <w:r w:rsidR="411F211F" w:rsidRPr="008D04C0">
              <w:rPr>
                <w:sz w:val="28"/>
                <w:szCs w:val="28"/>
              </w:rPr>
              <w:t>accessible information</w:t>
            </w:r>
            <w:r w:rsidR="2D0F4DED" w:rsidRPr="008D04C0">
              <w:rPr>
                <w:sz w:val="28"/>
                <w:szCs w:val="28"/>
              </w:rPr>
              <w:t>.</w:t>
            </w:r>
          </w:p>
          <w:p w14:paraId="552F07B2" w14:textId="77777777" w:rsidR="001526A4" w:rsidRPr="008D04C0" w:rsidRDefault="001526A4" w:rsidP="001526A4">
            <w:pPr>
              <w:pStyle w:val="EasyRead16"/>
              <w:rPr>
                <w:sz w:val="28"/>
                <w:szCs w:val="28"/>
              </w:rPr>
            </w:pPr>
          </w:p>
          <w:p w14:paraId="0847225E" w14:textId="77777777" w:rsidR="001526A4" w:rsidRPr="008D04C0" w:rsidRDefault="001526A4" w:rsidP="001526A4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>Accessible means everyone can use it.</w:t>
            </w:r>
          </w:p>
          <w:p w14:paraId="2BFE1670" w14:textId="77777777" w:rsidR="001526A4" w:rsidRPr="008D04C0" w:rsidRDefault="001526A4" w:rsidP="001526A4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3302604F" w14:textId="4DAF998F" w:rsidR="001526A4" w:rsidRPr="008D04C0" w:rsidRDefault="001526A4" w:rsidP="001526A4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  <w:lang w:val="en-US"/>
              </w:rPr>
              <w:t>Like Easy Read.</w:t>
            </w:r>
          </w:p>
        </w:tc>
      </w:tr>
      <w:tr w:rsidR="00B0495D" w:rsidRPr="008D04C0" w14:paraId="554A7228" w14:textId="77777777" w:rsidTr="003D5EB7">
        <w:trPr>
          <w:trHeight w:val="2969"/>
        </w:trPr>
        <w:tc>
          <w:tcPr>
            <w:tcW w:w="3114" w:type="dxa"/>
          </w:tcPr>
          <w:p w14:paraId="6F760EEF" w14:textId="149D73D0" w:rsidR="00B4743B" w:rsidRPr="008D04C0" w:rsidRDefault="00E36426" w:rsidP="00C37D85">
            <w:pPr>
              <w:pStyle w:val="EasyRead16"/>
              <w:rPr>
                <w:sz w:val="28"/>
                <w:szCs w:val="28"/>
              </w:rPr>
            </w:pPr>
            <w:r w:rsidRPr="008D04C0">
              <w:rPr>
                <w:noProof/>
                <w:sz w:val="28"/>
                <w:szCs w:val="28"/>
              </w:rPr>
              <w:drawing>
                <wp:inline distT="0" distB="0" distL="0" distR="0" wp14:anchorId="7770A73C" wp14:editId="37CC9D3C">
                  <wp:extent cx="1828800" cy="1828800"/>
                  <wp:effectExtent l="0" t="0" r="0" b="0"/>
                  <wp:docPr id="115738132" name="Picture 27" descr="A group of people standing around a person in a wheelchair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 group of people standing around a person in a wheelchair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C1D092" w14:textId="77777777" w:rsidR="00CD3C3E" w:rsidRPr="008D04C0" w:rsidRDefault="00CD3C3E" w:rsidP="00CD3C3E">
            <w:pPr>
              <w:pStyle w:val="EasyRead16"/>
              <w:rPr>
                <w:sz w:val="28"/>
                <w:szCs w:val="28"/>
              </w:rPr>
            </w:pPr>
          </w:p>
          <w:p w14:paraId="2B89E06F" w14:textId="77777777" w:rsidR="00CD3C3E" w:rsidRDefault="00CD3C3E" w:rsidP="00CD3C3E">
            <w:pPr>
              <w:pStyle w:val="EasyRead16"/>
              <w:rPr>
                <w:sz w:val="28"/>
                <w:szCs w:val="28"/>
              </w:rPr>
            </w:pPr>
          </w:p>
          <w:p w14:paraId="27C0499D" w14:textId="77777777" w:rsidR="00571829" w:rsidRPr="008D04C0" w:rsidRDefault="00571829" w:rsidP="00CD3C3E">
            <w:pPr>
              <w:pStyle w:val="EasyRead16"/>
              <w:rPr>
                <w:sz w:val="28"/>
                <w:szCs w:val="28"/>
              </w:rPr>
            </w:pPr>
          </w:p>
          <w:p w14:paraId="1F27CF5A" w14:textId="5C63B735" w:rsidR="00B4743B" w:rsidRPr="008D04C0" w:rsidRDefault="0DFB4030" w:rsidP="006711ED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8D04C0">
              <w:rPr>
                <w:sz w:val="28"/>
                <w:szCs w:val="28"/>
              </w:rPr>
              <w:t xml:space="preserve">To </w:t>
            </w:r>
            <w:r w:rsidR="2266E650" w:rsidRPr="008D04C0">
              <w:rPr>
                <w:sz w:val="28"/>
                <w:szCs w:val="28"/>
              </w:rPr>
              <w:t>work</w:t>
            </w:r>
            <w:r w:rsidR="00BC1AAA" w:rsidRPr="008D04C0">
              <w:rPr>
                <w:sz w:val="28"/>
                <w:szCs w:val="28"/>
              </w:rPr>
              <w:t xml:space="preserve"> </w:t>
            </w:r>
            <w:r w:rsidR="2266E650" w:rsidRPr="008D04C0">
              <w:rPr>
                <w:sz w:val="28"/>
                <w:szCs w:val="28"/>
              </w:rPr>
              <w:t>with the government</w:t>
            </w:r>
            <w:r w:rsidR="2340141D" w:rsidRPr="008D04C0">
              <w:rPr>
                <w:sz w:val="28"/>
                <w:szCs w:val="28"/>
              </w:rPr>
              <w:t xml:space="preserve"> to make things better</w:t>
            </w:r>
            <w:r w:rsidR="00BC1AAA" w:rsidRPr="008D04C0">
              <w:rPr>
                <w:sz w:val="28"/>
                <w:szCs w:val="28"/>
              </w:rPr>
              <w:t>.</w:t>
            </w:r>
          </w:p>
        </w:tc>
      </w:tr>
    </w:tbl>
    <w:p w14:paraId="3D227CBA" w14:textId="77777777" w:rsidR="00BC1AAA" w:rsidRPr="008D04C0" w:rsidRDefault="00BC1AAA" w:rsidP="00BC1AAA">
      <w:pPr>
        <w:pStyle w:val="EasyRead14"/>
      </w:pPr>
    </w:p>
    <w:p w14:paraId="7F19B202" w14:textId="77777777" w:rsidR="00BC1AAA" w:rsidRPr="008D04C0" w:rsidRDefault="00BC1AAA" w:rsidP="00BC1AAA">
      <w:pPr>
        <w:pStyle w:val="EasyRead14"/>
      </w:pPr>
      <w:r w:rsidRPr="008D04C0">
        <w:br w:type="page"/>
      </w:r>
    </w:p>
    <w:p w14:paraId="2D22EA91" w14:textId="6F17CCD3" w:rsidR="00375A5D" w:rsidRPr="008515B4" w:rsidRDefault="003E6B34" w:rsidP="00375A5D">
      <w:pPr>
        <w:pStyle w:val="EasyReadPageHeader"/>
      </w:pPr>
      <w:r>
        <w:lastRenderedPageBreak/>
        <w:t xml:space="preserve">Common </w:t>
      </w:r>
      <w:r w:rsidR="0063082D">
        <w:t xml:space="preserve">Ideas </w:t>
      </w:r>
    </w:p>
    <w:p w14:paraId="2F8D8E0D" w14:textId="77777777" w:rsidR="00375A5D" w:rsidRDefault="00375A5D" w:rsidP="00375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C01A75" w:rsidRPr="003A72AF" w14:paraId="3C4DF3CA" w14:textId="77777777" w:rsidTr="004E5EB1">
        <w:trPr>
          <w:trHeight w:val="2969"/>
        </w:trPr>
        <w:tc>
          <w:tcPr>
            <w:tcW w:w="3114" w:type="dxa"/>
          </w:tcPr>
          <w:p w14:paraId="000AD97C" w14:textId="77777777" w:rsidR="00571829" w:rsidRDefault="00571829" w:rsidP="00C37D85">
            <w:pPr>
              <w:pStyle w:val="EasyRead16"/>
            </w:pPr>
          </w:p>
          <w:p w14:paraId="34055C9A" w14:textId="16D4E2BB" w:rsidR="00255CD1" w:rsidRPr="003A72AF" w:rsidRDefault="7CD4A2BD" w:rsidP="00C37D85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FA6C2CD" wp14:editId="51D6D171">
                  <wp:extent cx="1748333" cy="1748333"/>
                  <wp:effectExtent l="0" t="0" r="4445" b="0"/>
                  <wp:docPr id="791957117" name="Picture 1" descr="Three people sitting around a table giving thumbs-up gesture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333" cy="174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830727" w14:textId="77777777" w:rsidR="000C133C" w:rsidRPr="00FE0526" w:rsidRDefault="000C133C" w:rsidP="00C37D85">
            <w:pPr>
              <w:pStyle w:val="EasyRead16"/>
              <w:rPr>
                <w:sz w:val="28"/>
                <w:szCs w:val="28"/>
              </w:rPr>
            </w:pPr>
          </w:p>
          <w:p w14:paraId="4C8CA655" w14:textId="7EC85610" w:rsidR="00255CD1" w:rsidRPr="00FE0526" w:rsidRDefault="003E6B34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Over half of people </w:t>
            </w:r>
            <w:r w:rsidR="26F48BCC" w:rsidRPr="00FE0526">
              <w:rPr>
                <w:sz w:val="28"/>
                <w:szCs w:val="28"/>
              </w:rPr>
              <w:t xml:space="preserve">said they liked </w:t>
            </w:r>
            <w:r w:rsidR="52FE5C73" w:rsidRPr="00FE0526">
              <w:rPr>
                <w:sz w:val="28"/>
                <w:szCs w:val="28"/>
              </w:rPr>
              <w:t>the ADS plan.</w:t>
            </w:r>
          </w:p>
          <w:p w14:paraId="5CDF4701" w14:textId="77777777" w:rsidR="00180040" w:rsidRPr="00FE0526" w:rsidRDefault="00180040" w:rsidP="00C37D85">
            <w:pPr>
              <w:pStyle w:val="EasyRead16"/>
              <w:rPr>
                <w:sz w:val="28"/>
                <w:szCs w:val="28"/>
              </w:rPr>
            </w:pPr>
          </w:p>
          <w:p w14:paraId="3F134A6E" w14:textId="77777777" w:rsidR="00180040" w:rsidRDefault="00180040" w:rsidP="00180040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We grouped together the 5 most common ideas from everyone.</w:t>
            </w:r>
          </w:p>
          <w:p w14:paraId="65A26844" w14:textId="77777777" w:rsidR="00FE0526" w:rsidRPr="00FE0526" w:rsidRDefault="00FE0526" w:rsidP="00180040">
            <w:pPr>
              <w:pStyle w:val="EasyRead16"/>
              <w:rPr>
                <w:sz w:val="28"/>
                <w:szCs w:val="28"/>
              </w:rPr>
            </w:pPr>
          </w:p>
          <w:p w14:paraId="16417D85" w14:textId="77777777" w:rsidR="00141115" w:rsidRDefault="12D1DC37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They were</w:t>
            </w:r>
          </w:p>
          <w:p w14:paraId="4CBE519E" w14:textId="4778C6F1" w:rsidR="00FE0526" w:rsidRPr="00FE0526" w:rsidRDefault="00FE0526" w:rsidP="00C37D85">
            <w:pPr>
              <w:pStyle w:val="EasyRead16"/>
              <w:rPr>
                <w:sz w:val="28"/>
                <w:szCs w:val="28"/>
              </w:rPr>
            </w:pPr>
          </w:p>
        </w:tc>
      </w:tr>
      <w:tr w:rsidR="00824DF5" w:rsidRPr="003A72AF" w14:paraId="695D29C1" w14:textId="77777777" w:rsidTr="004E5EB1">
        <w:trPr>
          <w:trHeight w:val="2968"/>
        </w:trPr>
        <w:tc>
          <w:tcPr>
            <w:tcW w:w="3114" w:type="dxa"/>
          </w:tcPr>
          <w:p w14:paraId="6FFC3BC4" w14:textId="1E593F96" w:rsidR="00375A5D" w:rsidRPr="003A72AF" w:rsidRDefault="00CD4F65" w:rsidP="00C37D85">
            <w:pPr>
              <w:pStyle w:val="EasyRead16"/>
            </w:pPr>
            <w:r w:rsidRPr="00296BE9">
              <w:rPr>
                <w:noProof/>
              </w:rPr>
              <w:drawing>
                <wp:inline distT="0" distB="0" distL="0" distR="0" wp14:anchorId="60E9324F" wp14:editId="6D3BF237">
                  <wp:extent cx="1828800" cy="1828800"/>
                  <wp:effectExtent l="0" t="0" r="0" b="0"/>
                  <wp:docPr id="1032733624" name="Picture 27" descr="A group of people standing around a person in a wheelchair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 group of people standing around a person in a wheelchair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B04AF43" w14:textId="77777777" w:rsidR="004E5EB1" w:rsidRDefault="004E5EB1" w:rsidP="004E5EB1">
            <w:pPr>
              <w:pStyle w:val="EasyRead16"/>
              <w:rPr>
                <w:sz w:val="28"/>
                <w:szCs w:val="28"/>
              </w:rPr>
            </w:pPr>
          </w:p>
          <w:p w14:paraId="3F9F4E80" w14:textId="07985BC1" w:rsidR="00375A5D" w:rsidRPr="00FE0526" w:rsidRDefault="00521165" w:rsidP="00521165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That all governments work together better.</w:t>
            </w:r>
          </w:p>
          <w:p w14:paraId="7A7CF6EE" w14:textId="77777777" w:rsidR="005658F7" w:rsidRPr="00FE0526" w:rsidRDefault="005658F7" w:rsidP="005658F7">
            <w:pPr>
              <w:pStyle w:val="EasyRead16"/>
              <w:rPr>
                <w:sz w:val="28"/>
                <w:szCs w:val="28"/>
              </w:rPr>
            </w:pPr>
          </w:p>
          <w:p w14:paraId="67B34EA0" w14:textId="75929A0F" w:rsidR="005658F7" w:rsidRPr="00FE0526" w:rsidRDefault="670E9249" w:rsidP="005658F7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This </w:t>
            </w:r>
            <w:r w:rsidR="005F1145" w:rsidRPr="00FE0526">
              <w:rPr>
                <w:sz w:val="28"/>
                <w:szCs w:val="28"/>
              </w:rPr>
              <w:t>includes</w:t>
            </w:r>
          </w:p>
          <w:p w14:paraId="64DC4862" w14:textId="77777777" w:rsidR="005658F7" w:rsidRPr="00FE0526" w:rsidRDefault="005658F7" w:rsidP="005658F7">
            <w:pPr>
              <w:pStyle w:val="EasyRead16"/>
              <w:rPr>
                <w:sz w:val="28"/>
                <w:szCs w:val="28"/>
              </w:rPr>
            </w:pPr>
          </w:p>
          <w:p w14:paraId="71D1C5E5" w14:textId="77777777" w:rsidR="005658F7" w:rsidRPr="00FE0526" w:rsidRDefault="005658F7" w:rsidP="005658F7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 Australian Government</w:t>
            </w:r>
          </w:p>
          <w:p w14:paraId="734B0AC9" w14:textId="77777777" w:rsidR="005F1145" w:rsidRPr="00FE0526" w:rsidRDefault="005658F7" w:rsidP="005658F7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State and territory governments</w:t>
            </w:r>
          </w:p>
          <w:p w14:paraId="3CF020A5" w14:textId="371EEBE8" w:rsidR="005658F7" w:rsidRPr="00FE0526" w:rsidRDefault="005F1145" w:rsidP="005658F7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Local government</w:t>
            </w:r>
            <w:r w:rsidR="005658F7" w:rsidRPr="00FE0526">
              <w:rPr>
                <w:sz w:val="28"/>
                <w:szCs w:val="28"/>
              </w:rPr>
              <w:t>.</w:t>
            </w:r>
          </w:p>
          <w:p w14:paraId="3A8DB4C8" w14:textId="0DC07CB1" w:rsidR="005658F7" w:rsidRPr="00FE0526" w:rsidRDefault="005658F7" w:rsidP="003F6CEA">
            <w:pPr>
              <w:pStyle w:val="EasyRead16"/>
              <w:tabs>
                <w:tab w:val="left" w:pos="2640"/>
              </w:tabs>
              <w:ind w:left="720"/>
              <w:rPr>
                <w:sz w:val="28"/>
                <w:szCs w:val="28"/>
              </w:rPr>
            </w:pPr>
          </w:p>
        </w:tc>
      </w:tr>
      <w:tr w:rsidR="00824DF5" w:rsidRPr="003A72AF" w14:paraId="7A67F063" w14:textId="77777777" w:rsidTr="004E5EB1">
        <w:trPr>
          <w:trHeight w:val="2542"/>
        </w:trPr>
        <w:tc>
          <w:tcPr>
            <w:tcW w:w="3114" w:type="dxa"/>
          </w:tcPr>
          <w:p w14:paraId="36EBE0A7" w14:textId="6CA003DE" w:rsidR="00375A5D" w:rsidRPr="003A72AF" w:rsidRDefault="00FC32CB" w:rsidP="00C37D85">
            <w:pPr>
              <w:pStyle w:val="EasyRead16"/>
            </w:pPr>
            <w:r w:rsidRPr="00FC32CB">
              <w:rPr>
                <w:noProof/>
              </w:rPr>
              <w:drawing>
                <wp:inline distT="0" distB="0" distL="0" distR="0" wp14:anchorId="51C14FA3" wp14:editId="4C7B508E">
                  <wp:extent cx="1733550" cy="1733550"/>
                  <wp:effectExtent l="0" t="0" r="0" b="0"/>
                  <wp:docPr id="618124060" name="Picture 1" descr="a person point to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124060" name="Picture 1" descr="a person point to a graph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7CFA67B" w14:textId="77777777" w:rsidR="002735A2" w:rsidRDefault="002735A2" w:rsidP="00D86B5D">
            <w:pPr>
              <w:pStyle w:val="EasyRead16"/>
              <w:rPr>
                <w:sz w:val="28"/>
                <w:szCs w:val="28"/>
              </w:rPr>
            </w:pPr>
          </w:p>
          <w:p w14:paraId="5F52D3E8" w14:textId="77777777" w:rsidR="004E5EB1" w:rsidRPr="00FE0526" w:rsidRDefault="004E5EB1" w:rsidP="00D86B5D">
            <w:pPr>
              <w:pStyle w:val="EasyRead16"/>
              <w:rPr>
                <w:sz w:val="28"/>
                <w:szCs w:val="28"/>
              </w:rPr>
            </w:pPr>
          </w:p>
          <w:p w14:paraId="45BC5F7B" w14:textId="490507A3" w:rsidR="00375A5D" w:rsidRPr="00FE0526" w:rsidRDefault="5104ABC1" w:rsidP="000F7759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ADS </w:t>
            </w:r>
            <w:r w:rsidR="005F1145" w:rsidRPr="00FE0526">
              <w:rPr>
                <w:sz w:val="28"/>
                <w:szCs w:val="28"/>
              </w:rPr>
              <w:t>needs to have</w:t>
            </w:r>
            <w:r w:rsidRPr="00FE0526">
              <w:rPr>
                <w:sz w:val="28"/>
                <w:szCs w:val="28"/>
              </w:rPr>
              <w:t xml:space="preserve"> better</w:t>
            </w:r>
          </w:p>
          <w:p w14:paraId="4CC6CBAB" w14:textId="77777777" w:rsidR="005A591C" w:rsidRPr="00FE0526" w:rsidRDefault="005A591C" w:rsidP="005A591C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00FE0526">
              <w:rPr>
                <w:b/>
                <w:bCs/>
                <w:sz w:val="28"/>
                <w:szCs w:val="28"/>
              </w:rPr>
              <w:t>Data</w:t>
            </w:r>
          </w:p>
          <w:p w14:paraId="12163E7D" w14:textId="7834572F" w:rsidR="005A591C" w:rsidRPr="00FE0526" w:rsidRDefault="005A591C" w:rsidP="005A591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Reports.</w:t>
            </w:r>
          </w:p>
        </w:tc>
      </w:tr>
      <w:tr w:rsidR="00C01A75" w:rsidRPr="003A72AF" w14:paraId="79731018" w14:textId="77777777" w:rsidTr="004E5EB1">
        <w:trPr>
          <w:trHeight w:val="2542"/>
        </w:trPr>
        <w:tc>
          <w:tcPr>
            <w:tcW w:w="3114" w:type="dxa"/>
          </w:tcPr>
          <w:p w14:paraId="6383A51F" w14:textId="31951C79" w:rsidR="005A591C" w:rsidRPr="003A72AF" w:rsidRDefault="00617E2F" w:rsidP="00C37D85">
            <w:pPr>
              <w:pStyle w:val="EasyRead16"/>
            </w:pPr>
            <w:r w:rsidRPr="00296B23">
              <w:rPr>
                <w:noProof/>
              </w:rPr>
              <w:lastRenderedPageBreak/>
              <w:drawing>
                <wp:inline distT="0" distB="0" distL="0" distR="0" wp14:anchorId="40721690" wp14:editId="26D10EC8">
                  <wp:extent cx="1581150" cy="1581150"/>
                  <wp:effectExtent l="0" t="0" r="0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CAF421" w14:textId="18F53B60" w:rsidR="002D4B3D" w:rsidRPr="00FE0526" w:rsidRDefault="002D4B3D" w:rsidP="0006308C">
            <w:pPr>
              <w:pStyle w:val="EasyRead16"/>
              <w:rPr>
                <w:sz w:val="28"/>
                <w:szCs w:val="28"/>
                <w:lang w:val="en-US"/>
              </w:rPr>
            </w:pPr>
            <w:r w:rsidRPr="00FE0526">
              <w:rPr>
                <w:sz w:val="28"/>
                <w:szCs w:val="28"/>
                <w:lang w:val="en-US"/>
              </w:rPr>
              <w:t>Data is</w:t>
            </w:r>
          </w:p>
          <w:p w14:paraId="247D71CA" w14:textId="77777777" w:rsidR="002D4B3D" w:rsidRPr="00FE0526" w:rsidRDefault="002D4B3D" w:rsidP="0006308C">
            <w:pPr>
              <w:pStyle w:val="EasyRead16"/>
              <w:rPr>
                <w:sz w:val="28"/>
                <w:szCs w:val="28"/>
              </w:rPr>
            </w:pPr>
          </w:p>
          <w:p w14:paraId="53046A48" w14:textId="7B83210E" w:rsidR="002D4B3D" w:rsidRPr="00FE0526" w:rsidRDefault="002D4B3D" w:rsidP="0006308C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  <w:lang w:val="en-US"/>
              </w:rPr>
              <w:t>Facts</w:t>
            </w:r>
          </w:p>
          <w:p w14:paraId="6B6E3341" w14:textId="70980BA5" w:rsidR="002D4B3D" w:rsidRPr="00FE0526" w:rsidRDefault="002D4B3D" w:rsidP="0006308C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  <w:lang w:val="en-US"/>
              </w:rPr>
              <w:t>Information</w:t>
            </w:r>
          </w:p>
          <w:p w14:paraId="7DB1426A" w14:textId="4B824803" w:rsidR="002D4B3D" w:rsidRPr="00FE0526" w:rsidRDefault="002D4B3D" w:rsidP="0006308C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  <w:lang w:val="en-US"/>
              </w:rPr>
              <w:t>Records.</w:t>
            </w:r>
          </w:p>
          <w:p w14:paraId="4C627D70" w14:textId="77777777" w:rsidR="005A591C" w:rsidRPr="00FE0526" w:rsidRDefault="005A591C" w:rsidP="002D4B3D">
            <w:pPr>
              <w:pStyle w:val="EasyRead16"/>
              <w:rPr>
                <w:sz w:val="28"/>
                <w:szCs w:val="28"/>
              </w:rPr>
            </w:pPr>
          </w:p>
        </w:tc>
      </w:tr>
      <w:tr w:rsidR="00C01A75" w:rsidRPr="003A72AF" w14:paraId="387388BA" w14:textId="77777777" w:rsidTr="004E5EB1">
        <w:trPr>
          <w:trHeight w:val="2542"/>
        </w:trPr>
        <w:tc>
          <w:tcPr>
            <w:tcW w:w="3114" w:type="dxa"/>
          </w:tcPr>
          <w:p w14:paraId="7D5032C7" w14:textId="77777777" w:rsidR="00571829" w:rsidRDefault="00571829" w:rsidP="00C37D85">
            <w:pPr>
              <w:pStyle w:val="EasyRead16"/>
              <w:rPr>
                <w:noProof/>
              </w:rPr>
            </w:pPr>
          </w:p>
          <w:p w14:paraId="47E42F12" w14:textId="745F0BAF" w:rsidR="008B7006" w:rsidRPr="00296B23" w:rsidRDefault="00025CAF" w:rsidP="00C37D85">
            <w:pPr>
              <w:pStyle w:val="EasyRead16"/>
              <w:rPr>
                <w:noProof/>
              </w:rPr>
            </w:pPr>
            <w:r w:rsidRPr="00025CAF">
              <w:rPr>
                <w:noProof/>
              </w:rPr>
              <w:drawing>
                <wp:inline distT="0" distB="0" distL="0" distR="0" wp14:anchorId="18060C3B" wp14:editId="7BA34B58">
                  <wp:extent cx="1666875" cy="1666875"/>
                  <wp:effectExtent l="0" t="0" r="9525" b="0"/>
                  <wp:docPr id="499095854" name="Picture 1" descr="a difficult document with a cross and easy read documen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095854" name="Picture 1" descr="a difficult document with a cross and easy read document with a tick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DB43A7" w14:textId="77777777" w:rsidR="0006308C" w:rsidRDefault="0006308C" w:rsidP="005658F7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4911E477" w14:textId="77777777" w:rsidR="00571829" w:rsidRPr="00FE0526" w:rsidRDefault="00571829" w:rsidP="005658F7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1E810B36" w14:textId="77777777" w:rsidR="006468BD" w:rsidRPr="00FE0526" w:rsidRDefault="006468BD" w:rsidP="005658F7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4FBF7AA8" w14:textId="77777777" w:rsidR="00DA03E7" w:rsidRPr="00FE0526" w:rsidRDefault="008B7006" w:rsidP="00DA03E7">
            <w:pPr>
              <w:pStyle w:val="ListParagraph"/>
              <w:numPr>
                <w:ilvl w:val="0"/>
                <w:numId w:val="18"/>
              </w:numPr>
              <w:rPr>
                <w:sz w:val="28"/>
                <w:szCs w:val="28"/>
                <w:lang w:val="en-US"/>
              </w:rPr>
            </w:pPr>
            <w:r w:rsidRPr="00FE0526">
              <w:rPr>
                <w:sz w:val="28"/>
                <w:szCs w:val="28"/>
                <w:lang w:val="en-US"/>
              </w:rPr>
              <w:t xml:space="preserve">More </w:t>
            </w:r>
            <w:r w:rsidRPr="00FE0526">
              <w:rPr>
                <w:b/>
                <w:bCs/>
                <w:sz w:val="28"/>
                <w:szCs w:val="28"/>
                <w:lang w:val="en-US"/>
              </w:rPr>
              <w:t>accessible</w:t>
            </w:r>
            <w:r w:rsidRPr="00FE0526">
              <w:rPr>
                <w:sz w:val="28"/>
                <w:szCs w:val="28"/>
                <w:lang w:val="en-US"/>
              </w:rPr>
              <w:t xml:space="preserve"> information</w:t>
            </w:r>
          </w:p>
          <w:p w14:paraId="2F26C139" w14:textId="77777777" w:rsidR="005658F7" w:rsidRPr="00FE0526" w:rsidRDefault="005658F7" w:rsidP="005658F7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17EE9FC2" w14:textId="14689D36" w:rsidR="005658F7" w:rsidRPr="00FE0526" w:rsidRDefault="005658F7" w:rsidP="005658F7">
            <w:pPr>
              <w:pStyle w:val="EasyRead16"/>
              <w:rPr>
                <w:sz w:val="28"/>
                <w:szCs w:val="28"/>
                <w:lang w:val="en-US"/>
              </w:rPr>
            </w:pPr>
          </w:p>
        </w:tc>
      </w:tr>
      <w:tr w:rsidR="00C01A75" w:rsidRPr="003A72AF" w14:paraId="06C0B164" w14:textId="77777777" w:rsidTr="004E5EB1">
        <w:trPr>
          <w:trHeight w:val="2542"/>
        </w:trPr>
        <w:tc>
          <w:tcPr>
            <w:tcW w:w="3114" w:type="dxa"/>
          </w:tcPr>
          <w:p w14:paraId="3D36D4D0" w14:textId="77777777" w:rsidR="00571829" w:rsidRDefault="00571829" w:rsidP="00C37D85">
            <w:pPr>
              <w:pStyle w:val="EasyRead16"/>
              <w:rPr>
                <w:noProof/>
              </w:rPr>
            </w:pPr>
          </w:p>
          <w:p w14:paraId="56303406" w14:textId="08B90664" w:rsidR="008B7006" w:rsidRPr="00296B23" w:rsidRDefault="00C01A75" w:rsidP="00C37D85">
            <w:pPr>
              <w:pStyle w:val="EasyRead16"/>
              <w:rPr>
                <w:noProof/>
              </w:rPr>
            </w:pPr>
            <w:r w:rsidRPr="00C01A75">
              <w:rPr>
                <w:noProof/>
              </w:rPr>
              <w:drawing>
                <wp:inline distT="0" distB="0" distL="0" distR="0" wp14:anchorId="414EE476" wp14:editId="5CCCDF1C">
                  <wp:extent cx="1657350" cy="1657350"/>
                  <wp:effectExtent l="0" t="0" r="0" b="0"/>
                  <wp:docPr id="610166778" name="Picture 1" descr="2 people standing next to a board with the numbers 1 to 3 with tick next to the number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166778" name="Picture 1" descr="2 people standing next to a board with the numbers 1 to 3 with tick next to the numbers 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3B2BB6" w14:textId="77777777" w:rsidR="006468BD" w:rsidRPr="00FE0526" w:rsidRDefault="006468BD" w:rsidP="006468BD">
            <w:pPr>
              <w:pStyle w:val="EasyRead16"/>
              <w:rPr>
                <w:sz w:val="28"/>
                <w:szCs w:val="28"/>
              </w:rPr>
            </w:pPr>
          </w:p>
          <w:p w14:paraId="6B16F43C" w14:textId="77777777" w:rsidR="006468BD" w:rsidRDefault="006468BD" w:rsidP="006468BD">
            <w:pPr>
              <w:pStyle w:val="EasyRead16"/>
              <w:rPr>
                <w:sz w:val="28"/>
                <w:szCs w:val="28"/>
              </w:rPr>
            </w:pPr>
          </w:p>
          <w:p w14:paraId="33CE585E" w14:textId="77777777" w:rsidR="00571829" w:rsidRPr="00FE0526" w:rsidRDefault="00571829" w:rsidP="006468BD">
            <w:pPr>
              <w:pStyle w:val="EasyRead16"/>
              <w:rPr>
                <w:sz w:val="28"/>
                <w:szCs w:val="28"/>
              </w:rPr>
            </w:pPr>
          </w:p>
          <w:p w14:paraId="12489D21" w14:textId="40F48ADE" w:rsidR="006A259A" w:rsidRPr="00FE0526" w:rsidRDefault="00F10B31" w:rsidP="005F1BA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  <w:lang w:val="en-US"/>
              </w:rPr>
            </w:pPr>
            <w:r w:rsidRPr="00FE0526">
              <w:rPr>
                <w:sz w:val="28"/>
                <w:szCs w:val="28"/>
              </w:rPr>
              <w:t xml:space="preserve">For everyone to </w:t>
            </w:r>
            <w:r w:rsidR="006468BD" w:rsidRPr="00FE0526">
              <w:rPr>
                <w:sz w:val="28"/>
                <w:szCs w:val="28"/>
              </w:rPr>
              <w:t>f</w:t>
            </w:r>
            <w:r w:rsidRPr="00FE0526">
              <w:rPr>
                <w:sz w:val="28"/>
                <w:szCs w:val="28"/>
              </w:rPr>
              <w:t xml:space="preserve">ollow </w:t>
            </w:r>
            <w:r w:rsidR="006468BD" w:rsidRPr="00FE0526">
              <w:rPr>
                <w:sz w:val="28"/>
                <w:szCs w:val="28"/>
              </w:rPr>
              <w:t>ADS plans</w:t>
            </w:r>
            <w:r w:rsidR="00DA16B4" w:rsidRPr="00FE0526">
              <w:rPr>
                <w:sz w:val="28"/>
                <w:szCs w:val="28"/>
              </w:rPr>
              <w:t xml:space="preserve"> </w:t>
            </w:r>
            <w:r w:rsidR="003C35B7" w:rsidRPr="567D1FD9">
              <w:rPr>
                <w:sz w:val="28"/>
                <w:szCs w:val="28"/>
              </w:rPr>
              <w:t>to</w:t>
            </w:r>
            <w:r w:rsidR="00DA16B4" w:rsidRPr="00FE0526">
              <w:rPr>
                <w:sz w:val="28"/>
                <w:szCs w:val="28"/>
              </w:rPr>
              <w:t xml:space="preserve"> make </w:t>
            </w:r>
            <w:r w:rsidR="003C35B7" w:rsidRPr="00FE0526">
              <w:rPr>
                <w:sz w:val="28"/>
                <w:szCs w:val="28"/>
              </w:rPr>
              <w:t xml:space="preserve">better </w:t>
            </w:r>
            <w:r w:rsidR="00DA16B4" w:rsidRPr="00FE0526">
              <w:rPr>
                <w:sz w:val="28"/>
                <w:szCs w:val="28"/>
              </w:rPr>
              <w:t>changes for communities.</w:t>
            </w:r>
          </w:p>
        </w:tc>
      </w:tr>
      <w:tr w:rsidR="00C01A75" w:rsidRPr="003A72AF" w14:paraId="5E454FFA" w14:textId="77777777" w:rsidTr="004E5EB1">
        <w:trPr>
          <w:trHeight w:val="2542"/>
        </w:trPr>
        <w:tc>
          <w:tcPr>
            <w:tcW w:w="3114" w:type="dxa"/>
          </w:tcPr>
          <w:p w14:paraId="0F84DBA9" w14:textId="77777777" w:rsidR="00571829" w:rsidRDefault="00571829" w:rsidP="00C37D85">
            <w:pPr>
              <w:pStyle w:val="EasyRead16"/>
              <w:rPr>
                <w:noProof/>
              </w:rPr>
            </w:pPr>
          </w:p>
          <w:p w14:paraId="05E7E910" w14:textId="2DEA45CF" w:rsidR="006A259A" w:rsidRPr="00296B23" w:rsidRDefault="00824DF5" w:rsidP="00C37D85">
            <w:pPr>
              <w:pStyle w:val="EasyRead16"/>
              <w:rPr>
                <w:noProof/>
              </w:rPr>
            </w:pPr>
            <w:r w:rsidRPr="00824DF5">
              <w:rPr>
                <w:noProof/>
              </w:rPr>
              <w:drawing>
                <wp:inline distT="0" distB="0" distL="0" distR="0" wp14:anchorId="0DF5E4A3" wp14:editId="08DECA28">
                  <wp:extent cx="1724025" cy="1724025"/>
                  <wp:effectExtent l="0" t="0" r="9525" b="0"/>
                  <wp:docPr id="279291935" name="Picture 1" descr="a group of people leaning over a tbale with paper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291935" name="Picture 1" descr="a group of people leaning over a tbale with paper on it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C788E4" w14:textId="77777777" w:rsidR="006468BD" w:rsidRPr="00FE0526" w:rsidRDefault="006468BD" w:rsidP="006468BD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1BD3178D" w14:textId="77777777" w:rsidR="006468BD" w:rsidRDefault="006468BD" w:rsidP="006468BD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1D48BF6A" w14:textId="77777777" w:rsidR="00571829" w:rsidRPr="00FE0526" w:rsidRDefault="00571829" w:rsidP="006468BD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CE4BD77" w14:textId="737D2222" w:rsidR="00AF6E59" w:rsidRPr="00FE0526" w:rsidRDefault="455175EA" w:rsidP="00F10B31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More people </w:t>
            </w:r>
            <w:r w:rsidR="00F134C8" w:rsidRPr="00FE0526">
              <w:rPr>
                <w:sz w:val="28"/>
                <w:szCs w:val="28"/>
              </w:rPr>
              <w:t xml:space="preserve">with disability </w:t>
            </w:r>
            <w:r w:rsidRPr="00FE0526">
              <w:rPr>
                <w:sz w:val="28"/>
                <w:szCs w:val="28"/>
              </w:rPr>
              <w:t>to be part of work</w:t>
            </w:r>
            <w:r w:rsidR="00857A25" w:rsidRPr="00FE0526">
              <w:rPr>
                <w:sz w:val="28"/>
                <w:szCs w:val="28"/>
              </w:rPr>
              <w:t xml:space="preserve"> </w:t>
            </w:r>
            <w:r w:rsidR="00AA2D53" w:rsidRPr="00FE0526">
              <w:rPr>
                <w:sz w:val="28"/>
                <w:szCs w:val="28"/>
              </w:rPr>
              <w:t xml:space="preserve">for </w:t>
            </w:r>
            <w:r w:rsidR="00857A25" w:rsidRPr="00FE0526">
              <w:rPr>
                <w:sz w:val="28"/>
                <w:szCs w:val="28"/>
              </w:rPr>
              <w:t>ADS.</w:t>
            </w:r>
          </w:p>
        </w:tc>
      </w:tr>
    </w:tbl>
    <w:p w14:paraId="007E01E7" w14:textId="77777777" w:rsidR="00375A5D" w:rsidRDefault="00375A5D" w:rsidP="00375A5D"/>
    <w:p w14:paraId="7BF8FA2E" w14:textId="4CBA8196" w:rsidR="00025CAF" w:rsidRDefault="00025CAF">
      <w:r>
        <w:br w:type="page"/>
      </w:r>
    </w:p>
    <w:p w14:paraId="28357A49" w14:textId="0AE0B2BD" w:rsidR="003E641D" w:rsidRPr="008515B4" w:rsidRDefault="00B55003" w:rsidP="003E641D">
      <w:pPr>
        <w:pStyle w:val="EasyReadPageHeader"/>
      </w:pPr>
      <w:r>
        <w:lastRenderedPageBreak/>
        <w:t>Australia’s</w:t>
      </w:r>
      <w:r w:rsidR="007773C2">
        <w:t xml:space="preserve"> Disability </w:t>
      </w:r>
      <w:r w:rsidR="00A10697">
        <w:t>Strategy plans</w:t>
      </w:r>
    </w:p>
    <w:p w14:paraId="26A0F8D9" w14:textId="77777777" w:rsidR="003E641D" w:rsidRDefault="003E641D" w:rsidP="003E641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097A0B" w:rsidRPr="003A72AF" w14:paraId="487325B8" w14:textId="77777777" w:rsidTr="00826914">
        <w:trPr>
          <w:trHeight w:val="2969"/>
        </w:trPr>
        <w:tc>
          <w:tcPr>
            <w:tcW w:w="3114" w:type="dxa"/>
          </w:tcPr>
          <w:p w14:paraId="672D7D6B" w14:textId="77777777" w:rsidR="003E641D" w:rsidRDefault="009A048C" w:rsidP="00C37D85">
            <w:pPr>
              <w:pStyle w:val="EasyRead16"/>
            </w:pPr>
            <w:r w:rsidRPr="009A048C">
              <w:rPr>
                <w:noProof/>
              </w:rPr>
              <w:drawing>
                <wp:inline distT="0" distB="0" distL="0" distR="0" wp14:anchorId="742D2795" wp14:editId="7BE26E10">
                  <wp:extent cx="1457325" cy="1457325"/>
                  <wp:effectExtent l="0" t="0" r="9525" b="9525"/>
                  <wp:docPr id="892028263" name="Picture 1" descr="a person standing next a board with green ticks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028263" name="Picture 1" descr="a person standing next a board with green ticks with thumbs up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C22F7" w14:textId="77777777" w:rsidR="00571829" w:rsidRDefault="00571829" w:rsidP="00C37D85">
            <w:pPr>
              <w:pStyle w:val="EasyRead16"/>
            </w:pPr>
          </w:p>
          <w:p w14:paraId="08775B67" w14:textId="569AF880" w:rsidR="009A048C" w:rsidRPr="003A72AF" w:rsidRDefault="009A048C" w:rsidP="00C37D85">
            <w:pPr>
              <w:pStyle w:val="EasyRead16"/>
            </w:pPr>
            <w:r w:rsidRPr="009A048C">
              <w:rPr>
                <w:noProof/>
              </w:rPr>
              <w:drawing>
                <wp:inline distT="0" distB="0" distL="0" distR="0" wp14:anchorId="261A2557" wp14:editId="51466225">
                  <wp:extent cx="1466850" cy="1466850"/>
                  <wp:effectExtent l="0" t="0" r="0" b="0"/>
                  <wp:docPr id="35767554" name="Picture 1" descr="an easy read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67554" name="Picture 1" descr="an easy read report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41A2C6" w14:textId="77777777" w:rsidR="003E641D" w:rsidRDefault="000218E9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To do our ideas</w:t>
            </w:r>
            <w:r w:rsidR="002668F0" w:rsidRPr="00FE0526">
              <w:rPr>
                <w:sz w:val="28"/>
                <w:szCs w:val="28"/>
              </w:rPr>
              <w:t xml:space="preserve"> we made</w:t>
            </w:r>
          </w:p>
          <w:p w14:paraId="41DA0178" w14:textId="77777777" w:rsidR="004E5EB1" w:rsidRPr="00FE0526" w:rsidRDefault="004E5EB1" w:rsidP="00C37D85">
            <w:pPr>
              <w:pStyle w:val="EasyRead16"/>
              <w:rPr>
                <w:sz w:val="28"/>
                <w:szCs w:val="28"/>
              </w:rPr>
            </w:pPr>
          </w:p>
          <w:p w14:paraId="3485B7CF" w14:textId="4A91ECB2" w:rsidR="002668F0" w:rsidRPr="00FE0526" w:rsidRDefault="002668F0" w:rsidP="002668F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</w:t>
            </w:r>
            <w:r w:rsidR="007F6954" w:rsidRPr="00FE0526">
              <w:rPr>
                <w:sz w:val="28"/>
                <w:szCs w:val="28"/>
              </w:rPr>
              <w:t>argeted Action Plans</w:t>
            </w:r>
          </w:p>
          <w:p w14:paraId="13060412" w14:textId="77777777" w:rsidR="002668F0" w:rsidRPr="00FE0526" w:rsidRDefault="002668F0" w:rsidP="002668F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The </w:t>
            </w:r>
            <w:r w:rsidRPr="00FE0526">
              <w:rPr>
                <w:b/>
                <w:bCs/>
                <w:sz w:val="28"/>
                <w:szCs w:val="28"/>
              </w:rPr>
              <w:t>Outcome Framework.</w:t>
            </w:r>
          </w:p>
          <w:p w14:paraId="185F1BA2" w14:textId="77777777" w:rsidR="002668F0" w:rsidRPr="00FE0526" w:rsidRDefault="002668F0" w:rsidP="002668F0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7273A65A" w14:textId="77777777" w:rsidR="00571829" w:rsidRDefault="00571829" w:rsidP="002668F0">
            <w:pPr>
              <w:pStyle w:val="EasyRead16"/>
              <w:rPr>
                <w:sz w:val="28"/>
                <w:szCs w:val="28"/>
              </w:rPr>
            </w:pPr>
          </w:p>
          <w:p w14:paraId="24F20935" w14:textId="281616C1" w:rsidR="002668F0" w:rsidRPr="00FE0526" w:rsidRDefault="00F459C4" w:rsidP="002668F0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 Outcome Framework is our wa</w:t>
            </w:r>
            <w:r w:rsidR="00353C56" w:rsidRPr="00FE0526">
              <w:rPr>
                <w:sz w:val="28"/>
                <w:szCs w:val="28"/>
              </w:rPr>
              <w:t>y</w:t>
            </w:r>
            <w:r w:rsidRPr="00FE0526">
              <w:rPr>
                <w:sz w:val="28"/>
                <w:szCs w:val="28"/>
              </w:rPr>
              <w:t xml:space="preserve"> to check that we are doing what we said.</w:t>
            </w:r>
          </w:p>
          <w:p w14:paraId="27D0B967" w14:textId="77777777" w:rsidR="00353C56" w:rsidRPr="00FE0526" w:rsidRDefault="00353C56" w:rsidP="002668F0">
            <w:pPr>
              <w:pStyle w:val="EasyRead16"/>
              <w:rPr>
                <w:sz w:val="28"/>
                <w:szCs w:val="28"/>
              </w:rPr>
            </w:pPr>
          </w:p>
          <w:p w14:paraId="65FA253B" w14:textId="3F6C97BF" w:rsidR="00F459C4" w:rsidRPr="00FE0526" w:rsidRDefault="00353C56" w:rsidP="002668F0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It tells us to</w:t>
            </w:r>
            <w:r w:rsidR="005F1719" w:rsidRPr="00FE0526">
              <w:rPr>
                <w:sz w:val="28"/>
                <w:szCs w:val="28"/>
              </w:rPr>
              <w:t xml:space="preserve"> write reports</w:t>
            </w:r>
            <w:r w:rsidRPr="00FE0526">
              <w:rPr>
                <w:sz w:val="28"/>
                <w:szCs w:val="28"/>
              </w:rPr>
              <w:t xml:space="preserve"> about what we have done</w:t>
            </w:r>
            <w:r w:rsidR="005F1719" w:rsidRPr="00FE0526">
              <w:rPr>
                <w:sz w:val="28"/>
                <w:szCs w:val="28"/>
              </w:rPr>
              <w:t>.</w:t>
            </w:r>
          </w:p>
        </w:tc>
      </w:tr>
      <w:tr w:rsidR="00097A0B" w:rsidRPr="003A72AF" w14:paraId="529C004B" w14:textId="77777777" w:rsidTr="00826914">
        <w:trPr>
          <w:trHeight w:val="2968"/>
        </w:trPr>
        <w:tc>
          <w:tcPr>
            <w:tcW w:w="3114" w:type="dxa"/>
          </w:tcPr>
          <w:p w14:paraId="349BC32A" w14:textId="77777777" w:rsidR="00571829" w:rsidRDefault="00571829" w:rsidP="00C37D85">
            <w:pPr>
              <w:pStyle w:val="EasyRead16"/>
            </w:pPr>
          </w:p>
          <w:p w14:paraId="047AE328" w14:textId="31235C61" w:rsidR="003E641D" w:rsidRPr="003A72AF" w:rsidRDefault="007378ED" w:rsidP="00C37D85">
            <w:pPr>
              <w:pStyle w:val="EasyRead16"/>
            </w:pPr>
            <w:r w:rsidRPr="007378ED">
              <w:rPr>
                <w:noProof/>
              </w:rPr>
              <w:drawing>
                <wp:inline distT="0" distB="0" distL="0" distR="0" wp14:anchorId="4F43B92D" wp14:editId="03A70AD1">
                  <wp:extent cx="1552575" cy="1552575"/>
                  <wp:effectExtent l="0" t="0" r="0" b="9525"/>
                  <wp:docPr id="467924891" name="Picture 1" descr="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924891" name="Picture 1" descr="a person talking into a microphon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FB3F409" w14:textId="77777777" w:rsidR="004E5EB1" w:rsidRDefault="004E5EB1" w:rsidP="00C37D85">
            <w:pPr>
              <w:pStyle w:val="EasyRead16"/>
              <w:rPr>
                <w:sz w:val="28"/>
                <w:szCs w:val="28"/>
              </w:rPr>
            </w:pPr>
          </w:p>
          <w:p w14:paraId="7ACB28B6" w14:textId="77777777" w:rsidR="00571829" w:rsidRDefault="00571829" w:rsidP="00C37D85">
            <w:pPr>
              <w:pStyle w:val="EasyRead16"/>
              <w:rPr>
                <w:sz w:val="28"/>
                <w:szCs w:val="28"/>
              </w:rPr>
            </w:pPr>
          </w:p>
          <w:p w14:paraId="700242CF" w14:textId="63773833" w:rsidR="003E641D" w:rsidRPr="00FE0526" w:rsidRDefault="00536094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Everyone thinks we w</w:t>
            </w:r>
            <w:r w:rsidR="00813292" w:rsidRPr="00FE0526">
              <w:rPr>
                <w:sz w:val="28"/>
                <w:szCs w:val="28"/>
              </w:rPr>
              <w:t xml:space="preserve">ill do a better job if </w:t>
            </w:r>
          </w:p>
          <w:p w14:paraId="58D45827" w14:textId="77777777" w:rsidR="00813292" w:rsidRPr="00FE0526" w:rsidRDefault="00813292" w:rsidP="00C37D85">
            <w:pPr>
              <w:pStyle w:val="EasyRead16"/>
              <w:rPr>
                <w:sz w:val="28"/>
                <w:szCs w:val="28"/>
              </w:rPr>
            </w:pPr>
          </w:p>
          <w:p w14:paraId="79692ACD" w14:textId="023EF3EF" w:rsidR="00813292" w:rsidRPr="00FE0526" w:rsidRDefault="002779AB" w:rsidP="00813292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We g</w:t>
            </w:r>
            <w:r w:rsidR="00813292" w:rsidRPr="00FE0526">
              <w:rPr>
                <w:sz w:val="28"/>
                <w:szCs w:val="28"/>
              </w:rPr>
              <w:t xml:space="preserve">ive people </w:t>
            </w:r>
            <w:r w:rsidR="006E2F6B" w:rsidRPr="00FE0526">
              <w:rPr>
                <w:sz w:val="28"/>
                <w:szCs w:val="28"/>
              </w:rPr>
              <w:t>more chances</w:t>
            </w:r>
            <w:r w:rsidR="00813292" w:rsidRPr="00FE0526">
              <w:rPr>
                <w:sz w:val="28"/>
                <w:szCs w:val="28"/>
              </w:rPr>
              <w:t xml:space="preserve"> to have a say</w:t>
            </w:r>
          </w:p>
        </w:tc>
      </w:tr>
      <w:tr w:rsidR="00097A0B" w:rsidRPr="003A72AF" w14:paraId="5B8F9BF7" w14:textId="77777777" w:rsidTr="00826914">
        <w:trPr>
          <w:trHeight w:val="3470"/>
        </w:trPr>
        <w:tc>
          <w:tcPr>
            <w:tcW w:w="3114" w:type="dxa"/>
          </w:tcPr>
          <w:p w14:paraId="2D550165" w14:textId="77777777" w:rsidR="00571829" w:rsidRDefault="00571829" w:rsidP="00C37D85">
            <w:pPr>
              <w:pStyle w:val="EasyRead16"/>
            </w:pPr>
          </w:p>
          <w:p w14:paraId="45C426F8" w14:textId="4816CA20" w:rsidR="003E641D" w:rsidRPr="003A72AF" w:rsidRDefault="007378ED" w:rsidP="00C37D85">
            <w:pPr>
              <w:pStyle w:val="EasyRead16"/>
            </w:pPr>
            <w:r w:rsidRPr="00296BE9">
              <w:rPr>
                <w:noProof/>
              </w:rPr>
              <w:drawing>
                <wp:inline distT="0" distB="0" distL="0" distR="0" wp14:anchorId="4B6BAC03" wp14:editId="595B9AAF">
                  <wp:extent cx="1704975" cy="1704975"/>
                  <wp:effectExtent l="0" t="0" r="9525" b="9525"/>
                  <wp:docPr id="1814614198" name="Picture 27" descr="A group of people standing around a person in a wheelchair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 group of people standing around a person in a wheelchair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6DA9C0" w14:textId="77777777" w:rsidR="007378ED" w:rsidRDefault="007378ED" w:rsidP="007378ED">
            <w:pPr>
              <w:pStyle w:val="EasyRead16"/>
              <w:rPr>
                <w:sz w:val="28"/>
                <w:szCs w:val="28"/>
              </w:rPr>
            </w:pPr>
          </w:p>
          <w:p w14:paraId="31489030" w14:textId="77777777" w:rsidR="00571829" w:rsidRDefault="00571829" w:rsidP="007378ED">
            <w:pPr>
              <w:pStyle w:val="EasyRead16"/>
              <w:rPr>
                <w:sz w:val="28"/>
                <w:szCs w:val="28"/>
              </w:rPr>
            </w:pPr>
          </w:p>
          <w:p w14:paraId="20449937" w14:textId="77777777" w:rsidR="00571829" w:rsidRPr="00FE0526" w:rsidRDefault="00571829" w:rsidP="007378ED">
            <w:pPr>
              <w:pStyle w:val="EasyRead16"/>
              <w:rPr>
                <w:sz w:val="28"/>
                <w:szCs w:val="28"/>
              </w:rPr>
            </w:pPr>
          </w:p>
          <w:p w14:paraId="04DB07A3" w14:textId="77777777" w:rsidR="007378ED" w:rsidRPr="00FE0526" w:rsidRDefault="007378ED" w:rsidP="007378ED">
            <w:pPr>
              <w:pStyle w:val="EasyRead16"/>
              <w:rPr>
                <w:sz w:val="28"/>
                <w:szCs w:val="28"/>
              </w:rPr>
            </w:pPr>
          </w:p>
          <w:p w14:paraId="4C8F8001" w14:textId="14D6C5C4" w:rsidR="003E641D" w:rsidRPr="00FE0526" w:rsidRDefault="00813292" w:rsidP="00813292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 government works together better</w:t>
            </w:r>
          </w:p>
          <w:p w14:paraId="1117DD40" w14:textId="4FC290BE" w:rsidR="00C46ADE" w:rsidRPr="00FE0526" w:rsidRDefault="00C46ADE" w:rsidP="00E32099">
            <w:pPr>
              <w:pStyle w:val="EasyRead16"/>
              <w:ind w:left="360"/>
              <w:rPr>
                <w:sz w:val="28"/>
                <w:szCs w:val="28"/>
              </w:rPr>
            </w:pPr>
          </w:p>
        </w:tc>
      </w:tr>
      <w:tr w:rsidR="00097A0B" w:rsidRPr="003A72AF" w14:paraId="307CE48A" w14:textId="77777777" w:rsidTr="00826914">
        <w:trPr>
          <w:trHeight w:val="2542"/>
        </w:trPr>
        <w:tc>
          <w:tcPr>
            <w:tcW w:w="3114" w:type="dxa"/>
          </w:tcPr>
          <w:p w14:paraId="3302BDA1" w14:textId="77777777" w:rsidR="00571829" w:rsidRDefault="00571829" w:rsidP="00C37D85">
            <w:pPr>
              <w:pStyle w:val="EasyRead16"/>
            </w:pPr>
          </w:p>
          <w:p w14:paraId="2F5F4A05" w14:textId="02B69F1D" w:rsidR="003E641D" w:rsidRPr="003A72AF" w:rsidRDefault="00877493" w:rsidP="00C37D85">
            <w:pPr>
              <w:pStyle w:val="EasyRead16"/>
            </w:pPr>
            <w:r w:rsidRPr="00877493">
              <w:rPr>
                <w:noProof/>
              </w:rPr>
              <w:drawing>
                <wp:inline distT="0" distB="0" distL="0" distR="0" wp14:anchorId="07934AF3" wp14:editId="5B5AC981">
                  <wp:extent cx="1676400" cy="1676400"/>
                  <wp:effectExtent l="0" t="0" r="0" b="0"/>
                  <wp:docPr id="163469712" name="Picture 1" descr="a person pointing to a board that says more info he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69712" name="Picture 1" descr="a person pointing to a board that says more info here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83F507A" w14:textId="77777777" w:rsidR="007F6954" w:rsidRDefault="007F6954" w:rsidP="00877493">
            <w:pPr>
              <w:pStyle w:val="EasyRead16"/>
              <w:rPr>
                <w:sz w:val="28"/>
                <w:szCs w:val="28"/>
              </w:rPr>
            </w:pPr>
          </w:p>
          <w:p w14:paraId="47EED1FC" w14:textId="77777777" w:rsidR="00571829" w:rsidRDefault="00571829" w:rsidP="00877493">
            <w:pPr>
              <w:pStyle w:val="EasyRead16"/>
              <w:rPr>
                <w:sz w:val="28"/>
                <w:szCs w:val="28"/>
              </w:rPr>
            </w:pPr>
          </w:p>
          <w:p w14:paraId="2DA61DDD" w14:textId="77777777" w:rsidR="00FE0526" w:rsidRPr="00FE0526" w:rsidRDefault="00FE0526" w:rsidP="00877493">
            <w:pPr>
              <w:pStyle w:val="EasyRead16"/>
              <w:rPr>
                <w:sz w:val="28"/>
                <w:szCs w:val="28"/>
              </w:rPr>
            </w:pPr>
          </w:p>
          <w:p w14:paraId="25F2BABD" w14:textId="7B5D22E4" w:rsidR="00E32099" w:rsidRPr="00FE0526" w:rsidRDefault="00E32099" w:rsidP="00E32099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 community kn</w:t>
            </w:r>
            <w:r w:rsidR="007F6954" w:rsidRPr="00FE0526">
              <w:rPr>
                <w:sz w:val="28"/>
                <w:szCs w:val="28"/>
              </w:rPr>
              <w:t>o</w:t>
            </w:r>
            <w:r w:rsidRPr="00FE0526">
              <w:rPr>
                <w:sz w:val="28"/>
                <w:szCs w:val="28"/>
              </w:rPr>
              <w:t>w</w:t>
            </w:r>
            <w:r w:rsidR="007F6954" w:rsidRPr="00FE0526">
              <w:rPr>
                <w:sz w:val="28"/>
                <w:szCs w:val="28"/>
              </w:rPr>
              <w:t>s</w:t>
            </w:r>
            <w:r w:rsidRPr="00FE0526">
              <w:rPr>
                <w:sz w:val="28"/>
                <w:szCs w:val="28"/>
              </w:rPr>
              <w:t xml:space="preserve"> more about ADS</w:t>
            </w:r>
          </w:p>
          <w:p w14:paraId="75A75BE2" w14:textId="139FDB52" w:rsidR="003E641D" w:rsidRPr="00FE0526" w:rsidRDefault="003E641D" w:rsidP="00E32099">
            <w:pPr>
              <w:pStyle w:val="EasyRead16"/>
              <w:ind w:left="360"/>
              <w:rPr>
                <w:sz w:val="28"/>
                <w:szCs w:val="28"/>
              </w:rPr>
            </w:pPr>
          </w:p>
        </w:tc>
      </w:tr>
      <w:tr w:rsidR="00097A0B" w:rsidRPr="003A72AF" w14:paraId="62D4BE29" w14:textId="77777777" w:rsidTr="00826914">
        <w:trPr>
          <w:trHeight w:val="2542"/>
        </w:trPr>
        <w:tc>
          <w:tcPr>
            <w:tcW w:w="3114" w:type="dxa"/>
          </w:tcPr>
          <w:p w14:paraId="084B6D9A" w14:textId="77777777" w:rsidR="00571829" w:rsidRDefault="00571829" w:rsidP="00C37D85">
            <w:pPr>
              <w:pStyle w:val="EasyRead16"/>
            </w:pPr>
          </w:p>
          <w:p w14:paraId="407DBB9F" w14:textId="0B3195C5" w:rsidR="00E32099" w:rsidRPr="003A72AF" w:rsidRDefault="00F4172C" w:rsidP="00C37D85">
            <w:pPr>
              <w:pStyle w:val="EasyRead16"/>
            </w:pPr>
            <w:r w:rsidRPr="00F4172C">
              <w:rPr>
                <w:noProof/>
              </w:rPr>
              <w:drawing>
                <wp:inline distT="0" distB="0" distL="0" distR="0" wp14:anchorId="055655D5" wp14:editId="2B023AB5">
                  <wp:extent cx="1676400" cy="1676400"/>
                  <wp:effectExtent l="0" t="0" r="0" b="0"/>
                  <wp:docPr id="596721746" name="Picture 1" descr="a group of people leaning over a table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721746" name="Picture 1" descr="a group of people leaning over a table with a graph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F12F34" w14:textId="77777777" w:rsidR="00877493" w:rsidRDefault="00877493" w:rsidP="00877493">
            <w:pPr>
              <w:pStyle w:val="EasyRead16"/>
              <w:rPr>
                <w:sz w:val="28"/>
                <w:szCs w:val="28"/>
              </w:rPr>
            </w:pPr>
          </w:p>
          <w:p w14:paraId="3C36ABA2" w14:textId="77777777" w:rsidR="00571829" w:rsidRPr="00FE0526" w:rsidRDefault="00571829" w:rsidP="00877493">
            <w:pPr>
              <w:pStyle w:val="EasyRead16"/>
              <w:rPr>
                <w:sz w:val="28"/>
                <w:szCs w:val="28"/>
              </w:rPr>
            </w:pPr>
          </w:p>
          <w:p w14:paraId="07F11CF9" w14:textId="77777777" w:rsidR="007F6954" w:rsidRPr="00FE0526" w:rsidRDefault="007F6954" w:rsidP="00877493">
            <w:pPr>
              <w:pStyle w:val="EasyRead16"/>
              <w:rPr>
                <w:sz w:val="28"/>
                <w:szCs w:val="28"/>
              </w:rPr>
            </w:pPr>
          </w:p>
          <w:p w14:paraId="32939555" w14:textId="3375BD70" w:rsidR="00E32099" w:rsidRPr="00FE0526" w:rsidRDefault="00E32099" w:rsidP="00E32099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There is better data and reports</w:t>
            </w:r>
          </w:p>
        </w:tc>
      </w:tr>
      <w:tr w:rsidR="00097A0B" w:rsidRPr="003A72AF" w14:paraId="638AFE26" w14:textId="77777777" w:rsidTr="00826914">
        <w:trPr>
          <w:trHeight w:val="2542"/>
        </w:trPr>
        <w:tc>
          <w:tcPr>
            <w:tcW w:w="3114" w:type="dxa"/>
          </w:tcPr>
          <w:p w14:paraId="4D7753F9" w14:textId="77777777" w:rsidR="00571829" w:rsidRDefault="00571829" w:rsidP="00C37D85">
            <w:pPr>
              <w:pStyle w:val="EasyRead16"/>
            </w:pPr>
          </w:p>
          <w:p w14:paraId="0C51A3B3" w14:textId="50B867EA" w:rsidR="00E32099" w:rsidRPr="003A72AF" w:rsidRDefault="00097A0B" w:rsidP="00C37D85">
            <w:pPr>
              <w:pStyle w:val="EasyRead16"/>
            </w:pPr>
            <w:r w:rsidRPr="00097A0B">
              <w:rPr>
                <w:noProof/>
              </w:rPr>
              <w:drawing>
                <wp:inline distT="0" distB="0" distL="0" distR="0" wp14:anchorId="78F17CD4" wp14:editId="460A41C6">
                  <wp:extent cx="1552575" cy="1552575"/>
                  <wp:effectExtent l="0" t="0" r="9525" b="0"/>
                  <wp:docPr id="133291403" name="Picture 1" descr="numbered blocks with number 1 as the bigg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91403" name="Picture 1" descr="numbered blocks with number 1 as the biggest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AED6AA" w14:textId="77777777" w:rsidR="007F6954" w:rsidRDefault="007F6954" w:rsidP="007F6954">
            <w:pPr>
              <w:pStyle w:val="EasyRead16"/>
              <w:rPr>
                <w:sz w:val="28"/>
                <w:szCs w:val="28"/>
              </w:rPr>
            </w:pPr>
          </w:p>
          <w:p w14:paraId="32F0F694" w14:textId="77777777" w:rsidR="00571829" w:rsidRDefault="00571829" w:rsidP="007F6954">
            <w:pPr>
              <w:pStyle w:val="EasyRead16"/>
              <w:rPr>
                <w:sz w:val="28"/>
                <w:szCs w:val="28"/>
              </w:rPr>
            </w:pPr>
          </w:p>
          <w:p w14:paraId="14E568F4" w14:textId="77777777" w:rsidR="00571829" w:rsidRPr="00FE0526" w:rsidRDefault="00571829" w:rsidP="007F6954">
            <w:pPr>
              <w:pStyle w:val="EasyRead16"/>
              <w:rPr>
                <w:sz w:val="28"/>
                <w:szCs w:val="28"/>
              </w:rPr>
            </w:pPr>
          </w:p>
          <w:p w14:paraId="3301B50A" w14:textId="47F12F42" w:rsidR="00E32099" w:rsidRPr="00FE0526" w:rsidRDefault="00E32099" w:rsidP="00E32099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We only work on the most important ideas.</w:t>
            </w:r>
          </w:p>
        </w:tc>
      </w:tr>
    </w:tbl>
    <w:p w14:paraId="42584A4A" w14:textId="6D064837" w:rsidR="00E32099" w:rsidRDefault="00E32099" w:rsidP="003E641D"/>
    <w:p w14:paraId="250D50D5" w14:textId="77777777" w:rsidR="00E32099" w:rsidRDefault="00E32099">
      <w:r>
        <w:br w:type="page"/>
      </w:r>
    </w:p>
    <w:p w14:paraId="0728CD18" w14:textId="695332B8" w:rsidR="00F804C9" w:rsidRPr="008515B4" w:rsidRDefault="00E32099" w:rsidP="00F804C9">
      <w:pPr>
        <w:pStyle w:val="EasyReadPageHeader"/>
      </w:pPr>
      <w:r>
        <w:lastRenderedPageBreak/>
        <w:t xml:space="preserve">Most important </w:t>
      </w:r>
      <w:r w:rsidR="00AA2D53">
        <w:t>is</w:t>
      </w:r>
      <w:r w:rsidR="0069479D">
        <w:t>s</w:t>
      </w:r>
      <w:r w:rsidR="00AA2D53">
        <w:t>ues</w:t>
      </w:r>
    </w:p>
    <w:p w14:paraId="4350B6CF" w14:textId="77777777" w:rsidR="00F804C9" w:rsidRDefault="00F804C9" w:rsidP="00F804C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F21108" w:rsidRPr="003A72AF" w14:paraId="27C9FEA6" w14:textId="77777777" w:rsidTr="007F1326">
        <w:trPr>
          <w:trHeight w:val="2969"/>
        </w:trPr>
        <w:tc>
          <w:tcPr>
            <w:tcW w:w="3114" w:type="dxa"/>
          </w:tcPr>
          <w:p w14:paraId="0A81F9AC" w14:textId="2916E3B7" w:rsidR="00F804C9" w:rsidRPr="003A72AF" w:rsidRDefault="00522343" w:rsidP="00C37D85">
            <w:pPr>
              <w:pStyle w:val="EasyRead16"/>
            </w:pPr>
            <w:r w:rsidRPr="00522343">
              <w:rPr>
                <w:noProof/>
              </w:rPr>
              <w:drawing>
                <wp:inline distT="0" distB="0" distL="0" distR="0" wp14:anchorId="6E2AB96C" wp14:editId="4C0F92D1">
                  <wp:extent cx="1666875" cy="1666875"/>
                  <wp:effectExtent l="0" t="0" r="9525" b="0"/>
                  <wp:docPr id="170603105" name="Picture 1" descr="2 people talking with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3105" name="Picture 1" descr="2 people talking with speech bubbles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BF9852" w14:textId="77777777" w:rsidR="00522343" w:rsidRDefault="00522343" w:rsidP="00C37D85">
            <w:pPr>
              <w:pStyle w:val="EasyRead16"/>
              <w:rPr>
                <w:sz w:val="28"/>
                <w:szCs w:val="28"/>
              </w:rPr>
            </w:pPr>
          </w:p>
          <w:p w14:paraId="2CE6CAB0" w14:textId="77777777" w:rsidR="00571829" w:rsidRPr="00FE0526" w:rsidRDefault="00571829" w:rsidP="00C37D85">
            <w:pPr>
              <w:pStyle w:val="EasyRead16"/>
              <w:rPr>
                <w:sz w:val="28"/>
                <w:szCs w:val="28"/>
              </w:rPr>
            </w:pPr>
          </w:p>
          <w:p w14:paraId="3753E020" w14:textId="05436765" w:rsidR="00F804C9" w:rsidRPr="00FE0526" w:rsidRDefault="000C4715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We talked about the most important issues for people with disability.</w:t>
            </w:r>
          </w:p>
        </w:tc>
      </w:tr>
      <w:tr w:rsidR="00F21108" w:rsidRPr="003A72AF" w14:paraId="5A58CC79" w14:textId="77777777" w:rsidTr="007F1326">
        <w:trPr>
          <w:trHeight w:val="2868"/>
        </w:trPr>
        <w:tc>
          <w:tcPr>
            <w:tcW w:w="3114" w:type="dxa"/>
          </w:tcPr>
          <w:p w14:paraId="0B3AE3AD" w14:textId="1C6A7D04" w:rsidR="00F804C9" w:rsidRPr="003A72AF" w:rsidRDefault="00521B9E" w:rsidP="00C37D85">
            <w:pPr>
              <w:pStyle w:val="EasyRead16"/>
            </w:pPr>
            <w:r w:rsidRPr="00521B9E">
              <w:rPr>
                <w:noProof/>
              </w:rPr>
              <w:drawing>
                <wp:inline distT="0" distB="0" distL="0" distR="0" wp14:anchorId="3C4AB927" wp14:editId="1FB769E7">
                  <wp:extent cx="1714500" cy="1714500"/>
                  <wp:effectExtent l="0" t="0" r="0" b="0"/>
                  <wp:docPr id="284714234" name="Picture 1" descr="a person with thumbs down holding a board with a cross next to a person with thumbs up holding a board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14234" name="Picture 1" descr="a person with thumbs down holding a board with a cross next to a person with thumbs up holding a board with a tick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270D5E" w14:textId="77777777" w:rsidR="00522343" w:rsidRDefault="00522343" w:rsidP="00C37D85">
            <w:pPr>
              <w:pStyle w:val="EasyRead16"/>
              <w:rPr>
                <w:sz w:val="28"/>
                <w:szCs w:val="28"/>
              </w:rPr>
            </w:pPr>
          </w:p>
          <w:p w14:paraId="2450FD50" w14:textId="77777777" w:rsidR="00571829" w:rsidRPr="00FE0526" w:rsidRDefault="00571829" w:rsidP="00C37D85">
            <w:pPr>
              <w:pStyle w:val="EasyRead16"/>
              <w:rPr>
                <w:sz w:val="28"/>
                <w:szCs w:val="28"/>
              </w:rPr>
            </w:pPr>
          </w:p>
          <w:p w14:paraId="1C51C67D" w14:textId="7373F912" w:rsidR="00F804C9" w:rsidRPr="00FE0526" w:rsidRDefault="00455294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Lots of people think we need to do more </w:t>
            </w:r>
            <w:r w:rsidR="00C7495A" w:rsidRPr="00FE0526">
              <w:rPr>
                <w:sz w:val="28"/>
                <w:szCs w:val="28"/>
              </w:rPr>
              <w:t>to make things better.</w:t>
            </w:r>
          </w:p>
          <w:p w14:paraId="79248D09" w14:textId="77777777" w:rsidR="00C7495A" w:rsidRPr="00FE0526" w:rsidRDefault="00C7495A" w:rsidP="00C37D85">
            <w:pPr>
              <w:pStyle w:val="EasyRead16"/>
              <w:rPr>
                <w:sz w:val="28"/>
                <w:szCs w:val="28"/>
              </w:rPr>
            </w:pPr>
          </w:p>
          <w:p w14:paraId="6D3D0E41" w14:textId="3AC4E253" w:rsidR="00C7495A" w:rsidRPr="00FE0526" w:rsidRDefault="00C7495A" w:rsidP="00C37D85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Like</w:t>
            </w:r>
          </w:p>
        </w:tc>
      </w:tr>
      <w:tr w:rsidR="00F21108" w:rsidRPr="003A72AF" w14:paraId="0BB75CB5" w14:textId="77777777" w:rsidTr="007F1326">
        <w:trPr>
          <w:trHeight w:val="3470"/>
        </w:trPr>
        <w:tc>
          <w:tcPr>
            <w:tcW w:w="3114" w:type="dxa"/>
          </w:tcPr>
          <w:p w14:paraId="1BA91759" w14:textId="761AAB45" w:rsidR="00F804C9" w:rsidRPr="003A72AF" w:rsidRDefault="000A1E80" w:rsidP="00C37D85">
            <w:pPr>
              <w:pStyle w:val="EasyRead16"/>
            </w:pPr>
            <w:r w:rsidRPr="000A1E80">
              <w:rPr>
                <w:noProof/>
              </w:rPr>
              <w:drawing>
                <wp:inline distT="0" distB="0" distL="0" distR="0" wp14:anchorId="7829707F" wp14:editId="1420AFD5">
                  <wp:extent cx="1771650" cy="1771650"/>
                  <wp:effectExtent l="0" t="0" r="0" b="0"/>
                  <wp:docPr id="2085791737" name="Picture 1" descr="a person showing different feel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791737" name="Picture 1" descr="a person showing different feelings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3088C7" w14:textId="77777777" w:rsidR="00571829" w:rsidRDefault="00571829" w:rsidP="00571829">
            <w:pPr>
              <w:pStyle w:val="EasyRead16"/>
              <w:rPr>
                <w:sz w:val="28"/>
                <w:szCs w:val="28"/>
              </w:rPr>
            </w:pPr>
          </w:p>
          <w:p w14:paraId="097A56FA" w14:textId="6BD6CAD7" w:rsidR="00F804C9" w:rsidRPr="00FE0526" w:rsidRDefault="00D80A65" w:rsidP="00455294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Make community </w:t>
            </w:r>
            <w:r w:rsidRPr="00FE0526">
              <w:rPr>
                <w:b/>
                <w:bCs/>
                <w:sz w:val="28"/>
                <w:szCs w:val="28"/>
              </w:rPr>
              <w:t>attitudes</w:t>
            </w:r>
            <w:r w:rsidRPr="00FE0526">
              <w:rPr>
                <w:sz w:val="28"/>
                <w:szCs w:val="28"/>
              </w:rPr>
              <w:t xml:space="preserve"> better</w:t>
            </w:r>
          </w:p>
          <w:p w14:paraId="4E1342CD" w14:textId="77777777" w:rsidR="003624BD" w:rsidRPr="00FE0526" w:rsidRDefault="003624BD" w:rsidP="003624BD">
            <w:pPr>
              <w:pStyle w:val="EasyRead16"/>
              <w:rPr>
                <w:sz w:val="28"/>
                <w:szCs w:val="28"/>
              </w:rPr>
            </w:pPr>
          </w:p>
          <w:p w14:paraId="568B5808" w14:textId="22FBF8B6" w:rsidR="003624BD" w:rsidRPr="00FE0526" w:rsidRDefault="003624BD" w:rsidP="003624BD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Attitudes are what people</w:t>
            </w:r>
          </w:p>
          <w:p w14:paraId="3ABD105C" w14:textId="37811D5C" w:rsidR="003624BD" w:rsidRPr="00FE0526" w:rsidRDefault="003624BD" w:rsidP="003624BD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Think</w:t>
            </w:r>
          </w:p>
          <w:p w14:paraId="02297104" w14:textId="6F501195" w:rsidR="003624BD" w:rsidRPr="00FE0526" w:rsidRDefault="003624BD" w:rsidP="003624BD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Feel</w:t>
            </w:r>
          </w:p>
          <w:p w14:paraId="40F17F8F" w14:textId="6DBF860D" w:rsidR="00A25539" w:rsidRPr="00FE0526" w:rsidRDefault="003624BD" w:rsidP="00F36D06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Believe.</w:t>
            </w:r>
          </w:p>
        </w:tc>
      </w:tr>
      <w:tr w:rsidR="00F21108" w:rsidRPr="003A72AF" w14:paraId="4CEA1279" w14:textId="77777777" w:rsidTr="007F1326">
        <w:trPr>
          <w:trHeight w:val="3470"/>
        </w:trPr>
        <w:tc>
          <w:tcPr>
            <w:tcW w:w="3114" w:type="dxa"/>
          </w:tcPr>
          <w:p w14:paraId="14981D3D" w14:textId="69CA26AD" w:rsidR="00C7495A" w:rsidRPr="003A72AF" w:rsidRDefault="0032220D" w:rsidP="00C37D85">
            <w:pPr>
              <w:pStyle w:val="EasyRead16"/>
            </w:pPr>
            <w:r w:rsidRPr="0032220D">
              <w:rPr>
                <w:noProof/>
              </w:rPr>
              <w:drawing>
                <wp:inline distT="0" distB="0" distL="0" distR="0" wp14:anchorId="0B3ABAAE" wp14:editId="39422412">
                  <wp:extent cx="1666875" cy="1666875"/>
                  <wp:effectExtent l="0" t="0" r="9525" b="9525"/>
                  <wp:docPr id="854322540" name="Picture 1" descr="2 people pointing to an easy read 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322540" name="Picture 1" descr="2 people pointing to an easy read form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59E78D" w14:textId="77777777" w:rsidR="008A58AF" w:rsidRPr="00FE0526" w:rsidRDefault="008A58AF" w:rsidP="008A58AF">
            <w:pPr>
              <w:pStyle w:val="EasyRead16"/>
              <w:rPr>
                <w:sz w:val="28"/>
                <w:szCs w:val="28"/>
              </w:rPr>
            </w:pPr>
          </w:p>
          <w:p w14:paraId="2D9F24E5" w14:textId="77777777" w:rsidR="008A58AF" w:rsidRPr="00FE0526" w:rsidRDefault="008A58AF" w:rsidP="008A58AF">
            <w:pPr>
              <w:pStyle w:val="EasyRead16"/>
              <w:rPr>
                <w:sz w:val="28"/>
                <w:szCs w:val="28"/>
              </w:rPr>
            </w:pPr>
          </w:p>
          <w:p w14:paraId="763D7690" w14:textId="785B1C4E" w:rsidR="00731D7E" w:rsidRPr="00FE0526" w:rsidRDefault="00731D7E" w:rsidP="00731D7E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>Communities to understand more about disability</w:t>
            </w:r>
          </w:p>
          <w:p w14:paraId="2AA667D5" w14:textId="77777777" w:rsidR="00C7495A" w:rsidRPr="00FE0526" w:rsidRDefault="00C7495A" w:rsidP="00731D7E">
            <w:pPr>
              <w:pStyle w:val="EasyRead16"/>
              <w:ind w:left="360"/>
              <w:rPr>
                <w:sz w:val="28"/>
                <w:szCs w:val="28"/>
              </w:rPr>
            </w:pPr>
          </w:p>
        </w:tc>
      </w:tr>
      <w:tr w:rsidR="00F21108" w:rsidRPr="003A72AF" w14:paraId="18ED04D6" w14:textId="77777777" w:rsidTr="007F1326">
        <w:trPr>
          <w:trHeight w:val="3470"/>
        </w:trPr>
        <w:tc>
          <w:tcPr>
            <w:tcW w:w="3114" w:type="dxa"/>
          </w:tcPr>
          <w:p w14:paraId="215C9719" w14:textId="77C2942D" w:rsidR="00C7495A" w:rsidRPr="003A72AF" w:rsidRDefault="00382A27" w:rsidP="00C37D85">
            <w:pPr>
              <w:pStyle w:val="EasyRead16"/>
            </w:pPr>
            <w:r w:rsidRPr="00382A27">
              <w:rPr>
                <w:noProof/>
              </w:rPr>
              <w:lastRenderedPageBreak/>
              <w:drawing>
                <wp:inline distT="0" distB="0" distL="0" distR="0" wp14:anchorId="58D23506" wp14:editId="2F74A2DF">
                  <wp:extent cx="1353410" cy="2943225"/>
                  <wp:effectExtent l="0" t="0" r="0" b="0"/>
                  <wp:docPr id="1370355004" name="Picture 1" descr="Image og a teacher helping a student at the top, police helping a person in the middle and a group of health care workers at the bott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355004" name="Picture 1" descr="Image og a teacher helping a student at the top, police helping a person in the middle and a group of health care workers at the bottom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420" cy="2995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83E701D" w14:textId="77777777" w:rsidR="007F6954" w:rsidRPr="00FE0526" w:rsidRDefault="007F6954" w:rsidP="007F6954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42EC720B" w14:textId="77C2C2DD" w:rsidR="00C7495A" w:rsidRPr="00FE0526" w:rsidRDefault="6BF0AE7B" w:rsidP="00C7495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Teach people to </w:t>
            </w:r>
            <w:r w:rsidR="52FE5C73" w:rsidRPr="00FE0526">
              <w:rPr>
                <w:sz w:val="28"/>
                <w:szCs w:val="28"/>
              </w:rPr>
              <w:t xml:space="preserve">know what to do when they meet </w:t>
            </w:r>
            <w:r w:rsidRPr="00FE0526">
              <w:rPr>
                <w:sz w:val="28"/>
                <w:szCs w:val="28"/>
              </w:rPr>
              <w:t>people with disability</w:t>
            </w:r>
            <w:r w:rsidR="76A903E4" w:rsidRPr="00FE0526">
              <w:rPr>
                <w:sz w:val="28"/>
                <w:szCs w:val="28"/>
              </w:rPr>
              <w:t>.</w:t>
            </w:r>
          </w:p>
          <w:p w14:paraId="30EE8875" w14:textId="77777777" w:rsidR="008B16F7" w:rsidRPr="00FE0526" w:rsidRDefault="008B16F7" w:rsidP="00C7495A">
            <w:pPr>
              <w:pStyle w:val="EasyRead16"/>
              <w:rPr>
                <w:sz w:val="28"/>
                <w:szCs w:val="28"/>
              </w:rPr>
            </w:pPr>
          </w:p>
          <w:p w14:paraId="625646B5" w14:textId="77777777" w:rsidR="002635A7" w:rsidRPr="00FE0526" w:rsidRDefault="6BF0AE7B" w:rsidP="00C7495A">
            <w:pPr>
              <w:pStyle w:val="EasyRead16"/>
              <w:rPr>
                <w:sz w:val="28"/>
                <w:szCs w:val="28"/>
              </w:rPr>
            </w:pPr>
            <w:r w:rsidRPr="00FE0526">
              <w:rPr>
                <w:sz w:val="28"/>
                <w:szCs w:val="28"/>
              </w:rPr>
              <w:t xml:space="preserve">Like </w:t>
            </w:r>
          </w:p>
          <w:p w14:paraId="1FA5EDC8" w14:textId="60AC28D2" w:rsidR="002635A7" w:rsidRPr="00FE0526" w:rsidRDefault="36C356E4" w:rsidP="002635A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D1CD3D">
              <w:rPr>
                <w:sz w:val="28"/>
                <w:szCs w:val="28"/>
              </w:rPr>
              <w:t>T</w:t>
            </w:r>
            <w:r w:rsidR="343C3559" w:rsidRPr="00D1CD3D">
              <w:rPr>
                <w:sz w:val="28"/>
                <w:szCs w:val="28"/>
              </w:rPr>
              <w:t>eachers</w:t>
            </w:r>
          </w:p>
          <w:p w14:paraId="1A36EBFF" w14:textId="709CC798" w:rsidR="002635A7" w:rsidRPr="00FE0526" w:rsidRDefault="6F5FAE40" w:rsidP="002635A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6A4CB280">
              <w:rPr>
                <w:sz w:val="28"/>
                <w:szCs w:val="28"/>
              </w:rPr>
              <w:t>P</w:t>
            </w:r>
            <w:r w:rsidR="1D0026AF" w:rsidRPr="6A4CB280">
              <w:rPr>
                <w:sz w:val="28"/>
                <w:szCs w:val="28"/>
              </w:rPr>
              <w:t>olice</w:t>
            </w:r>
          </w:p>
          <w:p w14:paraId="781D5905" w14:textId="7F64F5F4" w:rsidR="00C7495A" w:rsidRPr="00FE0526" w:rsidRDefault="087C1E09" w:rsidP="002635A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6A4CB280">
              <w:rPr>
                <w:sz w:val="28"/>
                <w:szCs w:val="28"/>
              </w:rPr>
              <w:t>H</w:t>
            </w:r>
            <w:r w:rsidR="49D40914" w:rsidRPr="6A4CB280">
              <w:rPr>
                <w:sz w:val="28"/>
                <w:szCs w:val="28"/>
              </w:rPr>
              <w:t xml:space="preserve">ealth </w:t>
            </w:r>
            <w:r w:rsidR="52FE5C73" w:rsidRPr="6A4CB280">
              <w:rPr>
                <w:sz w:val="28"/>
                <w:szCs w:val="28"/>
              </w:rPr>
              <w:t>workers</w:t>
            </w:r>
            <w:r w:rsidR="33DB4C35" w:rsidRPr="6A4CB280">
              <w:rPr>
                <w:sz w:val="28"/>
                <w:szCs w:val="28"/>
              </w:rPr>
              <w:t>.</w:t>
            </w:r>
          </w:p>
        </w:tc>
      </w:tr>
      <w:tr w:rsidR="00F21108" w:rsidRPr="003A72AF" w14:paraId="3F555C09" w14:textId="77777777" w:rsidTr="007F1326">
        <w:trPr>
          <w:trHeight w:val="2904"/>
        </w:trPr>
        <w:tc>
          <w:tcPr>
            <w:tcW w:w="3114" w:type="dxa"/>
          </w:tcPr>
          <w:p w14:paraId="67FD7505" w14:textId="77777777" w:rsidR="00BD7650" w:rsidRDefault="00BD7650" w:rsidP="00C37D85">
            <w:pPr>
              <w:pStyle w:val="EasyRead16"/>
            </w:pPr>
          </w:p>
          <w:p w14:paraId="4B4BFD29" w14:textId="5D85904B" w:rsidR="00C7495A" w:rsidRPr="003A72AF" w:rsidRDefault="00B53D98" w:rsidP="00C37D85">
            <w:pPr>
              <w:pStyle w:val="EasyRead16"/>
            </w:pPr>
            <w:r w:rsidRPr="00B53D98">
              <w:rPr>
                <w:noProof/>
              </w:rPr>
              <w:drawing>
                <wp:inline distT="0" distB="0" distL="0" distR="0" wp14:anchorId="23F0B1D0" wp14:editId="7E2060FB">
                  <wp:extent cx="1504950" cy="1504950"/>
                  <wp:effectExtent l="0" t="0" r="0" b="0"/>
                  <wp:docPr id="1335092628" name="Picture 1" descr="a group of people with the words our house at the bott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092628" name="Picture 1" descr="a group of people with the words our house at the bottom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E03455" w14:textId="77777777" w:rsidR="00C70CAC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7A087486" w14:textId="77777777" w:rsidR="00BD7650" w:rsidRPr="00CA3E16" w:rsidRDefault="00BD7650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289D484" w14:textId="77777777" w:rsidR="00C70CAC" w:rsidRPr="00CA3E16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11B9B0C6" w14:textId="6CFB9DC3" w:rsidR="00C7495A" w:rsidRPr="00CA3E16" w:rsidRDefault="00C7495A" w:rsidP="00C7495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CA3E16">
              <w:rPr>
                <w:sz w:val="28"/>
                <w:szCs w:val="28"/>
              </w:rPr>
              <w:t>Have better houses for people with disability</w:t>
            </w:r>
          </w:p>
          <w:p w14:paraId="3D3BEF3A" w14:textId="77777777" w:rsidR="00C7495A" w:rsidRPr="00CA3E16" w:rsidRDefault="00C7495A" w:rsidP="00C7495A">
            <w:pPr>
              <w:pStyle w:val="EasyRead16"/>
              <w:rPr>
                <w:sz w:val="28"/>
                <w:szCs w:val="28"/>
              </w:rPr>
            </w:pPr>
          </w:p>
        </w:tc>
      </w:tr>
      <w:tr w:rsidR="00F21108" w:rsidRPr="003A72AF" w14:paraId="54A98475" w14:textId="77777777" w:rsidTr="007F1326">
        <w:trPr>
          <w:trHeight w:val="2684"/>
        </w:trPr>
        <w:tc>
          <w:tcPr>
            <w:tcW w:w="3114" w:type="dxa"/>
          </w:tcPr>
          <w:p w14:paraId="494BD7CB" w14:textId="77777777" w:rsidR="00BD7650" w:rsidRDefault="00BD7650" w:rsidP="00C37D85">
            <w:pPr>
              <w:pStyle w:val="EasyRead16"/>
            </w:pPr>
          </w:p>
          <w:p w14:paraId="0BDC5532" w14:textId="3B3DB4BF" w:rsidR="00C7495A" w:rsidRPr="003A72AF" w:rsidRDefault="008634FA" w:rsidP="00C37D85">
            <w:pPr>
              <w:pStyle w:val="EasyRead16"/>
            </w:pPr>
            <w:r w:rsidRPr="00132BAB">
              <w:rPr>
                <w:noProof/>
              </w:rPr>
              <w:drawing>
                <wp:inline distT="0" distB="0" distL="0" distR="0" wp14:anchorId="15DC527A" wp14:editId="56A9AB58">
                  <wp:extent cx="1457325" cy="1457325"/>
                  <wp:effectExtent l="0" t="0" r="9525" b="0"/>
                  <wp:docPr id="1319251533" name="Picture 1" descr="2 people in the middle with different types of house arou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251533" name="Picture 1" descr="2 people in the middle with different types of house around them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E2B228" w14:textId="77777777" w:rsidR="00C70CAC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FA8F7AF" w14:textId="77777777" w:rsidR="00BD7650" w:rsidRPr="00CA3E16" w:rsidRDefault="00BD7650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2440F0E" w14:textId="77777777" w:rsidR="00C70CAC" w:rsidRPr="00CA3E16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515800EE" w14:textId="5CAAC8B5" w:rsidR="00C7495A" w:rsidRPr="00CA3E16" w:rsidRDefault="00C7495A" w:rsidP="00C7495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CA3E16">
              <w:rPr>
                <w:sz w:val="28"/>
                <w:szCs w:val="28"/>
              </w:rPr>
              <w:t>Help more people who are homeless</w:t>
            </w:r>
          </w:p>
          <w:p w14:paraId="1EBD065B" w14:textId="0309B3DC" w:rsidR="007F6954" w:rsidRPr="00CA3E16" w:rsidRDefault="007F6954" w:rsidP="0017605F">
            <w:pPr>
              <w:pStyle w:val="EasyRead16"/>
              <w:rPr>
                <w:sz w:val="28"/>
                <w:szCs w:val="28"/>
              </w:rPr>
            </w:pPr>
          </w:p>
        </w:tc>
      </w:tr>
      <w:tr w:rsidR="00F21108" w:rsidRPr="003A72AF" w14:paraId="6CA33B6C" w14:textId="77777777" w:rsidTr="007F1326">
        <w:trPr>
          <w:trHeight w:val="2542"/>
        </w:trPr>
        <w:tc>
          <w:tcPr>
            <w:tcW w:w="3114" w:type="dxa"/>
          </w:tcPr>
          <w:p w14:paraId="146C315F" w14:textId="40FFFB0B" w:rsidR="00F804C9" w:rsidRPr="003A72AF" w:rsidRDefault="00F21108" w:rsidP="00C37D85">
            <w:pPr>
              <w:pStyle w:val="EasyRead16"/>
            </w:pPr>
            <w:r w:rsidRPr="00F21108">
              <w:rPr>
                <w:noProof/>
              </w:rPr>
              <w:drawing>
                <wp:inline distT="0" distB="0" distL="0" distR="0" wp14:anchorId="374EAAA4" wp14:editId="50516466">
                  <wp:extent cx="1476375" cy="1476375"/>
                  <wp:effectExtent l="0" t="0" r="9525" b="9525"/>
                  <wp:docPr id="2081523219" name="Picture 1" descr="a person next to a board saying welcome to your new job and people sitting in fr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23219" name="Picture 1" descr="a person next to a board saying welcome to your new job and people sitting in front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3E1014" w14:textId="77777777" w:rsidR="00C70CAC" w:rsidRPr="00CA3E16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EBAD2B5" w14:textId="77777777" w:rsidR="00C70CAC" w:rsidRPr="00CA3E16" w:rsidRDefault="00C70CAC" w:rsidP="00C70CA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38229E2D" w14:textId="77777777" w:rsidR="00F804C9" w:rsidRDefault="4E513994" w:rsidP="00C7495A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00CA3E16">
              <w:rPr>
                <w:sz w:val="28"/>
                <w:szCs w:val="28"/>
              </w:rPr>
              <w:t>Help more people with disability get a job</w:t>
            </w:r>
            <w:r w:rsidR="0EF5728D" w:rsidRPr="00CA3E16">
              <w:rPr>
                <w:sz w:val="28"/>
                <w:szCs w:val="28"/>
              </w:rPr>
              <w:t>.</w:t>
            </w:r>
          </w:p>
          <w:p w14:paraId="42DBFEEA" w14:textId="77777777" w:rsidR="003E6798" w:rsidRDefault="003E6798" w:rsidP="003E6798"/>
          <w:p w14:paraId="0518B4EB" w14:textId="77777777" w:rsidR="003E6798" w:rsidRDefault="003E6798" w:rsidP="003E6798"/>
          <w:p w14:paraId="15AEC409" w14:textId="0D0D24EE" w:rsidR="003E6798" w:rsidRPr="003E6798" w:rsidRDefault="003E6798" w:rsidP="003E6798">
            <w:pPr>
              <w:jc w:val="right"/>
            </w:pPr>
          </w:p>
        </w:tc>
      </w:tr>
    </w:tbl>
    <w:p w14:paraId="7D1B98D0" w14:textId="074D1B87" w:rsidR="00375A5D" w:rsidRDefault="00B20B7E" w:rsidP="00375A5D">
      <w:pPr>
        <w:pStyle w:val="EasyReadPageHeader"/>
      </w:pPr>
      <w:r>
        <w:lastRenderedPageBreak/>
        <w:t>What is next</w:t>
      </w:r>
    </w:p>
    <w:p w14:paraId="48975B70" w14:textId="77777777" w:rsidR="00184A71" w:rsidRPr="008515B4" w:rsidRDefault="00184A71" w:rsidP="00FC1A44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7974BB" w:rsidRPr="00FD3682" w14:paraId="3FA1BB0C" w14:textId="77777777" w:rsidTr="000964EE">
        <w:trPr>
          <w:trHeight w:val="2728"/>
        </w:trPr>
        <w:tc>
          <w:tcPr>
            <w:tcW w:w="3114" w:type="dxa"/>
          </w:tcPr>
          <w:p w14:paraId="0774F635" w14:textId="279F5CFC" w:rsidR="00375A5D" w:rsidRPr="00FD3682" w:rsidRDefault="51A65002" w:rsidP="00C37D8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85D57B" wp14:editId="663542A8">
                  <wp:extent cx="1266825" cy="1266825"/>
                  <wp:effectExtent l="0" t="0" r="0" b="9525"/>
                  <wp:docPr id="987547979" name="Picture 1" descr="an easy ready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66B3B9" w14:textId="263DF44E" w:rsidR="00375A5D" w:rsidRPr="00FD3682" w:rsidRDefault="00BD5EAE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>We put together everything we found in a report.</w:t>
            </w:r>
          </w:p>
          <w:p w14:paraId="146A6FE8" w14:textId="77777777" w:rsidR="00BD5EAE" w:rsidRPr="00FD3682" w:rsidRDefault="00BD5EAE" w:rsidP="00C37D85">
            <w:pPr>
              <w:pStyle w:val="EasyRead16"/>
              <w:rPr>
                <w:sz w:val="28"/>
                <w:szCs w:val="28"/>
              </w:rPr>
            </w:pPr>
          </w:p>
          <w:p w14:paraId="2D15FD43" w14:textId="4F8A444D" w:rsidR="00BD5EAE" w:rsidRPr="00FD3682" w:rsidRDefault="39BB248D" w:rsidP="00C37D85">
            <w:pPr>
              <w:pStyle w:val="EasyRead16"/>
              <w:rPr>
                <w:sz w:val="28"/>
                <w:szCs w:val="28"/>
              </w:rPr>
            </w:pPr>
            <w:r w:rsidRPr="6A4CB280">
              <w:rPr>
                <w:sz w:val="28"/>
                <w:szCs w:val="28"/>
              </w:rPr>
              <w:t>We called it 2024 Review of ADS</w:t>
            </w:r>
            <w:r w:rsidR="5DF31EF2" w:rsidRPr="6A4CB280">
              <w:rPr>
                <w:sz w:val="28"/>
                <w:szCs w:val="28"/>
              </w:rPr>
              <w:t>.</w:t>
            </w:r>
          </w:p>
        </w:tc>
      </w:tr>
      <w:tr w:rsidR="007974BB" w:rsidRPr="00FD3682" w14:paraId="23685C6E" w14:textId="77777777" w:rsidTr="000964EE">
        <w:trPr>
          <w:trHeight w:val="2968"/>
        </w:trPr>
        <w:tc>
          <w:tcPr>
            <w:tcW w:w="3114" w:type="dxa"/>
          </w:tcPr>
          <w:p w14:paraId="53EA7FD2" w14:textId="77777777" w:rsidR="00BD7650" w:rsidRDefault="00BD7650" w:rsidP="00C37D85">
            <w:pPr>
              <w:pStyle w:val="EasyRead16"/>
              <w:rPr>
                <w:sz w:val="28"/>
                <w:szCs w:val="28"/>
              </w:rPr>
            </w:pPr>
          </w:p>
          <w:p w14:paraId="3A918EAE" w14:textId="54070FD6" w:rsidR="00375A5D" w:rsidRPr="00FD3682" w:rsidRDefault="007974BB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noProof/>
                <w:sz w:val="28"/>
                <w:szCs w:val="28"/>
              </w:rPr>
              <w:drawing>
                <wp:inline distT="0" distB="0" distL="0" distR="0" wp14:anchorId="423C9A27" wp14:editId="39CD8A55">
                  <wp:extent cx="1419225" cy="1419225"/>
                  <wp:effectExtent l="0" t="0" r="9525" b="0"/>
                  <wp:docPr id="567545605" name="Picture 1" descr="a group of people leaning ovewr paper on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45605" name="Picture 1" descr="a group of people leaning ovewr paper on a tabl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1260AE" w14:textId="77777777" w:rsidR="0017605F" w:rsidRPr="00FD3682" w:rsidRDefault="0017605F" w:rsidP="00C37D85">
            <w:pPr>
              <w:pStyle w:val="EasyRead16"/>
              <w:rPr>
                <w:sz w:val="28"/>
                <w:szCs w:val="28"/>
              </w:rPr>
            </w:pPr>
          </w:p>
          <w:p w14:paraId="60C799B3" w14:textId="77777777" w:rsidR="0017605F" w:rsidRPr="00FD3682" w:rsidRDefault="0017605F" w:rsidP="00C37D85">
            <w:pPr>
              <w:pStyle w:val="EasyRead16"/>
              <w:rPr>
                <w:sz w:val="28"/>
                <w:szCs w:val="28"/>
              </w:rPr>
            </w:pPr>
          </w:p>
          <w:p w14:paraId="505E0C9E" w14:textId="3D276552" w:rsidR="00375A5D" w:rsidRPr="00FD3682" w:rsidRDefault="3E6F52E1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 xml:space="preserve">We will put together a plan </w:t>
            </w:r>
            <w:r w:rsidR="6AFEC07A" w:rsidRPr="00FD3682">
              <w:rPr>
                <w:sz w:val="28"/>
                <w:szCs w:val="28"/>
              </w:rPr>
              <w:t xml:space="preserve">to do another check of ADS in </w:t>
            </w:r>
          </w:p>
          <w:p w14:paraId="71E569A7" w14:textId="0A514F27" w:rsidR="00375A5D" w:rsidRPr="00FD3682" w:rsidRDefault="6AFEC07A" w:rsidP="002D1922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>2025</w:t>
            </w:r>
          </w:p>
          <w:p w14:paraId="401D52F0" w14:textId="77777777" w:rsidR="00375A5D" w:rsidRDefault="6AFEC07A" w:rsidP="002D1922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>2026.</w:t>
            </w:r>
          </w:p>
          <w:p w14:paraId="7D1B8272" w14:textId="1DBC09D1" w:rsidR="00FD3682" w:rsidRPr="00FD3682" w:rsidRDefault="00FD3682" w:rsidP="00FD3682">
            <w:pPr>
              <w:pStyle w:val="EasyRead16"/>
              <w:rPr>
                <w:sz w:val="28"/>
                <w:szCs w:val="28"/>
              </w:rPr>
            </w:pPr>
          </w:p>
        </w:tc>
      </w:tr>
      <w:tr w:rsidR="007974BB" w:rsidRPr="00FD3682" w14:paraId="750AAF4E" w14:textId="77777777" w:rsidTr="000964EE">
        <w:trPr>
          <w:trHeight w:val="2542"/>
        </w:trPr>
        <w:tc>
          <w:tcPr>
            <w:tcW w:w="3114" w:type="dxa"/>
          </w:tcPr>
          <w:p w14:paraId="79F2727F" w14:textId="77777777" w:rsidR="00BD7650" w:rsidRDefault="00BD7650" w:rsidP="00C37D85">
            <w:pPr>
              <w:pStyle w:val="EasyRead16"/>
              <w:rPr>
                <w:sz w:val="28"/>
                <w:szCs w:val="28"/>
              </w:rPr>
            </w:pPr>
          </w:p>
          <w:p w14:paraId="07541CF0" w14:textId="4CF8A583" w:rsidR="00375A5D" w:rsidRPr="00FD3682" w:rsidRDefault="0014710A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noProof/>
                <w:sz w:val="28"/>
                <w:szCs w:val="28"/>
              </w:rPr>
              <w:drawing>
                <wp:inline distT="0" distB="0" distL="0" distR="0" wp14:anchorId="56FBB905" wp14:editId="5AAFD6D2">
                  <wp:extent cx="1462208" cy="1400175"/>
                  <wp:effectExtent l="0" t="0" r="5080" b="0"/>
                  <wp:docPr id="73642608" name="Picture 2" descr="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011" cy="1402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3682">
              <w:rPr>
                <w:sz w:val="28"/>
                <w:szCs w:val="28"/>
              </w:rPr>
              <w:br/>
            </w:r>
          </w:p>
        </w:tc>
        <w:tc>
          <w:tcPr>
            <w:tcW w:w="5902" w:type="dxa"/>
          </w:tcPr>
          <w:p w14:paraId="50C21DC8" w14:textId="77777777" w:rsidR="00375A5D" w:rsidRPr="00FD3682" w:rsidRDefault="00F807E4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>We have done lots of other work.</w:t>
            </w:r>
          </w:p>
          <w:p w14:paraId="320D4D65" w14:textId="77777777" w:rsidR="00F807E4" w:rsidRPr="00FD3682" w:rsidRDefault="00F807E4" w:rsidP="00C37D85">
            <w:pPr>
              <w:pStyle w:val="EasyRead16"/>
              <w:rPr>
                <w:sz w:val="28"/>
                <w:szCs w:val="28"/>
              </w:rPr>
            </w:pPr>
          </w:p>
          <w:p w14:paraId="5A807E35" w14:textId="77777777" w:rsidR="00F807E4" w:rsidRPr="00FD3682" w:rsidRDefault="00F807E4" w:rsidP="00C37D85">
            <w:pPr>
              <w:pStyle w:val="EasyRead16"/>
              <w:rPr>
                <w:sz w:val="28"/>
                <w:szCs w:val="28"/>
              </w:rPr>
            </w:pPr>
            <w:r w:rsidRPr="00FD3682">
              <w:rPr>
                <w:sz w:val="28"/>
                <w:szCs w:val="28"/>
              </w:rPr>
              <w:t>You can look at our website.</w:t>
            </w:r>
          </w:p>
          <w:p w14:paraId="79328EA6" w14:textId="77777777" w:rsidR="00F807E4" w:rsidRPr="00FD3682" w:rsidRDefault="00F807E4" w:rsidP="00C37D85">
            <w:pPr>
              <w:pStyle w:val="EasyRead16"/>
              <w:rPr>
                <w:sz w:val="28"/>
                <w:szCs w:val="28"/>
              </w:rPr>
            </w:pPr>
          </w:p>
          <w:p w14:paraId="40E6E5CD" w14:textId="37304CC4" w:rsidR="00F807E4" w:rsidRPr="00FD3682" w:rsidRDefault="0014710A" w:rsidP="00C37D85">
            <w:pPr>
              <w:pStyle w:val="EasyRead16"/>
              <w:rPr>
                <w:sz w:val="28"/>
                <w:szCs w:val="28"/>
              </w:rPr>
            </w:pPr>
            <w:hyperlink r:id="rId55" w:history="1">
              <w:r w:rsidRPr="00FD3682">
                <w:rPr>
                  <w:rStyle w:val="Hyperlink"/>
                  <w:sz w:val="28"/>
                  <w:szCs w:val="28"/>
                </w:rPr>
                <w:t>www.disabilitygateway.gov.au/ads/strategy</w:t>
              </w:r>
            </w:hyperlink>
            <w:r w:rsidRPr="00FD3682">
              <w:rPr>
                <w:sz w:val="28"/>
                <w:szCs w:val="28"/>
              </w:rPr>
              <w:t xml:space="preserve"> </w:t>
            </w:r>
          </w:p>
        </w:tc>
      </w:tr>
    </w:tbl>
    <w:p w14:paraId="56DC5A35" w14:textId="77777777" w:rsidR="00BD7650" w:rsidRDefault="00BD7650">
      <w:pPr>
        <w:rPr>
          <w:noProof/>
        </w:rPr>
      </w:pPr>
    </w:p>
    <w:p w14:paraId="0E3D9E84" w14:textId="77777777" w:rsidR="00BD7650" w:rsidRDefault="00BD7650">
      <w:pPr>
        <w:rPr>
          <w:noProof/>
        </w:rPr>
      </w:pPr>
    </w:p>
    <w:p w14:paraId="33A1A152" w14:textId="5E7D76A6" w:rsidR="008515B4" w:rsidRPr="00BD7650" w:rsidRDefault="002D1F99">
      <w:r w:rsidRPr="005D56F1">
        <w:rPr>
          <w:noProof/>
        </w:rPr>
        <w:drawing>
          <wp:inline distT="0" distB="0" distL="0" distR="0" wp14:anchorId="3E36085E" wp14:editId="39EBE420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56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F9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5B65B3" wp14:editId="7E597DC8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1F99">
        <w:t xml:space="preserve"> </w:t>
      </w:r>
      <w:r>
        <w:t xml:space="preserve">easyread.tech created these original illustrations. Please do not use these illustrations without permission. Visit </w:t>
      </w:r>
      <w:hyperlink r:id="rId58" w:history="1">
        <w:r w:rsidRPr="0061361E">
          <w:rPr>
            <w:rStyle w:val="Hyperlink"/>
          </w:rPr>
          <w:t>easyread.tech</w:t>
        </w:r>
      </w:hyperlink>
      <w:r>
        <w:t xml:space="preserve"> for more information. </w:t>
      </w:r>
    </w:p>
    <w:sectPr w:rsidR="008515B4" w:rsidRPr="00BD7650" w:rsidSect="006D260B">
      <w:headerReference w:type="default" r:id="rId59"/>
      <w:footerReference w:type="default" r:id="rId60"/>
      <w:headerReference w:type="first" r:id="rId6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AEC801" w14:textId="77777777" w:rsidR="002A6DBD" w:rsidRDefault="002A6DBD" w:rsidP="00B04ED8">
      <w:pPr>
        <w:spacing w:after="0" w:line="240" w:lineRule="auto"/>
      </w:pPr>
      <w:r>
        <w:separator/>
      </w:r>
    </w:p>
  </w:endnote>
  <w:endnote w:type="continuationSeparator" w:id="0">
    <w:p w14:paraId="4247F8CC" w14:textId="77777777" w:rsidR="002A6DBD" w:rsidRDefault="002A6DBD" w:rsidP="00B04ED8">
      <w:pPr>
        <w:spacing w:after="0" w:line="240" w:lineRule="auto"/>
      </w:pPr>
      <w:r>
        <w:continuationSeparator/>
      </w:r>
    </w:p>
  </w:endnote>
  <w:endnote w:type="continuationNotice" w:id="1">
    <w:p w14:paraId="2227BF4B" w14:textId="77777777" w:rsidR="002A6DBD" w:rsidRDefault="002A6DB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50909CF1" w14:textId="7CD56479" w:rsidR="00825E4B" w:rsidRPr="003E6798" w:rsidRDefault="00825E4B">
        <w:pPr>
          <w:pStyle w:val="Footer"/>
          <w:jc w:val="right"/>
          <w:rPr>
            <w:sz w:val="32"/>
            <w:szCs w:val="32"/>
          </w:rPr>
        </w:pPr>
        <w:r w:rsidRPr="003E6798">
          <w:rPr>
            <w:sz w:val="32"/>
            <w:szCs w:val="32"/>
          </w:rPr>
          <w:fldChar w:fldCharType="begin"/>
        </w:r>
        <w:r w:rsidRPr="003E6798">
          <w:rPr>
            <w:sz w:val="32"/>
            <w:szCs w:val="32"/>
          </w:rPr>
          <w:instrText xml:space="preserve"> PAGE   \* MERGEFORMAT </w:instrText>
        </w:r>
        <w:r w:rsidRPr="003E6798">
          <w:rPr>
            <w:sz w:val="32"/>
            <w:szCs w:val="32"/>
          </w:rPr>
          <w:fldChar w:fldCharType="separate"/>
        </w:r>
        <w:r w:rsidRPr="003E6798">
          <w:rPr>
            <w:noProof/>
            <w:sz w:val="32"/>
            <w:szCs w:val="32"/>
          </w:rPr>
          <w:t>2</w:t>
        </w:r>
        <w:r w:rsidRPr="003E6798">
          <w:rPr>
            <w:sz w:val="32"/>
            <w:szCs w:val="32"/>
          </w:rPr>
          <w:fldChar w:fldCharType="end"/>
        </w:r>
      </w:p>
    </w:sdtContent>
  </w:sdt>
  <w:p w14:paraId="18BD5C84" w14:textId="77777777" w:rsidR="00B04ED8" w:rsidRDefault="00B04ED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65DBB2" w14:textId="77777777" w:rsidR="002A6DBD" w:rsidRDefault="002A6DBD" w:rsidP="00B04ED8">
      <w:pPr>
        <w:spacing w:after="0" w:line="240" w:lineRule="auto"/>
      </w:pPr>
      <w:r>
        <w:separator/>
      </w:r>
    </w:p>
  </w:footnote>
  <w:footnote w:type="continuationSeparator" w:id="0">
    <w:p w14:paraId="3535C578" w14:textId="77777777" w:rsidR="002A6DBD" w:rsidRDefault="002A6DBD" w:rsidP="00B04ED8">
      <w:pPr>
        <w:spacing w:after="0" w:line="240" w:lineRule="auto"/>
      </w:pPr>
      <w:r>
        <w:continuationSeparator/>
      </w:r>
    </w:p>
  </w:footnote>
  <w:footnote w:type="continuationNotice" w:id="1">
    <w:p w14:paraId="7964725C" w14:textId="77777777" w:rsidR="002A6DBD" w:rsidRDefault="002A6DB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91E033" w14:textId="01CBB117" w:rsidR="002950E3" w:rsidRDefault="002950E3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39757C9" id="Straight Connector 3" o:spid="_x0000_s1026" alt="&quot;&quot;" style="position:absolute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Pr="002950E3">
      <w:rPr>
        <w:noProof/>
      </w:rPr>
      <w:drawing>
        <wp:inline distT="0" distB="0" distL="0" distR="0" wp14:anchorId="230D1882" wp14:editId="60B6D20E">
          <wp:extent cx="4391025" cy="1266642"/>
          <wp:effectExtent l="0" t="0" r="0" b="0"/>
          <wp:docPr id="1028" name="Picture 4" descr="Australian Government Department of Social Services">
            <a:extLst xmlns:a="http://schemas.openxmlformats.org/drawingml/2006/main">
              <a:ext uri="{FF2B5EF4-FFF2-40B4-BE49-F238E27FC236}">
                <a16:creationId xmlns:a16="http://schemas.microsoft.com/office/drawing/2014/main" id="{7EB70743-2744-703A-35F8-47D291265DE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ustralian Government Department of Social Services">
                    <a:extLst>
                      <a:ext uri="{FF2B5EF4-FFF2-40B4-BE49-F238E27FC236}">
                        <a16:creationId xmlns:a16="http://schemas.microsoft.com/office/drawing/2014/main" id="{7EB70743-2744-703A-35F8-47D291265DE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97135" cy="12684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3607F5"/>
    <w:multiLevelType w:val="multilevel"/>
    <w:tmpl w:val="D12637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D2C7CF4"/>
    <w:multiLevelType w:val="hybridMultilevel"/>
    <w:tmpl w:val="C97070D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FA55565"/>
    <w:multiLevelType w:val="hybridMultilevel"/>
    <w:tmpl w:val="0A2A53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C64A8"/>
    <w:multiLevelType w:val="multilevel"/>
    <w:tmpl w:val="9D203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6E2216A"/>
    <w:multiLevelType w:val="hybridMultilevel"/>
    <w:tmpl w:val="2AD0C2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D2073D"/>
    <w:multiLevelType w:val="multilevel"/>
    <w:tmpl w:val="A8985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3244D5D"/>
    <w:multiLevelType w:val="hybridMultilevel"/>
    <w:tmpl w:val="800CEE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E83ED6"/>
    <w:multiLevelType w:val="hybridMultilevel"/>
    <w:tmpl w:val="B61852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624616"/>
    <w:multiLevelType w:val="hybridMultilevel"/>
    <w:tmpl w:val="7F009AB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FD998B"/>
    <w:multiLevelType w:val="hybridMultilevel"/>
    <w:tmpl w:val="F7922700"/>
    <w:lvl w:ilvl="0" w:tplc="B2E69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1889C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59061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D40E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CA0C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2685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C4CC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5EE8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2E692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85D125C"/>
    <w:multiLevelType w:val="hybridMultilevel"/>
    <w:tmpl w:val="D1CE60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4A5EC1"/>
    <w:multiLevelType w:val="hybridMultilevel"/>
    <w:tmpl w:val="CB1454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3569EB"/>
    <w:multiLevelType w:val="hybridMultilevel"/>
    <w:tmpl w:val="66229800"/>
    <w:lvl w:ilvl="0" w:tplc="5BB4A45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BF6282C8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A100E6C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A74BB74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538E89C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4B64BF3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852732E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D02094E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65BA2916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4640387C"/>
    <w:multiLevelType w:val="hybridMultilevel"/>
    <w:tmpl w:val="6FCECD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C323C4"/>
    <w:multiLevelType w:val="hybridMultilevel"/>
    <w:tmpl w:val="EE1425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FE733A"/>
    <w:multiLevelType w:val="hybridMultilevel"/>
    <w:tmpl w:val="29B2F5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9B19AC"/>
    <w:multiLevelType w:val="multilevel"/>
    <w:tmpl w:val="25660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7B92F46"/>
    <w:multiLevelType w:val="hybridMultilevel"/>
    <w:tmpl w:val="9AAAF6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CF75D0"/>
    <w:multiLevelType w:val="multilevel"/>
    <w:tmpl w:val="1C204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7D66FF4"/>
    <w:multiLevelType w:val="hybridMultilevel"/>
    <w:tmpl w:val="6CD21C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63F02FA8"/>
    <w:multiLevelType w:val="hybridMultilevel"/>
    <w:tmpl w:val="5FD0037C"/>
    <w:lvl w:ilvl="0" w:tplc="129C6B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32"/>
        <w:szCs w:val="32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E77B4D"/>
    <w:multiLevelType w:val="hybridMultilevel"/>
    <w:tmpl w:val="BCFECE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5D8BEC"/>
    <w:multiLevelType w:val="hybridMultilevel"/>
    <w:tmpl w:val="CB9E1222"/>
    <w:lvl w:ilvl="0" w:tplc="E842D5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9EA55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8B23B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7296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0262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DC0E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C0D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DEAA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59C30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E981DAE"/>
    <w:multiLevelType w:val="hybridMultilevel"/>
    <w:tmpl w:val="1B42F31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753937"/>
    <w:multiLevelType w:val="hybridMultilevel"/>
    <w:tmpl w:val="B4B651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010779"/>
    <w:multiLevelType w:val="hybridMultilevel"/>
    <w:tmpl w:val="4698AEE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8B17329"/>
    <w:multiLevelType w:val="multilevel"/>
    <w:tmpl w:val="6BCE1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7A8E5F90"/>
    <w:multiLevelType w:val="hybridMultilevel"/>
    <w:tmpl w:val="86D2C0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1224A0"/>
    <w:multiLevelType w:val="hybridMultilevel"/>
    <w:tmpl w:val="B364A5B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6040050">
    <w:abstractNumId w:val="10"/>
  </w:num>
  <w:num w:numId="2" w16cid:durableId="1636255032">
    <w:abstractNumId w:val="27"/>
  </w:num>
  <w:num w:numId="3" w16cid:durableId="1085499317">
    <w:abstractNumId w:val="16"/>
  </w:num>
  <w:num w:numId="4" w16cid:durableId="1110932197">
    <w:abstractNumId w:val="25"/>
  </w:num>
  <w:num w:numId="5" w16cid:durableId="1143885024">
    <w:abstractNumId w:val="35"/>
  </w:num>
  <w:num w:numId="6" w16cid:durableId="1685938198">
    <w:abstractNumId w:val="33"/>
  </w:num>
  <w:num w:numId="7" w16cid:durableId="2051688351">
    <w:abstractNumId w:val="11"/>
  </w:num>
  <w:num w:numId="8" w16cid:durableId="2026251064">
    <w:abstractNumId w:val="2"/>
  </w:num>
  <w:num w:numId="9" w16cid:durableId="1694837826">
    <w:abstractNumId w:val="24"/>
  </w:num>
  <w:num w:numId="10" w16cid:durableId="2036540090">
    <w:abstractNumId w:val="23"/>
  </w:num>
  <w:num w:numId="11" w16cid:durableId="541788162">
    <w:abstractNumId w:val="22"/>
  </w:num>
  <w:num w:numId="12" w16cid:durableId="1030061306">
    <w:abstractNumId w:val="17"/>
  </w:num>
  <w:num w:numId="13" w16cid:durableId="458495517">
    <w:abstractNumId w:val="32"/>
  </w:num>
  <w:num w:numId="14" w16cid:durableId="365788187">
    <w:abstractNumId w:val="26"/>
  </w:num>
  <w:num w:numId="15" w16cid:durableId="1390232057">
    <w:abstractNumId w:val="7"/>
  </w:num>
  <w:num w:numId="16" w16cid:durableId="217203925">
    <w:abstractNumId w:val="29"/>
  </w:num>
  <w:num w:numId="17" w16cid:durableId="216402166">
    <w:abstractNumId w:val="28"/>
  </w:num>
  <w:num w:numId="18" w16cid:durableId="965743626">
    <w:abstractNumId w:val="30"/>
  </w:num>
  <w:num w:numId="19" w16cid:durableId="1976905469">
    <w:abstractNumId w:val="1"/>
  </w:num>
  <w:num w:numId="20" w16cid:durableId="1520194920">
    <w:abstractNumId w:val="14"/>
  </w:num>
  <w:num w:numId="21" w16cid:durableId="1451629209">
    <w:abstractNumId w:val="19"/>
  </w:num>
  <w:num w:numId="22" w16cid:durableId="311328611">
    <w:abstractNumId w:val="4"/>
  </w:num>
  <w:num w:numId="23" w16cid:durableId="1670256631">
    <w:abstractNumId w:val="31"/>
  </w:num>
  <w:num w:numId="24" w16cid:durableId="1908031594">
    <w:abstractNumId w:val="18"/>
  </w:num>
  <w:num w:numId="25" w16cid:durableId="1985354068">
    <w:abstractNumId w:val="9"/>
  </w:num>
  <w:num w:numId="26" w16cid:durableId="1479106316">
    <w:abstractNumId w:val="3"/>
  </w:num>
  <w:num w:numId="27" w16cid:durableId="601687641">
    <w:abstractNumId w:val="15"/>
  </w:num>
  <w:num w:numId="28" w16cid:durableId="733697327">
    <w:abstractNumId w:val="8"/>
  </w:num>
  <w:num w:numId="29" w16cid:durableId="1118110440">
    <w:abstractNumId w:val="12"/>
  </w:num>
  <w:num w:numId="30" w16cid:durableId="797914272">
    <w:abstractNumId w:val="5"/>
  </w:num>
  <w:num w:numId="31" w16cid:durableId="1576166033">
    <w:abstractNumId w:val="21"/>
  </w:num>
  <w:num w:numId="32" w16cid:durableId="1655259813">
    <w:abstractNumId w:val="6"/>
  </w:num>
  <w:num w:numId="33" w16cid:durableId="2085881488">
    <w:abstractNumId w:val="0"/>
  </w:num>
  <w:num w:numId="34" w16cid:durableId="42559197">
    <w:abstractNumId w:val="34"/>
  </w:num>
  <w:num w:numId="35" w16cid:durableId="1304848595">
    <w:abstractNumId w:val="13"/>
  </w:num>
  <w:num w:numId="36" w16cid:durableId="188043205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218E9"/>
    <w:rsid w:val="000258F9"/>
    <w:rsid w:val="00025CAF"/>
    <w:rsid w:val="00026917"/>
    <w:rsid w:val="00046382"/>
    <w:rsid w:val="000465AE"/>
    <w:rsid w:val="00053901"/>
    <w:rsid w:val="0006117D"/>
    <w:rsid w:val="0006156F"/>
    <w:rsid w:val="00061DBF"/>
    <w:rsid w:val="0006308C"/>
    <w:rsid w:val="00065D7F"/>
    <w:rsid w:val="00071EB6"/>
    <w:rsid w:val="00076623"/>
    <w:rsid w:val="00076AF2"/>
    <w:rsid w:val="00084829"/>
    <w:rsid w:val="00086A20"/>
    <w:rsid w:val="000964EE"/>
    <w:rsid w:val="00097A0B"/>
    <w:rsid w:val="000A1E80"/>
    <w:rsid w:val="000C133C"/>
    <w:rsid w:val="000C2941"/>
    <w:rsid w:val="000C4715"/>
    <w:rsid w:val="000D21CE"/>
    <w:rsid w:val="000D3ED4"/>
    <w:rsid w:val="000D676F"/>
    <w:rsid w:val="000E1BEF"/>
    <w:rsid w:val="000E4BE0"/>
    <w:rsid w:val="000E7CDD"/>
    <w:rsid w:val="000F5619"/>
    <w:rsid w:val="000F7759"/>
    <w:rsid w:val="00124AF4"/>
    <w:rsid w:val="00132BAB"/>
    <w:rsid w:val="0013398A"/>
    <w:rsid w:val="00133B74"/>
    <w:rsid w:val="00141115"/>
    <w:rsid w:val="00141FCE"/>
    <w:rsid w:val="00145D34"/>
    <w:rsid w:val="0014710A"/>
    <w:rsid w:val="001526A4"/>
    <w:rsid w:val="00157BD0"/>
    <w:rsid w:val="00160463"/>
    <w:rsid w:val="00160CDB"/>
    <w:rsid w:val="00162AA0"/>
    <w:rsid w:val="0017057C"/>
    <w:rsid w:val="00171B28"/>
    <w:rsid w:val="00171F94"/>
    <w:rsid w:val="0017605F"/>
    <w:rsid w:val="00180040"/>
    <w:rsid w:val="00181CF1"/>
    <w:rsid w:val="001839A9"/>
    <w:rsid w:val="00183E6B"/>
    <w:rsid w:val="00184A71"/>
    <w:rsid w:val="001A0338"/>
    <w:rsid w:val="001A08F5"/>
    <w:rsid w:val="001A6EA4"/>
    <w:rsid w:val="001B6E49"/>
    <w:rsid w:val="001B73AA"/>
    <w:rsid w:val="001C61E3"/>
    <w:rsid w:val="001D1D06"/>
    <w:rsid w:val="001D26F8"/>
    <w:rsid w:val="001D356C"/>
    <w:rsid w:val="001E630D"/>
    <w:rsid w:val="001F0E97"/>
    <w:rsid w:val="001F15B2"/>
    <w:rsid w:val="001F5FAD"/>
    <w:rsid w:val="001F735A"/>
    <w:rsid w:val="00201DBA"/>
    <w:rsid w:val="0021240C"/>
    <w:rsid w:val="00215BA2"/>
    <w:rsid w:val="00217A2C"/>
    <w:rsid w:val="00225F72"/>
    <w:rsid w:val="002363ED"/>
    <w:rsid w:val="00236DDC"/>
    <w:rsid w:val="00255CD1"/>
    <w:rsid w:val="00257425"/>
    <w:rsid w:val="002635A7"/>
    <w:rsid w:val="0026462C"/>
    <w:rsid w:val="0026688E"/>
    <w:rsid w:val="002668F0"/>
    <w:rsid w:val="00270667"/>
    <w:rsid w:val="00271E8A"/>
    <w:rsid w:val="00272F61"/>
    <w:rsid w:val="0027344D"/>
    <w:rsid w:val="002735A2"/>
    <w:rsid w:val="00275C27"/>
    <w:rsid w:val="002779AB"/>
    <w:rsid w:val="00281F3A"/>
    <w:rsid w:val="00284D69"/>
    <w:rsid w:val="00284DC9"/>
    <w:rsid w:val="0028651B"/>
    <w:rsid w:val="00292006"/>
    <w:rsid w:val="002950E3"/>
    <w:rsid w:val="002A2FF0"/>
    <w:rsid w:val="002A3747"/>
    <w:rsid w:val="002A6DBD"/>
    <w:rsid w:val="002A7B19"/>
    <w:rsid w:val="002C32CA"/>
    <w:rsid w:val="002D1922"/>
    <w:rsid w:val="002D1F99"/>
    <w:rsid w:val="002D298D"/>
    <w:rsid w:val="002D4B3D"/>
    <w:rsid w:val="002E061E"/>
    <w:rsid w:val="002E0D64"/>
    <w:rsid w:val="002E4559"/>
    <w:rsid w:val="002F4066"/>
    <w:rsid w:val="0031519D"/>
    <w:rsid w:val="0032220D"/>
    <w:rsid w:val="00332946"/>
    <w:rsid w:val="0033339A"/>
    <w:rsid w:val="003349C4"/>
    <w:rsid w:val="0034420B"/>
    <w:rsid w:val="00353C56"/>
    <w:rsid w:val="003544EB"/>
    <w:rsid w:val="00354A38"/>
    <w:rsid w:val="003624BD"/>
    <w:rsid w:val="00366044"/>
    <w:rsid w:val="00367460"/>
    <w:rsid w:val="00375A5D"/>
    <w:rsid w:val="00381C43"/>
    <w:rsid w:val="00381D7C"/>
    <w:rsid w:val="00382A27"/>
    <w:rsid w:val="003846D6"/>
    <w:rsid w:val="00385563"/>
    <w:rsid w:val="00387436"/>
    <w:rsid w:val="003878BC"/>
    <w:rsid w:val="00397251"/>
    <w:rsid w:val="003A3278"/>
    <w:rsid w:val="003A366F"/>
    <w:rsid w:val="003A72AF"/>
    <w:rsid w:val="003B2BB8"/>
    <w:rsid w:val="003C2F28"/>
    <w:rsid w:val="003C35B7"/>
    <w:rsid w:val="003D1985"/>
    <w:rsid w:val="003D34FF"/>
    <w:rsid w:val="003D4D2B"/>
    <w:rsid w:val="003D5EB7"/>
    <w:rsid w:val="003E0E42"/>
    <w:rsid w:val="003E2EDC"/>
    <w:rsid w:val="003E50EF"/>
    <w:rsid w:val="003E641D"/>
    <w:rsid w:val="003E6798"/>
    <w:rsid w:val="003E6B34"/>
    <w:rsid w:val="003E7462"/>
    <w:rsid w:val="003F6CEA"/>
    <w:rsid w:val="004139FD"/>
    <w:rsid w:val="00415FF2"/>
    <w:rsid w:val="004205D6"/>
    <w:rsid w:val="00420A8A"/>
    <w:rsid w:val="0043727C"/>
    <w:rsid w:val="00441B57"/>
    <w:rsid w:val="00443723"/>
    <w:rsid w:val="004457B7"/>
    <w:rsid w:val="00455294"/>
    <w:rsid w:val="0046260A"/>
    <w:rsid w:val="00462668"/>
    <w:rsid w:val="00467558"/>
    <w:rsid w:val="00471566"/>
    <w:rsid w:val="00475090"/>
    <w:rsid w:val="00492947"/>
    <w:rsid w:val="00494B9C"/>
    <w:rsid w:val="004A155F"/>
    <w:rsid w:val="004A186B"/>
    <w:rsid w:val="004A3B11"/>
    <w:rsid w:val="004B17E0"/>
    <w:rsid w:val="004B3E8E"/>
    <w:rsid w:val="004B54CA"/>
    <w:rsid w:val="004B5C19"/>
    <w:rsid w:val="004C1007"/>
    <w:rsid w:val="004C4478"/>
    <w:rsid w:val="004D092D"/>
    <w:rsid w:val="004E1049"/>
    <w:rsid w:val="004E5CBF"/>
    <w:rsid w:val="004E5EB1"/>
    <w:rsid w:val="004F20BB"/>
    <w:rsid w:val="00512C1B"/>
    <w:rsid w:val="00515F85"/>
    <w:rsid w:val="00521165"/>
    <w:rsid w:val="005215FC"/>
    <w:rsid w:val="00521B9E"/>
    <w:rsid w:val="00522343"/>
    <w:rsid w:val="0053374D"/>
    <w:rsid w:val="00536094"/>
    <w:rsid w:val="005368E3"/>
    <w:rsid w:val="0053704E"/>
    <w:rsid w:val="00550328"/>
    <w:rsid w:val="00557A53"/>
    <w:rsid w:val="005601E0"/>
    <w:rsid w:val="00563E61"/>
    <w:rsid w:val="00565631"/>
    <w:rsid w:val="005658F7"/>
    <w:rsid w:val="00571829"/>
    <w:rsid w:val="00576587"/>
    <w:rsid w:val="0059415F"/>
    <w:rsid w:val="005A069C"/>
    <w:rsid w:val="005A0CAF"/>
    <w:rsid w:val="005A1182"/>
    <w:rsid w:val="005A591C"/>
    <w:rsid w:val="005A7954"/>
    <w:rsid w:val="005B192B"/>
    <w:rsid w:val="005B2AE4"/>
    <w:rsid w:val="005B476B"/>
    <w:rsid w:val="005C09E3"/>
    <w:rsid w:val="005C3AA9"/>
    <w:rsid w:val="005D1A52"/>
    <w:rsid w:val="005D56F1"/>
    <w:rsid w:val="005E79A9"/>
    <w:rsid w:val="005F1145"/>
    <w:rsid w:val="005F1719"/>
    <w:rsid w:val="005F1BA2"/>
    <w:rsid w:val="005F42ED"/>
    <w:rsid w:val="005F4DAE"/>
    <w:rsid w:val="005F5A4B"/>
    <w:rsid w:val="005F75D0"/>
    <w:rsid w:val="006056A5"/>
    <w:rsid w:val="0060650C"/>
    <w:rsid w:val="00610927"/>
    <w:rsid w:val="006140B7"/>
    <w:rsid w:val="006158C0"/>
    <w:rsid w:val="00617E2F"/>
    <w:rsid w:val="006213C6"/>
    <w:rsid w:val="00621FC5"/>
    <w:rsid w:val="006264F0"/>
    <w:rsid w:val="0063082D"/>
    <w:rsid w:val="00637B02"/>
    <w:rsid w:val="0064067F"/>
    <w:rsid w:val="006427F5"/>
    <w:rsid w:val="006465FF"/>
    <w:rsid w:val="006468BD"/>
    <w:rsid w:val="00646F6B"/>
    <w:rsid w:val="00652BBB"/>
    <w:rsid w:val="00660B19"/>
    <w:rsid w:val="00663065"/>
    <w:rsid w:val="006632D8"/>
    <w:rsid w:val="0066695C"/>
    <w:rsid w:val="0066770A"/>
    <w:rsid w:val="006711ED"/>
    <w:rsid w:val="00671912"/>
    <w:rsid w:val="006720FA"/>
    <w:rsid w:val="00674AA4"/>
    <w:rsid w:val="00674F64"/>
    <w:rsid w:val="006808EF"/>
    <w:rsid w:val="00680E8B"/>
    <w:rsid w:val="006810FA"/>
    <w:rsid w:val="00682BDD"/>
    <w:rsid w:val="00683A84"/>
    <w:rsid w:val="006847C3"/>
    <w:rsid w:val="006866E0"/>
    <w:rsid w:val="006909FF"/>
    <w:rsid w:val="0069479D"/>
    <w:rsid w:val="006A06C1"/>
    <w:rsid w:val="006A1831"/>
    <w:rsid w:val="006A259A"/>
    <w:rsid w:val="006A41A2"/>
    <w:rsid w:val="006A4CE7"/>
    <w:rsid w:val="006B1106"/>
    <w:rsid w:val="006B7705"/>
    <w:rsid w:val="006C2743"/>
    <w:rsid w:val="006C402D"/>
    <w:rsid w:val="006D260B"/>
    <w:rsid w:val="006D7ED4"/>
    <w:rsid w:val="006E2F6B"/>
    <w:rsid w:val="006E627B"/>
    <w:rsid w:val="006F4D7F"/>
    <w:rsid w:val="00705F38"/>
    <w:rsid w:val="00707AC4"/>
    <w:rsid w:val="00711544"/>
    <w:rsid w:val="007236A7"/>
    <w:rsid w:val="00723EAF"/>
    <w:rsid w:val="007271A3"/>
    <w:rsid w:val="00731D7E"/>
    <w:rsid w:val="007344D7"/>
    <w:rsid w:val="007378ED"/>
    <w:rsid w:val="007445C0"/>
    <w:rsid w:val="007476DB"/>
    <w:rsid w:val="00750C6F"/>
    <w:rsid w:val="0075406B"/>
    <w:rsid w:val="007608F5"/>
    <w:rsid w:val="00764156"/>
    <w:rsid w:val="00765167"/>
    <w:rsid w:val="00765C82"/>
    <w:rsid w:val="007763D6"/>
    <w:rsid w:val="007773C2"/>
    <w:rsid w:val="00782FA5"/>
    <w:rsid w:val="00785261"/>
    <w:rsid w:val="00786DA3"/>
    <w:rsid w:val="0079682B"/>
    <w:rsid w:val="007974BB"/>
    <w:rsid w:val="007A1484"/>
    <w:rsid w:val="007B0256"/>
    <w:rsid w:val="007B1303"/>
    <w:rsid w:val="007B2041"/>
    <w:rsid w:val="007B2B6D"/>
    <w:rsid w:val="007C3C9C"/>
    <w:rsid w:val="007C4EC2"/>
    <w:rsid w:val="007C5DD2"/>
    <w:rsid w:val="007D7E76"/>
    <w:rsid w:val="007E177D"/>
    <w:rsid w:val="007F1326"/>
    <w:rsid w:val="007F6954"/>
    <w:rsid w:val="00803D73"/>
    <w:rsid w:val="00806155"/>
    <w:rsid w:val="0080686C"/>
    <w:rsid w:val="008110EE"/>
    <w:rsid w:val="00813292"/>
    <w:rsid w:val="00813DC0"/>
    <w:rsid w:val="008155E7"/>
    <w:rsid w:val="00821EC7"/>
    <w:rsid w:val="00822267"/>
    <w:rsid w:val="00823871"/>
    <w:rsid w:val="00824460"/>
    <w:rsid w:val="00824DF5"/>
    <w:rsid w:val="00825E4B"/>
    <w:rsid w:val="00826914"/>
    <w:rsid w:val="0083177B"/>
    <w:rsid w:val="00832BB7"/>
    <w:rsid w:val="00837C40"/>
    <w:rsid w:val="00840033"/>
    <w:rsid w:val="00840B7E"/>
    <w:rsid w:val="00847BCC"/>
    <w:rsid w:val="008515B4"/>
    <w:rsid w:val="00857A25"/>
    <w:rsid w:val="00857D75"/>
    <w:rsid w:val="008634FA"/>
    <w:rsid w:val="008635D1"/>
    <w:rsid w:val="00877493"/>
    <w:rsid w:val="00880CE8"/>
    <w:rsid w:val="008817AF"/>
    <w:rsid w:val="00882F83"/>
    <w:rsid w:val="008841A9"/>
    <w:rsid w:val="008922E5"/>
    <w:rsid w:val="00892F5F"/>
    <w:rsid w:val="008934BC"/>
    <w:rsid w:val="008957DA"/>
    <w:rsid w:val="008A0F4A"/>
    <w:rsid w:val="008A4A81"/>
    <w:rsid w:val="008A58AF"/>
    <w:rsid w:val="008A616A"/>
    <w:rsid w:val="008A76F6"/>
    <w:rsid w:val="008B1293"/>
    <w:rsid w:val="008B16F7"/>
    <w:rsid w:val="008B69C8"/>
    <w:rsid w:val="008B7006"/>
    <w:rsid w:val="008C4943"/>
    <w:rsid w:val="008C639F"/>
    <w:rsid w:val="008C66DD"/>
    <w:rsid w:val="008D04C0"/>
    <w:rsid w:val="008D7E1B"/>
    <w:rsid w:val="008E14B8"/>
    <w:rsid w:val="008E5D7E"/>
    <w:rsid w:val="008E72C2"/>
    <w:rsid w:val="008E77A9"/>
    <w:rsid w:val="008F6035"/>
    <w:rsid w:val="009225F0"/>
    <w:rsid w:val="009238DA"/>
    <w:rsid w:val="00925E70"/>
    <w:rsid w:val="00926492"/>
    <w:rsid w:val="009319C3"/>
    <w:rsid w:val="0093462C"/>
    <w:rsid w:val="00940FF2"/>
    <w:rsid w:val="009423BB"/>
    <w:rsid w:val="00942EEF"/>
    <w:rsid w:val="00946B33"/>
    <w:rsid w:val="0095019C"/>
    <w:rsid w:val="00952A9E"/>
    <w:rsid w:val="00953795"/>
    <w:rsid w:val="009552C7"/>
    <w:rsid w:val="00965F9F"/>
    <w:rsid w:val="009661BB"/>
    <w:rsid w:val="0097389B"/>
    <w:rsid w:val="00974189"/>
    <w:rsid w:val="00977821"/>
    <w:rsid w:val="00983888"/>
    <w:rsid w:val="00985917"/>
    <w:rsid w:val="009903D2"/>
    <w:rsid w:val="00990B40"/>
    <w:rsid w:val="00995E5F"/>
    <w:rsid w:val="009A048C"/>
    <w:rsid w:val="009A2329"/>
    <w:rsid w:val="009B45A0"/>
    <w:rsid w:val="009C0737"/>
    <w:rsid w:val="009D46FF"/>
    <w:rsid w:val="009D6430"/>
    <w:rsid w:val="009F487C"/>
    <w:rsid w:val="009F5C75"/>
    <w:rsid w:val="00A00CE6"/>
    <w:rsid w:val="00A10697"/>
    <w:rsid w:val="00A216E1"/>
    <w:rsid w:val="00A218CE"/>
    <w:rsid w:val="00A25539"/>
    <w:rsid w:val="00A25904"/>
    <w:rsid w:val="00A43A5A"/>
    <w:rsid w:val="00A4471E"/>
    <w:rsid w:val="00A50C35"/>
    <w:rsid w:val="00A52F38"/>
    <w:rsid w:val="00A54934"/>
    <w:rsid w:val="00A56905"/>
    <w:rsid w:val="00A633D0"/>
    <w:rsid w:val="00A73869"/>
    <w:rsid w:val="00A752A2"/>
    <w:rsid w:val="00A81783"/>
    <w:rsid w:val="00A841C0"/>
    <w:rsid w:val="00A84DF9"/>
    <w:rsid w:val="00A95374"/>
    <w:rsid w:val="00A97772"/>
    <w:rsid w:val="00AA0BE7"/>
    <w:rsid w:val="00AA2D53"/>
    <w:rsid w:val="00AA5D54"/>
    <w:rsid w:val="00AA5F44"/>
    <w:rsid w:val="00AA61D7"/>
    <w:rsid w:val="00AA69C9"/>
    <w:rsid w:val="00AA6D63"/>
    <w:rsid w:val="00AB2315"/>
    <w:rsid w:val="00AD54FE"/>
    <w:rsid w:val="00AD553B"/>
    <w:rsid w:val="00AE0B3D"/>
    <w:rsid w:val="00AE159E"/>
    <w:rsid w:val="00AF5D70"/>
    <w:rsid w:val="00AF6E59"/>
    <w:rsid w:val="00B0495D"/>
    <w:rsid w:val="00B04ED8"/>
    <w:rsid w:val="00B15FE4"/>
    <w:rsid w:val="00B20B7E"/>
    <w:rsid w:val="00B22D00"/>
    <w:rsid w:val="00B37506"/>
    <w:rsid w:val="00B40B16"/>
    <w:rsid w:val="00B41A19"/>
    <w:rsid w:val="00B42A9D"/>
    <w:rsid w:val="00B4743B"/>
    <w:rsid w:val="00B53D98"/>
    <w:rsid w:val="00B55003"/>
    <w:rsid w:val="00B73149"/>
    <w:rsid w:val="00B909B8"/>
    <w:rsid w:val="00B91E3E"/>
    <w:rsid w:val="00B9226F"/>
    <w:rsid w:val="00B95FE2"/>
    <w:rsid w:val="00B96DEE"/>
    <w:rsid w:val="00BA0E7F"/>
    <w:rsid w:val="00BA2DA1"/>
    <w:rsid w:val="00BA2DB9"/>
    <w:rsid w:val="00BA3189"/>
    <w:rsid w:val="00BA5B37"/>
    <w:rsid w:val="00BA7250"/>
    <w:rsid w:val="00BB4FA7"/>
    <w:rsid w:val="00BB56D6"/>
    <w:rsid w:val="00BC1011"/>
    <w:rsid w:val="00BC1AAA"/>
    <w:rsid w:val="00BC44E5"/>
    <w:rsid w:val="00BC4E53"/>
    <w:rsid w:val="00BD1C49"/>
    <w:rsid w:val="00BD5EAE"/>
    <w:rsid w:val="00BD7650"/>
    <w:rsid w:val="00BE7148"/>
    <w:rsid w:val="00BF4A13"/>
    <w:rsid w:val="00BF7F97"/>
    <w:rsid w:val="00C0110F"/>
    <w:rsid w:val="00C01A75"/>
    <w:rsid w:val="00C119B2"/>
    <w:rsid w:val="00C17F2C"/>
    <w:rsid w:val="00C355C3"/>
    <w:rsid w:val="00C37D85"/>
    <w:rsid w:val="00C41ED0"/>
    <w:rsid w:val="00C4674B"/>
    <w:rsid w:val="00C46ADE"/>
    <w:rsid w:val="00C50DE4"/>
    <w:rsid w:val="00C54DFC"/>
    <w:rsid w:val="00C55AF2"/>
    <w:rsid w:val="00C630A0"/>
    <w:rsid w:val="00C64BAB"/>
    <w:rsid w:val="00C66FCB"/>
    <w:rsid w:val="00C70CAC"/>
    <w:rsid w:val="00C72BE7"/>
    <w:rsid w:val="00C7495A"/>
    <w:rsid w:val="00C74A57"/>
    <w:rsid w:val="00C80DE2"/>
    <w:rsid w:val="00C84DD7"/>
    <w:rsid w:val="00C92501"/>
    <w:rsid w:val="00C9499D"/>
    <w:rsid w:val="00C976C1"/>
    <w:rsid w:val="00CA3E16"/>
    <w:rsid w:val="00CA5B51"/>
    <w:rsid w:val="00CB4EEC"/>
    <w:rsid w:val="00CB5863"/>
    <w:rsid w:val="00CB6266"/>
    <w:rsid w:val="00CC0E70"/>
    <w:rsid w:val="00CC1D74"/>
    <w:rsid w:val="00CD076B"/>
    <w:rsid w:val="00CD19C2"/>
    <w:rsid w:val="00CD2ACE"/>
    <w:rsid w:val="00CD3C3E"/>
    <w:rsid w:val="00CD4F65"/>
    <w:rsid w:val="00CD4FDC"/>
    <w:rsid w:val="00CF069C"/>
    <w:rsid w:val="00CF2647"/>
    <w:rsid w:val="00D00976"/>
    <w:rsid w:val="00D1CD3D"/>
    <w:rsid w:val="00D24892"/>
    <w:rsid w:val="00D30884"/>
    <w:rsid w:val="00D50ACF"/>
    <w:rsid w:val="00D51399"/>
    <w:rsid w:val="00D51640"/>
    <w:rsid w:val="00D54010"/>
    <w:rsid w:val="00D55DAD"/>
    <w:rsid w:val="00D5756A"/>
    <w:rsid w:val="00D6424D"/>
    <w:rsid w:val="00D662A2"/>
    <w:rsid w:val="00D75258"/>
    <w:rsid w:val="00D80A65"/>
    <w:rsid w:val="00D839D4"/>
    <w:rsid w:val="00D86B5D"/>
    <w:rsid w:val="00D91A81"/>
    <w:rsid w:val="00D94BBF"/>
    <w:rsid w:val="00DA021E"/>
    <w:rsid w:val="00DA03E7"/>
    <w:rsid w:val="00DA16B4"/>
    <w:rsid w:val="00DA231D"/>
    <w:rsid w:val="00DA243A"/>
    <w:rsid w:val="00DA47D9"/>
    <w:rsid w:val="00DB61FC"/>
    <w:rsid w:val="00DC2697"/>
    <w:rsid w:val="00DC4D1D"/>
    <w:rsid w:val="00DC7F8C"/>
    <w:rsid w:val="00DE088C"/>
    <w:rsid w:val="00DE2C2C"/>
    <w:rsid w:val="00E14BAA"/>
    <w:rsid w:val="00E21C42"/>
    <w:rsid w:val="00E225CE"/>
    <w:rsid w:val="00E273E4"/>
    <w:rsid w:val="00E3165D"/>
    <w:rsid w:val="00E32099"/>
    <w:rsid w:val="00E35A73"/>
    <w:rsid w:val="00E36426"/>
    <w:rsid w:val="00E37D09"/>
    <w:rsid w:val="00E44DDF"/>
    <w:rsid w:val="00E47F50"/>
    <w:rsid w:val="00E50CA2"/>
    <w:rsid w:val="00E51C8A"/>
    <w:rsid w:val="00E539DE"/>
    <w:rsid w:val="00E55510"/>
    <w:rsid w:val="00E565B9"/>
    <w:rsid w:val="00E62246"/>
    <w:rsid w:val="00E91930"/>
    <w:rsid w:val="00E93924"/>
    <w:rsid w:val="00EA0D77"/>
    <w:rsid w:val="00EA4F6C"/>
    <w:rsid w:val="00EB64A4"/>
    <w:rsid w:val="00EB6600"/>
    <w:rsid w:val="00ED703A"/>
    <w:rsid w:val="00EE11B8"/>
    <w:rsid w:val="00EE5EDD"/>
    <w:rsid w:val="00EF5141"/>
    <w:rsid w:val="00EF7B9F"/>
    <w:rsid w:val="00F000B5"/>
    <w:rsid w:val="00F02D15"/>
    <w:rsid w:val="00F075DF"/>
    <w:rsid w:val="00F10B31"/>
    <w:rsid w:val="00F1102B"/>
    <w:rsid w:val="00F134C8"/>
    <w:rsid w:val="00F15B32"/>
    <w:rsid w:val="00F16105"/>
    <w:rsid w:val="00F21108"/>
    <w:rsid w:val="00F222B3"/>
    <w:rsid w:val="00F25146"/>
    <w:rsid w:val="00F259BF"/>
    <w:rsid w:val="00F26750"/>
    <w:rsid w:val="00F30AFE"/>
    <w:rsid w:val="00F36D06"/>
    <w:rsid w:val="00F405F3"/>
    <w:rsid w:val="00F40E78"/>
    <w:rsid w:val="00F4172C"/>
    <w:rsid w:val="00F44D68"/>
    <w:rsid w:val="00F459C4"/>
    <w:rsid w:val="00F52D28"/>
    <w:rsid w:val="00F55E11"/>
    <w:rsid w:val="00F61389"/>
    <w:rsid w:val="00F65FDB"/>
    <w:rsid w:val="00F77694"/>
    <w:rsid w:val="00F77D37"/>
    <w:rsid w:val="00F804C9"/>
    <w:rsid w:val="00F807E4"/>
    <w:rsid w:val="00F81B8F"/>
    <w:rsid w:val="00F8422C"/>
    <w:rsid w:val="00F85D5F"/>
    <w:rsid w:val="00F86FCA"/>
    <w:rsid w:val="00F9215E"/>
    <w:rsid w:val="00F93D64"/>
    <w:rsid w:val="00F94903"/>
    <w:rsid w:val="00FA2B58"/>
    <w:rsid w:val="00FB04B7"/>
    <w:rsid w:val="00FB0C02"/>
    <w:rsid w:val="00FB17DF"/>
    <w:rsid w:val="00FB4B81"/>
    <w:rsid w:val="00FB7F9B"/>
    <w:rsid w:val="00FC1A44"/>
    <w:rsid w:val="00FC32CB"/>
    <w:rsid w:val="00FD2C1A"/>
    <w:rsid w:val="00FD3682"/>
    <w:rsid w:val="00FD7A0C"/>
    <w:rsid w:val="00FD7C83"/>
    <w:rsid w:val="00FE036A"/>
    <w:rsid w:val="00FE0526"/>
    <w:rsid w:val="00FE0DCC"/>
    <w:rsid w:val="00FF667F"/>
    <w:rsid w:val="00FF6929"/>
    <w:rsid w:val="00FF77B5"/>
    <w:rsid w:val="0164F565"/>
    <w:rsid w:val="03CEC104"/>
    <w:rsid w:val="0719C1E6"/>
    <w:rsid w:val="087C1E09"/>
    <w:rsid w:val="0D191B3B"/>
    <w:rsid w:val="0D49D237"/>
    <w:rsid w:val="0DFB4030"/>
    <w:rsid w:val="0E263A0C"/>
    <w:rsid w:val="0EF5728D"/>
    <w:rsid w:val="0F1879FC"/>
    <w:rsid w:val="100C49E4"/>
    <w:rsid w:val="107EA89B"/>
    <w:rsid w:val="12D1DC37"/>
    <w:rsid w:val="15C8547F"/>
    <w:rsid w:val="1644A9D9"/>
    <w:rsid w:val="17D5F317"/>
    <w:rsid w:val="1AF7A6E9"/>
    <w:rsid w:val="1CE12BBB"/>
    <w:rsid w:val="1D0026AF"/>
    <w:rsid w:val="1F5EA59A"/>
    <w:rsid w:val="2266E650"/>
    <w:rsid w:val="2340141D"/>
    <w:rsid w:val="24216B69"/>
    <w:rsid w:val="259C8FC2"/>
    <w:rsid w:val="26A79A97"/>
    <w:rsid w:val="26F48BCC"/>
    <w:rsid w:val="28893CAA"/>
    <w:rsid w:val="2A29387C"/>
    <w:rsid w:val="2B56FDD2"/>
    <w:rsid w:val="2CBD87A4"/>
    <w:rsid w:val="2D0F4DED"/>
    <w:rsid w:val="2F70F227"/>
    <w:rsid w:val="32879864"/>
    <w:rsid w:val="33DB4C35"/>
    <w:rsid w:val="343C3559"/>
    <w:rsid w:val="36C356E4"/>
    <w:rsid w:val="379B7FA9"/>
    <w:rsid w:val="39BB248D"/>
    <w:rsid w:val="3B2E5D9B"/>
    <w:rsid w:val="3B422B31"/>
    <w:rsid w:val="3DC8ABFB"/>
    <w:rsid w:val="3E6F52E1"/>
    <w:rsid w:val="3F3ACDEB"/>
    <w:rsid w:val="4007FAFF"/>
    <w:rsid w:val="4081924D"/>
    <w:rsid w:val="411F211F"/>
    <w:rsid w:val="413CD920"/>
    <w:rsid w:val="42146327"/>
    <w:rsid w:val="455175EA"/>
    <w:rsid w:val="480EC1DC"/>
    <w:rsid w:val="49BE2211"/>
    <w:rsid w:val="49D40914"/>
    <w:rsid w:val="4B69533D"/>
    <w:rsid w:val="4B9900C9"/>
    <w:rsid w:val="4E513994"/>
    <w:rsid w:val="50492B92"/>
    <w:rsid w:val="50530538"/>
    <w:rsid w:val="5104ABC1"/>
    <w:rsid w:val="51474863"/>
    <w:rsid w:val="519F40E7"/>
    <w:rsid w:val="51A65002"/>
    <w:rsid w:val="52FE5C73"/>
    <w:rsid w:val="5374C2C5"/>
    <w:rsid w:val="546F99B8"/>
    <w:rsid w:val="55CF12AC"/>
    <w:rsid w:val="567D1FD9"/>
    <w:rsid w:val="56BC80CC"/>
    <w:rsid w:val="59810A8F"/>
    <w:rsid w:val="5AB78799"/>
    <w:rsid w:val="5D4DF9C5"/>
    <w:rsid w:val="5DF31EF2"/>
    <w:rsid w:val="60F1CCAB"/>
    <w:rsid w:val="6136B186"/>
    <w:rsid w:val="65BF6C9A"/>
    <w:rsid w:val="65FC1532"/>
    <w:rsid w:val="66114760"/>
    <w:rsid w:val="670E9249"/>
    <w:rsid w:val="6A4CB280"/>
    <w:rsid w:val="6A54D374"/>
    <w:rsid w:val="6AFEC07A"/>
    <w:rsid w:val="6B11A91B"/>
    <w:rsid w:val="6B2CC196"/>
    <w:rsid w:val="6B767951"/>
    <w:rsid w:val="6BCD2CF8"/>
    <w:rsid w:val="6BF0AE7B"/>
    <w:rsid w:val="6D59A06A"/>
    <w:rsid w:val="6F5FAE40"/>
    <w:rsid w:val="72EFC0F4"/>
    <w:rsid w:val="7514F670"/>
    <w:rsid w:val="759078E5"/>
    <w:rsid w:val="75F8000D"/>
    <w:rsid w:val="76A903E4"/>
    <w:rsid w:val="7CD4A2BD"/>
    <w:rsid w:val="7E7B5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1DA513AC-5ECC-4A4D-B2C7-2E8F62154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5B192B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3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hyperlink" Target="http://www.disabilitygateway.gov.au/ads/strategy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hyperlink" Target="https://easyread.tech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61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</documentManagement>
</p:properties>
</file>

<file path=customXml/itemProps1.xml><?xml version="1.0" encoding="utf-8"?>
<ds:datastoreItem xmlns:ds="http://schemas.openxmlformats.org/officeDocument/2006/customXml" ds:itemID="{898DEF14-78B2-4AC5-BDD4-A049446156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722</Words>
  <Characters>3562</Characters>
  <Application>Microsoft Office Word</Application>
  <DocSecurity>4</DocSecurity>
  <Lines>429</Lines>
  <Paragraphs>138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Social Services</Company>
  <LinksUpToDate>false</LinksUpToDate>
  <CharactersWithSpaces>4210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SARTORI, Nicole</dc:creator>
  <cp:keywords>[SEC=OFFICIAL]</cp:keywords>
  <dc:description/>
  <cp:lastModifiedBy>ROOKE, Ken</cp:lastModifiedBy>
  <cp:revision>2</cp:revision>
  <dcterms:created xsi:type="dcterms:W3CDTF">2024-11-29T03:38:00Z</dcterms:created>
  <dcterms:modified xsi:type="dcterms:W3CDTF">2024-11-29T03:38:00Z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_Qualifier">
    <vt:lpwstr/>
  </property>
  <property fmtid="{D5CDD505-2E9C-101B-9397-08002B2CF9AE}" pid="8" name="PM_SecurityClassification">
    <vt:lpwstr>OFFICIAL</vt:lpwstr>
  </property>
  <property fmtid="{D5CDD505-2E9C-101B-9397-08002B2CF9AE}" pid="9" name="PM_ProtectiveMarkingValue_Header">
    <vt:lpwstr>OFFICIAL</vt:lpwstr>
  </property>
  <property fmtid="{D5CDD505-2E9C-101B-9397-08002B2CF9AE}" pid="10" name="PM_OriginationTimeStamp">
    <vt:lpwstr>2024-10-02T23:55:56Z</vt:lpwstr>
  </property>
  <property fmtid="{D5CDD505-2E9C-101B-9397-08002B2CF9AE}" pid="11" name="PM_Markers">
    <vt:lpwstr/>
  </property>
  <property fmtid="{D5CDD505-2E9C-101B-9397-08002B2CF9AE}" pid="12" name="MSIP_Label_eb34d90b-fc41-464d-af60-f74d721d0790_SiteId">
    <vt:lpwstr>61e36dd1-ca6e-4d61-aa0a-2b4eb88317a3</vt:lpwstr>
  </property>
  <property fmtid="{D5CDD505-2E9C-101B-9397-08002B2CF9AE}" pid="13" name="MSIP_Label_eb34d90b-fc41-464d-af60-f74d721d0790_ContentBits">
    <vt:lpwstr>0</vt:lpwstr>
  </property>
  <property fmtid="{D5CDD505-2E9C-101B-9397-08002B2CF9AE}" pid="14" name="MSIP_Label_eb34d90b-fc41-464d-af60-f74d721d0790_Enabled">
    <vt:lpwstr>true</vt:lpwstr>
  </property>
  <property fmtid="{D5CDD505-2E9C-101B-9397-08002B2CF9AE}" pid="15" name="PM_ProtectiveMarkingImage_Footer">
    <vt:lpwstr>C:\Program Files (x86)\Common Files\janusNET Shared\janusSEAL\Images\DocumentSlashBlue.png</vt:lpwstr>
  </property>
  <property fmtid="{D5CDD505-2E9C-101B-9397-08002B2CF9AE}" pid="16" name="MSIP_Label_eb34d90b-fc41-464d-af60-f74d721d0790_SetDate">
    <vt:lpwstr>2024-10-02T23:55:56Z</vt:lpwstr>
  </property>
  <property fmtid="{D5CDD505-2E9C-101B-9397-08002B2CF9AE}" pid="17" name="MSIP_Label_eb34d90b-fc41-464d-af60-f74d721d0790_Method">
    <vt:lpwstr>Privileged</vt:lpwstr>
  </property>
  <property fmtid="{D5CDD505-2E9C-101B-9397-08002B2CF9AE}" pid="18" name="PM_InsertionValue">
    <vt:lpwstr>OFFICIAL</vt:lpwstr>
  </property>
  <property fmtid="{D5CDD505-2E9C-101B-9397-08002B2CF9AE}" pid="19" name="PM_DisplayValueSecClassificationWithQualifier">
    <vt:lpwstr>OFFICIAL</vt:lpwstr>
  </property>
  <property fmtid="{D5CDD505-2E9C-101B-9397-08002B2CF9AE}" pid="20" name="PM_Originating_FileId">
    <vt:lpwstr>21A819A7B4EB4446B12AA4675FCD3A07</vt:lpwstr>
  </property>
  <property fmtid="{D5CDD505-2E9C-101B-9397-08002B2CF9AE}" pid="21" name="PM_ProtectiveMarkingValue_Footer">
    <vt:lpwstr>OFFICIAL</vt:lpwstr>
  </property>
  <property fmtid="{D5CDD505-2E9C-101B-9397-08002B2CF9AE}" pid="22" name="PM_ProtectiveMarkingImage_Header">
    <vt:lpwstr>C:\Program Files (x86)\Common Files\janusNET Shared\janusSEAL\Images\DocumentSlashBlue.png</vt:lpwstr>
  </property>
  <property fmtid="{D5CDD505-2E9C-101B-9397-08002B2CF9AE}" pid="23" name="PM_Display">
    <vt:lpwstr>OFFICIAL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Uuid">
    <vt:lpwstr>v=2022.2;d=gov.au;g=46DD6D7C-8107-577B-BC6E-F348953B2E44</vt:lpwstr>
  </property>
  <property fmtid="{D5CDD505-2E9C-101B-9397-08002B2CF9AE}" pid="26" name="PM_Hash_Version">
    <vt:lpwstr>2022.1</vt:lpwstr>
  </property>
  <property fmtid="{D5CDD505-2E9C-101B-9397-08002B2CF9AE}" pid="27" name="PM_SecurityClassification_Prev">
    <vt:lpwstr>OFFICIAL</vt:lpwstr>
  </property>
  <property fmtid="{D5CDD505-2E9C-101B-9397-08002B2CF9AE}" pid="28" name="PM_Qualifier_Prev">
    <vt:lpwstr/>
  </property>
  <property fmtid="{D5CDD505-2E9C-101B-9397-08002B2CF9AE}" pid="29" name="ContentTypeId">
    <vt:lpwstr>0x010100B8CA53362238054099EB9A2AFC83C1B9</vt:lpwstr>
  </property>
  <property fmtid="{D5CDD505-2E9C-101B-9397-08002B2CF9AE}" pid="30" name="MediaServiceImageTags">
    <vt:lpwstr/>
  </property>
  <property fmtid="{D5CDD505-2E9C-101B-9397-08002B2CF9AE}" pid="31" name="PMHMAC">
    <vt:lpwstr>v=2022.1;a=SHA256;h=615B8D19BABEC3D672FB9B6A3653E2B75AE1C2206826A7657484049148F53740</vt:lpwstr>
  </property>
  <property fmtid="{D5CDD505-2E9C-101B-9397-08002B2CF9AE}" pid="32" name="MSIP_Label_eb34d90b-fc41-464d-af60-f74d721d0790_ActionId">
    <vt:lpwstr>f687c81700ec4800976e3a0822fcaf56</vt:lpwstr>
  </property>
  <property fmtid="{D5CDD505-2E9C-101B-9397-08002B2CF9AE}" pid="33" name="PM_Originator_Hash_SHA1">
    <vt:lpwstr>371559A62E42EE9C5F8444A3ACBAAB03DF10DB48</vt:lpwstr>
  </property>
  <property fmtid="{D5CDD505-2E9C-101B-9397-08002B2CF9AE}" pid="34" name="PM_OriginatorUserAccountName_SHA256">
    <vt:lpwstr>3F8E745917A54A9CC05A0057D348ADC5B3126006AAE77D7F74ED9681700E7A35</vt:lpwstr>
  </property>
  <property fmtid="{D5CDD505-2E9C-101B-9397-08002B2CF9AE}" pid="35" name="PM_Hash_Salt_Prev">
    <vt:lpwstr>790E40EE0A40DF54DCA0F3F9C30D47F7</vt:lpwstr>
  </property>
  <property fmtid="{D5CDD505-2E9C-101B-9397-08002B2CF9AE}" pid="36" name="PM_Hash_Salt">
    <vt:lpwstr>245F701C3930A54E7508EA67A2F00F5F</vt:lpwstr>
  </property>
  <property fmtid="{D5CDD505-2E9C-101B-9397-08002B2CF9AE}" pid="37" name="PM_Hash_SHA1">
    <vt:lpwstr>5DA84656F78715B956A54C45E2E12A7E29CA9828</vt:lpwstr>
  </property>
</Properties>
</file>