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E02B8DB" w14:textId="610E2A67" w:rsidR="00F13D05" w:rsidRDefault="00CB01F8" w:rsidP="00D32670">
      <w:pPr>
        <w:pStyle w:val="EasyRead14"/>
      </w:pPr>
      <w:r w:rsidRPr="001739D6">
        <w:rPr>
          <w:noProof/>
        </w:rPr>
        <w:drawing>
          <wp:inline distT="0" distB="0" distL="0" distR="0" wp14:anchorId="777D8AF4" wp14:editId="50EC3AC0">
            <wp:extent cx="3362325" cy="1947139"/>
            <wp:effectExtent l="0" t="0" r="0" b="0"/>
            <wp:docPr id="859900987" name="Picture 2" descr="Australia's Disability Strateg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900987" name="Picture 2" descr="Australia's Disability Strategy logo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975" cy="195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3E7D4" w14:textId="77777777" w:rsidR="00CB01F8" w:rsidRDefault="00CB01F8" w:rsidP="00D32670">
      <w:pPr>
        <w:pStyle w:val="EasyRead14"/>
      </w:pPr>
    </w:p>
    <w:p w14:paraId="3DA3718B" w14:textId="77777777" w:rsidR="00CB01F8" w:rsidRDefault="00CB01F8" w:rsidP="00D32670">
      <w:pPr>
        <w:pStyle w:val="EasyRead14"/>
      </w:pPr>
    </w:p>
    <w:p w14:paraId="11CC6384" w14:textId="77777777" w:rsidR="00CB01F8" w:rsidRDefault="00CB01F8" w:rsidP="00D32670">
      <w:pPr>
        <w:pStyle w:val="EasyRead14"/>
      </w:pPr>
    </w:p>
    <w:p w14:paraId="71A68929" w14:textId="77777777" w:rsidR="00CB01F8" w:rsidRDefault="00CB01F8" w:rsidP="00D32670">
      <w:pPr>
        <w:pStyle w:val="EasyRead14"/>
      </w:pPr>
    </w:p>
    <w:p w14:paraId="118F6E87" w14:textId="77777777" w:rsidR="00CB01F8" w:rsidRDefault="00CB01F8" w:rsidP="00D32670">
      <w:pPr>
        <w:pStyle w:val="EasyRead14"/>
      </w:pPr>
    </w:p>
    <w:p w14:paraId="3BD39AF1" w14:textId="2ED49EE6" w:rsidR="00E34F5F" w:rsidRPr="00CB01F8" w:rsidRDefault="00E34F5F" w:rsidP="29EFD5AF">
      <w:pPr>
        <w:pStyle w:val="EasyReadTitle"/>
        <w:spacing w:line="360" w:lineRule="auto"/>
        <w:rPr>
          <w:color w:val="FFFFFF" w:themeColor="background1"/>
        </w:rPr>
      </w:pPr>
      <w:bookmarkStart w:id="0" w:name="_Toc187144498"/>
      <w:r w:rsidRPr="00CB01F8">
        <w:rPr>
          <w:color w:val="FFFFFF" w:themeColor="background1"/>
        </w:rPr>
        <w:t>Australia’s Disability Strategy</w:t>
      </w:r>
      <w:bookmarkEnd w:id="0"/>
    </w:p>
    <w:p w14:paraId="054684B7" w14:textId="40EBF3E8" w:rsidR="009D4DDE" w:rsidRDefault="00CB01F8" w:rsidP="29EFD5AF">
      <w:pPr>
        <w:pStyle w:val="EasyReadSubtitle"/>
        <w:spacing w:line="360" w:lineRule="auto"/>
        <w:rPr>
          <w:color w:val="FFFFFF" w:themeColor="background1"/>
        </w:rPr>
      </w:pPr>
      <w:r w:rsidRPr="00CB01F8">
        <w:rPr>
          <w:noProof/>
          <w:color w:val="FFFFFF" w:themeColor="background1"/>
        </w:rPr>
        <w:drawing>
          <wp:anchor distT="0" distB="0" distL="114300" distR="114300" simplePos="0" relativeHeight="251658240" behindDoc="1" locked="0" layoutInCell="1" allowOverlap="1" wp14:anchorId="5FC52988" wp14:editId="10A45F9B">
            <wp:simplePos x="0" y="0"/>
            <wp:positionH relativeFrom="page">
              <wp:align>right</wp:align>
            </wp:positionH>
            <wp:positionV relativeFrom="margin">
              <wp:posOffset>2195830</wp:posOffset>
            </wp:positionV>
            <wp:extent cx="7549200" cy="7560000"/>
            <wp:effectExtent l="0" t="0" r="0" b="3175"/>
            <wp:wrapNone/>
            <wp:docPr id="464773904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773904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96"/>
                    <a:stretch/>
                  </pic:blipFill>
                  <pic:spPr bwMode="auto">
                    <a:xfrm>
                      <a:off x="0" y="0"/>
                      <a:ext cx="7549200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0618" w:rsidRPr="00CB01F8">
        <w:rPr>
          <w:color w:val="FFFFFF" w:themeColor="background1"/>
        </w:rPr>
        <w:t>2024</w:t>
      </w:r>
      <w:r w:rsidR="008167C9" w:rsidRPr="00CB01F8">
        <w:rPr>
          <w:color w:val="FFFFFF" w:themeColor="background1"/>
        </w:rPr>
        <w:t xml:space="preserve"> Building a more inclusive Australia</w:t>
      </w:r>
    </w:p>
    <w:p w14:paraId="179F6CF0" w14:textId="77777777" w:rsidR="00CB01F8" w:rsidRPr="00CB01F8" w:rsidRDefault="00CB01F8" w:rsidP="00CB01F8">
      <w:pPr>
        <w:pStyle w:val="EasyRead14"/>
      </w:pPr>
    </w:p>
    <w:p w14:paraId="7FB189B8" w14:textId="4BD32FC8" w:rsidR="001F0E97" w:rsidRDefault="00574D8E" w:rsidP="00B00FB2">
      <w:pPr>
        <w:jc w:val="center"/>
      </w:pPr>
      <w:r w:rsidRPr="00574D8E">
        <w:rPr>
          <w:noProof/>
        </w:rPr>
        <w:drawing>
          <wp:inline distT="0" distB="0" distL="0" distR="0" wp14:anchorId="2C1FA259" wp14:editId="3FB4F617">
            <wp:extent cx="1581150" cy="1581150"/>
            <wp:effectExtent l="0" t="0" r="0" b="0"/>
            <wp:docPr id="652002685" name="Picture 1" descr="Person holding a paper with the text 'easy read' and smil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002685" name="Picture 1" descr="Person holding a paper with the text 'easy read' and smiling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FA4D9" w14:textId="5693AAAD" w:rsidR="00DC7F8C" w:rsidRDefault="00DC7F8C" w:rsidP="00DC7F8C">
      <w:r>
        <w:lastRenderedPageBreak/>
        <w:br w:type="page"/>
      </w:r>
    </w:p>
    <w:tbl>
      <w:tblPr>
        <w:tblStyle w:val="TableGrid"/>
        <w:tblW w:w="91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84"/>
        <w:gridCol w:w="6236"/>
      </w:tblGrid>
      <w:tr w:rsidR="00E240EA" w:rsidRPr="001E1D13" w14:paraId="1903B550" w14:textId="77777777" w:rsidTr="00B2718D">
        <w:trPr>
          <w:trHeight w:val="3261"/>
        </w:trPr>
        <w:tc>
          <w:tcPr>
            <w:tcW w:w="2884" w:type="dxa"/>
          </w:tcPr>
          <w:p w14:paraId="5CB00D9D" w14:textId="77777777" w:rsidR="00E240EA" w:rsidRDefault="00E240EA">
            <w:pPr>
              <w:rPr>
                <w:noProof/>
                <w:sz w:val="28"/>
                <w:szCs w:val="28"/>
              </w:rPr>
            </w:pPr>
          </w:p>
          <w:p w14:paraId="2F30A4F2" w14:textId="77777777" w:rsidR="00E240EA" w:rsidRDefault="00E240EA">
            <w:pPr>
              <w:rPr>
                <w:noProof/>
                <w:sz w:val="28"/>
                <w:szCs w:val="28"/>
              </w:rPr>
            </w:pPr>
          </w:p>
          <w:p w14:paraId="50C7C648" w14:textId="725AA937" w:rsidR="00E240EA" w:rsidRPr="001E1D13" w:rsidRDefault="00E240EA">
            <w:pPr>
              <w:rPr>
                <w:noProof/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1B1A8DFB" wp14:editId="64C59858">
                  <wp:extent cx="1706880" cy="914400"/>
                  <wp:effectExtent l="0" t="0" r="7620" b="0"/>
                  <wp:docPr id="337790332" name="Picture 1" descr="Australian Government logo with Department of Social Services undernea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0958298" name="Picture 1" descr="Australian Government logo with Department of Social Services undernea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6" w:type="dxa"/>
          </w:tcPr>
          <w:p w14:paraId="56D80DB5" w14:textId="77777777" w:rsidR="00E240EA" w:rsidRPr="001E1D13" w:rsidRDefault="00E240EA" w:rsidP="00E240EA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The Australian Government Department of</w:t>
            </w:r>
            <w:r>
              <w:rPr>
                <w:sz w:val="28"/>
                <w:szCs w:val="28"/>
              </w:rPr>
              <w:t xml:space="preserve"> </w:t>
            </w:r>
            <w:r w:rsidRPr="001E1D13">
              <w:rPr>
                <w:sz w:val="28"/>
                <w:szCs w:val="28"/>
              </w:rPr>
              <w:t xml:space="preserve">Social Services wrote this. </w:t>
            </w:r>
          </w:p>
          <w:p w14:paraId="3992B897" w14:textId="4EF890AC" w:rsidR="00E240EA" w:rsidRPr="001E1D13" w:rsidRDefault="00E240EA" w:rsidP="00E240EA">
            <w:pPr>
              <w:pStyle w:val="EasyRead16"/>
              <w:rPr>
                <w:sz w:val="28"/>
                <w:szCs w:val="28"/>
              </w:rPr>
            </w:pPr>
            <w:r w:rsidRPr="4D78EFA6">
              <w:rPr>
                <w:sz w:val="28"/>
                <w:szCs w:val="28"/>
              </w:rPr>
              <w:t xml:space="preserve">We say </w:t>
            </w:r>
            <w:r w:rsidRPr="4D78EFA6">
              <w:rPr>
                <w:b/>
                <w:bCs/>
                <w:sz w:val="28"/>
                <w:szCs w:val="28"/>
              </w:rPr>
              <w:t>DSS</w:t>
            </w:r>
            <w:r w:rsidRPr="4D78EFA6">
              <w:rPr>
                <w:sz w:val="28"/>
                <w:szCs w:val="28"/>
              </w:rPr>
              <w:t xml:space="preserve"> for short.</w:t>
            </w:r>
          </w:p>
          <w:p w14:paraId="4CC0388B" w14:textId="77777777" w:rsidR="00E240EA" w:rsidRPr="001E1D13" w:rsidRDefault="00E240EA" w:rsidP="00E240EA">
            <w:pPr>
              <w:spacing w:line="360" w:lineRule="auto"/>
              <w:rPr>
                <w:sz w:val="28"/>
                <w:szCs w:val="28"/>
              </w:rPr>
            </w:pPr>
          </w:p>
          <w:p w14:paraId="1B0E91FF" w14:textId="05461579" w:rsidR="00E240EA" w:rsidRPr="001E1D13" w:rsidRDefault="00E240EA" w:rsidP="00E240EA">
            <w:p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 xml:space="preserve">When you see the word </w:t>
            </w:r>
            <w:r w:rsidRPr="001E1D13">
              <w:rPr>
                <w:b/>
                <w:bCs/>
                <w:sz w:val="28"/>
                <w:szCs w:val="28"/>
              </w:rPr>
              <w:t>we</w:t>
            </w:r>
            <w:r w:rsidRPr="001E1D13">
              <w:rPr>
                <w:sz w:val="28"/>
                <w:szCs w:val="28"/>
              </w:rPr>
              <w:t xml:space="preserve"> it means the DSS.</w:t>
            </w:r>
          </w:p>
        </w:tc>
      </w:tr>
      <w:tr w:rsidR="00F766F2" w:rsidRPr="001E1D13" w14:paraId="07E2FE33" w14:textId="77777777" w:rsidTr="00B2718D">
        <w:trPr>
          <w:trHeight w:val="3200"/>
        </w:trPr>
        <w:tc>
          <w:tcPr>
            <w:tcW w:w="2884" w:type="dxa"/>
          </w:tcPr>
          <w:p w14:paraId="7E917975" w14:textId="0678190A" w:rsidR="008D7E1B" w:rsidRPr="001E1D13" w:rsidRDefault="00FE0DCC">
            <w:pPr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486539A6" wp14:editId="2E5DBDCC">
                  <wp:extent cx="1352550" cy="1304925"/>
                  <wp:effectExtent l="0" t="0" r="0" b="9525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5255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6" w:type="dxa"/>
          </w:tcPr>
          <w:p w14:paraId="24D9D7CF" w14:textId="77777777" w:rsidR="000D21CE" w:rsidRPr="001E1D13" w:rsidRDefault="000D21CE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68331AE6" w14:textId="58648F49" w:rsidR="000D21CE" w:rsidRPr="001E1D13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We wrote this in an easy to read way.</w:t>
            </w:r>
          </w:p>
          <w:p w14:paraId="2DED6907" w14:textId="0B9BE770" w:rsidR="008D7E1B" w:rsidRPr="001E1D13" w:rsidRDefault="000D21CE" w:rsidP="005A0CAF">
            <w:p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We use pictures to explain some ideas.</w:t>
            </w:r>
          </w:p>
        </w:tc>
      </w:tr>
      <w:tr w:rsidR="00F766F2" w:rsidRPr="001E1D13" w14:paraId="13CFE0D5" w14:textId="77777777" w:rsidTr="00B2718D">
        <w:trPr>
          <w:trHeight w:val="3707"/>
        </w:trPr>
        <w:tc>
          <w:tcPr>
            <w:tcW w:w="2884" w:type="dxa"/>
          </w:tcPr>
          <w:p w14:paraId="37FD63EB" w14:textId="77777777" w:rsidR="003C1543" w:rsidRDefault="003C1543">
            <w:pPr>
              <w:rPr>
                <w:sz w:val="28"/>
                <w:szCs w:val="28"/>
              </w:rPr>
            </w:pPr>
          </w:p>
          <w:p w14:paraId="2A3E9709" w14:textId="4FB6EF0B" w:rsidR="008D7E1B" w:rsidRPr="001E1D13" w:rsidRDefault="00A841C0">
            <w:pPr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66AFD2BD" wp14:editId="03FE595D">
                  <wp:extent cx="1600200" cy="1371600"/>
                  <wp:effectExtent l="0" t="0" r="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559" cy="1376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6" w:type="dxa"/>
          </w:tcPr>
          <w:p w14:paraId="33B86E2D" w14:textId="77777777" w:rsidR="00491A80" w:rsidRDefault="00491A8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06160615" w14:textId="608D9C77" w:rsidR="00926492" w:rsidRPr="001E1D13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 xml:space="preserve">We have some words in </w:t>
            </w:r>
            <w:r w:rsidRPr="001E1D13">
              <w:rPr>
                <w:b/>
                <w:bCs/>
                <w:sz w:val="28"/>
                <w:szCs w:val="28"/>
              </w:rPr>
              <w:t>bold</w:t>
            </w:r>
            <w:r w:rsidRPr="001E1D13">
              <w:rPr>
                <w:sz w:val="28"/>
                <w:szCs w:val="28"/>
              </w:rPr>
              <w:t xml:space="preserve">. </w:t>
            </w:r>
          </w:p>
          <w:p w14:paraId="15F40383" w14:textId="77777777" w:rsidR="00926492" w:rsidRPr="001E1D13" w:rsidRDefault="00926492" w:rsidP="005A0CAF">
            <w:p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1E1D13" w:rsidRDefault="00926492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E350A10" w14:textId="32614957" w:rsidR="008D7E1B" w:rsidRPr="001E1D13" w:rsidRDefault="003E0E42" w:rsidP="005A0CAF">
            <w:p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These are important words.</w:t>
            </w:r>
          </w:p>
        </w:tc>
      </w:tr>
      <w:tr w:rsidR="00F766F2" w:rsidRPr="001E1D13" w14:paraId="54FA82DA" w14:textId="77777777" w:rsidTr="554A960F">
        <w:trPr>
          <w:trHeight w:val="3470"/>
        </w:trPr>
        <w:tc>
          <w:tcPr>
            <w:tcW w:w="2884" w:type="dxa"/>
          </w:tcPr>
          <w:p w14:paraId="4108881E" w14:textId="079E1532" w:rsidR="000F5619" w:rsidRPr="001E1D13" w:rsidRDefault="00FE0DCC">
            <w:pPr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569FC633" wp14:editId="01FA9D26">
                  <wp:extent cx="1447800" cy="140970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7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4478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6" w:type="dxa"/>
          </w:tcPr>
          <w:p w14:paraId="3A5B103D" w14:textId="77777777" w:rsidR="00124AF4" w:rsidRPr="001E1D13" w:rsidRDefault="00124AF4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72A7F8EE" w14:textId="5B14CF0A" w:rsidR="00FE0DCC" w:rsidRPr="001E1D13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This is an Easy Read summary of another document.</w:t>
            </w:r>
          </w:p>
          <w:p w14:paraId="7F5AAF0D" w14:textId="15DE8408" w:rsidR="006D260B" w:rsidRPr="001E1D13" w:rsidRDefault="00FE0DCC" w:rsidP="005A0CAF">
            <w:p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This means it has the most important ideas.</w:t>
            </w:r>
          </w:p>
        </w:tc>
      </w:tr>
      <w:tr w:rsidR="00F766F2" w:rsidRPr="001E1D13" w14:paraId="7C7B9B5F" w14:textId="77777777" w:rsidTr="00B2718D">
        <w:trPr>
          <w:trHeight w:val="2410"/>
        </w:trPr>
        <w:tc>
          <w:tcPr>
            <w:tcW w:w="2884" w:type="dxa"/>
          </w:tcPr>
          <w:p w14:paraId="2F7D9A37" w14:textId="4517515E" w:rsidR="00C0110F" w:rsidRPr="001E1D13" w:rsidRDefault="00A619C4">
            <w:pPr>
              <w:rPr>
                <w:sz w:val="28"/>
                <w:szCs w:val="28"/>
              </w:rPr>
            </w:pPr>
            <w:r w:rsidRPr="00A619C4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A994B3C" wp14:editId="241E2554">
                  <wp:extent cx="1694180" cy="1243965"/>
                  <wp:effectExtent l="0" t="0" r="1270" b="0"/>
                  <wp:docPr id="99217171" name="Picture 1" descr="red envelope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17171" name="Picture 1" descr="red envelope icon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180" cy="1243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6" w:type="dxa"/>
          </w:tcPr>
          <w:p w14:paraId="7624723A" w14:textId="38490B60" w:rsidR="00821EC7" w:rsidRPr="001E1D13" w:rsidRDefault="4D4A80C6" w:rsidP="67E609E9">
            <w:pPr>
              <w:spacing w:line="360" w:lineRule="auto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 xml:space="preserve">We can </w:t>
            </w:r>
            <w:r w:rsidR="4576A320" w:rsidRPr="67E609E9">
              <w:rPr>
                <w:sz w:val="28"/>
                <w:szCs w:val="28"/>
              </w:rPr>
              <w:t>a</w:t>
            </w:r>
            <w:r w:rsidRPr="67E609E9">
              <w:rPr>
                <w:sz w:val="28"/>
                <w:szCs w:val="28"/>
              </w:rPr>
              <w:t>nswer any questions by email.</w:t>
            </w:r>
          </w:p>
          <w:p w14:paraId="7A75D081" w14:textId="557CDDD2" w:rsidR="00CD7312" w:rsidRPr="001E1D13" w:rsidRDefault="4D4A80C6" w:rsidP="005A0CAF">
            <w:pPr>
              <w:spacing w:line="360" w:lineRule="auto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>Email us</w:t>
            </w:r>
          </w:p>
          <w:p w14:paraId="009202A1" w14:textId="7118F8D4" w:rsidR="007608F5" w:rsidRPr="001E1D13" w:rsidRDefault="00297E31" w:rsidP="005A0CAF">
            <w:pPr>
              <w:spacing w:line="360" w:lineRule="auto"/>
              <w:rPr>
                <w:sz w:val="28"/>
                <w:szCs w:val="28"/>
              </w:rPr>
            </w:pPr>
            <w:hyperlink r:id="rId19" w:history="1">
              <w:r w:rsidRPr="554A960F">
                <w:rPr>
                  <w:rStyle w:val="Hyperlink"/>
                  <w:sz w:val="28"/>
                  <w:szCs w:val="28"/>
                </w:rPr>
                <w:t>Australia’sDisabilityStrategy@dss.gov.au</w:t>
              </w:r>
            </w:hyperlink>
            <w:r w:rsidR="00821EC7" w:rsidRPr="554A960F">
              <w:rPr>
                <w:sz w:val="28"/>
                <w:szCs w:val="28"/>
              </w:rPr>
              <w:t xml:space="preserve"> </w:t>
            </w:r>
          </w:p>
        </w:tc>
      </w:tr>
      <w:tr w:rsidR="00F766F2" w:rsidRPr="001E1D13" w14:paraId="6920EFFF" w14:textId="77777777" w:rsidTr="00B2718D">
        <w:trPr>
          <w:trHeight w:val="4669"/>
        </w:trPr>
        <w:tc>
          <w:tcPr>
            <w:tcW w:w="2884" w:type="dxa"/>
          </w:tcPr>
          <w:p w14:paraId="7CE7D555" w14:textId="7EE959DD" w:rsidR="00EF7B9F" w:rsidRPr="001E1D13" w:rsidRDefault="004D092D">
            <w:pPr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20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6" w:type="dxa"/>
          </w:tcPr>
          <w:p w14:paraId="53C4A06C" w14:textId="0A847041" w:rsidR="00821EC7" w:rsidRPr="001E1D13" w:rsidRDefault="00821EC7" w:rsidP="00E2236C">
            <w:pPr>
              <w:spacing w:before="240"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1E1D13" w:rsidRDefault="009D643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94B2780" w14:textId="0E4E6A17" w:rsidR="00821EC7" w:rsidRPr="001E1D13" w:rsidRDefault="4D4A80C6" w:rsidP="005A0CAF">
            <w:pPr>
              <w:spacing w:line="360" w:lineRule="auto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>You can ask</w:t>
            </w:r>
          </w:p>
          <w:p w14:paraId="6AEB8553" w14:textId="77777777" w:rsidR="009D6430" w:rsidRPr="001E1D13" w:rsidRDefault="009D6430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1337324B" w14:textId="4D81ECC6" w:rsidR="00821EC7" w:rsidRPr="008F79A6" w:rsidRDefault="00821EC7" w:rsidP="008F79A6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8F79A6">
              <w:rPr>
                <w:sz w:val="28"/>
                <w:szCs w:val="28"/>
              </w:rPr>
              <w:t>A friend</w:t>
            </w:r>
          </w:p>
          <w:p w14:paraId="47912416" w14:textId="77777777" w:rsidR="00821EC7" w:rsidRPr="001E1D13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Family members</w:t>
            </w:r>
          </w:p>
          <w:p w14:paraId="64F0134A" w14:textId="5B7138FE" w:rsidR="00A73869" w:rsidRPr="001E1D13" w:rsidRDefault="00821EC7" w:rsidP="0086232C">
            <w:pPr>
              <w:numPr>
                <w:ilvl w:val="0"/>
                <w:numId w:val="1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A support person.</w:t>
            </w:r>
          </w:p>
        </w:tc>
      </w:tr>
      <w:tr w:rsidR="00F766F2" w:rsidRPr="001E1D13" w14:paraId="0DC33CAB" w14:textId="77777777" w:rsidTr="00B2718D">
        <w:trPr>
          <w:trHeight w:val="2990"/>
        </w:trPr>
        <w:tc>
          <w:tcPr>
            <w:tcW w:w="2884" w:type="dxa"/>
          </w:tcPr>
          <w:p w14:paraId="1F545FDD" w14:textId="3CD025CC" w:rsidR="000F5619" w:rsidRPr="001E1D13" w:rsidRDefault="00837C40">
            <w:pPr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1846CC51" wp14:editId="6F1904A8">
                  <wp:extent cx="1619250" cy="1619725"/>
                  <wp:effectExtent l="0" t="0" r="0" b="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682" cy="163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6" w:type="dxa"/>
          </w:tcPr>
          <w:p w14:paraId="58BE710C" w14:textId="77777777" w:rsidR="004D092D" w:rsidRPr="001E1D13" w:rsidRDefault="004D092D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23620FEE" w14:textId="77777777" w:rsidR="000F5619" w:rsidRPr="001E1D13" w:rsidRDefault="004D092D" w:rsidP="005A0CAF">
            <w:p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1E1D13">
              <w:rPr>
                <w:b/>
                <w:bCs/>
                <w:sz w:val="28"/>
                <w:szCs w:val="28"/>
              </w:rPr>
              <w:t>Traditional Owners</w:t>
            </w:r>
            <w:r w:rsidRPr="001E1D13">
              <w:rPr>
                <w:sz w:val="28"/>
                <w:szCs w:val="28"/>
              </w:rPr>
              <w:t xml:space="preserve"> of the land we live on.</w:t>
            </w:r>
          </w:p>
          <w:p w14:paraId="02EE5F1B" w14:textId="47BAAE98" w:rsidR="002F5939" w:rsidRPr="001E1D13" w:rsidRDefault="002F5939" w:rsidP="005A0CAF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F766F2" w:rsidRPr="001E1D13" w14:paraId="5292CC50" w14:textId="77777777" w:rsidTr="554A960F">
        <w:trPr>
          <w:trHeight w:val="3109"/>
        </w:trPr>
        <w:tc>
          <w:tcPr>
            <w:tcW w:w="2884" w:type="dxa"/>
          </w:tcPr>
          <w:p w14:paraId="1D1224D1" w14:textId="7830EEF1" w:rsidR="4081924D" w:rsidRPr="001E1D13" w:rsidRDefault="4081924D">
            <w:pPr>
              <w:rPr>
                <w:sz w:val="28"/>
                <w:szCs w:val="28"/>
              </w:rPr>
            </w:pPr>
          </w:p>
          <w:p w14:paraId="0173D899" w14:textId="43AEA7CC" w:rsidR="4081924D" w:rsidRPr="001E1D13" w:rsidRDefault="4081924D">
            <w:pPr>
              <w:rPr>
                <w:sz w:val="28"/>
                <w:szCs w:val="28"/>
              </w:rPr>
            </w:pPr>
          </w:p>
          <w:p w14:paraId="259B8F82" w14:textId="6BEAD4E4" w:rsidR="00124AF4" w:rsidRPr="001E1D13" w:rsidRDefault="00CA0BC8">
            <w:pPr>
              <w:rPr>
                <w:sz w:val="28"/>
                <w:szCs w:val="28"/>
              </w:rPr>
            </w:pPr>
            <w:r w:rsidRPr="00CA0BC8">
              <w:rPr>
                <w:noProof/>
                <w:sz w:val="28"/>
                <w:szCs w:val="28"/>
              </w:rPr>
              <w:drawing>
                <wp:inline distT="0" distB="0" distL="0" distR="0" wp14:anchorId="2AF62C42" wp14:editId="1897B733">
                  <wp:extent cx="1694180" cy="1604645"/>
                  <wp:effectExtent l="0" t="0" r="1270" b="0"/>
                  <wp:docPr id="765735357" name="Picture 1" descr="red map of Australia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735357" name="Picture 1" descr="red map of Australia icon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4180" cy="1604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6" w:type="dxa"/>
          </w:tcPr>
          <w:p w14:paraId="428055A2" w14:textId="77777777" w:rsidR="002F5939" w:rsidRPr="001E1D13" w:rsidRDefault="002F5939" w:rsidP="005A0CAF">
            <w:pPr>
              <w:spacing w:line="360" w:lineRule="auto"/>
              <w:rPr>
                <w:sz w:val="28"/>
                <w:szCs w:val="28"/>
              </w:rPr>
            </w:pPr>
          </w:p>
          <w:p w14:paraId="3AD9768D" w14:textId="77F0202D" w:rsidR="004D092D" w:rsidRPr="001E1D13" w:rsidRDefault="0803DC24" w:rsidP="005A0CAF">
            <w:pPr>
              <w:spacing w:line="360" w:lineRule="auto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 xml:space="preserve">They were the </w:t>
            </w:r>
            <w:r w:rsidRPr="67E609E9">
              <w:rPr>
                <w:b/>
                <w:bCs/>
                <w:sz w:val="28"/>
                <w:szCs w:val="28"/>
              </w:rPr>
              <w:t>first people</w:t>
            </w:r>
            <w:r w:rsidRPr="67E609E9">
              <w:rPr>
                <w:sz w:val="28"/>
                <w:szCs w:val="28"/>
              </w:rPr>
              <w:t xml:space="preserve"> to live on and use the</w:t>
            </w:r>
          </w:p>
          <w:p w14:paraId="43A5DAB6" w14:textId="77777777" w:rsidR="004D092D" w:rsidRPr="001E1D13" w:rsidRDefault="004D092D" w:rsidP="005A0CAF">
            <w:pPr>
              <w:numPr>
                <w:ilvl w:val="0"/>
                <w:numId w:val="7"/>
              </w:num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Land</w:t>
            </w:r>
          </w:p>
          <w:p w14:paraId="5BDD4451" w14:textId="3B7366F2" w:rsidR="00124AF4" w:rsidRPr="001E1D13" w:rsidRDefault="004D092D" w:rsidP="0019752F">
            <w:pPr>
              <w:numPr>
                <w:ilvl w:val="0"/>
                <w:numId w:val="7"/>
              </w:num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Waters.</w:t>
            </w:r>
          </w:p>
        </w:tc>
      </w:tr>
    </w:tbl>
    <w:p w14:paraId="7B3872BE" w14:textId="6337957D" w:rsidR="00155497" w:rsidRDefault="001E1D13">
      <w:pPr>
        <w:rPr>
          <w:sz w:val="28"/>
          <w:szCs w:val="28"/>
        </w:rPr>
      </w:pPr>
      <w:r w:rsidRPr="001E1D13">
        <w:br w:type="page"/>
      </w:r>
    </w:p>
    <w:p w14:paraId="6844E4D2" w14:textId="5560BCD1" w:rsidR="00B15FE4" w:rsidRPr="009D3674" w:rsidRDefault="00B15FE4" w:rsidP="00F16105">
      <w:pPr>
        <w:pStyle w:val="EasyReadContents"/>
        <w:rPr>
          <w:color w:val="7A0441"/>
        </w:rPr>
      </w:pPr>
      <w:bookmarkStart w:id="1" w:name="_Toc187144499"/>
      <w:r w:rsidRPr="009D3674">
        <w:rPr>
          <w:color w:val="7A0441"/>
        </w:rPr>
        <w:lastRenderedPageBreak/>
        <w:t>Contents</w:t>
      </w:r>
      <w:bookmarkEnd w:id="1"/>
    </w:p>
    <w:p w14:paraId="5E5FD725" w14:textId="77777777" w:rsidR="007E7A9D" w:rsidRPr="009D3674" w:rsidRDefault="007E7A9D" w:rsidP="00752A8C">
      <w:pPr>
        <w:pStyle w:val="EasyRead14"/>
        <w:rPr>
          <w:color w:val="7A0441"/>
        </w:rPr>
      </w:pPr>
    </w:p>
    <w:p w14:paraId="5E114F1B" w14:textId="2361CC55" w:rsidR="00AA5C8B" w:rsidRPr="009D3674" w:rsidRDefault="00AA5C8B">
      <w:pPr>
        <w:rPr>
          <w:color w:val="7A0441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9D3674" w:rsidRPr="009D3674" w14:paraId="164A5E44" w14:textId="3887C976" w:rsidTr="1D3655B2">
        <w:trPr>
          <w:trHeight w:val="1106"/>
        </w:trPr>
        <w:tc>
          <w:tcPr>
            <w:tcW w:w="7508" w:type="dxa"/>
          </w:tcPr>
          <w:p w14:paraId="37365405" w14:textId="0D5DA7B6" w:rsidR="00C4674B" w:rsidRPr="009D3674" w:rsidRDefault="0FEACBF0" w:rsidP="29EFD5AF">
            <w:pPr>
              <w:pStyle w:val="EasyReadContentsItems"/>
              <w:spacing w:line="480" w:lineRule="auto"/>
              <w:rPr>
                <w:color w:val="7A0441"/>
                <w:sz w:val="48"/>
                <w:szCs w:val="48"/>
              </w:rPr>
            </w:pPr>
            <w:r w:rsidRPr="009D3674">
              <w:rPr>
                <w:color w:val="7A0441"/>
                <w:sz w:val="48"/>
                <w:szCs w:val="48"/>
              </w:rPr>
              <w:t>Australia’s Disability Strategy</w:t>
            </w:r>
          </w:p>
        </w:tc>
        <w:tc>
          <w:tcPr>
            <w:tcW w:w="1508" w:type="dxa"/>
          </w:tcPr>
          <w:p w14:paraId="3A422320" w14:textId="07A91CAE" w:rsidR="00C4674B" w:rsidRPr="009D3674" w:rsidRDefault="00EA2FE8" w:rsidP="29EFD5AF">
            <w:pPr>
              <w:spacing w:line="480" w:lineRule="auto"/>
              <w:rPr>
                <w:color w:val="7A0441"/>
                <w:sz w:val="48"/>
                <w:szCs w:val="48"/>
              </w:rPr>
            </w:pPr>
            <w:r>
              <w:rPr>
                <w:color w:val="7A0441"/>
                <w:sz w:val="48"/>
                <w:szCs w:val="48"/>
              </w:rPr>
              <w:t>6</w:t>
            </w:r>
          </w:p>
        </w:tc>
      </w:tr>
      <w:tr w:rsidR="009D3674" w:rsidRPr="009D3674" w14:paraId="2BD07D30" w14:textId="53CB8FAF" w:rsidTr="1D3655B2">
        <w:trPr>
          <w:trHeight w:val="1106"/>
        </w:trPr>
        <w:tc>
          <w:tcPr>
            <w:tcW w:w="7508" w:type="dxa"/>
          </w:tcPr>
          <w:p w14:paraId="79873F71" w14:textId="3F83BB3A" w:rsidR="00720B99" w:rsidRPr="009D3674" w:rsidRDefault="10222F49" w:rsidP="29EFD5AF">
            <w:pPr>
              <w:spacing w:line="480" w:lineRule="auto"/>
              <w:rPr>
                <w:color w:val="7A0441"/>
                <w:sz w:val="48"/>
                <w:szCs w:val="48"/>
              </w:rPr>
            </w:pPr>
            <w:r w:rsidRPr="009D3674">
              <w:rPr>
                <w:color w:val="7A0441"/>
                <w:sz w:val="48"/>
                <w:szCs w:val="48"/>
              </w:rPr>
              <w:t>Updating ADS</w:t>
            </w:r>
          </w:p>
        </w:tc>
        <w:tc>
          <w:tcPr>
            <w:tcW w:w="1508" w:type="dxa"/>
          </w:tcPr>
          <w:p w14:paraId="5499D014" w14:textId="7C926A68" w:rsidR="00720B99" w:rsidRPr="009D3674" w:rsidRDefault="00EA2FE8" w:rsidP="29EFD5AF">
            <w:pPr>
              <w:spacing w:line="480" w:lineRule="auto"/>
              <w:rPr>
                <w:color w:val="7A0441"/>
                <w:sz w:val="48"/>
                <w:szCs w:val="48"/>
              </w:rPr>
            </w:pPr>
            <w:r>
              <w:rPr>
                <w:color w:val="7A0441"/>
                <w:sz w:val="48"/>
                <w:szCs w:val="48"/>
              </w:rPr>
              <w:t>8</w:t>
            </w:r>
          </w:p>
        </w:tc>
      </w:tr>
      <w:tr w:rsidR="009D3674" w:rsidRPr="009D3674" w14:paraId="246FBDB3" w14:textId="77777777" w:rsidTr="1D3655B2">
        <w:trPr>
          <w:trHeight w:val="1106"/>
        </w:trPr>
        <w:tc>
          <w:tcPr>
            <w:tcW w:w="7508" w:type="dxa"/>
          </w:tcPr>
          <w:p w14:paraId="451FE880" w14:textId="7D6C42B4" w:rsidR="00035ECD" w:rsidRPr="009D3674" w:rsidRDefault="46496D9C" w:rsidP="29EFD5AF">
            <w:pPr>
              <w:spacing w:line="480" w:lineRule="auto"/>
              <w:rPr>
                <w:color w:val="7A0441"/>
                <w:sz w:val="48"/>
                <w:szCs w:val="48"/>
              </w:rPr>
            </w:pPr>
            <w:r w:rsidRPr="009D3674">
              <w:rPr>
                <w:color w:val="7A0441"/>
                <w:sz w:val="48"/>
                <w:szCs w:val="48"/>
              </w:rPr>
              <w:t>Connecting</w:t>
            </w:r>
          </w:p>
        </w:tc>
        <w:tc>
          <w:tcPr>
            <w:tcW w:w="1508" w:type="dxa"/>
          </w:tcPr>
          <w:p w14:paraId="74275834" w14:textId="42E56E39" w:rsidR="00035ECD" w:rsidRPr="009D3674" w:rsidRDefault="00EA2FE8" w:rsidP="29EFD5AF">
            <w:pPr>
              <w:spacing w:line="480" w:lineRule="auto"/>
              <w:rPr>
                <w:color w:val="7A0441"/>
                <w:sz w:val="48"/>
                <w:szCs w:val="48"/>
              </w:rPr>
            </w:pPr>
            <w:r>
              <w:rPr>
                <w:color w:val="7A0441"/>
                <w:sz w:val="48"/>
                <w:szCs w:val="48"/>
              </w:rPr>
              <w:t>9</w:t>
            </w:r>
          </w:p>
        </w:tc>
      </w:tr>
      <w:tr w:rsidR="009D3674" w:rsidRPr="009D3674" w14:paraId="7188D68E" w14:textId="7473FBE5" w:rsidTr="1D3655B2">
        <w:trPr>
          <w:trHeight w:val="1106"/>
        </w:trPr>
        <w:tc>
          <w:tcPr>
            <w:tcW w:w="7508" w:type="dxa"/>
          </w:tcPr>
          <w:p w14:paraId="6A4D555E" w14:textId="33D16893" w:rsidR="00C4674B" w:rsidRPr="009D3674" w:rsidRDefault="0FEACBF0" w:rsidP="29EFD5AF">
            <w:pPr>
              <w:spacing w:line="480" w:lineRule="auto"/>
              <w:rPr>
                <w:color w:val="7A0441"/>
                <w:sz w:val="48"/>
                <w:szCs w:val="48"/>
              </w:rPr>
            </w:pPr>
            <w:r w:rsidRPr="009D3674">
              <w:rPr>
                <w:color w:val="7A0441"/>
                <w:sz w:val="48"/>
                <w:szCs w:val="48"/>
              </w:rPr>
              <w:t xml:space="preserve">Taking </w:t>
            </w:r>
            <w:r w:rsidR="46496D9C" w:rsidRPr="009D3674">
              <w:rPr>
                <w:color w:val="7A0441"/>
                <w:sz w:val="48"/>
                <w:szCs w:val="48"/>
              </w:rPr>
              <w:t>action</w:t>
            </w:r>
          </w:p>
        </w:tc>
        <w:tc>
          <w:tcPr>
            <w:tcW w:w="1508" w:type="dxa"/>
          </w:tcPr>
          <w:p w14:paraId="33D0EFB6" w14:textId="19B3B78D" w:rsidR="00C4674B" w:rsidRPr="009D3674" w:rsidRDefault="1A217650" w:rsidP="29EFD5AF">
            <w:pPr>
              <w:spacing w:line="480" w:lineRule="auto"/>
              <w:rPr>
                <w:color w:val="7A0441"/>
                <w:sz w:val="48"/>
                <w:szCs w:val="48"/>
              </w:rPr>
            </w:pPr>
            <w:r w:rsidRPr="009D3674">
              <w:rPr>
                <w:color w:val="7A0441"/>
                <w:sz w:val="48"/>
                <w:szCs w:val="48"/>
              </w:rPr>
              <w:t>1</w:t>
            </w:r>
            <w:r w:rsidR="00EA2FE8">
              <w:rPr>
                <w:color w:val="7A0441"/>
                <w:sz w:val="48"/>
                <w:szCs w:val="48"/>
              </w:rPr>
              <w:t>1</w:t>
            </w:r>
          </w:p>
        </w:tc>
      </w:tr>
      <w:tr w:rsidR="009D3674" w:rsidRPr="009D3674" w14:paraId="36FE107C" w14:textId="4BD5145B" w:rsidTr="1D3655B2">
        <w:trPr>
          <w:trHeight w:val="1106"/>
        </w:trPr>
        <w:tc>
          <w:tcPr>
            <w:tcW w:w="7508" w:type="dxa"/>
          </w:tcPr>
          <w:p w14:paraId="65A08568" w14:textId="03A59C49" w:rsidR="00C4674B" w:rsidRPr="009D3674" w:rsidRDefault="46496D9C" w:rsidP="29EFD5AF">
            <w:pPr>
              <w:spacing w:line="480" w:lineRule="auto"/>
              <w:rPr>
                <w:color w:val="7A0441"/>
                <w:sz w:val="48"/>
                <w:szCs w:val="48"/>
              </w:rPr>
            </w:pPr>
            <w:r w:rsidRPr="009D3674">
              <w:rPr>
                <w:color w:val="7A0441"/>
                <w:sz w:val="48"/>
                <w:szCs w:val="48"/>
              </w:rPr>
              <w:t>Impact</w:t>
            </w:r>
          </w:p>
        </w:tc>
        <w:tc>
          <w:tcPr>
            <w:tcW w:w="1508" w:type="dxa"/>
          </w:tcPr>
          <w:p w14:paraId="5A2ACCC2" w14:textId="62334B48" w:rsidR="00C4674B" w:rsidRPr="009D3674" w:rsidRDefault="1A217650" w:rsidP="29EFD5AF">
            <w:pPr>
              <w:spacing w:line="480" w:lineRule="auto"/>
              <w:rPr>
                <w:color w:val="7A0441"/>
                <w:sz w:val="48"/>
                <w:szCs w:val="48"/>
              </w:rPr>
            </w:pPr>
            <w:r w:rsidRPr="009D3674">
              <w:rPr>
                <w:color w:val="7A0441"/>
                <w:sz w:val="48"/>
                <w:szCs w:val="48"/>
              </w:rPr>
              <w:t>1</w:t>
            </w:r>
            <w:r w:rsidR="00EA2FE8">
              <w:rPr>
                <w:color w:val="7A0441"/>
                <w:sz w:val="48"/>
                <w:szCs w:val="48"/>
              </w:rPr>
              <w:t>4</w:t>
            </w:r>
          </w:p>
        </w:tc>
      </w:tr>
      <w:tr w:rsidR="009D3674" w:rsidRPr="009D3674" w14:paraId="0C3CA5D3" w14:textId="5960BA18" w:rsidTr="1D3655B2">
        <w:trPr>
          <w:trHeight w:val="1106"/>
        </w:trPr>
        <w:tc>
          <w:tcPr>
            <w:tcW w:w="7508" w:type="dxa"/>
          </w:tcPr>
          <w:p w14:paraId="0F458561" w14:textId="1ABAE9F5" w:rsidR="00C77246" w:rsidRPr="009D3674" w:rsidRDefault="0FEACBF0" w:rsidP="29EFD5AF">
            <w:pPr>
              <w:spacing w:line="480" w:lineRule="auto"/>
              <w:rPr>
                <w:color w:val="7A0441"/>
                <w:sz w:val="48"/>
                <w:szCs w:val="48"/>
              </w:rPr>
            </w:pPr>
            <w:r w:rsidRPr="009D3674">
              <w:rPr>
                <w:color w:val="7A0441"/>
                <w:sz w:val="48"/>
                <w:szCs w:val="48"/>
              </w:rPr>
              <w:t>What is next</w:t>
            </w:r>
          </w:p>
        </w:tc>
        <w:tc>
          <w:tcPr>
            <w:tcW w:w="1508" w:type="dxa"/>
          </w:tcPr>
          <w:p w14:paraId="791A97C0" w14:textId="6682B58F" w:rsidR="00C77246" w:rsidRPr="009D3674" w:rsidRDefault="1A217650" w:rsidP="29EFD5AF">
            <w:pPr>
              <w:spacing w:line="480" w:lineRule="auto"/>
              <w:rPr>
                <w:color w:val="7A0441"/>
                <w:sz w:val="48"/>
                <w:szCs w:val="48"/>
              </w:rPr>
            </w:pPr>
            <w:r w:rsidRPr="009D3674">
              <w:rPr>
                <w:color w:val="7A0441"/>
                <w:sz w:val="48"/>
                <w:szCs w:val="48"/>
              </w:rPr>
              <w:t>1</w:t>
            </w:r>
            <w:r w:rsidR="00EA2FE8">
              <w:rPr>
                <w:color w:val="7A0441"/>
                <w:sz w:val="48"/>
                <w:szCs w:val="48"/>
              </w:rPr>
              <w:t>6</w:t>
            </w:r>
          </w:p>
        </w:tc>
      </w:tr>
      <w:tr w:rsidR="009D3674" w:rsidRPr="009D3674" w14:paraId="298E4BFD" w14:textId="3C41EF60" w:rsidTr="1D3655B2">
        <w:trPr>
          <w:trHeight w:val="1106"/>
        </w:trPr>
        <w:tc>
          <w:tcPr>
            <w:tcW w:w="7508" w:type="dxa"/>
          </w:tcPr>
          <w:p w14:paraId="74B54C75" w14:textId="3FBE576E" w:rsidR="00F2475E" w:rsidRPr="009D3674" w:rsidRDefault="0FEACBF0" w:rsidP="29EFD5AF">
            <w:pPr>
              <w:spacing w:line="480" w:lineRule="auto"/>
              <w:rPr>
                <w:color w:val="7A0441"/>
                <w:sz w:val="48"/>
                <w:szCs w:val="48"/>
              </w:rPr>
            </w:pPr>
            <w:r w:rsidRPr="009D3674">
              <w:rPr>
                <w:color w:val="7A0441"/>
                <w:sz w:val="48"/>
                <w:szCs w:val="48"/>
              </w:rPr>
              <w:t>Contact us</w:t>
            </w:r>
          </w:p>
        </w:tc>
        <w:tc>
          <w:tcPr>
            <w:tcW w:w="1508" w:type="dxa"/>
          </w:tcPr>
          <w:p w14:paraId="6A430E73" w14:textId="192148BE" w:rsidR="00A47CC1" w:rsidRPr="009D3674" w:rsidRDefault="72EF7240" w:rsidP="29EFD5AF">
            <w:pPr>
              <w:spacing w:line="480" w:lineRule="auto"/>
              <w:rPr>
                <w:color w:val="7A0441"/>
                <w:sz w:val="48"/>
                <w:szCs w:val="48"/>
              </w:rPr>
            </w:pPr>
            <w:r w:rsidRPr="009D3674">
              <w:rPr>
                <w:color w:val="7A0441"/>
                <w:sz w:val="48"/>
                <w:szCs w:val="48"/>
              </w:rPr>
              <w:t>1</w:t>
            </w:r>
            <w:r w:rsidR="00EA2FE8">
              <w:rPr>
                <w:color w:val="7A0441"/>
                <w:sz w:val="48"/>
                <w:szCs w:val="48"/>
              </w:rPr>
              <w:t>7</w:t>
            </w:r>
          </w:p>
        </w:tc>
      </w:tr>
    </w:tbl>
    <w:p w14:paraId="686307E3" w14:textId="77777777" w:rsidR="00B15FE4" w:rsidRDefault="00B15FE4"/>
    <w:p w14:paraId="71C0E48E" w14:textId="360B3E55" w:rsidR="00B15FE4" w:rsidRDefault="00B15FE4">
      <w:r>
        <w:br w:type="page"/>
      </w:r>
    </w:p>
    <w:p w14:paraId="08D67B13" w14:textId="03F7705F" w:rsidR="008515B4" w:rsidRPr="009D3674" w:rsidRDefault="00AA57E3" w:rsidP="005B2AE4">
      <w:pPr>
        <w:pStyle w:val="EasyReadPageHeader"/>
        <w:rPr>
          <w:color w:val="7A0441"/>
        </w:rPr>
      </w:pPr>
      <w:bookmarkStart w:id="2" w:name="_Toc187144500"/>
      <w:r w:rsidRPr="009D3674">
        <w:rPr>
          <w:color w:val="7A0441"/>
        </w:rPr>
        <w:lastRenderedPageBreak/>
        <w:t>Australia’s Disability Strategy</w:t>
      </w:r>
      <w:bookmarkEnd w:id="2"/>
    </w:p>
    <w:p w14:paraId="360A5C1B" w14:textId="77777777" w:rsidR="00B13905" w:rsidRPr="008515B4" w:rsidRDefault="00B13905" w:rsidP="00684FC6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960407" w:rsidRPr="001E1D13" w14:paraId="0A236B95" w14:textId="77777777" w:rsidTr="002C4729">
        <w:trPr>
          <w:trHeight w:val="2302"/>
        </w:trPr>
        <w:tc>
          <w:tcPr>
            <w:tcW w:w="3114" w:type="dxa"/>
          </w:tcPr>
          <w:p w14:paraId="394C0AAB" w14:textId="77777777" w:rsidR="00960407" w:rsidRPr="001E1D13" w:rsidRDefault="00960407">
            <w:pPr>
              <w:pStyle w:val="EasyRead14"/>
            </w:pPr>
          </w:p>
          <w:p w14:paraId="3542167E" w14:textId="77777777" w:rsidR="00960407" w:rsidRPr="001E1D13" w:rsidRDefault="00960407">
            <w:pPr>
              <w:pStyle w:val="EasyRead14"/>
            </w:pPr>
            <w:r w:rsidRPr="001E1D13">
              <w:rPr>
                <w:noProof/>
              </w:rPr>
              <w:drawing>
                <wp:inline distT="0" distB="0" distL="0" distR="0" wp14:anchorId="7E4F6987" wp14:editId="47905980">
                  <wp:extent cx="1442085" cy="800100"/>
                  <wp:effectExtent l="0" t="0" r="5715" b="0"/>
                  <wp:docPr id="853186346" name="Picture 853186346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5390917" name="Picture 6" descr="Australia's Disability Strategy 2021-2031, Creating an inclusive community together logo.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331" cy="802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365A77B" w14:textId="77777777" w:rsidR="00960407" w:rsidRPr="001E1D13" w:rsidRDefault="00960407">
            <w:pPr>
              <w:pStyle w:val="EasyRead14"/>
            </w:pPr>
          </w:p>
          <w:p w14:paraId="2DD6ED01" w14:textId="77777777" w:rsidR="00960407" w:rsidRPr="001E1D13" w:rsidRDefault="3CCAD9D0">
            <w:pPr>
              <w:pStyle w:val="EasyRead14"/>
            </w:pPr>
            <w:r w:rsidRPr="001E1D13">
              <w:t>The government set up Australia’s Disability Strategy.</w:t>
            </w:r>
          </w:p>
          <w:p w14:paraId="294F189B" w14:textId="77777777" w:rsidR="00960407" w:rsidRPr="001E1D13" w:rsidRDefault="00960407">
            <w:pPr>
              <w:pStyle w:val="EasyRead14"/>
            </w:pPr>
          </w:p>
          <w:p w14:paraId="5A6FB299" w14:textId="77777777" w:rsidR="00960407" w:rsidRPr="001E1D13" w:rsidRDefault="00960407">
            <w:pPr>
              <w:pStyle w:val="EasyRead14"/>
            </w:pPr>
            <w:r w:rsidRPr="001E1D13">
              <w:t>We call it ADS for short.</w:t>
            </w:r>
          </w:p>
        </w:tc>
      </w:tr>
      <w:tr w:rsidR="00960407" w:rsidRPr="001E1D13" w14:paraId="011CD59F" w14:textId="77777777" w:rsidTr="00BD5CD7">
        <w:trPr>
          <w:trHeight w:val="6286"/>
        </w:trPr>
        <w:tc>
          <w:tcPr>
            <w:tcW w:w="3114" w:type="dxa"/>
          </w:tcPr>
          <w:p w14:paraId="24B56D23" w14:textId="77777777" w:rsidR="00D501AC" w:rsidRDefault="00D501AC">
            <w:pPr>
              <w:pStyle w:val="EasyRead14"/>
            </w:pPr>
          </w:p>
          <w:p w14:paraId="3402EADC" w14:textId="77777777" w:rsidR="00D501AC" w:rsidRDefault="00D501AC">
            <w:pPr>
              <w:pStyle w:val="EasyRead14"/>
            </w:pPr>
          </w:p>
          <w:p w14:paraId="0BE2D7FF" w14:textId="5F289C59" w:rsidR="00960407" w:rsidRPr="001E1D13" w:rsidRDefault="00960407">
            <w:pPr>
              <w:pStyle w:val="EasyRead14"/>
            </w:pPr>
            <w:r w:rsidRPr="001E1D13">
              <w:rPr>
                <w:noProof/>
              </w:rPr>
              <w:drawing>
                <wp:inline distT="0" distB="0" distL="0" distR="0" wp14:anchorId="07C66E47" wp14:editId="6281470C">
                  <wp:extent cx="1495425" cy="1495425"/>
                  <wp:effectExtent l="0" t="0" r="0" b="9525"/>
                  <wp:docPr id="1843784709" name="Picture 1" descr="group of poeple talking together with speech bubbles above their he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4326848" name="Picture 1" descr="group of poeple talking together with speech bubbles above their heads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8851334" w14:textId="77777777" w:rsidR="00960407" w:rsidRDefault="00960407">
            <w:pPr>
              <w:pStyle w:val="EasyRead14"/>
            </w:pPr>
          </w:p>
          <w:p w14:paraId="443E62E5" w14:textId="4EF4D5DE" w:rsidR="00960407" w:rsidRPr="001E1D13" w:rsidRDefault="00960407">
            <w:pPr>
              <w:pStyle w:val="EasyRead14"/>
            </w:pPr>
            <w:r w:rsidRPr="001E1D13">
              <w:t>ADS is the governments way of working together to support people with disability live good lives.</w:t>
            </w:r>
          </w:p>
          <w:p w14:paraId="2864BD17" w14:textId="77777777" w:rsidR="00960407" w:rsidRPr="001E1D13" w:rsidRDefault="00960407">
            <w:pPr>
              <w:pStyle w:val="EasyRead14"/>
            </w:pPr>
          </w:p>
          <w:p w14:paraId="3BB6E34A" w14:textId="3BF3178B" w:rsidR="00960407" w:rsidRPr="001E1D13" w:rsidRDefault="04F4246A">
            <w:pPr>
              <w:pStyle w:val="EasyRead14"/>
            </w:pPr>
            <w:r>
              <w:t>They do this by working with</w:t>
            </w:r>
          </w:p>
          <w:p w14:paraId="723A4FBE" w14:textId="77777777" w:rsidR="00960407" w:rsidRPr="001E1D13" w:rsidRDefault="00960407">
            <w:pPr>
              <w:pStyle w:val="EasyRead14"/>
            </w:pPr>
          </w:p>
          <w:p w14:paraId="19E3B849" w14:textId="77777777" w:rsidR="00425FE3" w:rsidRDefault="00960407" w:rsidP="00425FE3">
            <w:pPr>
              <w:pStyle w:val="EasyRead14"/>
              <w:numPr>
                <w:ilvl w:val="0"/>
                <w:numId w:val="38"/>
              </w:numPr>
            </w:pPr>
            <w:r w:rsidRPr="001E1D13">
              <w:t>People with disability</w:t>
            </w:r>
          </w:p>
          <w:p w14:paraId="4C463544" w14:textId="1ADC8B96" w:rsidR="00960407" w:rsidRDefault="00960407" w:rsidP="00425FE3">
            <w:pPr>
              <w:pStyle w:val="EasyRead14"/>
              <w:numPr>
                <w:ilvl w:val="0"/>
                <w:numId w:val="38"/>
              </w:numPr>
            </w:pPr>
            <w:r w:rsidRPr="001E1D13">
              <w:t>The community.</w:t>
            </w:r>
          </w:p>
          <w:p w14:paraId="655F9332" w14:textId="0C3E6616" w:rsidR="004652BE" w:rsidRPr="001E1D13" w:rsidRDefault="004652BE" w:rsidP="67E609E9">
            <w:pPr>
              <w:pStyle w:val="EasyRead14"/>
              <w:ind w:left="720"/>
            </w:pPr>
          </w:p>
          <w:p w14:paraId="20DE0970" w14:textId="2840C6FD" w:rsidR="00960407" w:rsidRPr="001E1D13" w:rsidRDefault="00960407">
            <w:pPr>
              <w:pStyle w:val="EasyRead14"/>
            </w:pPr>
            <w:r w:rsidRPr="001E1D13">
              <w:t>This makes the community a more welcoming place</w:t>
            </w:r>
            <w:r w:rsidR="004D26C9" w:rsidRPr="001E1D13">
              <w:t xml:space="preserve"> for</w:t>
            </w:r>
            <w:r w:rsidRPr="001E1D13">
              <w:t xml:space="preserve"> everyone.</w:t>
            </w:r>
          </w:p>
        </w:tc>
      </w:tr>
      <w:tr w:rsidR="00960407" w:rsidRPr="001E1D13" w14:paraId="5816EC59" w14:textId="77777777" w:rsidTr="002C4729">
        <w:trPr>
          <w:trHeight w:val="2542"/>
        </w:trPr>
        <w:tc>
          <w:tcPr>
            <w:tcW w:w="3114" w:type="dxa"/>
          </w:tcPr>
          <w:p w14:paraId="09AFBC15" w14:textId="77777777" w:rsidR="00960407" w:rsidRDefault="00960407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148F8C7A" wp14:editId="620CD41F">
                  <wp:extent cx="1647825" cy="1647825"/>
                  <wp:effectExtent l="0" t="0" r="0" b="9525"/>
                  <wp:docPr id="1037835788" name="Picture 1" descr="a person looking through a magnifying 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835788" name="Picture 1" descr="a person looking through a magnifying glass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712500" w14:textId="4522A333" w:rsidR="005C16EC" w:rsidRPr="001E1D13" w:rsidRDefault="005C16EC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</w:tcPr>
          <w:p w14:paraId="3E48DB5D" w14:textId="77777777" w:rsidR="004652BE" w:rsidRDefault="004652BE">
            <w:pPr>
              <w:pStyle w:val="EasyRead14"/>
            </w:pPr>
          </w:p>
          <w:p w14:paraId="04A5643E" w14:textId="3B18C76E" w:rsidR="00960407" w:rsidRPr="001E1D13" w:rsidRDefault="00684FC6">
            <w:pPr>
              <w:pStyle w:val="EasyRead14"/>
            </w:pPr>
            <w:r>
              <w:t>W</w:t>
            </w:r>
            <w:r w:rsidR="04F4246A">
              <w:t xml:space="preserve">e did a </w:t>
            </w:r>
            <w:r w:rsidR="04F4246A" w:rsidRPr="67E609E9">
              <w:rPr>
                <w:b/>
                <w:bCs/>
              </w:rPr>
              <w:t>review</w:t>
            </w:r>
            <w:r w:rsidR="04F4246A">
              <w:t xml:space="preserve"> of ADS</w:t>
            </w:r>
            <w:r w:rsidR="708D1CB2">
              <w:t xml:space="preserve"> in 2024</w:t>
            </w:r>
            <w:r w:rsidR="04F4246A">
              <w:t>.</w:t>
            </w:r>
          </w:p>
          <w:p w14:paraId="58036016" w14:textId="77777777" w:rsidR="00960407" w:rsidRPr="001E1D13" w:rsidRDefault="00960407">
            <w:pPr>
              <w:pStyle w:val="EasyRead14"/>
            </w:pPr>
          </w:p>
          <w:p w14:paraId="148A035D" w14:textId="4581174A" w:rsidR="00960407" w:rsidRPr="001E1D13" w:rsidRDefault="04F4246A">
            <w:pPr>
              <w:pStyle w:val="EasyRead14"/>
            </w:pPr>
            <w:r>
              <w:t>A review is when you check</w:t>
            </w:r>
          </w:p>
          <w:p w14:paraId="0DAFB252" w14:textId="77777777" w:rsidR="00960407" w:rsidRPr="001E1D13" w:rsidRDefault="00960407" w:rsidP="00960407">
            <w:pPr>
              <w:pStyle w:val="EasyRead14"/>
              <w:numPr>
                <w:ilvl w:val="0"/>
                <w:numId w:val="10"/>
              </w:numPr>
            </w:pPr>
            <w:r w:rsidRPr="001E1D13">
              <w:t>What is working</w:t>
            </w:r>
          </w:p>
          <w:p w14:paraId="2858BBB9" w14:textId="77777777" w:rsidR="00960407" w:rsidRDefault="00960407" w:rsidP="00960407">
            <w:pPr>
              <w:pStyle w:val="EasyRead14"/>
              <w:numPr>
                <w:ilvl w:val="0"/>
                <w:numId w:val="10"/>
              </w:numPr>
            </w:pPr>
            <w:r w:rsidRPr="001E1D13">
              <w:t>What needs to change.</w:t>
            </w:r>
          </w:p>
          <w:p w14:paraId="380CA4B1" w14:textId="5F04AE85" w:rsidR="00960407" w:rsidRPr="001E1D13" w:rsidRDefault="00960407" w:rsidP="006E41A5">
            <w:pPr>
              <w:pStyle w:val="EasyRead14"/>
            </w:pPr>
          </w:p>
        </w:tc>
      </w:tr>
      <w:tr w:rsidR="0080712E" w:rsidRPr="001E1D13" w14:paraId="0CC954EF" w14:textId="77777777" w:rsidTr="00BD5CD7">
        <w:trPr>
          <w:trHeight w:val="2694"/>
        </w:trPr>
        <w:tc>
          <w:tcPr>
            <w:tcW w:w="3114" w:type="dxa"/>
          </w:tcPr>
          <w:p w14:paraId="6427007B" w14:textId="1F7E902D" w:rsidR="0080712E" w:rsidRPr="001E1D13" w:rsidRDefault="0080712E">
            <w:pPr>
              <w:pStyle w:val="EasyRead16"/>
              <w:rPr>
                <w:noProof/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56DD9B9" wp14:editId="72468411">
                  <wp:extent cx="1620453" cy="1337095"/>
                  <wp:effectExtent l="0" t="0" r="0" b="0"/>
                  <wp:docPr id="1716236086" name="Picture 1" descr="a white folder with plan a next to a white folder with plan b and an arrow pointing from a to b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087690" name="Picture 1" descr="a white folder with plan a next to a white folder with plan b and an arrow pointing from a to b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788" cy="1340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AD5F442" w14:textId="77777777" w:rsidR="0080712E" w:rsidRPr="001E1D13" w:rsidRDefault="0080712E" w:rsidP="0080712E">
            <w:pPr>
              <w:pStyle w:val="EasyRead14"/>
            </w:pPr>
            <w:r>
              <w:t xml:space="preserve">This helps us </w:t>
            </w:r>
          </w:p>
          <w:p w14:paraId="7D089031" w14:textId="77777777" w:rsidR="0080712E" w:rsidRPr="001E1D13" w:rsidRDefault="0080712E" w:rsidP="0080712E">
            <w:pPr>
              <w:pStyle w:val="EasyRead14"/>
            </w:pPr>
          </w:p>
          <w:p w14:paraId="4C90B0B2" w14:textId="77777777" w:rsidR="0080712E" w:rsidRPr="001E1D13" w:rsidRDefault="0080712E" w:rsidP="0080712E">
            <w:pPr>
              <w:pStyle w:val="EasyRead14"/>
              <w:numPr>
                <w:ilvl w:val="0"/>
                <w:numId w:val="11"/>
              </w:numPr>
            </w:pPr>
            <w:r w:rsidRPr="001E1D13">
              <w:rPr>
                <w:b/>
                <w:bCs/>
              </w:rPr>
              <w:t>Change</w:t>
            </w:r>
            <w:r w:rsidRPr="001E1D13">
              <w:t xml:space="preserve"> our plans</w:t>
            </w:r>
          </w:p>
          <w:p w14:paraId="474A69CA" w14:textId="65D7711B" w:rsidR="0080712E" w:rsidRDefault="0080712E" w:rsidP="006E41A5">
            <w:pPr>
              <w:pStyle w:val="EasyRead14"/>
              <w:numPr>
                <w:ilvl w:val="0"/>
                <w:numId w:val="11"/>
              </w:numPr>
            </w:pPr>
            <w:r w:rsidRPr="001E1D13">
              <w:t xml:space="preserve">Make </w:t>
            </w:r>
            <w:r w:rsidRPr="001E1D13">
              <w:rPr>
                <w:b/>
                <w:bCs/>
              </w:rPr>
              <w:t>new plans</w:t>
            </w:r>
            <w:r w:rsidRPr="001E1D13">
              <w:t>.</w:t>
            </w:r>
          </w:p>
        </w:tc>
      </w:tr>
      <w:tr w:rsidR="00960407" w:rsidRPr="001E1D13" w14:paraId="3E6D3322" w14:textId="77777777" w:rsidTr="00BD5CD7">
        <w:trPr>
          <w:trHeight w:val="3681"/>
        </w:trPr>
        <w:tc>
          <w:tcPr>
            <w:tcW w:w="3114" w:type="dxa"/>
          </w:tcPr>
          <w:p w14:paraId="40B389DD" w14:textId="77777777" w:rsidR="00D501AC" w:rsidRDefault="00D501AC">
            <w:pPr>
              <w:pStyle w:val="EasyRead16"/>
              <w:rPr>
                <w:sz w:val="28"/>
                <w:szCs w:val="28"/>
              </w:rPr>
            </w:pPr>
          </w:p>
          <w:p w14:paraId="0275E834" w14:textId="42BCBB7A" w:rsidR="00960407" w:rsidRPr="001E1D13" w:rsidRDefault="00960407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2132A51F" wp14:editId="2EF55368">
                  <wp:extent cx="1609725" cy="1609725"/>
                  <wp:effectExtent l="0" t="0" r="9525" b="9525"/>
                  <wp:docPr id="1553709202" name="Picture 1" descr="a group of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709202" name="Picture 1" descr="a group of people posing for a photo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0FC84CD" w14:textId="77777777" w:rsidR="00D501AC" w:rsidRPr="001E1D13" w:rsidRDefault="00D501AC">
            <w:pPr>
              <w:pStyle w:val="EasyRead14"/>
            </w:pPr>
          </w:p>
          <w:p w14:paraId="10078B39" w14:textId="16AA9095" w:rsidR="00960407" w:rsidRPr="001E1D13" w:rsidRDefault="00960407">
            <w:pPr>
              <w:pStyle w:val="EasyRead14"/>
            </w:pPr>
            <w:r w:rsidRPr="001E1D13">
              <w:t xml:space="preserve">We talked to </w:t>
            </w:r>
            <w:r w:rsidR="00F46FE4" w:rsidRPr="001E1D13">
              <w:t>the disability community.</w:t>
            </w:r>
          </w:p>
          <w:p w14:paraId="26259C46" w14:textId="77777777" w:rsidR="004B2A79" w:rsidRPr="001E1D13" w:rsidRDefault="004B2A79">
            <w:pPr>
              <w:pStyle w:val="EasyRead14"/>
            </w:pPr>
          </w:p>
          <w:p w14:paraId="050CC14B" w14:textId="56501B7E" w:rsidR="004B2A79" w:rsidRPr="001E1D13" w:rsidRDefault="004B2A79">
            <w:pPr>
              <w:pStyle w:val="EasyRead14"/>
            </w:pPr>
            <w:r w:rsidRPr="001E1D13">
              <w:t>They told us what we could do better.</w:t>
            </w:r>
          </w:p>
          <w:p w14:paraId="6ECBB462" w14:textId="77777777" w:rsidR="00960407" w:rsidRPr="001E1D13" w:rsidRDefault="00960407">
            <w:pPr>
              <w:pStyle w:val="EasyRead14"/>
            </w:pPr>
          </w:p>
          <w:p w14:paraId="17D4166E" w14:textId="77777777" w:rsidR="00960407" w:rsidRPr="001E1D13" w:rsidRDefault="00960407">
            <w:pPr>
              <w:pStyle w:val="EasyRead14"/>
            </w:pPr>
            <w:r w:rsidRPr="001E1D13">
              <w:t>This is very important.</w:t>
            </w:r>
          </w:p>
        </w:tc>
      </w:tr>
      <w:tr w:rsidR="00F45334" w:rsidRPr="001E1D13" w14:paraId="08CE684A" w14:textId="77777777" w:rsidTr="00BD5CD7">
        <w:trPr>
          <w:trHeight w:val="3767"/>
        </w:trPr>
        <w:tc>
          <w:tcPr>
            <w:tcW w:w="3114" w:type="dxa"/>
          </w:tcPr>
          <w:p w14:paraId="55B18749" w14:textId="77777777" w:rsidR="00291108" w:rsidRDefault="00291108">
            <w:pPr>
              <w:pStyle w:val="EasyRead16"/>
              <w:rPr>
                <w:sz w:val="28"/>
                <w:szCs w:val="28"/>
              </w:rPr>
            </w:pPr>
          </w:p>
          <w:p w14:paraId="147A6FF0" w14:textId="77777777" w:rsidR="00291108" w:rsidRDefault="00291108">
            <w:pPr>
              <w:pStyle w:val="EasyRead16"/>
              <w:rPr>
                <w:sz w:val="28"/>
                <w:szCs w:val="28"/>
              </w:rPr>
            </w:pPr>
          </w:p>
          <w:p w14:paraId="0878A68C" w14:textId="12A30EC6" w:rsidR="00F45334" w:rsidRDefault="00291108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702DC15D" wp14:editId="266011B6">
                  <wp:extent cx="1447800" cy="1409700"/>
                  <wp:effectExtent l="0" t="0" r="0" b="0"/>
                  <wp:docPr id="84911389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7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4478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6B87DF2" w14:textId="77777777" w:rsidR="0044560D" w:rsidRDefault="0044560D">
            <w:pPr>
              <w:pStyle w:val="EasyRead14"/>
            </w:pPr>
          </w:p>
          <w:p w14:paraId="02706670" w14:textId="77777777" w:rsidR="001872CA" w:rsidRDefault="001872CA">
            <w:pPr>
              <w:pStyle w:val="EasyRead14"/>
            </w:pPr>
          </w:p>
          <w:p w14:paraId="7F396AA5" w14:textId="472C1D64" w:rsidR="00F45334" w:rsidRDefault="008E40D4">
            <w:pPr>
              <w:pStyle w:val="EasyRead14"/>
            </w:pPr>
            <w:r>
              <w:t xml:space="preserve">We wrote a report about what we heard. </w:t>
            </w:r>
          </w:p>
          <w:p w14:paraId="2E5E8F36" w14:textId="77777777" w:rsidR="001872CA" w:rsidRDefault="001872CA" w:rsidP="001872CA">
            <w:pPr>
              <w:pStyle w:val="EasyRead14"/>
            </w:pPr>
          </w:p>
          <w:p w14:paraId="2D33A5F1" w14:textId="7F029DE0" w:rsidR="00A37EED" w:rsidRDefault="001872CA" w:rsidP="00591FB6">
            <w:pPr>
              <w:pStyle w:val="EasyRead14"/>
            </w:pPr>
            <w:r>
              <w:t xml:space="preserve">There is an </w:t>
            </w:r>
            <w:r w:rsidRPr="001E1D13">
              <w:t xml:space="preserve">Easy Read summary of </w:t>
            </w:r>
            <w:r>
              <w:t>report</w:t>
            </w:r>
            <w:r w:rsidR="00EA5D98">
              <w:t xml:space="preserve">. </w:t>
            </w:r>
          </w:p>
          <w:p w14:paraId="4A2F43CD" w14:textId="77777777" w:rsidR="00A37EED" w:rsidRDefault="00A37EED" w:rsidP="00591FB6">
            <w:pPr>
              <w:pStyle w:val="EasyRead14"/>
            </w:pPr>
          </w:p>
          <w:p w14:paraId="1799F811" w14:textId="40A58A8F" w:rsidR="001872CA" w:rsidRDefault="001872CA" w:rsidP="00DD06CB">
            <w:pPr>
              <w:pStyle w:val="EasyRead14"/>
            </w:pPr>
          </w:p>
        </w:tc>
      </w:tr>
      <w:tr w:rsidR="00DD06CB" w:rsidRPr="001E1D13" w14:paraId="257F7A49" w14:textId="77777777" w:rsidTr="67E609E9">
        <w:trPr>
          <w:trHeight w:val="2542"/>
        </w:trPr>
        <w:tc>
          <w:tcPr>
            <w:tcW w:w="3114" w:type="dxa"/>
          </w:tcPr>
          <w:p w14:paraId="1318C1CB" w14:textId="7A9DAE6F" w:rsidR="00DD06CB" w:rsidRDefault="00732DCB">
            <w:pPr>
              <w:pStyle w:val="EasyRead16"/>
              <w:rPr>
                <w:sz w:val="28"/>
                <w:szCs w:val="28"/>
              </w:rPr>
            </w:pPr>
            <w:r w:rsidRPr="00732DCB">
              <w:rPr>
                <w:noProof/>
                <w:sz w:val="28"/>
                <w:szCs w:val="28"/>
              </w:rPr>
              <w:drawing>
                <wp:inline distT="0" distB="0" distL="0" distR="0" wp14:anchorId="0E39D0D0" wp14:editId="04921FAF">
                  <wp:extent cx="1704975" cy="1588993"/>
                  <wp:effectExtent l="0" t="0" r="0" b="0"/>
                  <wp:docPr id="201876457" name="Picture 1" descr="a red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76457" name="Picture 1" descr="a red icon of a computer mouse clicki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268" cy="159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2A2A78D" w14:textId="77777777" w:rsidR="00DD06CB" w:rsidRDefault="00DD06CB" w:rsidP="00DD06CB">
            <w:pPr>
              <w:pStyle w:val="EasyRead14"/>
            </w:pPr>
            <w:r w:rsidRPr="00EA5D98">
              <w:t xml:space="preserve">It is on our website. </w:t>
            </w:r>
          </w:p>
          <w:p w14:paraId="4502A5B0" w14:textId="77777777" w:rsidR="00DD06CB" w:rsidRDefault="00DD06CB" w:rsidP="00DD06CB">
            <w:pPr>
              <w:pStyle w:val="EasyRead14"/>
            </w:pPr>
          </w:p>
          <w:p w14:paraId="119B2622" w14:textId="77777777" w:rsidR="00DD06CB" w:rsidRPr="001E1D13" w:rsidRDefault="00DD06CB" w:rsidP="00DD06CB">
            <w:pPr>
              <w:pStyle w:val="EasyRead14"/>
            </w:pPr>
            <w:hyperlink r:id="rId29" w:history="1">
              <w:r w:rsidRPr="00A37EED">
                <w:rPr>
                  <w:rStyle w:val="Hyperlink"/>
                </w:rPr>
                <w:t>www.disabilitygateway.gov.au/ads</w:t>
              </w:r>
            </w:hyperlink>
            <w:r>
              <w:t xml:space="preserve"> </w:t>
            </w:r>
          </w:p>
          <w:p w14:paraId="37CF4464" w14:textId="77777777" w:rsidR="00DD06CB" w:rsidRDefault="00DD06CB">
            <w:pPr>
              <w:pStyle w:val="EasyRead14"/>
            </w:pPr>
          </w:p>
        </w:tc>
      </w:tr>
    </w:tbl>
    <w:p w14:paraId="1E4FEF6C" w14:textId="53BE49EE" w:rsidR="00631184" w:rsidRPr="001E1D13" w:rsidRDefault="00631184" w:rsidP="00E97226">
      <w:pPr>
        <w:pStyle w:val="EasyRead14"/>
      </w:pPr>
    </w:p>
    <w:p w14:paraId="46270AE0" w14:textId="77777777" w:rsidR="00631184" w:rsidRPr="001E1D13" w:rsidRDefault="00631184" w:rsidP="00E97226">
      <w:pPr>
        <w:pStyle w:val="EasyRead14"/>
      </w:pPr>
      <w:r w:rsidRPr="001E1D13">
        <w:br w:type="page"/>
      </w:r>
    </w:p>
    <w:p w14:paraId="1629B773" w14:textId="2787792A" w:rsidR="0067417C" w:rsidRPr="009D3674" w:rsidRDefault="00BD4674" w:rsidP="00720B99">
      <w:pPr>
        <w:pStyle w:val="EasyReadPageHeader"/>
        <w:rPr>
          <w:color w:val="7A0441"/>
        </w:rPr>
      </w:pPr>
      <w:bookmarkStart w:id="3" w:name="_Toc187144501"/>
      <w:bookmarkStart w:id="4" w:name="_Toc187144502"/>
      <w:bookmarkEnd w:id="3"/>
      <w:r w:rsidRPr="009D3674">
        <w:rPr>
          <w:color w:val="7A0441"/>
        </w:rPr>
        <w:lastRenderedPageBreak/>
        <w:t>Updating ADS</w:t>
      </w:r>
      <w:bookmarkEnd w:id="4"/>
    </w:p>
    <w:p w14:paraId="16CA2E70" w14:textId="77777777" w:rsidR="003B09B5" w:rsidRDefault="003B09B5" w:rsidP="002C4729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4B39F0" w:rsidRPr="001E1D13" w14:paraId="7654FD40" w14:textId="77777777" w:rsidTr="00BD5CD7">
        <w:trPr>
          <w:trHeight w:val="2185"/>
        </w:trPr>
        <w:tc>
          <w:tcPr>
            <w:tcW w:w="3114" w:type="dxa"/>
          </w:tcPr>
          <w:p w14:paraId="5161B35B" w14:textId="757A37CB" w:rsidR="00CD7312" w:rsidRPr="001E1D13" w:rsidRDefault="002B0B1A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46C0A494" wp14:editId="589481C3">
                  <wp:extent cx="1457325" cy="1274554"/>
                  <wp:effectExtent l="0" t="0" r="0" b="1905"/>
                  <wp:docPr id="343825271" name="Picture 1" descr="Simplified network diagram with a central circle connected to four smaller circles. the central circle has ADS. The smaller circles have a picture of a community, scales, a group hugging and easy read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825271" name="Picture 1" descr="Simplified network diagram with a central circle connected to four smaller circles. the central circle has ADS. The smaller circles have a picture of a community, scales, a group hugging and easy read document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0152" cy="1294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BDB726F" w14:textId="1FE0B2BD" w:rsidR="005207B0" w:rsidRPr="001E1D13" w:rsidRDefault="59D2514E">
            <w:pPr>
              <w:pStyle w:val="EasyRead16"/>
              <w:rPr>
                <w:sz w:val="28"/>
                <w:szCs w:val="28"/>
              </w:rPr>
            </w:pPr>
            <w:r w:rsidRPr="1D3655B2">
              <w:rPr>
                <w:sz w:val="28"/>
                <w:szCs w:val="28"/>
              </w:rPr>
              <w:t>We updated ADS</w:t>
            </w:r>
            <w:r w:rsidR="63AE6E35" w:rsidRPr="1D3655B2">
              <w:rPr>
                <w:sz w:val="28"/>
                <w:szCs w:val="28"/>
              </w:rPr>
              <w:t xml:space="preserve"> documents</w:t>
            </w:r>
            <w:r w:rsidR="24D392BC" w:rsidRPr="1D3655B2">
              <w:rPr>
                <w:sz w:val="28"/>
                <w:szCs w:val="28"/>
              </w:rPr>
              <w:t>.</w:t>
            </w:r>
          </w:p>
          <w:p w14:paraId="2B8E9215" w14:textId="77777777" w:rsidR="005207B0" w:rsidRPr="001E1D13" w:rsidRDefault="005207B0">
            <w:pPr>
              <w:pStyle w:val="EasyRead16"/>
              <w:rPr>
                <w:sz w:val="28"/>
                <w:szCs w:val="28"/>
              </w:rPr>
            </w:pPr>
          </w:p>
          <w:p w14:paraId="2C2A859F" w14:textId="3E3DACBF" w:rsidR="0038618D" w:rsidRPr="001E1D13" w:rsidRDefault="7C5B32B9" w:rsidP="008424E9">
            <w:pPr>
              <w:pStyle w:val="EasyRead16"/>
              <w:rPr>
                <w:sz w:val="28"/>
                <w:szCs w:val="28"/>
              </w:rPr>
            </w:pPr>
            <w:r w:rsidRPr="554A960F">
              <w:rPr>
                <w:sz w:val="28"/>
                <w:szCs w:val="28"/>
              </w:rPr>
              <w:t xml:space="preserve">We put </w:t>
            </w:r>
            <w:r w:rsidR="6C725A24" w:rsidRPr="554A960F">
              <w:rPr>
                <w:sz w:val="28"/>
                <w:szCs w:val="28"/>
              </w:rPr>
              <w:t xml:space="preserve">in </w:t>
            </w:r>
            <w:r w:rsidR="587E1B07" w:rsidRPr="554A960F">
              <w:rPr>
                <w:sz w:val="28"/>
                <w:szCs w:val="28"/>
              </w:rPr>
              <w:t>new</w:t>
            </w:r>
            <w:r w:rsidRPr="554A960F">
              <w:rPr>
                <w:sz w:val="28"/>
                <w:szCs w:val="28"/>
              </w:rPr>
              <w:t xml:space="preserve"> ideas</w:t>
            </w:r>
            <w:r w:rsidR="42C7BB14" w:rsidRPr="554A960F">
              <w:rPr>
                <w:sz w:val="28"/>
                <w:szCs w:val="28"/>
              </w:rPr>
              <w:t xml:space="preserve"> </w:t>
            </w:r>
            <w:r w:rsidR="1010F600" w:rsidRPr="554A960F">
              <w:rPr>
                <w:sz w:val="28"/>
                <w:szCs w:val="28"/>
              </w:rPr>
              <w:t>from</w:t>
            </w:r>
            <w:r w:rsidR="42C7BB14" w:rsidRPr="554A960F">
              <w:rPr>
                <w:sz w:val="28"/>
                <w:szCs w:val="28"/>
              </w:rPr>
              <w:t xml:space="preserve"> what we heard.</w:t>
            </w:r>
          </w:p>
        </w:tc>
      </w:tr>
      <w:tr w:rsidR="00720B99" w:rsidRPr="001E1D13" w14:paraId="60A11874" w14:textId="77777777" w:rsidTr="1D3655B2">
        <w:trPr>
          <w:trHeight w:val="2621"/>
        </w:trPr>
        <w:tc>
          <w:tcPr>
            <w:tcW w:w="3114" w:type="dxa"/>
          </w:tcPr>
          <w:p w14:paraId="0453A367" w14:textId="221BC8FC" w:rsidR="00720B99" w:rsidRPr="001E1D13" w:rsidRDefault="13D27D00">
            <w:pPr>
              <w:pStyle w:val="EasyRead16"/>
              <w:rPr>
                <w:noProof/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786D47D7" wp14:editId="385FAC7C">
                  <wp:extent cx="1533525" cy="1533525"/>
                  <wp:effectExtent l="0" t="0" r="9525" b="0"/>
                  <wp:docPr id="926547735" name="Picture 1" descr="Elderly woman and man with Down syndrome talking with speech bubbles above their hea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F06BAA5" w14:textId="2B5E49B0" w:rsidR="00720B99" w:rsidRPr="001E1D13" w:rsidRDefault="13D8FF53" w:rsidP="00720B99">
            <w:pPr>
              <w:pStyle w:val="EasyRead16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 xml:space="preserve">The new ideas </w:t>
            </w:r>
            <w:r w:rsidR="0B065E11" w:rsidRPr="67E609E9">
              <w:rPr>
                <w:sz w:val="28"/>
                <w:szCs w:val="28"/>
              </w:rPr>
              <w:t>say</w:t>
            </w:r>
          </w:p>
          <w:p w14:paraId="1A856E0F" w14:textId="77777777" w:rsidR="0019752F" w:rsidRPr="001E1D13" w:rsidRDefault="0019752F" w:rsidP="00720B99">
            <w:pPr>
              <w:pStyle w:val="EasyRead16"/>
              <w:rPr>
                <w:sz w:val="28"/>
                <w:szCs w:val="28"/>
              </w:rPr>
            </w:pPr>
          </w:p>
          <w:p w14:paraId="20332209" w14:textId="77777777" w:rsidR="00720B99" w:rsidRPr="001E1D13" w:rsidRDefault="00720B99" w:rsidP="00720B99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How people can take part in ADS</w:t>
            </w:r>
          </w:p>
          <w:p w14:paraId="79B01BFF" w14:textId="77777777" w:rsidR="00A529AD" w:rsidRPr="001E1D13" w:rsidRDefault="00A529AD" w:rsidP="00A529AD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51B1F5DD" w14:textId="03ACA492" w:rsidR="00986067" w:rsidRPr="001E1D13" w:rsidRDefault="332B33AF" w:rsidP="00986067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554A960F">
              <w:rPr>
                <w:sz w:val="28"/>
                <w:szCs w:val="28"/>
              </w:rPr>
              <w:t>N</w:t>
            </w:r>
            <w:r w:rsidR="2E8A1333" w:rsidRPr="554A960F">
              <w:rPr>
                <w:sz w:val="28"/>
                <w:szCs w:val="28"/>
              </w:rPr>
              <w:t xml:space="preserve">ew ADS </w:t>
            </w:r>
            <w:r w:rsidR="2E8A1333" w:rsidRPr="554A960F">
              <w:rPr>
                <w:b/>
                <w:bCs/>
                <w:sz w:val="28"/>
                <w:szCs w:val="28"/>
              </w:rPr>
              <w:t>actions</w:t>
            </w:r>
          </w:p>
          <w:p w14:paraId="276288A8" w14:textId="77777777" w:rsidR="00A529AD" w:rsidRDefault="00A529AD" w:rsidP="00A529AD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580A73BC" w14:textId="34789160" w:rsidR="005F25FE" w:rsidRDefault="5B155624" w:rsidP="002C4729">
            <w:pPr>
              <w:pStyle w:val="EasyRead16"/>
              <w:rPr>
                <w:sz w:val="28"/>
                <w:szCs w:val="28"/>
              </w:rPr>
            </w:pPr>
            <w:r w:rsidRPr="554A960F">
              <w:rPr>
                <w:sz w:val="28"/>
                <w:szCs w:val="28"/>
              </w:rPr>
              <w:t>Actions are the things that we will do.</w:t>
            </w:r>
          </w:p>
          <w:p w14:paraId="50EC5055" w14:textId="77777777" w:rsidR="005F25FE" w:rsidRPr="001E1D13" w:rsidRDefault="005F25FE" w:rsidP="00A529AD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6F59305F" w14:textId="77777777" w:rsidR="00720B99" w:rsidRPr="001E1D13" w:rsidRDefault="00720B99" w:rsidP="00720B99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How we report about ADS.</w:t>
            </w:r>
          </w:p>
          <w:p w14:paraId="4D6C3C1C" w14:textId="77777777" w:rsidR="00994845" w:rsidRDefault="00994845" w:rsidP="00720B99">
            <w:pPr>
              <w:pStyle w:val="EasyRead16"/>
              <w:rPr>
                <w:sz w:val="28"/>
                <w:szCs w:val="28"/>
              </w:rPr>
            </w:pPr>
          </w:p>
          <w:p w14:paraId="17B04704" w14:textId="46553201" w:rsidR="00986067" w:rsidRPr="001E1D13" w:rsidRDefault="00720B99" w:rsidP="00720B99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This will make ADS better</w:t>
            </w:r>
            <w:r w:rsidR="00986067" w:rsidRPr="001E1D13">
              <w:rPr>
                <w:sz w:val="28"/>
                <w:szCs w:val="28"/>
              </w:rPr>
              <w:t>.</w:t>
            </w:r>
          </w:p>
        </w:tc>
      </w:tr>
      <w:tr w:rsidR="004B39F0" w:rsidRPr="001E1D13" w14:paraId="1F898282" w14:textId="77777777" w:rsidTr="00ED069F">
        <w:trPr>
          <w:trHeight w:val="2533"/>
        </w:trPr>
        <w:tc>
          <w:tcPr>
            <w:tcW w:w="3114" w:type="dxa"/>
          </w:tcPr>
          <w:p w14:paraId="0718FBC9" w14:textId="7F5E41AA" w:rsidR="00CD7312" w:rsidRPr="001E1D13" w:rsidRDefault="2FAF263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E0A1F93" wp14:editId="5E29E7C6">
                  <wp:extent cx="1304925" cy="1304925"/>
                  <wp:effectExtent l="0" t="0" r="0" b="9525"/>
                  <wp:docPr id="1061591518" name="Picture 1" descr="Image of a checklist with one item checked off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A83F365" w14:textId="77777777" w:rsidR="00BD5CD7" w:rsidRPr="001E1D13" w:rsidRDefault="00BD5CD7">
            <w:pPr>
              <w:pStyle w:val="EasyRead16"/>
              <w:rPr>
                <w:sz w:val="28"/>
                <w:szCs w:val="28"/>
              </w:rPr>
            </w:pPr>
          </w:p>
          <w:p w14:paraId="64800D42" w14:textId="31919AA3" w:rsidR="00CC1CDE" w:rsidRPr="001E1D13" w:rsidRDefault="00CC1CDE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The new ideas mean there are new things for us to work on.</w:t>
            </w:r>
          </w:p>
        </w:tc>
      </w:tr>
      <w:tr w:rsidR="0046737A" w:rsidRPr="001E1D13" w14:paraId="444BF8B9" w14:textId="77777777" w:rsidTr="1D3655B2">
        <w:trPr>
          <w:trHeight w:val="2542"/>
        </w:trPr>
        <w:tc>
          <w:tcPr>
            <w:tcW w:w="3114" w:type="dxa"/>
          </w:tcPr>
          <w:p w14:paraId="5804A801" w14:textId="31EDB4C9" w:rsidR="00CC1CDE" w:rsidRPr="001E1D13" w:rsidRDefault="004B39F0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257E61DC" wp14:editId="0190FAAF">
                  <wp:extent cx="1428750" cy="1553096"/>
                  <wp:effectExtent l="0" t="0" r="0" b="9525"/>
                  <wp:docPr id="190453723" name="Picture 1" descr="2 people standing next to a board pointing to the words A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53723" name="Picture 1" descr="2 people standing next to a board pointing to the words ADS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1" cy="15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1663394" w14:textId="0D0CA4A2" w:rsidR="00CC1CDE" w:rsidRPr="001E1D13" w:rsidRDefault="002C20AD">
            <w:pPr>
              <w:pStyle w:val="EasyRead16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>The updates say</w:t>
            </w:r>
          </w:p>
          <w:p w14:paraId="42F00F0D" w14:textId="77777777" w:rsidR="007A2C06" w:rsidRPr="001E1D13" w:rsidRDefault="007A2C06">
            <w:pPr>
              <w:pStyle w:val="EasyRead16"/>
              <w:rPr>
                <w:sz w:val="28"/>
                <w:szCs w:val="28"/>
              </w:rPr>
            </w:pPr>
          </w:p>
          <w:p w14:paraId="5E7D480B" w14:textId="35FDF0EE" w:rsidR="00B23FC2" w:rsidRDefault="00B23FC2" w:rsidP="00B23FC2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 xml:space="preserve">What </w:t>
            </w:r>
            <w:r w:rsidR="007A2C06" w:rsidRPr="001E1D13">
              <w:rPr>
                <w:sz w:val="28"/>
                <w:szCs w:val="28"/>
              </w:rPr>
              <w:t>we have done so far</w:t>
            </w:r>
          </w:p>
          <w:p w14:paraId="45AE219A" w14:textId="1EBE9294" w:rsidR="009D76F4" w:rsidRPr="003E5CB1" w:rsidRDefault="00B23FC2" w:rsidP="008B092B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 xml:space="preserve">What is important for people with disability. </w:t>
            </w:r>
          </w:p>
        </w:tc>
      </w:tr>
    </w:tbl>
    <w:p w14:paraId="0352AAEB" w14:textId="695DC4C5" w:rsidR="00CD7312" w:rsidRPr="009D3674" w:rsidRDefault="001B7C76" w:rsidP="00CD7312">
      <w:pPr>
        <w:pStyle w:val="EasyReadPageHeader"/>
        <w:rPr>
          <w:color w:val="7A0441"/>
        </w:rPr>
      </w:pPr>
      <w:r w:rsidRPr="009D3674">
        <w:rPr>
          <w:color w:val="7A0441"/>
        </w:rPr>
        <w:lastRenderedPageBreak/>
        <w:t>Connecting</w:t>
      </w:r>
    </w:p>
    <w:p w14:paraId="1573B564" w14:textId="77777777" w:rsidR="00CD7312" w:rsidRPr="001E1D13" w:rsidRDefault="00CD7312" w:rsidP="00CD7312">
      <w:pPr>
        <w:rPr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013AAD" w:rsidRPr="001E1D13" w14:paraId="3EC25340" w14:textId="77777777" w:rsidTr="003032DE">
        <w:trPr>
          <w:trHeight w:val="2969"/>
        </w:trPr>
        <w:tc>
          <w:tcPr>
            <w:tcW w:w="3114" w:type="dxa"/>
          </w:tcPr>
          <w:p w14:paraId="130283C4" w14:textId="4481BF0C" w:rsidR="00CD7312" w:rsidRPr="001E1D13" w:rsidRDefault="00F03B80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408AF664" wp14:editId="24B49426">
                  <wp:extent cx="1552575" cy="1552575"/>
                  <wp:effectExtent l="0" t="0" r="9525" b="9525"/>
                  <wp:docPr id="1942406187" name="Picture 1" descr="Smiling man in a wheelchair pointing upward with a light bulb illustr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406187" name="Picture 1" descr="Smiling man in a wheelchair pointing upward with a light bulb illustration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666" cy="1559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48FB06A" w14:textId="41408BDC" w:rsidR="00CD7312" w:rsidRPr="001E1D13" w:rsidRDefault="15D881E6">
            <w:pPr>
              <w:pStyle w:val="EasyRead16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>People said they want more chances to</w:t>
            </w:r>
          </w:p>
          <w:p w14:paraId="72F9FB14" w14:textId="77777777" w:rsidR="00251456" w:rsidRPr="001E1D13" w:rsidRDefault="00251456">
            <w:pPr>
              <w:pStyle w:val="EasyRead16"/>
              <w:rPr>
                <w:sz w:val="28"/>
                <w:szCs w:val="28"/>
              </w:rPr>
            </w:pPr>
          </w:p>
          <w:p w14:paraId="147A051F" w14:textId="77777777" w:rsidR="00251456" w:rsidRPr="001E1D13" w:rsidRDefault="00251456" w:rsidP="00251456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Take part in ADS</w:t>
            </w:r>
          </w:p>
          <w:p w14:paraId="675E50D5" w14:textId="77777777" w:rsidR="00251456" w:rsidRPr="001E1D13" w:rsidRDefault="00251456" w:rsidP="00251456">
            <w:pPr>
              <w:pStyle w:val="EasyRead16"/>
              <w:rPr>
                <w:sz w:val="28"/>
                <w:szCs w:val="28"/>
              </w:rPr>
            </w:pPr>
          </w:p>
          <w:p w14:paraId="6285B6CA" w14:textId="520D2B0B" w:rsidR="00251456" w:rsidRPr="001E1D13" w:rsidRDefault="00251456" w:rsidP="00251456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Give ideas in different ways.</w:t>
            </w:r>
          </w:p>
        </w:tc>
      </w:tr>
      <w:tr w:rsidR="00013AAD" w:rsidRPr="001E1D13" w14:paraId="3B6C1154" w14:textId="77777777" w:rsidTr="00BD5CD7">
        <w:trPr>
          <w:trHeight w:val="3092"/>
        </w:trPr>
        <w:tc>
          <w:tcPr>
            <w:tcW w:w="3114" w:type="dxa"/>
          </w:tcPr>
          <w:p w14:paraId="40009F5B" w14:textId="34B14859" w:rsidR="00CD7312" w:rsidRPr="001E1D13" w:rsidRDefault="002A49BD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10314897" wp14:editId="660838A4">
                  <wp:extent cx="1609725" cy="1609725"/>
                  <wp:effectExtent l="0" t="0" r="9525" b="0"/>
                  <wp:docPr id="1486223854" name="Picture 1" descr="Person in a red and white sports jersey shrugging with a nonchalant express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223854" name="Picture 1" descr="Person in a red and white sports jersey shrugging with a nonchalant expression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122" cy="16181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8A3C4F7" w14:textId="77777777" w:rsidR="00CD7312" w:rsidRDefault="00CD7312">
            <w:pPr>
              <w:pStyle w:val="EasyRead16"/>
              <w:rPr>
                <w:sz w:val="28"/>
                <w:szCs w:val="28"/>
              </w:rPr>
            </w:pPr>
          </w:p>
          <w:p w14:paraId="7A9449BF" w14:textId="77777777" w:rsidR="004F144E" w:rsidRPr="001E1D13" w:rsidRDefault="004F144E">
            <w:pPr>
              <w:pStyle w:val="EasyRead16"/>
              <w:rPr>
                <w:sz w:val="28"/>
                <w:szCs w:val="28"/>
              </w:rPr>
            </w:pPr>
          </w:p>
          <w:p w14:paraId="72EE4F7B" w14:textId="52739789" w:rsidR="009F5E26" w:rsidRPr="001E1D13" w:rsidRDefault="009F5E26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People also said they want more people to know about ADS.</w:t>
            </w:r>
          </w:p>
        </w:tc>
      </w:tr>
      <w:tr w:rsidR="005E4799" w:rsidRPr="001E1D13" w14:paraId="1F244225" w14:textId="77777777" w:rsidTr="00BD5CD7">
        <w:trPr>
          <w:trHeight w:val="3122"/>
        </w:trPr>
        <w:tc>
          <w:tcPr>
            <w:tcW w:w="3114" w:type="dxa"/>
          </w:tcPr>
          <w:p w14:paraId="159156DA" w14:textId="16B6E022" w:rsidR="005E4799" w:rsidRPr="001E1D13" w:rsidRDefault="005E4799">
            <w:pPr>
              <w:pStyle w:val="EasyRead16"/>
              <w:rPr>
                <w:noProof/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00C12743" wp14:editId="0D0BDD94">
                  <wp:extent cx="1543050" cy="1543050"/>
                  <wp:effectExtent l="0" t="0" r="0" b="0"/>
                  <wp:docPr id="176577669" name="Picture 1" descr="Three people standing in front of a house and a church, one in a wheelchair, under a tre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114882" name="Picture 1" descr="Three people standing in front of a house and a church, one in a wheelchair, under a tree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296" cy="1547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33FF266" w14:textId="77777777" w:rsidR="005E4799" w:rsidRDefault="005E4799" w:rsidP="005E4799">
            <w:pPr>
              <w:pStyle w:val="EasyRead16"/>
              <w:rPr>
                <w:sz w:val="28"/>
                <w:szCs w:val="28"/>
              </w:rPr>
            </w:pPr>
          </w:p>
          <w:p w14:paraId="4742D97E" w14:textId="77777777" w:rsidR="005E4799" w:rsidRPr="001E1D13" w:rsidRDefault="005E4799" w:rsidP="005E4799">
            <w:pPr>
              <w:pStyle w:val="EasyRead16"/>
              <w:rPr>
                <w:sz w:val="28"/>
                <w:szCs w:val="28"/>
              </w:rPr>
            </w:pPr>
          </w:p>
          <w:p w14:paraId="03BDB062" w14:textId="6A9E9795" w:rsidR="005E4799" w:rsidRDefault="005E4799" w:rsidP="005E4799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The updates have actions to tell more people in the community about ADS.</w:t>
            </w:r>
          </w:p>
        </w:tc>
      </w:tr>
      <w:tr w:rsidR="00013AAD" w:rsidRPr="001E1D13" w14:paraId="23BC6B18" w14:textId="77777777" w:rsidTr="003032DE">
        <w:trPr>
          <w:trHeight w:val="2542"/>
        </w:trPr>
        <w:tc>
          <w:tcPr>
            <w:tcW w:w="3114" w:type="dxa"/>
          </w:tcPr>
          <w:p w14:paraId="68DD01E1" w14:textId="3AD9DDB2" w:rsidR="00CD7312" w:rsidRPr="001E1D13" w:rsidRDefault="00013AAD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531AD905" wp14:editId="1B37444E">
                  <wp:extent cx="1657350" cy="1657350"/>
                  <wp:effectExtent l="0" t="0" r="0" b="0"/>
                  <wp:docPr id="1495850541" name="Picture 1" descr="Person in a rain jacket operating a video camera on a tripo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5850541" name="Picture 1" descr="Person in a rain jacket operating a video camera on a tripod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761" cy="166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988F463" w14:textId="77777777" w:rsidR="00CD7312" w:rsidRPr="001E1D13" w:rsidRDefault="00CD7312">
            <w:pPr>
              <w:pStyle w:val="EasyRead16"/>
              <w:rPr>
                <w:sz w:val="28"/>
                <w:szCs w:val="28"/>
              </w:rPr>
            </w:pPr>
          </w:p>
          <w:p w14:paraId="49698BC2" w14:textId="7EFEAA8B" w:rsidR="00A4150C" w:rsidRPr="001E1D13" w:rsidRDefault="20A9B82E">
            <w:pPr>
              <w:pStyle w:val="EasyRead16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 xml:space="preserve">To do this the ADS Advisory </w:t>
            </w:r>
            <w:r w:rsidRPr="67E609E9">
              <w:rPr>
                <w:b/>
                <w:bCs/>
                <w:sz w:val="28"/>
                <w:szCs w:val="28"/>
              </w:rPr>
              <w:t>Council</w:t>
            </w:r>
            <w:r w:rsidRPr="67E609E9">
              <w:rPr>
                <w:sz w:val="28"/>
                <w:szCs w:val="28"/>
              </w:rPr>
              <w:t xml:space="preserve"> made a </w:t>
            </w:r>
            <w:r w:rsidR="74C2757D" w:rsidRPr="67E609E9">
              <w:rPr>
                <w:sz w:val="28"/>
                <w:szCs w:val="28"/>
              </w:rPr>
              <w:t>video talking about</w:t>
            </w:r>
          </w:p>
          <w:p w14:paraId="20CE5AB1" w14:textId="546BEBE0" w:rsidR="67E609E9" w:rsidRDefault="67E609E9" w:rsidP="67E609E9">
            <w:pPr>
              <w:pStyle w:val="EasyRead16"/>
              <w:rPr>
                <w:sz w:val="28"/>
                <w:szCs w:val="28"/>
              </w:rPr>
            </w:pPr>
          </w:p>
          <w:p w14:paraId="7568E7FD" w14:textId="77777777" w:rsidR="008F008C" w:rsidRPr="001E1D13" w:rsidRDefault="008F008C" w:rsidP="008F008C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The updates</w:t>
            </w:r>
          </w:p>
          <w:p w14:paraId="019DF493" w14:textId="0080CAA6" w:rsidR="008F008C" w:rsidRPr="001E1D13" w:rsidRDefault="5DFEC9FF" w:rsidP="008F008C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What it means for the disability community.</w:t>
            </w:r>
          </w:p>
        </w:tc>
      </w:tr>
      <w:tr w:rsidR="00226A1C" w:rsidRPr="001E1D13" w14:paraId="07D8ED6C" w14:textId="77777777" w:rsidTr="00BD5CD7">
        <w:trPr>
          <w:trHeight w:val="3544"/>
        </w:trPr>
        <w:tc>
          <w:tcPr>
            <w:tcW w:w="3114" w:type="dxa"/>
          </w:tcPr>
          <w:p w14:paraId="5EF94E2C" w14:textId="77777777" w:rsidR="00106661" w:rsidRDefault="00106661">
            <w:pPr>
              <w:pStyle w:val="EasyRead16"/>
              <w:rPr>
                <w:sz w:val="28"/>
                <w:szCs w:val="28"/>
              </w:rPr>
            </w:pPr>
          </w:p>
          <w:p w14:paraId="77B05AEE" w14:textId="48EA48D7" w:rsidR="008F008C" w:rsidRPr="001E1D13" w:rsidRDefault="4BA147D5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5B289C68" wp14:editId="408B0422">
                  <wp:extent cx="1543050" cy="1543050"/>
                  <wp:effectExtent l="0" t="0" r="0" b="0"/>
                  <wp:docPr id="2020872685" name="Picture 1" descr="A diverse group of people in a meeting, with some in wheelchairs and a guide dog pres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FF1245C" w14:textId="77777777" w:rsidR="00172724" w:rsidRDefault="00172724" w:rsidP="0031058D">
            <w:pPr>
              <w:pStyle w:val="EasyRead16"/>
              <w:rPr>
                <w:sz w:val="28"/>
                <w:szCs w:val="28"/>
              </w:rPr>
            </w:pPr>
          </w:p>
          <w:p w14:paraId="66974F94" w14:textId="77777777" w:rsidR="00106661" w:rsidRPr="001E1D13" w:rsidRDefault="00106661" w:rsidP="0031058D">
            <w:pPr>
              <w:pStyle w:val="EasyRead16"/>
              <w:rPr>
                <w:sz w:val="28"/>
                <w:szCs w:val="28"/>
              </w:rPr>
            </w:pPr>
          </w:p>
          <w:p w14:paraId="439D6282" w14:textId="21D28ACC" w:rsidR="008F008C" w:rsidRPr="001E1D13" w:rsidRDefault="0031058D" w:rsidP="0031058D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A Council is a group of people that work together to help the government with the ADS.</w:t>
            </w:r>
          </w:p>
        </w:tc>
      </w:tr>
      <w:tr w:rsidR="00013AAD" w:rsidRPr="001E1D13" w14:paraId="1E14D557" w14:textId="77777777" w:rsidTr="00BD5CD7">
        <w:trPr>
          <w:trHeight w:val="3835"/>
        </w:trPr>
        <w:tc>
          <w:tcPr>
            <w:tcW w:w="3114" w:type="dxa"/>
          </w:tcPr>
          <w:p w14:paraId="2B1C645D" w14:textId="77777777" w:rsidR="00106661" w:rsidRDefault="00106661">
            <w:pPr>
              <w:pStyle w:val="EasyRead16"/>
              <w:rPr>
                <w:sz w:val="28"/>
                <w:szCs w:val="28"/>
              </w:rPr>
            </w:pPr>
          </w:p>
          <w:p w14:paraId="0C3E4D06" w14:textId="77777777" w:rsidR="00106661" w:rsidRDefault="00106661">
            <w:pPr>
              <w:pStyle w:val="EasyRead16"/>
              <w:rPr>
                <w:sz w:val="28"/>
                <w:szCs w:val="28"/>
              </w:rPr>
            </w:pPr>
          </w:p>
          <w:p w14:paraId="3664965B" w14:textId="1D38E7AC" w:rsidR="00E0222B" w:rsidRPr="001E1D13" w:rsidRDefault="00226A1C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21B34583" wp14:editId="4687E6B7">
                  <wp:extent cx="1428750" cy="1428750"/>
                  <wp:effectExtent l="0" t="0" r="0" b="0"/>
                  <wp:docPr id="2004170472" name="Picture 1" descr="Calendar icon displaying the year 2025 with a green hea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4170472" name="Picture 1" descr="Calendar icon displaying the year 2025 with a green header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614" cy="1432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AA51FE4" w14:textId="77777777" w:rsidR="00E0222B" w:rsidRDefault="00E0222B">
            <w:pPr>
              <w:pStyle w:val="EasyRead16"/>
              <w:rPr>
                <w:sz w:val="28"/>
                <w:szCs w:val="28"/>
              </w:rPr>
            </w:pPr>
          </w:p>
          <w:p w14:paraId="7C26ADE9" w14:textId="77777777" w:rsidR="00106661" w:rsidRPr="001E1D13" w:rsidRDefault="00106661">
            <w:pPr>
              <w:pStyle w:val="EasyRead16"/>
              <w:rPr>
                <w:sz w:val="28"/>
                <w:szCs w:val="28"/>
              </w:rPr>
            </w:pPr>
          </w:p>
          <w:p w14:paraId="4BE8FC19" w14:textId="09B86EF8" w:rsidR="00E0222B" w:rsidRPr="001E1D13" w:rsidRDefault="545F434C">
            <w:pPr>
              <w:pStyle w:val="EasyRead16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 xml:space="preserve">We will write a </w:t>
            </w:r>
            <w:r w:rsidR="00E01284" w:rsidRPr="67E609E9">
              <w:rPr>
                <w:sz w:val="28"/>
                <w:szCs w:val="28"/>
              </w:rPr>
              <w:t xml:space="preserve">new </w:t>
            </w:r>
            <w:r w:rsidRPr="67E609E9">
              <w:rPr>
                <w:sz w:val="28"/>
                <w:szCs w:val="28"/>
              </w:rPr>
              <w:t>plan in 2025.</w:t>
            </w:r>
          </w:p>
          <w:p w14:paraId="441C1928" w14:textId="77777777" w:rsidR="00E0222B" w:rsidRPr="001E1D13" w:rsidRDefault="00E0222B">
            <w:pPr>
              <w:pStyle w:val="EasyRead16"/>
              <w:rPr>
                <w:sz w:val="28"/>
                <w:szCs w:val="28"/>
              </w:rPr>
            </w:pPr>
          </w:p>
          <w:p w14:paraId="04FDF7B7" w14:textId="1D264E15" w:rsidR="00E0222B" w:rsidRPr="001E1D13" w:rsidRDefault="545F434C">
            <w:pPr>
              <w:pStyle w:val="EasyRead16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 xml:space="preserve">The </w:t>
            </w:r>
            <w:r w:rsidR="00E01284" w:rsidRPr="67E609E9">
              <w:rPr>
                <w:sz w:val="28"/>
                <w:szCs w:val="28"/>
              </w:rPr>
              <w:t xml:space="preserve">new </w:t>
            </w:r>
            <w:r w:rsidRPr="67E609E9">
              <w:rPr>
                <w:sz w:val="28"/>
                <w:szCs w:val="28"/>
              </w:rPr>
              <w:t xml:space="preserve">plan is called </w:t>
            </w:r>
            <w:r w:rsidR="5DB2877A" w:rsidRPr="67E609E9">
              <w:rPr>
                <w:sz w:val="28"/>
                <w:szCs w:val="28"/>
              </w:rPr>
              <w:t xml:space="preserve">the </w:t>
            </w:r>
            <w:r w:rsidRPr="67E609E9">
              <w:rPr>
                <w:sz w:val="28"/>
                <w:szCs w:val="28"/>
              </w:rPr>
              <w:t>Community Engagement Plan.</w:t>
            </w:r>
          </w:p>
        </w:tc>
      </w:tr>
      <w:tr w:rsidR="00013AAD" w:rsidRPr="001E1D13" w14:paraId="7BF82EA9" w14:textId="77777777" w:rsidTr="003032DE">
        <w:trPr>
          <w:trHeight w:val="2969"/>
        </w:trPr>
        <w:tc>
          <w:tcPr>
            <w:tcW w:w="3114" w:type="dxa"/>
          </w:tcPr>
          <w:p w14:paraId="550020E5" w14:textId="77777777" w:rsidR="00106661" w:rsidRDefault="00106661">
            <w:pPr>
              <w:pStyle w:val="EasyRead16"/>
              <w:rPr>
                <w:sz w:val="28"/>
                <w:szCs w:val="28"/>
              </w:rPr>
            </w:pPr>
          </w:p>
          <w:p w14:paraId="0111B9E8" w14:textId="77777777" w:rsidR="00106661" w:rsidRDefault="00106661">
            <w:pPr>
              <w:pStyle w:val="EasyRead16"/>
              <w:rPr>
                <w:sz w:val="28"/>
                <w:szCs w:val="28"/>
              </w:rPr>
            </w:pPr>
          </w:p>
          <w:p w14:paraId="20492461" w14:textId="7B430412" w:rsidR="00E0222B" w:rsidRPr="001E1D13" w:rsidRDefault="00E0222B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7B22F523" wp14:editId="072347B7">
                  <wp:extent cx="1619250" cy="1619250"/>
                  <wp:effectExtent l="0" t="0" r="0" b="0"/>
                  <wp:docPr id="185333627" name="Picture 1" descr="a person talking into a micropho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33627" name="Picture 1" descr="a person talking into a microphone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1055270" w14:textId="77777777" w:rsidR="00E0222B" w:rsidRDefault="00E0222B">
            <w:pPr>
              <w:pStyle w:val="EasyRead16"/>
              <w:rPr>
                <w:sz w:val="28"/>
                <w:szCs w:val="28"/>
              </w:rPr>
            </w:pPr>
          </w:p>
          <w:p w14:paraId="3438942B" w14:textId="77777777" w:rsidR="00106661" w:rsidRDefault="00106661">
            <w:pPr>
              <w:pStyle w:val="EasyRead16"/>
              <w:rPr>
                <w:sz w:val="28"/>
                <w:szCs w:val="28"/>
              </w:rPr>
            </w:pPr>
          </w:p>
          <w:p w14:paraId="7BE2625A" w14:textId="77777777" w:rsidR="00106661" w:rsidRPr="001E1D13" w:rsidRDefault="00106661">
            <w:pPr>
              <w:pStyle w:val="EasyRead16"/>
              <w:rPr>
                <w:sz w:val="28"/>
                <w:szCs w:val="28"/>
              </w:rPr>
            </w:pPr>
          </w:p>
          <w:p w14:paraId="34386B2E" w14:textId="77777777" w:rsidR="00E0222B" w:rsidRPr="001E1D13" w:rsidRDefault="00E0222B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This will give more chances for the disability community to have a say.</w:t>
            </w:r>
          </w:p>
          <w:p w14:paraId="73748B0A" w14:textId="77777777" w:rsidR="00E0222B" w:rsidRPr="001E1D13" w:rsidRDefault="00E0222B">
            <w:pPr>
              <w:pStyle w:val="EasyRead16"/>
              <w:rPr>
                <w:sz w:val="28"/>
                <w:szCs w:val="28"/>
              </w:rPr>
            </w:pPr>
          </w:p>
          <w:p w14:paraId="5906FBD6" w14:textId="77777777" w:rsidR="00E0222B" w:rsidRPr="001E1D13" w:rsidRDefault="00E0222B">
            <w:pPr>
              <w:pStyle w:val="EasyRead16"/>
              <w:rPr>
                <w:sz w:val="28"/>
                <w:szCs w:val="28"/>
              </w:rPr>
            </w:pPr>
          </w:p>
        </w:tc>
      </w:tr>
    </w:tbl>
    <w:p w14:paraId="0E653A56" w14:textId="172D700C" w:rsidR="009D7A98" w:rsidRPr="001E1D13" w:rsidRDefault="009D7A98" w:rsidP="00CD7312">
      <w:pPr>
        <w:rPr>
          <w:sz w:val="28"/>
          <w:szCs w:val="28"/>
        </w:rPr>
      </w:pPr>
    </w:p>
    <w:p w14:paraId="45304065" w14:textId="77777777" w:rsidR="009D7A98" w:rsidRPr="001E1D13" w:rsidRDefault="009D7A98">
      <w:pPr>
        <w:rPr>
          <w:sz w:val="28"/>
          <w:szCs w:val="28"/>
        </w:rPr>
      </w:pPr>
      <w:r w:rsidRPr="001E1D13">
        <w:rPr>
          <w:sz w:val="28"/>
          <w:szCs w:val="28"/>
        </w:rPr>
        <w:br w:type="page"/>
      </w:r>
    </w:p>
    <w:p w14:paraId="5C7BA036" w14:textId="3C80D675" w:rsidR="00CD7312" w:rsidRPr="009D3674" w:rsidRDefault="00E01284" w:rsidP="00CD7312">
      <w:pPr>
        <w:pStyle w:val="EasyReadPageHeader"/>
        <w:rPr>
          <w:color w:val="7A0441"/>
        </w:rPr>
      </w:pPr>
      <w:bookmarkStart w:id="5" w:name="_Toc187144504"/>
      <w:r w:rsidRPr="009D3674">
        <w:rPr>
          <w:color w:val="7A0441"/>
        </w:rPr>
        <w:lastRenderedPageBreak/>
        <w:t>Taking action</w:t>
      </w:r>
      <w:bookmarkEnd w:id="5"/>
    </w:p>
    <w:p w14:paraId="5D49BB01" w14:textId="77777777" w:rsidR="00106661" w:rsidRPr="00106661" w:rsidRDefault="00106661" w:rsidP="00106661">
      <w:pPr>
        <w:pStyle w:val="EasyRead14"/>
        <w:rPr>
          <w:sz w:val="16"/>
          <w:szCs w:val="1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677FBB" w:rsidRPr="001E1D13" w14:paraId="23DB4ED0" w14:textId="77777777" w:rsidTr="00BD5CD7">
        <w:trPr>
          <w:trHeight w:val="2961"/>
        </w:trPr>
        <w:tc>
          <w:tcPr>
            <w:tcW w:w="3114" w:type="dxa"/>
          </w:tcPr>
          <w:p w14:paraId="76D5D256" w14:textId="321D49E0" w:rsidR="00677FBB" w:rsidRPr="001E1D13" w:rsidRDefault="00677FBB">
            <w:pPr>
              <w:pStyle w:val="EasyRead16"/>
              <w:rPr>
                <w:noProof/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28A7E7FA" wp14:editId="4C7B24E1">
                  <wp:extent cx="1447800" cy="1447800"/>
                  <wp:effectExtent l="0" t="0" r="0" b="0"/>
                  <wp:docPr id="1674362076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859446" name="Picture 1" descr="A diverse group of people interacting with speech bubbles overhead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452" cy="145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862F993" w14:textId="77777777" w:rsidR="00677FBB" w:rsidRDefault="00677FBB" w:rsidP="00677FBB">
            <w:pPr>
              <w:pStyle w:val="EasyRead16"/>
              <w:rPr>
                <w:sz w:val="28"/>
                <w:szCs w:val="28"/>
              </w:rPr>
            </w:pPr>
          </w:p>
          <w:p w14:paraId="380D72B7" w14:textId="77777777" w:rsidR="00677FBB" w:rsidRPr="001E1D13" w:rsidRDefault="00677FBB" w:rsidP="00677FBB">
            <w:pPr>
              <w:pStyle w:val="EasyRead16"/>
              <w:rPr>
                <w:sz w:val="28"/>
                <w:szCs w:val="28"/>
              </w:rPr>
            </w:pPr>
          </w:p>
          <w:p w14:paraId="76F6A90C" w14:textId="77777777" w:rsidR="00677FBB" w:rsidRDefault="00677FBB" w:rsidP="00677FB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All</w:t>
            </w:r>
            <w:r w:rsidRPr="001E1D13">
              <w:rPr>
                <w:sz w:val="28"/>
                <w:szCs w:val="28"/>
              </w:rPr>
              <w:t xml:space="preserve"> government</w:t>
            </w:r>
            <w:r>
              <w:rPr>
                <w:sz w:val="28"/>
                <w:szCs w:val="28"/>
              </w:rPr>
              <w:t>s will work</w:t>
            </w:r>
            <w:r w:rsidRPr="001E1D13" w:rsidDel="00EB2DD6">
              <w:rPr>
                <w:sz w:val="28"/>
                <w:szCs w:val="28"/>
              </w:rPr>
              <w:t xml:space="preserve"> </w:t>
            </w:r>
            <w:r w:rsidRPr="001E1D13">
              <w:rPr>
                <w:sz w:val="28"/>
                <w:szCs w:val="28"/>
              </w:rPr>
              <w:t xml:space="preserve">together </w:t>
            </w:r>
            <w:r>
              <w:rPr>
                <w:sz w:val="28"/>
                <w:szCs w:val="28"/>
              </w:rPr>
              <w:t>on</w:t>
            </w:r>
            <w:r w:rsidRPr="001E1D13">
              <w:rPr>
                <w:sz w:val="28"/>
                <w:szCs w:val="28"/>
              </w:rPr>
              <w:t xml:space="preserve"> ADS.</w:t>
            </w:r>
          </w:p>
          <w:p w14:paraId="5BF113FD" w14:textId="77777777" w:rsidR="00677FBB" w:rsidRDefault="00677FBB">
            <w:pPr>
              <w:pStyle w:val="EasyRead16"/>
              <w:rPr>
                <w:sz w:val="28"/>
                <w:szCs w:val="28"/>
              </w:rPr>
            </w:pPr>
          </w:p>
          <w:p w14:paraId="03F3323F" w14:textId="187ECBD5" w:rsidR="001E6697" w:rsidRDefault="17C63DFA">
            <w:pPr>
              <w:pStyle w:val="EasyRead16"/>
              <w:rPr>
                <w:sz w:val="28"/>
                <w:szCs w:val="28"/>
              </w:rPr>
            </w:pPr>
            <w:r w:rsidRPr="554A960F">
              <w:rPr>
                <w:sz w:val="28"/>
                <w:szCs w:val="28"/>
              </w:rPr>
              <w:t>We will write new plans.</w:t>
            </w:r>
          </w:p>
        </w:tc>
      </w:tr>
      <w:tr w:rsidR="00677FBB" w:rsidRPr="001E1D13" w14:paraId="656D8030" w14:textId="77777777" w:rsidTr="1D3655B2">
        <w:trPr>
          <w:trHeight w:val="2969"/>
        </w:trPr>
        <w:tc>
          <w:tcPr>
            <w:tcW w:w="3114" w:type="dxa"/>
          </w:tcPr>
          <w:p w14:paraId="5AC211A6" w14:textId="77777777" w:rsidR="00677FBB" w:rsidRDefault="11915902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7D96EAC" wp14:editId="6BA40352">
                  <wp:extent cx="1495425" cy="1495425"/>
                  <wp:effectExtent l="0" t="0" r="0" b="9525"/>
                  <wp:docPr id="534593763" name="Picture 1" descr="Two women standing and interacting, one giving a thumbs-up and holding a blue c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FE1EED" w14:textId="2C861234" w:rsidR="0048331A" w:rsidRPr="001E1D13" w:rsidRDefault="17C63DFA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0913F65" wp14:editId="3F84FB28">
                  <wp:extent cx="1647825" cy="1647825"/>
                  <wp:effectExtent l="0" t="0" r="9525" b="0"/>
                  <wp:docPr id="1844234932" name="Picture 1" descr="a difficult document with a cross and easy read document with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80F70CA" w14:textId="77777777" w:rsidR="00DA3B34" w:rsidRDefault="00DA3B34" w:rsidP="00677FBB">
            <w:pPr>
              <w:pStyle w:val="EasyRead16"/>
              <w:rPr>
                <w:sz w:val="28"/>
                <w:szCs w:val="28"/>
              </w:rPr>
            </w:pPr>
          </w:p>
          <w:p w14:paraId="0C2B441A" w14:textId="0E098C47" w:rsidR="00DA3B34" w:rsidRDefault="69914070" w:rsidP="00677FBB">
            <w:pPr>
              <w:pStyle w:val="EasyRead16"/>
              <w:rPr>
                <w:sz w:val="28"/>
                <w:szCs w:val="28"/>
              </w:rPr>
            </w:pPr>
            <w:r w:rsidRPr="554A960F">
              <w:rPr>
                <w:sz w:val="28"/>
                <w:szCs w:val="28"/>
              </w:rPr>
              <w:t>These new plans will be about</w:t>
            </w:r>
            <w:r w:rsidR="13A38C2C" w:rsidRPr="554A960F">
              <w:rPr>
                <w:sz w:val="28"/>
                <w:szCs w:val="28"/>
              </w:rPr>
              <w:t xml:space="preserve"> having more </w:t>
            </w:r>
            <w:r w:rsidR="13A38C2C" w:rsidRPr="554A960F">
              <w:rPr>
                <w:b/>
                <w:bCs/>
                <w:sz w:val="28"/>
                <w:szCs w:val="28"/>
              </w:rPr>
              <w:t>accessible</w:t>
            </w:r>
          </w:p>
          <w:p w14:paraId="16D5BA62" w14:textId="77777777" w:rsidR="00DA3B34" w:rsidRDefault="00DA3B34" w:rsidP="00677FBB">
            <w:pPr>
              <w:pStyle w:val="EasyRead16"/>
              <w:rPr>
                <w:sz w:val="28"/>
                <w:szCs w:val="28"/>
              </w:rPr>
            </w:pPr>
          </w:p>
          <w:p w14:paraId="4D4ECD8D" w14:textId="558813FC" w:rsidR="00DA3B34" w:rsidRDefault="13A38C2C" w:rsidP="00DA3B34">
            <w:pPr>
              <w:pStyle w:val="EasyRead16"/>
              <w:numPr>
                <w:ilvl w:val="0"/>
                <w:numId w:val="39"/>
              </w:numPr>
              <w:rPr>
                <w:sz w:val="28"/>
                <w:szCs w:val="28"/>
              </w:rPr>
            </w:pPr>
            <w:r w:rsidRPr="554A960F">
              <w:rPr>
                <w:sz w:val="28"/>
                <w:szCs w:val="28"/>
              </w:rPr>
              <w:t>Information</w:t>
            </w:r>
          </w:p>
          <w:p w14:paraId="735D7318" w14:textId="77777777" w:rsidR="00EE04E4" w:rsidRDefault="13A38C2C" w:rsidP="00884079">
            <w:pPr>
              <w:pStyle w:val="EasyRead16"/>
              <w:numPr>
                <w:ilvl w:val="0"/>
                <w:numId w:val="39"/>
              </w:numPr>
              <w:rPr>
                <w:sz w:val="28"/>
                <w:szCs w:val="28"/>
              </w:rPr>
            </w:pPr>
            <w:r w:rsidRPr="554A960F">
              <w:rPr>
                <w:sz w:val="28"/>
                <w:szCs w:val="28"/>
              </w:rPr>
              <w:t>Communication</w:t>
            </w:r>
            <w:r w:rsidR="5D27D563" w:rsidRPr="554A960F">
              <w:rPr>
                <w:sz w:val="28"/>
                <w:szCs w:val="28"/>
              </w:rPr>
              <w:t>.</w:t>
            </w:r>
          </w:p>
          <w:p w14:paraId="619CEE9A" w14:textId="77777777" w:rsidR="006F7321" w:rsidRDefault="006F7321" w:rsidP="006F7321">
            <w:pPr>
              <w:pStyle w:val="EasyRead16"/>
              <w:rPr>
                <w:sz w:val="28"/>
                <w:szCs w:val="28"/>
              </w:rPr>
            </w:pPr>
          </w:p>
          <w:p w14:paraId="3884656F" w14:textId="0D9E1E8A" w:rsidR="00E80292" w:rsidRDefault="1828B95B" w:rsidP="006F7321">
            <w:pPr>
              <w:pStyle w:val="EasyRead16"/>
              <w:rPr>
                <w:sz w:val="28"/>
                <w:szCs w:val="28"/>
              </w:rPr>
            </w:pPr>
            <w:r>
              <w:t>Accessible means everyone can use it.</w:t>
            </w:r>
          </w:p>
          <w:p w14:paraId="76CE2795" w14:textId="77777777" w:rsidR="00E80292" w:rsidRDefault="00E80292" w:rsidP="006F7321">
            <w:pPr>
              <w:pStyle w:val="EasyRead16"/>
              <w:rPr>
                <w:sz w:val="28"/>
                <w:szCs w:val="28"/>
              </w:rPr>
            </w:pPr>
          </w:p>
          <w:p w14:paraId="6190EEB1" w14:textId="77777777" w:rsidR="001E6697" w:rsidRDefault="5D27D563" w:rsidP="006F7321">
            <w:pPr>
              <w:pStyle w:val="EasyRead16"/>
              <w:rPr>
                <w:sz w:val="28"/>
                <w:szCs w:val="28"/>
              </w:rPr>
            </w:pPr>
            <w:r w:rsidRPr="554A960F">
              <w:rPr>
                <w:sz w:val="28"/>
                <w:szCs w:val="28"/>
              </w:rPr>
              <w:t xml:space="preserve">Like </w:t>
            </w:r>
          </w:p>
          <w:p w14:paraId="6A75F63E" w14:textId="77777777" w:rsidR="001E6697" w:rsidRDefault="5D27D563" w:rsidP="001E6697">
            <w:pPr>
              <w:pStyle w:val="EasyRead16"/>
              <w:numPr>
                <w:ilvl w:val="0"/>
                <w:numId w:val="40"/>
              </w:numPr>
              <w:rPr>
                <w:sz w:val="28"/>
                <w:szCs w:val="28"/>
              </w:rPr>
            </w:pPr>
            <w:r w:rsidRPr="554A960F">
              <w:rPr>
                <w:sz w:val="28"/>
                <w:szCs w:val="28"/>
              </w:rPr>
              <w:t>Easy Read</w:t>
            </w:r>
          </w:p>
          <w:p w14:paraId="44ABC7CE" w14:textId="77777777" w:rsidR="001E6697" w:rsidRPr="00980FA1" w:rsidRDefault="17C63DFA" w:rsidP="001E6697">
            <w:pPr>
              <w:pStyle w:val="EasyRead16"/>
              <w:numPr>
                <w:ilvl w:val="0"/>
                <w:numId w:val="40"/>
              </w:numPr>
              <w:rPr>
                <w:b/>
                <w:bCs/>
                <w:sz w:val="28"/>
                <w:szCs w:val="28"/>
              </w:rPr>
            </w:pPr>
            <w:r w:rsidRPr="554A960F">
              <w:rPr>
                <w:b/>
                <w:bCs/>
                <w:sz w:val="28"/>
                <w:szCs w:val="28"/>
              </w:rPr>
              <w:t>Auslan</w:t>
            </w:r>
          </w:p>
          <w:p w14:paraId="1E3962BB" w14:textId="77777777" w:rsidR="001E6697" w:rsidRDefault="001E6697" w:rsidP="00980FA1">
            <w:pPr>
              <w:pStyle w:val="EasyRead16"/>
              <w:rPr>
                <w:sz w:val="28"/>
                <w:szCs w:val="28"/>
              </w:rPr>
            </w:pPr>
          </w:p>
          <w:p w14:paraId="7CF53134" w14:textId="3D9D5D6C" w:rsidR="006F7321" w:rsidRDefault="17C63DFA" w:rsidP="001E6697">
            <w:pPr>
              <w:pStyle w:val="EasyRead16"/>
              <w:rPr>
                <w:sz w:val="28"/>
                <w:szCs w:val="28"/>
              </w:rPr>
            </w:pPr>
            <w:r w:rsidRPr="554A960F">
              <w:rPr>
                <w:sz w:val="28"/>
                <w:szCs w:val="28"/>
              </w:rPr>
              <w:t>Auslan is Australian sign language.</w:t>
            </w:r>
          </w:p>
        </w:tc>
      </w:tr>
      <w:tr w:rsidR="00087C3A" w:rsidRPr="00087C3A" w14:paraId="21EA45D0" w14:textId="77777777" w:rsidTr="1D3655B2">
        <w:trPr>
          <w:trHeight w:val="2969"/>
        </w:trPr>
        <w:tc>
          <w:tcPr>
            <w:tcW w:w="3114" w:type="dxa"/>
          </w:tcPr>
          <w:p w14:paraId="794DBB32" w14:textId="3A6B9EB2" w:rsidR="00087C3A" w:rsidRDefault="00ED38EC">
            <w:pPr>
              <w:pStyle w:val="EasyRead16"/>
              <w:rPr>
                <w:noProof/>
              </w:rPr>
            </w:pPr>
            <w:r w:rsidRPr="00ED38EC">
              <w:rPr>
                <w:noProof/>
              </w:rPr>
              <w:drawing>
                <wp:inline distT="0" distB="0" distL="0" distR="0" wp14:anchorId="4DB3F1F9" wp14:editId="6C95769B">
                  <wp:extent cx="1666875" cy="1666875"/>
                  <wp:effectExtent l="0" t="0" r="9525" b="0"/>
                  <wp:docPr id="1337768631" name="Picture 1" descr="Person in an electric wheelchair on a portable ramp,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7768631" name="Picture 1" descr="Person in an electric wheelchair on a portable ramp, smiling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352BFB5" w14:textId="77777777" w:rsidR="00E80292" w:rsidRDefault="00E80292" w:rsidP="00087C3A">
            <w:pPr>
              <w:spacing w:line="360" w:lineRule="auto"/>
              <w:rPr>
                <w:sz w:val="28"/>
                <w:szCs w:val="28"/>
              </w:rPr>
            </w:pPr>
          </w:p>
          <w:p w14:paraId="2CF37F51" w14:textId="77FB6B5D" w:rsidR="00087C3A" w:rsidRPr="001E1D13" w:rsidDel="005F4EDC" w:rsidRDefault="00087C3A" w:rsidP="00087C3A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</w:t>
            </w:r>
            <w:r w:rsidRPr="67E609E9">
              <w:rPr>
                <w:sz w:val="28"/>
                <w:szCs w:val="28"/>
              </w:rPr>
              <w:t xml:space="preserve"> will help more people with disability</w:t>
            </w:r>
          </w:p>
          <w:p w14:paraId="146812A1" w14:textId="77777777" w:rsidR="00087C3A" w:rsidRPr="001E1D13" w:rsidDel="005F4EDC" w:rsidRDefault="00087C3A" w:rsidP="00087C3A">
            <w:pPr>
              <w:spacing w:line="360" w:lineRule="auto"/>
              <w:rPr>
                <w:sz w:val="28"/>
                <w:szCs w:val="28"/>
              </w:rPr>
            </w:pPr>
          </w:p>
          <w:p w14:paraId="779F79E9" w14:textId="77777777" w:rsidR="00087C3A" w:rsidRDefault="00087C3A" w:rsidP="00087C3A">
            <w:pPr>
              <w:pStyle w:val="ListParagraph"/>
              <w:numPr>
                <w:ilvl w:val="0"/>
                <w:numId w:val="23"/>
              </w:numPr>
              <w:spacing w:line="360" w:lineRule="auto"/>
              <w:rPr>
                <w:sz w:val="28"/>
                <w:szCs w:val="28"/>
              </w:rPr>
            </w:pPr>
            <w:r w:rsidRPr="001E1D13" w:rsidDel="005F4EDC">
              <w:rPr>
                <w:sz w:val="28"/>
                <w:szCs w:val="28"/>
              </w:rPr>
              <w:t>Have accessible homes</w:t>
            </w:r>
          </w:p>
          <w:p w14:paraId="36136A85" w14:textId="3C14CE2A" w:rsidR="00087C3A" w:rsidRDefault="00087C3A" w:rsidP="00980FA1">
            <w:pPr>
              <w:pStyle w:val="EasyRead14"/>
              <w:numPr>
                <w:ilvl w:val="0"/>
                <w:numId w:val="23"/>
              </w:numPr>
            </w:pPr>
            <w:r>
              <w:t>Be able to get around your community.</w:t>
            </w:r>
          </w:p>
        </w:tc>
      </w:tr>
      <w:tr w:rsidR="009C0F12" w:rsidRPr="009C0F12" w14:paraId="168084E4" w14:textId="77777777" w:rsidTr="00BD5CD7">
        <w:trPr>
          <w:trHeight w:val="3119"/>
        </w:trPr>
        <w:tc>
          <w:tcPr>
            <w:tcW w:w="3114" w:type="dxa"/>
          </w:tcPr>
          <w:p w14:paraId="0A5420A4" w14:textId="0426D1A2" w:rsidR="009C0F12" w:rsidRDefault="0593F518">
            <w:pPr>
              <w:pStyle w:val="EasyRead16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19B55F" wp14:editId="34EE92DD">
                  <wp:extent cx="1743075" cy="1743075"/>
                  <wp:effectExtent l="0" t="0" r="9525" b="0"/>
                  <wp:docPr id="1222934093" name="Picture 1" descr="Man and woman shaking hands surrounded by six images of different buildin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83B9910" w14:textId="77777777" w:rsidR="00E3182B" w:rsidRDefault="00E3182B" w:rsidP="00884079">
            <w:pPr>
              <w:pStyle w:val="EasyRead14"/>
            </w:pPr>
          </w:p>
          <w:p w14:paraId="1BC94BB3" w14:textId="77777777" w:rsidR="00545BA2" w:rsidRDefault="00545BA2" w:rsidP="00884079">
            <w:pPr>
              <w:pStyle w:val="EasyRead14"/>
            </w:pPr>
          </w:p>
          <w:p w14:paraId="5874DE49" w14:textId="7300A2C6" w:rsidR="009C0F12" w:rsidRDefault="48D4155A" w:rsidP="00884079">
            <w:pPr>
              <w:pStyle w:val="EasyRead14"/>
            </w:pPr>
            <w:r>
              <w:t xml:space="preserve">We </w:t>
            </w:r>
            <w:r w:rsidR="6C50BADC">
              <w:t>are working on</w:t>
            </w:r>
            <w:r>
              <w:t xml:space="preserve"> </w:t>
            </w:r>
            <w:r w:rsidR="784C5CF9">
              <w:t>ways to reduce homelessness for people with disability.</w:t>
            </w:r>
          </w:p>
        </w:tc>
      </w:tr>
      <w:tr w:rsidR="00545BA2" w:rsidRPr="009C0F12" w14:paraId="6D34E2E1" w14:textId="77777777" w:rsidTr="00BD5CD7">
        <w:trPr>
          <w:trHeight w:val="3120"/>
        </w:trPr>
        <w:tc>
          <w:tcPr>
            <w:tcW w:w="3114" w:type="dxa"/>
          </w:tcPr>
          <w:p w14:paraId="20A2AD0D" w14:textId="374EF7D2" w:rsidR="00545BA2" w:rsidRDefault="7508B4ED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87CE3D" wp14:editId="64A54FAD">
                  <wp:extent cx="1800225" cy="1800225"/>
                  <wp:effectExtent l="0" t="0" r="9525" b="0"/>
                  <wp:docPr id="1455278605" name="Picture 1" descr="Two people having a serious conversation, one explaining and the other list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DC23208" w14:textId="1EBED821" w:rsidR="000265E4" w:rsidRDefault="2BD0F188" w:rsidP="00884079">
            <w:pPr>
              <w:pStyle w:val="EasyRead14"/>
            </w:pPr>
            <w:r>
              <w:t xml:space="preserve">We have listened to what the disability community has told us over the </w:t>
            </w:r>
            <w:r w:rsidR="7A3153F3">
              <w:t>last 3 years.</w:t>
            </w:r>
          </w:p>
          <w:p w14:paraId="46862457" w14:textId="77777777" w:rsidR="000265E4" w:rsidRDefault="000265E4" w:rsidP="00884079">
            <w:pPr>
              <w:pStyle w:val="EasyRead14"/>
            </w:pPr>
          </w:p>
          <w:p w14:paraId="1BD59EAC" w14:textId="7C2C2B09" w:rsidR="00545BA2" w:rsidRDefault="03C6142A" w:rsidP="00884079">
            <w:pPr>
              <w:pStyle w:val="EasyRead14"/>
            </w:pPr>
            <w:r>
              <w:t xml:space="preserve">We have updated ADS </w:t>
            </w:r>
            <w:r w:rsidR="01883E91">
              <w:t>with</w:t>
            </w:r>
            <w:r w:rsidR="2BD0F188">
              <w:t xml:space="preserve"> </w:t>
            </w:r>
            <w:r w:rsidR="01883E91">
              <w:t xml:space="preserve">information that </w:t>
            </w:r>
            <w:r w:rsidR="2BD0F188">
              <w:t>has shared with us.</w:t>
            </w:r>
          </w:p>
        </w:tc>
      </w:tr>
      <w:tr w:rsidR="00C82969" w:rsidRPr="001E1D13" w14:paraId="09E5C32F" w14:textId="77777777" w:rsidTr="00BD5CD7">
        <w:trPr>
          <w:trHeight w:val="3658"/>
        </w:trPr>
        <w:tc>
          <w:tcPr>
            <w:tcW w:w="3114" w:type="dxa"/>
          </w:tcPr>
          <w:p w14:paraId="591DC591" w14:textId="7177BE5E" w:rsidR="00C82969" w:rsidRPr="001E1D13" w:rsidRDefault="00C82969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2E4F19DD" wp14:editId="2BA0099B">
                  <wp:extent cx="1428750" cy="1428750"/>
                  <wp:effectExtent l="0" t="0" r="0" b="0"/>
                  <wp:docPr id="419686244" name="Picture 1" descr="A person holding a piece of paper with thumb in the 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469084" name="Picture 1" descr="A person holding a piece of paper with thumb in the air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9CBB8BB" w14:textId="0749322E" w:rsidR="00C82969" w:rsidRPr="001E1D13" w:rsidRDefault="3B6EA4BC">
            <w:pPr>
              <w:pStyle w:val="EasyRead16"/>
              <w:rPr>
                <w:sz w:val="28"/>
                <w:szCs w:val="28"/>
              </w:rPr>
            </w:pPr>
            <w:r w:rsidRPr="554A960F">
              <w:rPr>
                <w:sz w:val="28"/>
                <w:szCs w:val="28"/>
              </w:rPr>
              <w:t xml:space="preserve">In the next 3 years </w:t>
            </w:r>
            <w:r w:rsidR="7DF219C7" w:rsidRPr="554A960F">
              <w:rPr>
                <w:sz w:val="28"/>
                <w:szCs w:val="28"/>
              </w:rPr>
              <w:t xml:space="preserve">all </w:t>
            </w:r>
            <w:r w:rsidRPr="554A960F">
              <w:rPr>
                <w:sz w:val="28"/>
                <w:szCs w:val="28"/>
              </w:rPr>
              <w:t>government</w:t>
            </w:r>
            <w:r w:rsidR="4E9911B1" w:rsidRPr="554A960F">
              <w:rPr>
                <w:sz w:val="28"/>
                <w:szCs w:val="28"/>
              </w:rPr>
              <w:t>s</w:t>
            </w:r>
            <w:r w:rsidRPr="554A960F">
              <w:rPr>
                <w:sz w:val="28"/>
                <w:szCs w:val="28"/>
              </w:rPr>
              <w:t xml:space="preserve"> </w:t>
            </w:r>
            <w:r w:rsidR="34619358" w:rsidRPr="554A960F">
              <w:rPr>
                <w:sz w:val="28"/>
                <w:szCs w:val="28"/>
              </w:rPr>
              <w:t xml:space="preserve">will work </w:t>
            </w:r>
            <w:r w:rsidR="7DF219C7" w:rsidRPr="554A960F">
              <w:rPr>
                <w:sz w:val="28"/>
                <w:szCs w:val="28"/>
              </w:rPr>
              <w:t xml:space="preserve">together </w:t>
            </w:r>
            <w:r w:rsidRPr="554A960F">
              <w:rPr>
                <w:sz w:val="28"/>
                <w:szCs w:val="28"/>
              </w:rPr>
              <w:t xml:space="preserve">on 3 new </w:t>
            </w:r>
            <w:r w:rsidRPr="554A960F">
              <w:rPr>
                <w:b/>
                <w:bCs/>
                <w:sz w:val="28"/>
                <w:szCs w:val="28"/>
              </w:rPr>
              <w:t>Targeted Action Plans</w:t>
            </w:r>
            <w:r w:rsidRPr="554A960F">
              <w:rPr>
                <w:sz w:val="28"/>
                <w:szCs w:val="28"/>
              </w:rPr>
              <w:t>.</w:t>
            </w:r>
          </w:p>
          <w:p w14:paraId="477AD824" w14:textId="77777777" w:rsidR="00C82969" w:rsidRPr="001E1D13" w:rsidRDefault="00C82969">
            <w:pPr>
              <w:pStyle w:val="EasyRead16"/>
              <w:rPr>
                <w:sz w:val="28"/>
                <w:szCs w:val="28"/>
              </w:rPr>
            </w:pPr>
          </w:p>
          <w:p w14:paraId="4EC2C0BB" w14:textId="77777777" w:rsidR="00C82969" w:rsidRPr="001E1D13" w:rsidRDefault="00C82969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 xml:space="preserve">We call them </w:t>
            </w:r>
            <w:r w:rsidRPr="001E1D13">
              <w:rPr>
                <w:b/>
                <w:bCs/>
                <w:sz w:val="28"/>
                <w:szCs w:val="28"/>
              </w:rPr>
              <w:t>TAPs</w:t>
            </w:r>
            <w:r w:rsidRPr="001E1D13">
              <w:rPr>
                <w:sz w:val="28"/>
                <w:szCs w:val="28"/>
              </w:rPr>
              <w:t xml:space="preserve"> for short.</w:t>
            </w:r>
          </w:p>
          <w:p w14:paraId="2068B61A" w14:textId="77777777" w:rsidR="00C82969" w:rsidRPr="001E1D13" w:rsidRDefault="00C82969">
            <w:pPr>
              <w:pStyle w:val="EasyRead16"/>
              <w:rPr>
                <w:sz w:val="28"/>
                <w:szCs w:val="28"/>
              </w:rPr>
            </w:pPr>
          </w:p>
          <w:p w14:paraId="0806786A" w14:textId="615EBEB4" w:rsidR="00AB1DD4" w:rsidRDefault="00C82969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 xml:space="preserve">TAPs are plans to help us do a </w:t>
            </w:r>
            <w:r w:rsidRPr="001E1D13">
              <w:rPr>
                <w:b/>
                <w:bCs/>
                <w:sz w:val="28"/>
                <w:szCs w:val="28"/>
              </w:rPr>
              <w:t>good job</w:t>
            </w:r>
            <w:r w:rsidRPr="001E1D13">
              <w:rPr>
                <w:sz w:val="28"/>
                <w:szCs w:val="28"/>
              </w:rPr>
              <w:t>.</w:t>
            </w:r>
          </w:p>
          <w:p w14:paraId="66313C5E" w14:textId="5A7821F5" w:rsidR="00C82969" w:rsidRPr="001E1D13" w:rsidRDefault="00C82969">
            <w:pPr>
              <w:pStyle w:val="EasyRead16"/>
              <w:rPr>
                <w:sz w:val="28"/>
                <w:szCs w:val="28"/>
              </w:rPr>
            </w:pPr>
          </w:p>
        </w:tc>
      </w:tr>
      <w:tr w:rsidR="00C82969" w:rsidRPr="001E1D13" w14:paraId="0CACA303" w14:textId="77777777" w:rsidTr="1D3655B2">
        <w:trPr>
          <w:trHeight w:val="3470"/>
        </w:trPr>
        <w:tc>
          <w:tcPr>
            <w:tcW w:w="3114" w:type="dxa"/>
          </w:tcPr>
          <w:p w14:paraId="67727218" w14:textId="77777777" w:rsidR="00AB1DD4" w:rsidRDefault="00AB1DD4">
            <w:pPr>
              <w:pStyle w:val="EasyRead16"/>
              <w:rPr>
                <w:sz w:val="28"/>
                <w:szCs w:val="28"/>
              </w:rPr>
            </w:pPr>
          </w:p>
          <w:p w14:paraId="4E7D9E2B" w14:textId="2BD4D96D" w:rsidR="00C82969" w:rsidRPr="001E1D13" w:rsidRDefault="00950127">
            <w:pPr>
              <w:pStyle w:val="EasyRead16"/>
              <w:rPr>
                <w:sz w:val="28"/>
                <w:szCs w:val="28"/>
              </w:rPr>
            </w:pPr>
            <w:r w:rsidRPr="00950127">
              <w:rPr>
                <w:noProof/>
                <w:sz w:val="28"/>
                <w:szCs w:val="28"/>
              </w:rPr>
              <w:drawing>
                <wp:inline distT="0" distB="0" distL="0" distR="0" wp14:anchorId="7E704EF0" wp14:editId="1C94F937">
                  <wp:extent cx="1606853" cy="1266825"/>
                  <wp:effectExtent l="0" t="0" r="0" b="0"/>
                  <wp:docPr id="1753574896" name="Picture 6" descr="3 small books with images on the front and the words taps abo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3 small books with images on the front and the words taps abov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1685" cy="1270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50127">
              <w:rPr>
                <w:sz w:val="28"/>
                <w:szCs w:val="28"/>
              </w:rPr>
              <w:br/>
            </w:r>
          </w:p>
        </w:tc>
        <w:tc>
          <w:tcPr>
            <w:tcW w:w="5902" w:type="dxa"/>
          </w:tcPr>
          <w:p w14:paraId="5A30C964" w14:textId="77777777" w:rsidR="00C82969" w:rsidRDefault="00C82969">
            <w:pPr>
              <w:pStyle w:val="EasyRead16"/>
              <w:rPr>
                <w:sz w:val="28"/>
                <w:szCs w:val="28"/>
              </w:rPr>
            </w:pPr>
          </w:p>
          <w:p w14:paraId="367941E2" w14:textId="50417A8D" w:rsidR="00C82969" w:rsidRDefault="739060FE">
            <w:pPr>
              <w:pStyle w:val="EasyRead16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>They will be about</w:t>
            </w:r>
          </w:p>
          <w:p w14:paraId="0D93AB75" w14:textId="77777777" w:rsidR="00AB1DD4" w:rsidRPr="001E1D13" w:rsidRDefault="00AB1DD4">
            <w:pPr>
              <w:pStyle w:val="EasyRead16"/>
              <w:rPr>
                <w:sz w:val="28"/>
                <w:szCs w:val="28"/>
              </w:rPr>
            </w:pPr>
          </w:p>
          <w:p w14:paraId="34170CA1" w14:textId="616F58E4" w:rsidR="00C82969" w:rsidRDefault="79C521AE" w:rsidP="00591FB6">
            <w:pPr>
              <w:pStyle w:val="EasyRead16"/>
              <w:numPr>
                <w:ilvl w:val="0"/>
                <w:numId w:val="36"/>
              </w:numPr>
              <w:rPr>
                <w:sz w:val="28"/>
                <w:szCs w:val="28"/>
              </w:rPr>
            </w:pPr>
            <w:r w:rsidRPr="1D3655B2">
              <w:rPr>
                <w:b/>
                <w:bCs/>
                <w:sz w:val="28"/>
                <w:szCs w:val="28"/>
              </w:rPr>
              <w:t>I</w:t>
            </w:r>
            <w:r w:rsidR="2D6AC38B" w:rsidRPr="1D3655B2">
              <w:rPr>
                <w:b/>
                <w:bCs/>
                <w:sz w:val="28"/>
                <w:szCs w:val="28"/>
              </w:rPr>
              <w:t>nclusive</w:t>
            </w:r>
            <w:r w:rsidR="2D6AC38B" w:rsidRPr="1D3655B2">
              <w:rPr>
                <w:sz w:val="28"/>
                <w:szCs w:val="28"/>
              </w:rPr>
              <w:t xml:space="preserve"> homes and communities</w:t>
            </w:r>
          </w:p>
          <w:p w14:paraId="2B35F4FB" w14:textId="77777777" w:rsidR="00F31613" w:rsidRPr="001E1D13" w:rsidRDefault="00F31613" w:rsidP="008B092B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25B843AD" w14:textId="77777777" w:rsidR="0079521C" w:rsidRDefault="00C82969" w:rsidP="00591FB6">
            <w:pPr>
              <w:pStyle w:val="EasyRead16"/>
              <w:numPr>
                <w:ilvl w:val="0"/>
                <w:numId w:val="36"/>
              </w:numPr>
              <w:rPr>
                <w:b/>
                <w:bCs/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Safety</w:t>
            </w:r>
            <w:r w:rsidRPr="001E1D13">
              <w:rPr>
                <w:b/>
                <w:bCs/>
                <w:sz w:val="28"/>
                <w:szCs w:val="28"/>
              </w:rPr>
              <w:t xml:space="preserve"> rights </w:t>
            </w:r>
            <w:r w:rsidRPr="001E1D13">
              <w:rPr>
                <w:sz w:val="28"/>
                <w:szCs w:val="28"/>
              </w:rPr>
              <w:t>and</w:t>
            </w:r>
            <w:r w:rsidRPr="001E1D13">
              <w:rPr>
                <w:b/>
                <w:bCs/>
                <w:sz w:val="28"/>
                <w:szCs w:val="28"/>
              </w:rPr>
              <w:t xml:space="preserve"> justice</w:t>
            </w:r>
          </w:p>
          <w:p w14:paraId="7D814BAC" w14:textId="77777777" w:rsidR="00F31613" w:rsidRDefault="00F31613" w:rsidP="00104E19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4429A506" w14:textId="7AB8611F" w:rsidR="00C82969" w:rsidRPr="00F108D1" w:rsidRDefault="00C82969" w:rsidP="00F108D1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 w:rsidRPr="0079521C">
              <w:rPr>
                <w:sz w:val="28"/>
                <w:szCs w:val="28"/>
              </w:rPr>
              <w:t>Community</w:t>
            </w:r>
            <w:r w:rsidRPr="0079521C">
              <w:rPr>
                <w:b/>
                <w:bCs/>
                <w:sz w:val="28"/>
                <w:szCs w:val="28"/>
              </w:rPr>
              <w:t xml:space="preserve"> attitudes</w:t>
            </w:r>
          </w:p>
        </w:tc>
      </w:tr>
      <w:tr w:rsidR="00E00527" w:rsidRPr="001E1D13" w14:paraId="57710609" w14:textId="77777777" w:rsidTr="00BD5CD7">
        <w:trPr>
          <w:trHeight w:val="2977"/>
        </w:trPr>
        <w:tc>
          <w:tcPr>
            <w:tcW w:w="3114" w:type="dxa"/>
          </w:tcPr>
          <w:p w14:paraId="2534074A" w14:textId="033D8F24" w:rsidR="00E00527" w:rsidRDefault="00E00527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BA9148B" wp14:editId="508608BE">
                  <wp:extent cx="1543050" cy="1543050"/>
                  <wp:effectExtent l="0" t="0" r="0" b="0"/>
                  <wp:docPr id="1417346738" name="Picture 1" descr="3 people with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0414084" name="Picture 1" descr="3 people with thumbs up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DCBCF65" w14:textId="77777777" w:rsidR="00F108D1" w:rsidRDefault="00F108D1" w:rsidP="00E00527">
            <w:pPr>
              <w:pStyle w:val="EasyRead16"/>
              <w:rPr>
                <w:sz w:val="28"/>
                <w:szCs w:val="28"/>
              </w:rPr>
            </w:pPr>
          </w:p>
          <w:p w14:paraId="1F4A66B4" w14:textId="4A6CDFA0" w:rsidR="00E00527" w:rsidRPr="001E1D13" w:rsidRDefault="00E00527" w:rsidP="00E00527">
            <w:pPr>
              <w:pStyle w:val="EasyRead16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>Inclusive is when everyone</w:t>
            </w:r>
          </w:p>
          <w:p w14:paraId="0452C37D" w14:textId="77777777" w:rsidR="00E00527" w:rsidRPr="001E1D13" w:rsidRDefault="00E00527" w:rsidP="00E00527">
            <w:pPr>
              <w:spacing w:line="360" w:lineRule="auto"/>
              <w:rPr>
                <w:sz w:val="28"/>
                <w:szCs w:val="28"/>
              </w:rPr>
            </w:pPr>
          </w:p>
          <w:p w14:paraId="76223972" w14:textId="77777777" w:rsidR="00E00527" w:rsidRPr="00181940" w:rsidRDefault="00E00527" w:rsidP="00E00527">
            <w:pPr>
              <w:numPr>
                <w:ilvl w:val="0"/>
                <w:numId w:val="20"/>
              </w:numPr>
              <w:spacing w:line="360" w:lineRule="auto"/>
              <w:rPr>
                <w:sz w:val="28"/>
                <w:szCs w:val="28"/>
              </w:rPr>
            </w:pPr>
            <w:r w:rsidRPr="00181940">
              <w:rPr>
                <w:sz w:val="28"/>
                <w:szCs w:val="28"/>
              </w:rPr>
              <w:t xml:space="preserve">Can </w:t>
            </w:r>
            <w:r w:rsidRPr="00EF4005">
              <w:rPr>
                <w:sz w:val="28"/>
                <w:szCs w:val="28"/>
              </w:rPr>
              <w:t>take part</w:t>
            </w:r>
          </w:p>
          <w:p w14:paraId="580874AD" w14:textId="1A02BC9B" w:rsidR="00E00527" w:rsidRDefault="00E00527" w:rsidP="00E00527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181940">
              <w:rPr>
                <w:sz w:val="28"/>
                <w:szCs w:val="28"/>
              </w:rPr>
              <w:t xml:space="preserve">Feel like they </w:t>
            </w:r>
            <w:r w:rsidRPr="00EF4005">
              <w:rPr>
                <w:sz w:val="28"/>
                <w:szCs w:val="28"/>
              </w:rPr>
              <w:t>belong</w:t>
            </w:r>
            <w:r w:rsidRPr="00181940">
              <w:rPr>
                <w:sz w:val="28"/>
                <w:szCs w:val="28"/>
              </w:rPr>
              <w:t>.</w:t>
            </w:r>
          </w:p>
        </w:tc>
      </w:tr>
      <w:tr w:rsidR="00CB51C7" w:rsidRPr="001E1D13" w14:paraId="138A685C" w14:textId="77777777" w:rsidTr="1D3655B2">
        <w:trPr>
          <w:trHeight w:val="3470"/>
        </w:trPr>
        <w:tc>
          <w:tcPr>
            <w:tcW w:w="3114" w:type="dxa"/>
          </w:tcPr>
          <w:p w14:paraId="705E4589" w14:textId="77777777" w:rsidR="00327E8B" w:rsidRDefault="00327E8B">
            <w:pPr>
              <w:pStyle w:val="EasyRead16"/>
              <w:rPr>
                <w:noProof/>
                <w:sz w:val="28"/>
                <w:szCs w:val="28"/>
              </w:rPr>
            </w:pPr>
          </w:p>
          <w:p w14:paraId="749CDA09" w14:textId="388C1068" w:rsidR="00CB51C7" w:rsidRPr="001E1D13" w:rsidRDefault="00C011AA">
            <w:pPr>
              <w:pStyle w:val="EasyRead16"/>
              <w:rPr>
                <w:noProof/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3D94B25C" wp14:editId="0C8B3BBB">
                  <wp:extent cx="1466850" cy="1466850"/>
                  <wp:effectExtent l="0" t="0" r="0" b="0"/>
                  <wp:docPr id="736076708" name="Picture 1" descr="book with the words rules and a tick an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A9010DA" w14:textId="77777777" w:rsidR="00327E8B" w:rsidRDefault="00327E8B" w:rsidP="00CB51C7">
            <w:pPr>
              <w:spacing w:line="360" w:lineRule="auto"/>
              <w:rPr>
                <w:sz w:val="28"/>
                <w:szCs w:val="28"/>
              </w:rPr>
            </w:pPr>
          </w:p>
          <w:p w14:paraId="569D5668" w14:textId="501401A6" w:rsidR="00CB51C7" w:rsidRDefault="00CB51C7" w:rsidP="00CB51C7">
            <w:pPr>
              <w:spacing w:line="360" w:lineRule="auto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>Rights are rules about treating everyone</w:t>
            </w:r>
          </w:p>
          <w:p w14:paraId="679753AD" w14:textId="77777777" w:rsidR="00327E8B" w:rsidRPr="001E1D13" w:rsidRDefault="00327E8B" w:rsidP="00CB51C7">
            <w:pPr>
              <w:spacing w:line="360" w:lineRule="auto"/>
              <w:rPr>
                <w:sz w:val="28"/>
                <w:szCs w:val="28"/>
              </w:rPr>
            </w:pPr>
          </w:p>
          <w:p w14:paraId="6D08C153" w14:textId="77777777" w:rsidR="00CB51C7" w:rsidRPr="001E1D13" w:rsidRDefault="00CB51C7" w:rsidP="00CB51C7">
            <w:pPr>
              <w:pStyle w:val="ListParagraph"/>
              <w:numPr>
                <w:ilvl w:val="0"/>
                <w:numId w:val="18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Fair</w:t>
            </w:r>
          </w:p>
          <w:p w14:paraId="40659177" w14:textId="03ED7C6D" w:rsidR="00CB51C7" w:rsidRPr="67E609E9" w:rsidRDefault="00CB51C7" w:rsidP="00CB51C7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Equal.</w:t>
            </w:r>
          </w:p>
        </w:tc>
      </w:tr>
      <w:tr w:rsidR="00F10A88" w:rsidRPr="001E1D13" w14:paraId="42093B96" w14:textId="77777777" w:rsidTr="1D3655B2">
        <w:trPr>
          <w:trHeight w:val="3470"/>
        </w:trPr>
        <w:tc>
          <w:tcPr>
            <w:tcW w:w="3114" w:type="dxa"/>
          </w:tcPr>
          <w:p w14:paraId="79BD4AB8" w14:textId="036DA2B9" w:rsidR="00327E8B" w:rsidRPr="00327E8B" w:rsidRDefault="00327E8B" w:rsidP="00327E8B">
            <w:pPr>
              <w:pStyle w:val="EasyRead16"/>
              <w:rPr>
                <w:noProof/>
                <w:sz w:val="28"/>
                <w:szCs w:val="28"/>
              </w:rPr>
            </w:pPr>
            <w:r w:rsidRPr="00327E8B">
              <w:rPr>
                <w:noProof/>
                <w:sz w:val="28"/>
                <w:szCs w:val="28"/>
              </w:rPr>
              <w:drawing>
                <wp:inline distT="0" distB="0" distL="0" distR="0" wp14:anchorId="6B676C94" wp14:editId="2341F180">
                  <wp:extent cx="1660124" cy="1162050"/>
                  <wp:effectExtent l="0" t="0" r="0" b="0"/>
                  <wp:docPr id="506979970" name="Picture 2" descr="police c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979970" name="Picture 2" descr="police ca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366" cy="1171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00FDA" w14:textId="6003F364" w:rsidR="00F10A88" w:rsidRPr="001E1D13" w:rsidRDefault="00F10A88">
            <w:pPr>
              <w:pStyle w:val="EasyRead16"/>
              <w:rPr>
                <w:noProof/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129D1C92" wp14:editId="305DCD54">
                  <wp:extent cx="1171575" cy="1171575"/>
                  <wp:effectExtent l="0" t="0" r="9525" b="9525"/>
                  <wp:docPr id="1658268482" name="Picture 1" descr="a jud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117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8B3E755" w14:textId="77777777" w:rsidR="00F10A88" w:rsidRDefault="00F10A88" w:rsidP="00F10A88">
            <w:pPr>
              <w:spacing w:line="360" w:lineRule="auto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>Justice is</w:t>
            </w:r>
          </w:p>
          <w:p w14:paraId="31C6184E" w14:textId="77777777" w:rsidR="00327E8B" w:rsidRPr="001E1D13" w:rsidRDefault="00327E8B" w:rsidP="00F10A88">
            <w:pPr>
              <w:spacing w:line="360" w:lineRule="auto"/>
              <w:rPr>
                <w:sz w:val="28"/>
                <w:szCs w:val="28"/>
              </w:rPr>
            </w:pPr>
          </w:p>
          <w:p w14:paraId="58BE8B75" w14:textId="77777777" w:rsidR="00F10A88" w:rsidRPr="001E1D13" w:rsidRDefault="00F10A88" w:rsidP="00F10A88">
            <w:pPr>
              <w:pStyle w:val="ListParagraph"/>
              <w:numPr>
                <w:ilvl w:val="0"/>
                <w:numId w:val="19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The law</w:t>
            </w:r>
          </w:p>
          <w:p w14:paraId="20F8F0B5" w14:textId="77777777" w:rsidR="00F10A88" w:rsidRPr="001E1D13" w:rsidRDefault="00F10A88" w:rsidP="00F10A88">
            <w:pPr>
              <w:pStyle w:val="ListParagraph"/>
              <w:numPr>
                <w:ilvl w:val="0"/>
                <w:numId w:val="19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Police</w:t>
            </w:r>
          </w:p>
          <w:p w14:paraId="09370422" w14:textId="77777777" w:rsidR="00F10A88" w:rsidRPr="001E1D13" w:rsidRDefault="00F10A88" w:rsidP="00F10A88">
            <w:pPr>
              <w:pStyle w:val="ListParagraph"/>
              <w:numPr>
                <w:ilvl w:val="0"/>
                <w:numId w:val="19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The courts</w:t>
            </w:r>
          </w:p>
          <w:p w14:paraId="3DECD737" w14:textId="1EA63E8E" w:rsidR="00F10A88" w:rsidRPr="00F108D1" w:rsidRDefault="00F10A88" w:rsidP="00F108D1">
            <w:pPr>
              <w:pStyle w:val="ListParagraph"/>
              <w:numPr>
                <w:ilvl w:val="0"/>
                <w:numId w:val="19"/>
              </w:numPr>
              <w:spacing w:line="360" w:lineRule="auto"/>
              <w:rPr>
                <w:sz w:val="28"/>
                <w:szCs w:val="28"/>
              </w:rPr>
            </w:pPr>
            <w:r w:rsidRPr="00F108D1">
              <w:rPr>
                <w:sz w:val="28"/>
                <w:szCs w:val="28"/>
              </w:rPr>
              <w:t>Prisons.</w:t>
            </w:r>
          </w:p>
        </w:tc>
      </w:tr>
      <w:tr w:rsidR="00F10A88" w:rsidRPr="001E1D13" w14:paraId="3D79FDDB" w14:textId="77777777" w:rsidTr="1D3655B2">
        <w:trPr>
          <w:trHeight w:val="3470"/>
        </w:trPr>
        <w:tc>
          <w:tcPr>
            <w:tcW w:w="3114" w:type="dxa"/>
          </w:tcPr>
          <w:p w14:paraId="00C912C5" w14:textId="7773C7E9" w:rsidR="00F10A88" w:rsidRPr="001E1D13" w:rsidRDefault="00F10A88">
            <w:pPr>
              <w:pStyle w:val="EasyRead16"/>
              <w:rPr>
                <w:noProof/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2FC93972" wp14:editId="2147671A">
                  <wp:extent cx="1724025" cy="1724025"/>
                  <wp:effectExtent l="0" t="0" r="9525" b="0"/>
                  <wp:docPr id="1741311541" name="Picture 1" descr="3 images of the same person showing different emo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359237" name="Picture 1" descr="3 images of the same person showing different emotions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3FB41E3" w14:textId="77777777" w:rsidR="00327E8B" w:rsidRDefault="00327E8B" w:rsidP="00F10A88">
            <w:pPr>
              <w:spacing w:line="360" w:lineRule="auto"/>
              <w:rPr>
                <w:sz w:val="28"/>
                <w:szCs w:val="28"/>
              </w:rPr>
            </w:pPr>
          </w:p>
          <w:p w14:paraId="517C83AD" w14:textId="4FD1F044" w:rsidR="00F10A88" w:rsidRDefault="00F10A88" w:rsidP="00F10A88">
            <w:pPr>
              <w:spacing w:line="360" w:lineRule="auto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>Attitudes are what people</w:t>
            </w:r>
          </w:p>
          <w:p w14:paraId="1D2B6D60" w14:textId="77777777" w:rsidR="00327E8B" w:rsidRPr="001E1D13" w:rsidRDefault="00327E8B" w:rsidP="00F10A88">
            <w:pPr>
              <w:spacing w:line="360" w:lineRule="auto"/>
              <w:rPr>
                <w:sz w:val="28"/>
                <w:szCs w:val="28"/>
              </w:rPr>
            </w:pPr>
          </w:p>
          <w:p w14:paraId="30D4566B" w14:textId="77777777" w:rsidR="00F10A88" w:rsidRPr="001E1D13" w:rsidRDefault="00F10A88" w:rsidP="00F10A88">
            <w:pPr>
              <w:pStyle w:val="ListParagraph"/>
              <w:numPr>
                <w:ilvl w:val="0"/>
                <w:numId w:val="20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Think</w:t>
            </w:r>
          </w:p>
          <w:p w14:paraId="5D042727" w14:textId="77777777" w:rsidR="00F10A88" w:rsidRPr="001E1D13" w:rsidRDefault="00F10A88" w:rsidP="00F10A88">
            <w:pPr>
              <w:pStyle w:val="ListParagraph"/>
              <w:numPr>
                <w:ilvl w:val="0"/>
                <w:numId w:val="20"/>
              </w:numPr>
              <w:spacing w:line="480" w:lineRule="auto"/>
              <w:ind w:left="714" w:hanging="357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Feel</w:t>
            </w:r>
          </w:p>
          <w:p w14:paraId="3CE1CCC9" w14:textId="115EE0F2" w:rsidR="00F10A88" w:rsidRPr="67E609E9" w:rsidRDefault="00F10A88" w:rsidP="00F108D1">
            <w:pPr>
              <w:pStyle w:val="ListParagraph"/>
              <w:numPr>
                <w:ilvl w:val="0"/>
                <w:numId w:val="20"/>
              </w:num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Believe.</w:t>
            </w:r>
          </w:p>
        </w:tc>
      </w:tr>
    </w:tbl>
    <w:p w14:paraId="1EEEA322" w14:textId="1D0C3A1C" w:rsidR="00CD7312" w:rsidRPr="009D3674" w:rsidRDefault="00245313" w:rsidP="00CD7312">
      <w:pPr>
        <w:pStyle w:val="EasyReadPageHeader"/>
        <w:rPr>
          <w:color w:val="7A0441"/>
        </w:rPr>
      </w:pPr>
      <w:r>
        <w:rPr>
          <w:sz w:val="44"/>
          <w:szCs w:val="44"/>
        </w:rPr>
        <w:br w:type="page"/>
      </w:r>
      <w:r w:rsidR="00201A95" w:rsidRPr="009D3674">
        <w:rPr>
          <w:color w:val="7A0441"/>
        </w:rPr>
        <w:lastRenderedPageBreak/>
        <w:t>Impact</w:t>
      </w:r>
    </w:p>
    <w:p w14:paraId="43F504DA" w14:textId="77777777" w:rsidR="00CD7312" w:rsidRDefault="00CD7312" w:rsidP="00CD7312">
      <w:pPr>
        <w:rPr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4"/>
        <w:gridCol w:w="5902"/>
      </w:tblGrid>
      <w:tr w:rsidR="001C1DDE" w:rsidRPr="001E1D13" w14:paraId="70459399" w14:textId="77777777" w:rsidTr="00BD5CD7">
        <w:trPr>
          <w:trHeight w:val="747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B1BBDB4" w14:textId="77777777" w:rsidR="00E863D3" w:rsidRDefault="00E863D3">
            <w:pPr>
              <w:pStyle w:val="EasyRead16"/>
              <w:rPr>
                <w:sz w:val="28"/>
                <w:szCs w:val="28"/>
              </w:rPr>
            </w:pPr>
          </w:p>
          <w:p w14:paraId="32E437FE" w14:textId="22A218C1" w:rsidR="001A4C41" w:rsidRDefault="00101B3B">
            <w:pPr>
              <w:pStyle w:val="EasyRead16"/>
              <w:rPr>
                <w:sz w:val="28"/>
                <w:szCs w:val="28"/>
              </w:rPr>
            </w:pPr>
            <w:r w:rsidRPr="00101B3B">
              <w:rPr>
                <w:noProof/>
                <w:sz w:val="28"/>
                <w:szCs w:val="28"/>
              </w:rPr>
              <w:drawing>
                <wp:inline distT="0" distB="0" distL="0" distR="0" wp14:anchorId="3F9C69FC" wp14:editId="1121F112">
                  <wp:extent cx="1504950" cy="1504950"/>
                  <wp:effectExtent l="0" t="0" r="0" b="0"/>
                  <wp:docPr id="1450042680" name="Picture 1" descr="Two people having a serious conversation, one explaining and the other list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0042680" name="Picture 1" descr="Two people having a serious conversation, one explaining and the other listening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285F4F" w14:textId="77777777" w:rsidR="00101B3B" w:rsidRDefault="00101B3B">
            <w:pPr>
              <w:pStyle w:val="EasyRead16"/>
              <w:rPr>
                <w:sz w:val="28"/>
                <w:szCs w:val="28"/>
              </w:rPr>
            </w:pPr>
          </w:p>
          <w:p w14:paraId="2B57ED9F" w14:textId="77777777" w:rsidR="00BD5CD7" w:rsidRDefault="00BD5CD7">
            <w:pPr>
              <w:pStyle w:val="EasyRead16"/>
              <w:rPr>
                <w:sz w:val="28"/>
                <w:szCs w:val="28"/>
              </w:rPr>
            </w:pPr>
          </w:p>
          <w:p w14:paraId="2D58FD87" w14:textId="12496CA6" w:rsidR="00DD25E8" w:rsidRPr="001E1D13" w:rsidRDefault="00791421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1412BB88" wp14:editId="0115AF10">
                  <wp:extent cx="1600200" cy="1600200"/>
                  <wp:effectExtent l="0" t="0" r="0" b="0"/>
                  <wp:docPr id="1107244686" name="Picture 1" descr="Cover of a spiral-bound report with the title 'Report' and an image of a person holding a paper that reads 'easy read.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244686" name="Picture 1" descr="Cover of a spiral-bound report with the title 'Report' and an image of a person holding a paper that reads 'easy read.'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219" cy="16072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DDCA621" w14:textId="77777777" w:rsidR="001D2BB8" w:rsidRDefault="001D2BB8" w:rsidP="0005214E">
            <w:pPr>
              <w:pStyle w:val="EasyRead16"/>
              <w:rPr>
                <w:sz w:val="28"/>
                <w:szCs w:val="28"/>
              </w:rPr>
            </w:pPr>
          </w:p>
          <w:p w14:paraId="6BB1EC20" w14:textId="44DE3BFF" w:rsidR="00224BA8" w:rsidRDefault="00224BA8" w:rsidP="0005214E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are responsible for </w:t>
            </w:r>
            <w:r w:rsidR="00742502">
              <w:rPr>
                <w:sz w:val="28"/>
                <w:szCs w:val="28"/>
              </w:rPr>
              <w:t>what we do.</w:t>
            </w:r>
            <w:r>
              <w:rPr>
                <w:sz w:val="28"/>
                <w:szCs w:val="28"/>
              </w:rPr>
              <w:t xml:space="preserve"> </w:t>
            </w:r>
          </w:p>
          <w:p w14:paraId="0D49F9A8" w14:textId="77777777" w:rsidR="00224BA8" w:rsidRDefault="00224BA8" w:rsidP="0005214E">
            <w:pPr>
              <w:pStyle w:val="EasyRead16"/>
              <w:rPr>
                <w:sz w:val="28"/>
                <w:szCs w:val="28"/>
              </w:rPr>
            </w:pPr>
          </w:p>
          <w:p w14:paraId="296EEC1B" w14:textId="02E60D0A" w:rsidR="0005214E" w:rsidRPr="001E1D13" w:rsidRDefault="0005214E" w:rsidP="0005214E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 xml:space="preserve">People want better ways to hear about what </w:t>
            </w:r>
            <w:r w:rsidR="00A158FB">
              <w:rPr>
                <w:sz w:val="28"/>
                <w:szCs w:val="28"/>
              </w:rPr>
              <w:t>we are doing for ADS.</w:t>
            </w:r>
            <w:r w:rsidRPr="001E1D13">
              <w:rPr>
                <w:sz w:val="28"/>
                <w:szCs w:val="28"/>
              </w:rPr>
              <w:t xml:space="preserve"> </w:t>
            </w:r>
          </w:p>
          <w:p w14:paraId="25CF0100" w14:textId="77777777" w:rsidR="00261F32" w:rsidRDefault="00261F32" w:rsidP="0005214E">
            <w:pPr>
              <w:pStyle w:val="EasyRead16"/>
              <w:rPr>
                <w:sz w:val="28"/>
                <w:szCs w:val="28"/>
              </w:rPr>
            </w:pPr>
          </w:p>
          <w:p w14:paraId="203E4B84" w14:textId="77777777" w:rsidR="001D2BB8" w:rsidRDefault="001D2BB8" w:rsidP="0005214E">
            <w:pPr>
              <w:pStyle w:val="EasyRead16"/>
              <w:rPr>
                <w:sz w:val="28"/>
                <w:szCs w:val="28"/>
              </w:rPr>
            </w:pPr>
          </w:p>
          <w:p w14:paraId="2A0AC2F4" w14:textId="77777777" w:rsidR="00BD5CD7" w:rsidRPr="001E1D13" w:rsidRDefault="00BD5CD7" w:rsidP="0005214E">
            <w:pPr>
              <w:pStyle w:val="EasyRead16"/>
              <w:rPr>
                <w:sz w:val="28"/>
                <w:szCs w:val="28"/>
              </w:rPr>
            </w:pPr>
          </w:p>
          <w:p w14:paraId="377CD518" w14:textId="2207C9A5" w:rsidR="00261F32" w:rsidRPr="001E1D13" w:rsidRDefault="0EAD9467" w:rsidP="0005214E">
            <w:pPr>
              <w:pStyle w:val="EasyRead16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 xml:space="preserve">This might be </w:t>
            </w:r>
          </w:p>
          <w:p w14:paraId="27CA3125" w14:textId="472FB5CC" w:rsidR="00261F32" w:rsidRPr="001E1D13" w:rsidRDefault="7AFF09DC" w:rsidP="00261F32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M</w:t>
            </w:r>
            <w:r w:rsidR="00D05E3B" w:rsidRPr="001E1D13">
              <w:rPr>
                <w:sz w:val="28"/>
                <w:szCs w:val="28"/>
              </w:rPr>
              <w:t>ore</w:t>
            </w:r>
            <w:r w:rsidR="0005214E" w:rsidRPr="001E1D13">
              <w:rPr>
                <w:sz w:val="28"/>
                <w:szCs w:val="28"/>
              </w:rPr>
              <w:t xml:space="preserve"> reports on ADS</w:t>
            </w:r>
          </w:p>
          <w:p w14:paraId="44954016" w14:textId="77777777" w:rsidR="004969AC" w:rsidRPr="001E1D13" w:rsidRDefault="004969AC" w:rsidP="004969AC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1F64937D" w14:textId="49BB83A8" w:rsidR="0005214E" w:rsidRPr="001E1D13" w:rsidRDefault="7AFF09DC" w:rsidP="00261F32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H</w:t>
            </w:r>
            <w:r w:rsidR="00D05E3B" w:rsidRPr="001E1D13">
              <w:rPr>
                <w:sz w:val="28"/>
                <w:szCs w:val="28"/>
              </w:rPr>
              <w:t>aving</w:t>
            </w:r>
            <w:r w:rsidR="0005214E" w:rsidRPr="001E1D13">
              <w:rPr>
                <w:sz w:val="28"/>
                <w:szCs w:val="28"/>
              </w:rPr>
              <w:t xml:space="preserve"> governments share their progress in different ways. </w:t>
            </w:r>
          </w:p>
          <w:p w14:paraId="4A0300E1" w14:textId="1BFFA5E0" w:rsidR="00E863D3" w:rsidRPr="001E1D13" w:rsidRDefault="00E863D3" w:rsidP="00D53158">
            <w:pPr>
              <w:pStyle w:val="EasyRead16"/>
              <w:rPr>
                <w:sz w:val="28"/>
                <w:szCs w:val="28"/>
              </w:rPr>
            </w:pPr>
          </w:p>
        </w:tc>
      </w:tr>
      <w:tr w:rsidR="001C333C" w:rsidRPr="001E1D13" w14:paraId="31F45F37" w14:textId="77777777" w:rsidTr="001D2BB8">
        <w:trPr>
          <w:trHeight w:val="382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9C7ED33" w14:textId="2C21DBE1" w:rsidR="00CD7312" w:rsidRPr="001E1D13" w:rsidRDefault="008D5CF0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29FD07C7" wp14:editId="70838144">
                  <wp:extent cx="1639019" cy="1639019"/>
                  <wp:effectExtent l="0" t="0" r="0" b="0"/>
                  <wp:docPr id="1204346007" name="Picture 1" descr="Calendar icons for the year 2025, 2026, 2027, 2028, 2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346007" name="Picture 1" descr="Calendar icons for the year 2025, 2026, 2027, 2028, 2029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13" cy="1645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3ABE504" w14:textId="77777777" w:rsidR="000A0815" w:rsidRPr="001E1D13" w:rsidRDefault="000A0815">
            <w:pPr>
              <w:pStyle w:val="EasyRead16"/>
              <w:rPr>
                <w:sz w:val="28"/>
                <w:szCs w:val="28"/>
              </w:rPr>
            </w:pPr>
          </w:p>
          <w:p w14:paraId="75E3745F" w14:textId="7C6BA247" w:rsidR="00CD7312" w:rsidRPr="001E1D13" w:rsidRDefault="00981124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We will write reports every year to tell the community how we are going.</w:t>
            </w:r>
          </w:p>
        </w:tc>
      </w:tr>
      <w:tr w:rsidR="001C333C" w:rsidRPr="001E1D13" w14:paraId="32A73D03" w14:textId="77777777" w:rsidTr="00BD5CD7">
        <w:trPr>
          <w:trHeight w:val="368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378C42D" w14:textId="57D9863A" w:rsidR="009D7159" w:rsidRDefault="00254B0B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EFF34B6" wp14:editId="1CBBDD69">
                  <wp:extent cx="1561382" cy="1561382"/>
                  <wp:effectExtent l="0" t="0" r="0" b="0"/>
                  <wp:docPr id="1177503999" name="Picture 1" descr="Person holding a clipboard with a green checkmark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9714428" name="Picture 1" descr="Person holding a clipboard with a green checkmark giving a thumbs-up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382" cy="1561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F5A0D1" w14:textId="600811F4" w:rsidR="00CD7312" w:rsidRPr="001E1D13" w:rsidRDefault="00CD7312">
            <w:pPr>
              <w:pStyle w:val="EasyRead16"/>
              <w:rPr>
                <w:sz w:val="28"/>
                <w:szCs w:val="28"/>
              </w:rPr>
            </w:pP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C5C93EA" w14:textId="77777777" w:rsidR="009D7159" w:rsidRPr="001E1D13" w:rsidRDefault="009D7159">
            <w:pPr>
              <w:pStyle w:val="EasyRead16"/>
              <w:rPr>
                <w:sz w:val="28"/>
                <w:szCs w:val="28"/>
              </w:rPr>
            </w:pPr>
          </w:p>
          <w:p w14:paraId="16633B26" w14:textId="38C96987" w:rsidR="00524EA6" w:rsidRPr="001E1D13" w:rsidRDefault="6CB7E6D1">
            <w:pPr>
              <w:pStyle w:val="EasyRead16"/>
              <w:rPr>
                <w:sz w:val="28"/>
                <w:szCs w:val="28"/>
              </w:rPr>
            </w:pPr>
            <w:r w:rsidRPr="1D3655B2">
              <w:rPr>
                <w:sz w:val="28"/>
                <w:szCs w:val="28"/>
              </w:rPr>
              <w:t>We will say</w:t>
            </w:r>
          </w:p>
          <w:p w14:paraId="1540379A" w14:textId="77777777" w:rsidR="009C2D83" w:rsidRPr="001E1D13" w:rsidRDefault="009C2D83">
            <w:pPr>
              <w:pStyle w:val="EasyRead16"/>
              <w:rPr>
                <w:sz w:val="28"/>
                <w:szCs w:val="28"/>
              </w:rPr>
            </w:pPr>
          </w:p>
          <w:p w14:paraId="1827319E" w14:textId="0ADF433B" w:rsidR="009C2D83" w:rsidRPr="001E1D13" w:rsidRDefault="009C2D83" w:rsidP="009C2D83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What we have done so far</w:t>
            </w:r>
          </w:p>
        </w:tc>
      </w:tr>
      <w:tr w:rsidR="001C333C" w:rsidRPr="001E1D13" w14:paraId="591F69EF" w14:textId="77777777" w:rsidTr="1D3655B2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4DC61EC" w14:textId="6DDBEE01" w:rsidR="00CD7312" w:rsidRPr="001E1D13" w:rsidRDefault="001C333C">
            <w:pPr>
              <w:pStyle w:val="EasyRead16"/>
              <w:rPr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294694A0" wp14:editId="0DE9CFE4">
                  <wp:extent cx="1664899" cy="1664899"/>
                  <wp:effectExtent l="0" t="0" r="0" b="0"/>
                  <wp:docPr id="311082316" name="Picture 1" descr="A person in a red shirt holding a clipboard with a large red 'X' and pointing forw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082316" name="Picture 1" descr="A person in a red shirt holding a clipboard with a large red 'X' and pointing forward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899" cy="1664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EF30C36" w14:textId="77777777" w:rsidR="009D7159" w:rsidRDefault="009D7159">
            <w:pPr>
              <w:pStyle w:val="EasyRead16"/>
              <w:rPr>
                <w:sz w:val="28"/>
                <w:szCs w:val="28"/>
              </w:rPr>
            </w:pPr>
          </w:p>
          <w:p w14:paraId="10F2C9F2" w14:textId="77777777" w:rsidR="008862F9" w:rsidRPr="001E1D13" w:rsidRDefault="008862F9">
            <w:pPr>
              <w:pStyle w:val="EasyRead16"/>
              <w:rPr>
                <w:sz w:val="28"/>
                <w:szCs w:val="28"/>
              </w:rPr>
            </w:pPr>
          </w:p>
          <w:p w14:paraId="25A57FAA" w14:textId="633845FE" w:rsidR="009C2D83" w:rsidRPr="001E1D13" w:rsidRDefault="3E274817" w:rsidP="009C2D83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Things we can do better.</w:t>
            </w:r>
          </w:p>
        </w:tc>
      </w:tr>
      <w:tr w:rsidR="00841A7F" w:rsidRPr="001E1D13" w14:paraId="23988855" w14:textId="77777777" w:rsidTr="1D3655B2">
        <w:trPr>
          <w:trHeight w:val="3470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D530D9D" w14:textId="40F3CDF2" w:rsidR="00841A7F" w:rsidRDefault="00841A7F">
            <w:pPr>
              <w:pStyle w:val="EasyRead16"/>
              <w:rPr>
                <w:noProof/>
                <w:sz w:val="28"/>
                <w:szCs w:val="28"/>
              </w:rPr>
            </w:pPr>
          </w:p>
          <w:p w14:paraId="274B6295" w14:textId="77777777" w:rsidR="009D7159" w:rsidRPr="001E1D13" w:rsidRDefault="009D7159">
            <w:pPr>
              <w:pStyle w:val="EasyRead16"/>
              <w:rPr>
                <w:noProof/>
                <w:sz w:val="28"/>
                <w:szCs w:val="28"/>
              </w:rPr>
            </w:pPr>
          </w:p>
          <w:p w14:paraId="0F28F28B" w14:textId="48B6E739" w:rsidR="00F93AC7" w:rsidRPr="001E1D13" w:rsidRDefault="005D57B7">
            <w:pPr>
              <w:pStyle w:val="EasyRead16"/>
              <w:rPr>
                <w:noProof/>
                <w:sz w:val="28"/>
                <w:szCs w:val="28"/>
              </w:rPr>
            </w:pPr>
            <w:r w:rsidRPr="001E1D13">
              <w:rPr>
                <w:noProof/>
                <w:sz w:val="28"/>
                <w:szCs w:val="28"/>
              </w:rPr>
              <w:drawing>
                <wp:inline distT="0" distB="0" distL="0" distR="0" wp14:anchorId="2BD14D00" wp14:editId="2962B433">
                  <wp:extent cx="1638300" cy="1638300"/>
                  <wp:effectExtent l="0" t="0" r="0" b="0"/>
                  <wp:docPr id="1243584109" name="Picture 1" descr="Bar chart with four vertical bars and an upward trending red line grap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3584109" name="Picture 1" descr="Bar chart with four vertical bars and an upward trending red line graph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F2CD597" w14:textId="032510BE" w:rsidR="00CE01EE" w:rsidRPr="001E1D13" w:rsidRDefault="5DDBD89F" w:rsidP="00B3657E">
            <w:pPr>
              <w:pStyle w:val="EasyRead16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 xml:space="preserve">We will </w:t>
            </w:r>
            <w:r w:rsidR="68CC5303" w:rsidRPr="67E609E9">
              <w:rPr>
                <w:sz w:val="28"/>
                <w:szCs w:val="28"/>
              </w:rPr>
              <w:t xml:space="preserve">also </w:t>
            </w:r>
            <w:r w:rsidRPr="67E609E9">
              <w:rPr>
                <w:sz w:val="28"/>
                <w:szCs w:val="28"/>
              </w:rPr>
              <w:t>improve</w:t>
            </w:r>
          </w:p>
          <w:p w14:paraId="0ABDB8D4" w14:textId="50E28246" w:rsidR="00CE01EE" w:rsidRPr="001E1D13" w:rsidRDefault="00CE01EE" w:rsidP="00B3657E">
            <w:pPr>
              <w:pStyle w:val="EasyRead16"/>
              <w:rPr>
                <w:sz w:val="28"/>
                <w:szCs w:val="28"/>
              </w:rPr>
            </w:pPr>
          </w:p>
          <w:p w14:paraId="02601751" w14:textId="3D1A6A33" w:rsidR="00CE01EE" w:rsidRPr="001E1D13" w:rsidRDefault="00B3657E" w:rsidP="00CE01EE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 xml:space="preserve">ADS </w:t>
            </w:r>
            <w:r w:rsidRPr="001E1D13">
              <w:rPr>
                <w:b/>
                <w:bCs/>
                <w:sz w:val="28"/>
                <w:szCs w:val="28"/>
              </w:rPr>
              <w:t>data</w:t>
            </w:r>
          </w:p>
          <w:p w14:paraId="12DD1484" w14:textId="3C6470F2" w:rsidR="00B3657E" w:rsidRPr="001E1D13" w:rsidRDefault="6F89C2B8" w:rsidP="00CE01EE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</w:rPr>
              <w:t>H</w:t>
            </w:r>
            <w:r w:rsidR="21A302CD" w:rsidRPr="001E1D13">
              <w:rPr>
                <w:sz w:val="28"/>
                <w:szCs w:val="28"/>
              </w:rPr>
              <w:t>ow</w:t>
            </w:r>
            <w:r w:rsidR="00B3657E" w:rsidRPr="001E1D13">
              <w:rPr>
                <w:sz w:val="28"/>
                <w:szCs w:val="28"/>
              </w:rPr>
              <w:t xml:space="preserve"> we share data. </w:t>
            </w:r>
          </w:p>
          <w:p w14:paraId="0BFBABD1" w14:textId="77777777" w:rsidR="00343B23" w:rsidRPr="001E1D13" w:rsidRDefault="00343B23" w:rsidP="00343B23">
            <w:pPr>
              <w:pStyle w:val="EasyRead16"/>
              <w:rPr>
                <w:sz w:val="28"/>
                <w:szCs w:val="28"/>
              </w:rPr>
            </w:pPr>
          </w:p>
          <w:p w14:paraId="71162242" w14:textId="62A02215" w:rsidR="007E4668" w:rsidRPr="001E1D13" w:rsidRDefault="5DDBD89F" w:rsidP="00B3657E">
            <w:pPr>
              <w:pStyle w:val="EasyRead16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 xml:space="preserve">Data </w:t>
            </w:r>
            <w:r w:rsidR="2CAA3F4F" w:rsidRPr="67E609E9">
              <w:rPr>
                <w:sz w:val="28"/>
                <w:szCs w:val="28"/>
              </w:rPr>
              <w:t>is</w:t>
            </w:r>
          </w:p>
          <w:p w14:paraId="25B7D717" w14:textId="0BC47B9E" w:rsidR="00E547EC" w:rsidRPr="001E1D13" w:rsidRDefault="0A07D89E" w:rsidP="00595442">
            <w:pPr>
              <w:numPr>
                <w:ilvl w:val="0"/>
                <w:numId w:val="30"/>
              </w:num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  <w:lang w:val="en-US"/>
              </w:rPr>
              <w:t xml:space="preserve"> Facts</w:t>
            </w:r>
          </w:p>
          <w:p w14:paraId="18C35A62" w14:textId="77777777" w:rsidR="00E547EC" w:rsidRPr="001E1D13" w:rsidRDefault="00E547EC" w:rsidP="00E547EC">
            <w:pPr>
              <w:numPr>
                <w:ilvl w:val="0"/>
                <w:numId w:val="27"/>
              </w:num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  <w:lang w:val="en-US"/>
              </w:rPr>
              <w:t>Information</w:t>
            </w:r>
          </w:p>
          <w:p w14:paraId="3C1791CC" w14:textId="51923F39" w:rsidR="007E4668" w:rsidRPr="001E1D13" w:rsidRDefault="00E547EC" w:rsidP="00261F32">
            <w:pPr>
              <w:numPr>
                <w:ilvl w:val="0"/>
                <w:numId w:val="28"/>
              </w:numPr>
              <w:spacing w:line="360" w:lineRule="auto"/>
              <w:rPr>
                <w:sz w:val="28"/>
                <w:szCs w:val="28"/>
              </w:rPr>
            </w:pPr>
            <w:r w:rsidRPr="001E1D13">
              <w:rPr>
                <w:sz w:val="28"/>
                <w:szCs w:val="28"/>
                <w:lang w:val="en-US"/>
              </w:rPr>
              <w:t>Records.</w:t>
            </w:r>
          </w:p>
          <w:p w14:paraId="2B9864B5" w14:textId="77777777" w:rsidR="007E4668" w:rsidRPr="001E1D13" w:rsidRDefault="007E4668" w:rsidP="00B3657E">
            <w:pPr>
              <w:pStyle w:val="EasyRead16"/>
              <w:rPr>
                <w:sz w:val="28"/>
                <w:szCs w:val="28"/>
              </w:rPr>
            </w:pPr>
          </w:p>
          <w:p w14:paraId="30ED8874" w14:textId="77777777" w:rsidR="00841A7F" w:rsidRPr="001E1D13" w:rsidRDefault="00841A7F">
            <w:pPr>
              <w:pStyle w:val="EasyRead16"/>
              <w:rPr>
                <w:sz w:val="28"/>
                <w:szCs w:val="28"/>
              </w:rPr>
            </w:pPr>
          </w:p>
        </w:tc>
      </w:tr>
    </w:tbl>
    <w:p w14:paraId="10B0992A" w14:textId="77777777" w:rsidR="00322261" w:rsidRPr="001E1D13" w:rsidRDefault="00322261" w:rsidP="00663E90">
      <w:pPr>
        <w:pStyle w:val="EasyRead14"/>
      </w:pPr>
    </w:p>
    <w:p w14:paraId="64499183" w14:textId="77777777" w:rsidR="00322261" w:rsidRDefault="00322261" w:rsidP="00663E90">
      <w:pPr>
        <w:pStyle w:val="EasyRead14"/>
        <w:rPr>
          <w:rFonts w:eastAsiaTheme="majorEastAsia" w:cstheme="majorBidi"/>
          <w:b/>
          <w:bCs/>
        </w:rPr>
      </w:pPr>
      <w:r>
        <w:br w:type="page"/>
      </w:r>
    </w:p>
    <w:p w14:paraId="7AE15BEE" w14:textId="61F08C77" w:rsidR="008515B4" w:rsidRPr="009D3674" w:rsidRDefault="002C20AD" w:rsidP="008515B4">
      <w:pPr>
        <w:pStyle w:val="Heading2"/>
        <w:spacing w:line="240" w:lineRule="auto"/>
        <w:rPr>
          <w:color w:val="7A0441"/>
          <w:sz w:val="52"/>
          <w:szCs w:val="52"/>
        </w:rPr>
      </w:pPr>
      <w:bookmarkStart w:id="6" w:name="_Toc187144506"/>
      <w:r w:rsidRPr="009D3674">
        <w:rPr>
          <w:color w:val="7A0441"/>
          <w:sz w:val="52"/>
          <w:szCs w:val="52"/>
        </w:rPr>
        <w:lastRenderedPageBreak/>
        <w:t>What is next</w:t>
      </w:r>
      <w:bookmarkEnd w:id="6"/>
    </w:p>
    <w:p w14:paraId="1BD8BADB" w14:textId="77777777" w:rsidR="003C1543" w:rsidRPr="003C1543" w:rsidRDefault="003C1543" w:rsidP="003C154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46099C" w:rsidRPr="00B8368E" w14:paraId="598F1BDF" w14:textId="77777777" w:rsidTr="67E609E9">
        <w:trPr>
          <w:trHeight w:val="2728"/>
        </w:trPr>
        <w:tc>
          <w:tcPr>
            <w:tcW w:w="3114" w:type="dxa"/>
          </w:tcPr>
          <w:p w14:paraId="20AC2ADB" w14:textId="72758DF2" w:rsidR="008515B4" w:rsidRPr="00B8368E" w:rsidRDefault="009F4087" w:rsidP="003A72AF">
            <w:pPr>
              <w:pStyle w:val="EasyRead16"/>
              <w:rPr>
                <w:sz w:val="28"/>
                <w:szCs w:val="28"/>
              </w:rPr>
            </w:pPr>
            <w:r w:rsidRPr="00B8368E">
              <w:rPr>
                <w:noProof/>
                <w:sz w:val="28"/>
                <w:szCs w:val="28"/>
              </w:rPr>
              <w:drawing>
                <wp:inline distT="0" distB="0" distL="0" distR="0" wp14:anchorId="22D36418" wp14:editId="3974993D">
                  <wp:extent cx="1390650" cy="1529006"/>
                  <wp:effectExtent l="0" t="0" r="0" b="0"/>
                  <wp:docPr id="125943746" name="Picture 1" descr="Person in a red dress holding a white sign saying A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43746" name="Picture 1" descr="Person in a red dress holding a white sign saying ADS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473" cy="1545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DE652DD" w14:textId="77777777" w:rsidR="001C333C" w:rsidRDefault="001C333C" w:rsidP="003A72AF">
            <w:pPr>
              <w:pStyle w:val="EasyRead16"/>
              <w:rPr>
                <w:sz w:val="28"/>
                <w:szCs w:val="28"/>
              </w:rPr>
            </w:pPr>
          </w:p>
          <w:p w14:paraId="07F4E8AE" w14:textId="52742CC5" w:rsidR="008515B4" w:rsidRPr="00B8368E" w:rsidRDefault="00203629" w:rsidP="003A72AF">
            <w:pPr>
              <w:pStyle w:val="EasyRead16"/>
              <w:rPr>
                <w:sz w:val="28"/>
                <w:szCs w:val="28"/>
              </w:rPr>
            </w:pPr>
            <w:r w:rsidRPr="00B8368E">
              <w:rPr>
                <w:sz w:val="28"/>
                <w:szCs w:val="28"/>
              </w:rPr>
              <w:t>We will keep working on ideas that will make good changes for people with disability.</w:t>
            </w:r>
          </w:p>
        </w:tc>
      </w:tr>
      <w:tr w:rsidR="0046099C" w:rsidRPr="00B8368E" w14:paraId="78F928B9" w14:textId="77777777" w:rsidTr="67E609E9">
        <w:trPr>
          <w:trHeight w:val="2542"/>
        </w:trPr>
        <w:tc>
          <w:tcPr>
            <w:tcW w:w="3114" w:type="dxa"/>
          </w:tcPr>
          <w:p w14:paraId="622D30D9" w14:textId="75891CA1" w:rsidR="008515B4" w:rsidRPr="00B8368E" w:rsidRDefault="00DD7A06" w:rsidP="003A72AF">
            <w:pPr>
              <w:pStyle w:val="EasyRead16"/>
              <w:rPr>
                <w:sz w:val="28"/>
                <w:szCs w:val="28"/>
              </w:rPr>
            </w:pPr>
            <w:r w:rsidRPr="00B8368E">
              <w:rPr>
                <w:noProof/>
                <w:sz w:val="28"/>
                <w:szCs w:val="28"/>
              </w:rPr>
              <w:drawing>
                <wp:inline distT="0" distB="0" distL="0" distR="0" wp14:anchorId="281C37DD" wp14:editId="0B143E00">
                  <wp:extent cx="1466491" cy="1466491"/>
                  <wp:effectExtent l="0" t="0" r="635" b="635"/>
                  <wp:docPr id="341587636" name="Picture 1" descr="Two colleagues discussing a document in a professional set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587636" name="Picture 1" descr="Two colleagues discussing a document in a professional setting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4733" cy="1474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8AB5E7A" w14:textId="285F1762" w:rsidR="008515B4" w:rsidRPr="00B8368E" w:rsidRDefault="000043D7" w:rsidP="003A72AF">
            <w:pPr>
              <w:pStyle w:val="EasyRead16"/>
              <w:rPr>
                <w:sz w:val="28"/>
                <w:szCs w:val="28"/>
              </w:rPr>
            </w:pPr>
            <w:r w:rsidRPr="00B8368E">
              <w:rPr>
                <w:sz w:val="28"/>
                <w:szCs w:val="28"/>
              </w:rPr>
              <w:t>In</w:t>
            </w:r>
            <w:r w:rsidR="000216C6" w:rsidRPr="00B8368E">
              <w:rPr>
                <w:sz w:val="28"/>
                <w:szCs w:val="28"/>
              </w:rPr>
              <w:t xml:space="preserve"> 2025</w:t>
            </w:r>
            <w:r w:rsidR="00F622B4" w:rsidRPr="00B8368E">
              <w:rPr>
                <w:sz w:val="28"/>
                <w:szCs w:val="28"/>
              </w:rPr>
              <w:t xml:space="preserve"> we will look at ADS.</w:t>
            </w:r>
          </w:p>
          <w:p w14:paraId="02B88B43" w14:textId="77777777" w:rsidR="00F622B4" w:rsidRPr="00B8368E" w:rsidRDefault="00F622B4" w:rsidP="003A72AF">
            <w:pPr>
              <w:pStyle w:val="EasyRead16"/>
              <w:rPr>
                <w:sz w:val="28"/>
                <w:szCs w:val="28"/>
              </w:rPr>
            </w:pPr>
          </w:p>
          <w:p w14:paraId="47E265D2" w14:textId="552EFAF7" w:rsidR="00F622B4" w:rsidRPr="00B8368E" w:rsidRDefault="2E137787" w:rsidP="003A72AF">
            <w:pPr>
              <w:pStyle w:val="EasyRead16"/>
              <w:rPr>
                <w:sz w:val="28"/>
                <w:szCs w:val="28"/>
              </w:rPr>
            </w:pPr>
            <w:r w:rsidRPr="00B8368E">
              <w:rPr>
                <w:sz w:val="28"/>
                <w:szCs w:val="28"/>
              </w:rPr>
              <w:t xml:space="preserve">This will be done by someone </w:t>
            </w:r>
            <w:r w:rsidR="0C8B221F" w:rsidRPr="00B8368E">
              <w:rPr>
                <w:sz w:val="28"/>
                <w:szCs w:val="28"/>
              </w:rPr>
              <w:t>outside the government.</w:t>
            </w:r>
          </w:p>
          <w:p w14:paraId="6D9776A9" w14:textId="5F5DB4E9" w:rsidR="00F622B4" w:rsidRPr="00B8368E" w:rsidRDefault="00F622B4" w:rsidP="003A72AF">
            <w:pPr>
              <w:pStyle w:val="EasyRead16"/>
              <w:rPr>
                <w:sz w:val="28"/>
                <w:szCs w:val="28"/>
              </w:rPr>
            </w:pPr>
          </w:p>
          <w:p w14:paraId="7AB7D1D1" w14:textId="644C7E69" w:rsidR="00F622B4" w:rsidRPr="00B8368E" w:rsidRDefault="31DE89A6" w:rsidP="003A72AF">
            <w:pPr>
              <w:pStyle w:val="EasyRead16"/>
              <w:rPr>
                <w:sz w:val="28"/>
                <w:szCs w:val="28"/>
              </w:rPr>
            </w:pPr>
            <w:r w:rsidRPr="00B8368E">
              <w:rPr>
                <w:sz w:val="28"/>
                <w:szCs w:val="28"/>
              </w:rPr>
              <w:t xml:space="preserve">This is called an </w:t>
            </w:r>
            <w:r w:rsidR="60BCEF46" w:rsidRPr="00B8368E">
              <w:rPr>
                <w:sz w:val="28"/>
                <w:szCs w:val="28"/>
              </w:rPr>
              <w:t>evaluation</w:t>
            </w:r>
            <w:r w:rsidR="6DC26444" w:rsidRPr="00B8368E">
              <w:rPr>
                <w:sz w:val="28"/>
                <w:szCs w:val="28"/>
              </w:rPr>
              <w:t>.</w:t>
            </w:r>
          </w:p>
        </w:tc>
      </w:tr>
      <w:tr w:rsidR="0046099C" w:rsidRPr="00B8368E" w14:paraId="361777C0" w14:textId="77777777" w:rsidTr="67E609E9">
        <w:trPr>
          <w:trHeight w:val="2254"/>
        </w:trPr>
        <w:tc>
          <w:tcPr>
            <w:tcW w:w="3114" w:type="dxa"/>
          </w:tcPr>
          <w:p w14:paraId="0512A771" w14:textId="34F0C642" w:rsidR="00203629" w:rsidRPr="00B8368E" w:rsidRDefault="0046099C" w:rsidP="003A72AF">
            <w:pPr>
              <w:pStyle w:val="EasyRead16"/>
              <w:rPr>
                <w:sz w:val="28"/>
                <w:szCs w:val="28"/>
              </w:rPr>
            </w:pPr>
            <w:r w:rsidRPr="00B8368E">
              <w:rPr>
                <w:noProof/>
                <w:sz w:val="28"/>
                <w:szCs w:val="28"/>
              </w:rPr>
              <w:drawing>
                <wp:inline distT="0" distB="0" distL="0" distR="0" wp14:anchorId="13F2A17A" wp14:editId="434A8D20">
                  <wp:extent cx="1333500" cy="1333500"/>
                  <wp:effectExtent l="0" t="0" r="0" b="0"/>
                  <wp:docPr id="1892031149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2031149" name="Picture 1" descr="Person holding a clipboard with a completed checklist.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515" cy="1341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34CA330" w14:textId="77777777" w:rsidR="0046099C" w:rsidRDefault="0046099C" w:rsidP="00454B6E">
            <w:pPr>
              <w:pStyle w:val="EasyRead16"/>
              <w:rPr>
                <w:sz w:val="28"/>
                <w:szCs w:val="28"/>
              </w:rPr>
            </w:pPr>
          </w:p>
          <w:p w14:paraId="0D193F5E" w14:textId="77777777" w:rsidR="00DA2EC2" w:rsidRPr="00B8368E" w:rsidRDefault="00DA2EC2" w:rsidP="00454B6E">
            <w:pPr>
              <w:pStyle w:val="EasyRead16"/>
              <w:rPr>
                <w:sz w:val="28"/>
                <w:szCs w:val="28"/>
              </w:rPr>
            </w:pPr>
          </w:p>
          <w:p w14:paraId="37AE559F" w14:textId="641ACD8E" w:rsidR="00454B6E" w:rsidRPr="00B8368E" w:rsidRDefault="00454B6E" w:rsidP="00454B6E">
            <w:pPr>
              <w:pStyle w:val="EasyRead16"/>
              <w:rPr>
                <w:sz w:val="28"/>
                <w:szCs w:val="28"/>
              </w:rPr>
            </w:pPr>
            <w:r w:rsidRPr="00B8368E">
              <w:rPr>
                <w:sz w:val="28"/>
                <w:szCs w:val="28"/>
              </w:rPr>
              <w:t>They will look at what we have done so far.</w:t>
            </w:r>
          </w:p>
        </w:tc>
      </w:tr>
      <w:tr w:rsidR="0046099C" w:rsidRPr="00B8368E" w14:paraId="02BA5B1D" w14:textId="77777777" w:rsidTr="67E609E9">
        <w:trPr>
          <w:trHeight w:val="2542"/>
        </w:trPr>
        <w:tc>
          <w:tcPr>
            <w:tcW w:w="3114" w:type="dxa"/>
          </w:tcPr>
          <w:p w14:paraId="1F0DC6C4" w14:textId="18518DCB" w:rsidR="00203629" w:rsidRPr="00B8368E" w:rsidRDefault="0046099C" w:rsidP="003A72AF">
            <w:pPr>
              <w:pStyle w:val="EasyRead16"/>
              <w:rPr>
                <w:sz w:val="28"/>
                <w:szCs w:val="28"/>
              </w:rPr>
            </w:pPr>
            <w:r w:rsidRPr="00B8368E">
              <w:rPr>
                <w:noProof/>
                <w:sz w:val="28"/>
                <w:szCs w:val="28"/>
              </w:rPr>
              <w:drawing>
                <wp:inline distT="0" distB="0" distL="0" distR="0" wp14:anchorId="0BB96DBB" wp14:editId="596CCFFD">
                  <wp:extent cx="1466491" cy="1466491"/>
                  <wp:effectExtent l="0" t="0" r="635" b="635"/>
                  <wp:docPr id="579682617" name="Picture 1" descr="a group of 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3709202" name="Picture 1" descr="a group of people posing for a photo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894" cy="1469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87CB065" w14:textId="77777777" w:rsidR="00203629" w:rsidRDefault="00203629" w:rsidP="003A72AF">
            <w:pPr>
              <w:pStyle w:val="EasyRead16"/>
              <w:rPr>
                <w:sz w:val="28"/>
                <w:szCs w:val="28"/>
              </w:rPr>
            </w:pPr>
          </w:p>
          <w:p w14:paraId="5CA9352C" w14:textId="77777777" w:rsidR="00DA2EC2" w:rsidRPr="00B8368E" w:rsidRDefault="00DA2EC2" w:rsidP="003A72AF">
            <w:pPr>
              <w:pStyle w:val="EasyRead16"/>
              <w:rPr>
                <w:sz w:val="28"/>
                <w:szCs w:val="28"/>
              </w:rPr>
            </w:pPr>
          </w:p>
          <w:p w14:paraId="6E8F18E1" w14:textId="398B35B4" w:rsidR="00454B6E" w:rsidRPr="00B8368E" w:rsidRDefault="00454B6E" w:rsidP="003A72AF">
            <w:pPr>
              <w:pStyle w:val="EasyRead16"/>
              <w:rPr>
                <w:sz w:val="28"/>
                <w:szCs w:val="28"/>
              </w:rPr>
            </w:pPr>
            <w:r w:rsidRPr="00B8368E">
              <w:rPr>
                <w:sz w:val="28"/>
                <w:szCs w:val="28"/>
              </w:rPr>
              <w:t>They will talk to the disability community.</w:t>
            </w:r>
          </w:p>
        </w:tc>
      </w:tr>
      <w:tr w:rsidR="0046099C" w:rsidRPr="00B8368E" w14:paraId="485159C8" w14:textId="77777777" w:rsidTr="67E609E9">
        <w:trPr>
          <w:trHeight w:val="2259"/>
        </w:trPr>
        <w:tc>
          <w:tcPr>
            <w:tcW w:w="3114" w:type="dxa"/>
          </w:tcPr>
          <w:p w14:paraId="0B9C2741" w14:textId="249548B1" w:rsidR="009F4C53" w:rsidRPr="00B8368E" w:rsidRDefault="00C73250" w:rsidP="003A72AF">
            <w:pPr>
              <w:pStyle w:val="EasyRead16"/>
              <w:rPr>
                <w:sz w:val="28"/>
                <w:szCs w:val="28"/>
              </w:rPr>
            </w:pPr>
            <w:r w:rsidRPr="00B8368E">
              <w:rPr>
                <w:noProof/>
                <w:sz w:val="28"/>
                <w:szCs w:val="28"/>
              </w:rPr>
              <w:drawing>
                <wp:inline distT="0" distB="0" distL="0" distR="0" wp14:anchorId="0E126A52" wp14:editId="6F889240">
                  <wp:extent cx="1352550" cy="1352550"/>
                  <wp:effectExtent l="0" t="0" r="0" b="0"/>
                  <wp:docPr id="1167090197" name="Picture 1" descr="A person in a pink shirt speaking through a blue mega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7090197" name="Picture 1" descr="A person in a pink shirt speaking through a blue megaphone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057" cy="1357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EFAB7ED" w14:textId="77777777" w:rsidR="00DA2EC2" w:rsidRDefault="00DA2EC2" w:rsidP="003A72AF">
            <w:pPr>
              <w:pStyle w:val="EasyRead16"/>
              <w:rPr>
                <w:sz w:val="28"/>
                <w:szCs w:val="28"/>
              </w:rPr>
            </w:pPr>
          </w:p>
          <w:p w14:paraId="0B26E7A9" w14:textId="77777777" w:rsidR="00DA2EC2" w:rsidRDefault="00DA2EC2" w:rsidP="003A72AF">
            <w:pPr>
              <w:pStyle w:val="EasyRead16"/>
              <w:rPr>
                <w:sz w:val="28"/>
                <w:szCs w:val="28"/>
              </w:rPr>
            </w:pPr>
          </w:p>
          <w:p w14:paraId="009AA8FB" w14:textId="436EC275" w:rsidR="009F4C53" w:rsidRPr="00B8368E" w:rsidRDefault="443EBB38" w:rsidP="67E609E9">
            <w:pPr>
              <w:pStyle w:val="EasyRead16"/>
              <w:rPr>
                <w:sz w:val="28"/>
                <w:szCs w:val="28"/>
              </w:rPr>
            </w:pPr>
            <w:r w:rsidRPr="67E609E9">
              <w:rPr>
                <w:sz w:val="28"/>
                <w:szCs w:val="28"/>
              </w:rPr>
              <w:t>This will give people with disability the chance to have a say</w:t>
            </w:r>
            <w:r w:rsidR="0B54AC77" w:rsidRPr="67E609E9">
              <w:rPr>
                <w:sz w:val="28"/>
                <w:szCs w:val="28"/>
              </w:rPr>
              <w:t xml:space="preserve"> about </w:t>
            </w:r>
            <w:r w:rsidR="582033D1" w:rsidRPr="67E609E9">
              <w:rPr>
                <w:sz w:val="28"/>
                <w:szCs w:val="28"/>
              </w:rPr>
              <w:t>more</w:t>
            </w:r>
            <w:r w:rsidR="0B54AC77" w:rsidRPr="67E609E9">
              <w:rPr>
                <w:sz w:val="28"/>
                <w:szCs w:val="28"/>
              </w:rPr>
              <w:t xml:space="preserve"> changes.</w:t>
            </w:r>
          </w:p>
        </w:tc>
      </w:tr>
    </w:tbl>
    <w:p w14:paraId="36E15704" w14:textId="32A5C26F" w:rsidR="00354A38" w:rsidRPr="009D3674" w:rsidRDefault="00354A38" w:rsidP="00354A38">
      <w:pPr>
        <w:pStyle w:val="Heading2"/>
        <w:rPr>
          <w:color w:val="7A0441"/>
          <w:sz w:val="52"/>
          <w:szCs w:val="52"/>
        </w:rPr>
      </w:pPr>
      <w:bookmarkStart w:id="7" w:name="_Toc187144507"/>
      <w:r w:rsidRPr="009D3674">
        <w:rPr>
          <w:color w:val="7A0441"/>
          <w:sz w:val="52"/>
          <w:szCs w:val="52"/>
        </w:rPr>
        <w:lastRenderedPageBreak/>
        <w:t>Contact us</w:t>
      </w:r>
      <w:bookmarkEnd w:id="7"/>
    </w:p>
    <w:p w14:paraId="4918BD3B" w14:textId="77777777" w:rsidR="00354A38" w:rsidRDefault="00354A38"/>
    <w:tbl>
      <w:tblPr>
        <w:tblStyle w:val="TableGrid"/>
        <w:tblW w:w="0" w:type="auto"/>
        <w:tblInd w:w="5" w:type="dxa"/>
        <w:tblLayout w:type="fixed"/>
        <w:tblLook w:val="04A0" w:firstRow="1" w:lastRow="0" w:firstColumn="1" w:lastColumn="0" w:noHBand="0" w:noVBand="1"/>
      </w:tblPr>
      <w:tblGrid>
        <w:gridCol w:w="2689"/>
        <w:gridCol w:w="6332"/>
      </w:tblGrid>
      <w:tr w:rsidR="009C0737" w:rsidRPr="00B8368E" w14:paraId="197870A4" w14:textId="77777777" w:rsidTr="00D832B5">
        <w:trPr>
          <w:trHeight w:val="2969"/>
        </w:trPr>
        <w:tc>
          <w:tcPr>
            <w:tcW w:w="2689" w:type="dxa"/>
            <w:tcBorders>
              <w:top w:val="nil"/>
              <w:left w:val="nil"/>
              <w:bottom w:val="nil"/>
              <w:right w:val="nil"/>
            </w:tcBorders>
          </w:tcPr>
          <w:p w14:paraId="76312106" w14:textId="50FFBB76" w:rsidR="00E62246" w:rsidRPr="00B8368E" w:rsidRDefault="001A08F5" w:rsidP="00E62246">
            <w:pPr>
              <w:spacing w:line="360" w:lineRule="auto"/>
              <w:rPr>
                <w:noProof/>
                <w:sz w:val="28"/>
                <w:szCs w:val="28"/>
              </w:rPr>
            </w:pPr>
            <w:r w:rsidRPr="00B8368E">
              <w:rPr>
                <w:sz w:val="28"/>
                <w:szCs w:val="28"/>
              </w:rPr>
              <w:t> </w:t>
            </w:r>
            <w:r w:rsidR="0046280B" w:rsidRPr="0046280B">
              <w:rPr>
                <w:noProof/>
                <w:sz w:val="28"/>
                <w:szCs w:val="28"/>
              </w:rPr>
              <w:drawing>
                <wp:inline distT="0" distB="0" distL="0" distR="0" wp14:anchorId="7DC78052" wp14:editId="1AB0F500">
                  <wp:extent cx="1570355" cy="1544955"/>
                  <wp:effectExtent l="0" t="0" r="0" b="0"/>
                  <wp:docPr id="116384239" name="Picture 1" descr="red icon of the information symbo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384239" name="Picture 1" descr="red icon of the information symbol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355" cy="1544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3B902F" w14:textId="55CCE1BC" w:rsidR="00D51640" w:rsidRPr="00B8368E" w:rsidRDefault="00D51640" w:rsidP="007445C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6332" w:type="dxa"/>
            <w:tcBorders>
              <w:top w:val="nil"/>
              <w:left w:val="nil"/>
              <w:bottom w:val="nil"/>
              <w:right w:val="nil"/>
            </w:tcBorders>
          </w:tcPr>
          <w:p w14:paraId="059A8B11" w14:textId="77777777" w:rsidR="00E4415F" w:rsidRDefault="00E4415F" w:rsidP="007445C0">
            <w:pPr>
              <w:spacing w:line="360" w:lineRule="auto"/>
              <w:rPr>
                <w:sz w:val="28"/>
                <w:szCs w:val="28"/>
              </w:rPr>
            </w:pPr>
          </w:p>
          <w:p w14:paraId="66DA8005" w14:textId="77777777" w:rsidR="00E4415F" w:rsidRDefault="00E4415F" w:rsidP="007445C0">
            <w:pPr>
              <w:spacing w:line="360" w:lineRule="auto"/>
              <w:rPr>
                <w:sz w:val="28"/>
                <w:szCs w:val="28"/>
              </w:rPr>
            </w:pPr>
          </w:p>
          <w:p w14:paraId="49172F25" w14:textId="14D5BDAE" w:rsidR="00D51640" w:rsidRPr="00B8368E" w:rsidRDefault="000073C3" w:rsidP="007445C0">
            <w:pPr>
              <w:spacing w:line="360" w:lineRule="auto"/>
              <w:rPr>
                <w:sz w:val="28"/>
                <w:szCs w:val="28"/>
              </w:rPr>
            </w:pPr>
            <w:r w:rsidRPr="00B8368E">
              <w:rPr>
                <w:sz w:val="28"/>
                <w:szCs w:val="28"/>
              </w:rPr>
              <w:t xml:space="preserve">You can contact us if you </w:t>
            </w:r>
            <w:r w:rsidRPr="00B8368E">
              <w:rPr>
                <w:b/>
                <w:bCs/>
                <w:sz w:val="28"/>
                <w:szCs w:val="28"/>
              </w:rPr>
              <w:t>need more information.</w:t>
            </w:r>
          </w:p>
        </w:tc>
      </w:tr>
      <w:tr w:rsidR="009C0737" w:rsidRPr="00B8368E" w14:paraId="266FE053" w14:textId="77777777" w:rsidTr="00D832B5">
        <w:trPr>
          <w:trHeight w:val="2968"/>
        </w:trPr>
        <w:tc>
          <w:tcPr>
            <w:tcW w:w="2689" w:type="dxa"/>
            <w:tcBorders>
              <w:top w:val="nil"/>
              <w:left w:val="nil"/>
              <w:bottom w:val="nil"/>
              <w:right w:val="nil"/>
            </w:tcBorders>
          </w:tcPr>
          <w:p w14:paraId="4F66BACE" w14:textId="4B5EFC97" w:rsidR="00F25146" w:rsidRPr="00B8368E" w:rsidRDefault="001A08F5" w:rsidP="00F25146">
            <w:pPr>
              <w:spacing w:line="360" w:lineRule="auto"/>
              <w:rPr>
                <w:noProof/>
                <w:sz w:val="28"/>
                <w:szCs w:val="28"/>
              </w:rPr>
            </w:pPr>
            <w:r w:rsidRPr="00B8368E">
              <w:rPr>
                <w:sz w:val="28"/>
                <w:szCs w:val="28"/>
              </w:rPr>
              <w:t> </w:t>
            </w:r>
            <w:r w:rsidR="0046280B" w:rsidRPr="0046280B">
              <w:rPr>
                <w:noProof/>
                <w:sz w:val="28"/>
                <w:szCs w:val="28"/>
              </w:rPr>
              <w:drawing>
                <wp:inline distT="0" distB="0" distL="0" distR="0" wp14:anchorId="160D0B6B" wp14:editId="366A7AA3">
                  <wp:extent cx="1570355" cy="1153160"/>
                  <wp:effectExtent l="0" t="0" r="0" b="8890"/>
                  <wp:docPr id="1901548105" name="Picture 1" descr="red icon of an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548105" name="Picture 1" descr="red icon of an envelope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355" cy="115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860105" w14:textId="33195BFC" w:rsidR="00D51640" w:rsidRPr="00B8368E" w:rsidRDefault="00D51640" w:rsidP="007445C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6332" w:type="dxa"/>
            <w:tcBorders>
              <w:top w:val="nil"/>
              <w:left w:val="nil"/>
              <w:bottom w:val="nil"/>
              <w:right w:val="nil"/>
            </w:tcBorders>
          </w:tcPr>
          <w:p w14:paraId="08115A3B" w14:textId="77777777" w:rsidR="00E4415F" w:rsidRDefault="00E4415F" w:rsidP="007445C0">
            <w:pPr>
              <w:spacing w:line="360" w:lineRule="auto"/>
              <w:rPr>
                <w:sz w:val="28"/>
                <w:szCs w:val="28"/>
              </w:rPr>
            </w:pPr>
          </w:p>
          <w:p w14:paraId="122CF2AF" w14:textId="77777777" w:rsidR="006933E5" w:rsidRDefault="006933E5" w:rsidP="007445C0">
            <w:pPr>
              <w:spacing w:line="360" w:lineRule="auto"/>
              <w:rPr>
                <w:sz w:val="28"/>
                <w:szCs w:val="28"/>
              </w:rPr>
            </w:pPr>
          </w:p>
          <w:p w14:paraId="1DA9D3C3" w14:textId="676E286A" w:rsidR="00D51640" w:rsidRPr="00B8368E" w:rsidRDefault="000073C3" w:rsidP="007445C0">
            <w:pPr>
              <w:spacing w:line="360" w:lineRule="auto"/>
              <w:rPr>
                <w:sz w:val="28"/>
                <w:szCs w:val="28"/>
              </w:rPr>
            </w:pPr>
            <w:r w:rsidRPr="00B8368E">
              <w:rPr>
                <w:sz w:val="28"/>
                <w:szCs w:val="28"/>
              </w:rPr>
              <w:t xml:space="preserve">You can </w:t>
            </w:r>
            <w:r w:rsidR="00512C1B" w:rsidRPr="00B8368E">
              <w:rPr>
                <w:sz w:val="28"/>
                <w:szCs w:val="28"/>
              </w:rPr>
              <w:t xml:space="preserve">send us an </w:t>
            </w:r>
            <w:r w:rsidRPr="00B8368E">
              <w:rPr>
                <w:sz w:val="28"/>
                <w:szCs w:val="28"/>
              </w:rPr>
              <w:t>email</w:t>
            </w:r>
            <w:r w:rsidR="00512C1B" w:rsidRPr="00B8368E">
              <w:rPr>
                <w:sz w:val="28"/>
                <w:szCs w:val="28"/>
              </w:rPr>
              <w:t>.</w:t>
            </w:r>
          </w:p>
          <w:p w14:paraId="4BF4CB07" w14:textId="01272C49" w:rsidR="00512C1B" w:rsidRPr="00B8368E" w:rsidRDefault="00A7315E" w:rsidP="007445C0">
            <w:pPr>
              <w:spacing w:line="360" w:lineRule="auto"/>
              <w:rPr>
                <w:sz w:val="28"/>
                <w:szCs w:val="28"/>
              </w:rPr>
            </w:pPr>
            <w:hyperlink r:id="rId64" w:history="1">
              <w:r>
                <w:rPr>
                  <w:rStyle w:val="Hyperlink"/>
                  <w:sz w:val="28"/>
                  <w:szCs w:val="28"/>
                </w:rPr>
                <w:t>Australia’sDisabilityStrategy@dss.gov.au</w:t>
              </w:r>
            </w:hyperlink>
            <w:r w:rsidR="00194794" w:rsidRPr="00B8368E">
              <w:rPr>
                <w:sz w:val="28"/>
                <w:szCs w:val="28"/>
              </w:rPr>
              <w:t xml:space="preserve"> </w:t>
            </w:r>
          </w:p>
          <w:p w14:paraId="7BE1F48E" w14:textId="49B67060" w:rsidR="00512C1B" w:rsidRPr="00B8368E" w:rsidRDefault="00512C1B" w:rsidP="007445C0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9C0737" w:rsidRPr="00B8368E" w14:paraId="55ACDD27" w14:textId="77777777" w:rsidTr="00D832B5">
        <w:trPr>
          <w:trHeight w:val="2542"/>
        </w:trPr>
        <w:tc>
          <w:tcPr>
            <w:tcW w:w="2689" w:type="dxa"/>
            <w:tcBorders>
              <w:top w:val="nil"/>
              <w:left w:val="nil"/>
              <w:bottom w:val="nil"/>
              <w:right w:val="nil"/>
            </w:tcBorders>
          </w:tcPr>
          <w:p w14:paraId="641162ED" w14:textId="2C02F2F9" w:rsidR="009C0737" w:rsidRPr="00B8368E" w:rsidRDefault="00785293" w:rsidP="009C0737">
            <w:pPr>
              <w:spacing w:line="360" w:lineRule="auto"/>
              <w:rPr>
                <w:noProof/>
                <w:sz w:val="28"/>
                <w:szCs w:val="28"/>
              </w:rPr>
            </w:pPr>
            <w:r w:rsidRPr="00785293">
              <w:rPr>
                <w:noProof/>
                <w:sz w:val="28"/>
                <w:szCs w:val="28"/>
              </w:rPr>
              <w:drawing>
                <wp:inline distT="0" distB="0" distL="0" distR="0" wp14:anchorId="082FF2BB" wp14:editId="5A05B39C">
                  <wp:extent cx="1570355" cy="1463675"/>
                  <wp:effectExtent l="0" t="0" r="0" b="3175"/>
                  <wp:docPr id="1531708006" name="Picture 1" descr="an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708006" name="Picture 1" descr="an icon of a computer mouse clickin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0355" cy="1463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49FD8F" w14:textId="1F9EC4BF" w:rsidR="00D51640" w:rsidRPr="00B8368E" w:rsidRDefault="00D51640" w:rsidP="007445C0">
            <w:pPr>
              <w:spacing w:line="360" w:lineRule="auto"/>
              <w:rPr>
                <w:sz w:val="28"/>
                <w:szCs w:val="28"/>
              </w:rPr>
            </w:pPr>
          </w:p>
        </w:tc>
        <w:tc>
          <w:tcPr>
            <w:tcW w:w="6332" w:type="dxa"/>
            <w:tcBorders>
              <w:top w:val="nil"/>
              <w:left w:val="nil"/>
              <w:bottom w:val="nil"/>
              <w:right w:val="nil"/>
            </w:tcBorders>
          </w:tcPr>
          <w:p w14:paraId="2D7FBBFE" w14:textId="77777777" w:rsidR="006933E5" w:rsidRDefault="006933E5" w:rsidP="007445C0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6EB7B617" w14:textId="0C1C1C8B" w:rsidR="00D51640" w:rsidRPr="00B8368E" w:rsidRDefault="00512C1B" w:rsidP="007445C0">
            <w:pPr>
              <w:spacing w:line="360" w:lineRule="auto"/>
              <w:rPr>
                <w:sz w:val="28"/>
                <w:szCs w:val="28"/>
              </w:rPr>
            </w:pPr>
            <w:r w:rsidRPr="00B8368E">
              <w:rPr>
                <w:sz w:val="28"/>
                <w:szCs w:val="28"/>
                <w:lang w:val="en-US"/>
              </w:rPr>
              <w:t>You can look at our website.</w:t>
            </w:r>
          </w:p>
          <w:p w14:paraId="79914910" w14:textId="37A477BC" w:rsidR="00512C1B" w:rsidRPr="00B8368E" w:rsidRDefault="00CA7203" w:rsidP="00F2475E">
            <w:pPr>
              <w:rPr>
                <w:sz w:val="28"/>
                <w:szCs w:val="28"/>
              </w:rPr>
            </w:pPr>
            <w:hyperlink r:id="rId65" w:history="1">
              <w:r>
                <w:rPr>
                  <w:rStyle w:val="Hyperlink"/>
                  <w:sz w:val="28"/>
                  <w:szCs w:val="28"/>
                </w:rPr>
                <w:t>www.disabilitygateway.gov.au/ads</w:t>
              </w:r>
            </w:hyperlink>
            <w:r w:rsidR="00F2475E" w:rsidRPr="00B8368E">
              <w:rPr>
                <w:sz w:val="28"/>
                <w:szCs w:val="28"/>
              </w:rPr>
              <w:t xml:space="preserve"> </w:t>
            </w:r>
          </w:p>
        </w:tc>
      </w:tr>
    </w:tbl>
    <w:p w14:paraId="3A7DC370" w14:textId="450C816A" w:rsidR="009319C3" w:rsidRDefault="00916B93" w:rsidP="00BF21E3">
      <w:r>
        <w:rPr>
          <w:noProof/>
        </w:rPr>
        <w:drawing>
          <wp:inline distT="0" distB="0" distL="0" distR="0" wp14:anchorId="6B3DABD1" wp14:editId="3B7A0A2E">
            <wp:extent cx="1200150" cy="1247775"/>
            <wp:effectExtent l="0" t="0" r="0" b="0"/>
            <wp:docPr id="1246715285" name="Picture 119" descr="A blue rectangle with white text saying made with photosymbol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2AC9302E">
        <w:rPr>
          <w:noProof/>
        </w:rPr>
        <w:t xml:space="preserve"> </w:t>
      </w:r>
      <w:r>
        <w:rPr>
          <w:noProof/>
        </w:rPr>
        <w:drawing>
          <wp:inline distT="0" distB="0" distL="0" distR="0" wp14:anchorId="60D8C74C" wp14:editId="52FE9C19">
            <wp:extent cx="828675" cy="1026893"/>
            <wp:effectExtent l="0" t="0" r="0" b="0"/>
            <wp:docPr id="1478453871" name="Picture 13" descr="A blue and white sign with black text easy read tec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102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3EFE" w:rsidRPr="00BC3EFE">
        <w:t xml:space="preserve"> </w:t>
      </w:r>
      <w:r w:rsidR="00BC3EFE">
        <w:t xml:space="preserve">easyread.tech created these original illustrations. Please do not use these illustrations without permission. Visit </w:t>
      </w:r>
      <w:hyperlink r:id="rId68">
        <w:r w:rsidR="00BC3EFE" w:rsidRPr="784D5E3D">
          <w:rPr>
            <w:rStyle w:val="Hyperlink"/>
          </w:rPr>
          <w:t>easyread.tech</w:t>
        </w:r>
      </w:hyperlink>
      <w:r w:rsidR="00BC3EFE">
        <w:t xml:space="preserve"> for more information. </w:t>
      </w:r>
    </w:p>
    <w:p w14:paraId="338774E8" w14:textId="77777777" w:rsidR="00C36877" w:rsidRDefault="00C36877" w:rsidP="00BF21E3"/>
    <w:p w14:paraId="3CF1508F" w14:textId="747A0990" w:rsidR="00ED7AA9" w:rsidRDefault="00C36877" w:rsidP="004D543E">
      <w:pPr>
        <w:jc w:val="right"/>
        <w:rPr>
          <w:b/>
          <w:bCs/>
        </w:rPr>
      </w:pPr>
      <w:r w:rsidRPr="00C36877">
        <w:rPr>
          <w:b/>
          <w:bCs/>
        </w:rPr>
        <w:t>DSS3533</w:t>
      </w:r>
    </w:p>
    <w:p w14:paraId="699E2EE5" w14:textId="324ADE00" w:rsidR="00C36877" w:rsidRPr="004D543E" w:rsidRDefault="00ED7AA9" w:rsidP="00ED7AA9">
      <w:pPr>
        <w:rPr>
          <w:b/>
          <w:bCs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0288" behindDoc="1" locked="0" layoutInCell="1" allowOverlap="1" wp14:anchorId="7D336CF4" wp14:editId="5E2E0FA5">
            <wp:simplePos x="0" y="0"/>
            <wp:positionH relativeFrom="margin">
              <wp:posOffset>-962025</wp:posOffset>
            </wp:positionH>
            <wp:positionV relativeFrom="page">
              <wp:align>bottom</wp:align>
            </wp:positionV>
            <wp:extent cx="7655097" cy="10772775"/>
            <wp:effectExtent l="0" t="0" r="3175" b="0"/>
            <wp:wrapNone/>
            <wp:docPr id="58221410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214102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5097" cy="1077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36877" w:rsidRPr="004D543E" w:rsidSect="006D260B">
      <w:headerReference w:type="default" r:id="rId70"/>
      <w:footerReference w:type="default" r:id="rId71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96B33D7" w14:textId="77777777" w:rsidR="00941F9A" w:rsidRDefault="00941F9A" w:rsidP="00B04ED8">
      <w:pPr>
        <w:spacing w:after="0" w:line="240" w:lineRule="auto"/>
      </w:pPr>
      <w:r>
        <w:separator/>
      </w:r>
    </w:p>
  </w:endnote>
  <w:endnote w:type="continuationSeparator" w:id="0">
    <w:p w14:paraId="38126696" w14:textId="77777777" w:rsidR="00941F9A" w:rsidRDefault="00941F9A" w:rsidP="00B04ED8">
      <w:pPr>
        <w:spacing w:after="0" w:line="240" w:lineRule="auto"/>
      </w:pPr>
      <w:r>
        <w:continuationSeparator/>
      </w:r>
    </w:p>
  </w:endnote>
  <w:endnote w:type="continuationNotice" w:id="1">
    <w:p w14:paraId="6B3B47A5" w14:textId="77777777" w:rsidR="00941F9A" w:rsidRDefault="00941F9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sz w:val="32"/>
        <w:szCs w:val="32"/>
      </w:rPr>
      <w:id w:val="-245501502"/>
      <w:docPartObj>
        <w:docPartGallery w:val="Page Numbers (Bottom of Page)"/>
        <w:docPartUnique/>
      </w:docPartObj>
    </w:sdtPr>
    <w:sdtEndPr>
      <w:rPr>
        <w:noProof/>
        <w:sz w:val="40"/>
        <w:szCs w:val="40"/>
      </w:rPr>
    </w:sdtEndPr>
    <w:sdtContent>
      <w:p w14:paraId="50909CF1" w14:textId="7CD56479" w:rsidR="00825E4B" w:rsidRPr="003A3A4E" w:rsidRDefault="00825E4B">
        <w:pPr>
          <w:pStyle w:val="Footer"/>
          <w:jc w:val="right"/>
          <w:rPr>
            <w:sz w:val="32"/>
            <w:szCs w:val="32"/>
          </w:rPr>
        </w:pPr>
        <w:r w:rsidRPr="003A3A4E">
          <w:rPr>
            <w:sz w:val="32"/>
            <w:szCs w:val="32"/>
          </w:rPr>
          <w:fldChar w:fldCharType="begin"/>
        </w:r>
        <w:r w:rsidRPr="00AD374A">
          <w:rPr>
            <w:sz w:val="40"/>
            <w:szCs w:val="40"/>
          </w:rPr>
          <w:instrText xml:space="preserve"> PAGE   \* MERGEFORMAT </w:instrText>
        </w:r>
        <w:r w:rsidRPr="003A3A4E">
          <w:rPr>
            <w:sz w:val="40"/>
            <w:szCs w:val="40"/>
          </w:rPr>
          <w:fldChar w:fldCharType="separate"/>
        </w:r>
        <w:r w:rsidRPr="003A3A4E">
          <w:rPr>
            <w:sz w:val="32"/>
            <w:szCs w:val="32"/>
          </w:rPr>
          <w:t>2</w:t>
        </w:r>
        <w:r w:rsidRPr="003A3A4E">
          <w:rPr>
            <w:sz w:val="32"/>
            <w:szCs w:val="32"/>
          </w:rPr>
          <w:fldChar w:fldCharType="end"/>
        </w:r>
      </w:p>
    </w:sdtContent>
  </w:sdt>
  <w:p w14:paraId="18BD5C84" w14:textId="77777777" w:rsidR="00B04ED8" w:rsidRDefault="00B04ED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93D9B4E" w14:textId="77777777" w:rsidR="00941F9A" w:rsidRDefault="00941F9A" w:rsidP="00B04ED8">
      <w:pPr>
        <w:spacing w:after="0" w:line="240" w:lineRule="auto"/>
      </w:pPr>
      <w:r>
        <w:separator/>
      </w:r>
    </w:p>
  </w:footnote>
  <w:footnote w:type="continuationSeparator" w:id="0">
    <w:p w14:paraId="716E1F6A" w14:textId="77777777" w:rsidR="00941F9A" w:rsidRDefault="00941F9A" w:rsidP="00B04ED8">
      <w:pPr>
        <w:spacing w:after="0" w:line="240" w:lineRule="auto"/>
      </w:pPr>
      <w:r>
        <w:continuationSeparator/>
      </w:r>
    </w:p>
  </w:footnote>
  <w:footnote w:type="continuationNotice" w:id="1">
    <w:p w14:paraId="3BFBA3E5" w14:textId="77777777" w:rsidR="00941F9A" w:rsidRDefault="00941F9A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75F8000D" w14:paraId="0BE8E457" w14:textId="77777777" w:rsidTr="75F8000D">
      <w:trPr>
        <w:trHeight w:val="300"/>
      </w:trPr>
      <w:tc>
        <w:tcPr>
          <w:tcW w:w="3005" w:type="dxa"/>
        </w:tcPr>
        <w:p w14:paraId="6BCE7314" w14:textId="3B1B78B7" w:rsidR="75F8000D" w:rsidRDefault="75F8000D" w:rsidP="75F8000D">
          <w:pPr>
            <w:pStyle w:val="Header"/>
            <w:ind w:left="-115"/>
          </w:pPr>
        </w:p>
      </w:tc>
      <w:tc>
        <w:tcPr>
          <w:tcW w:w="3005" w:type="dxa"/>
        </w:tcPr>
        <w:p w14:paraId="68D2FAB0" w14:textId="58F23D68" w:rsidR="75F8000D" w:rsidRDefault="75F8000D" w:rsidP="75F8000D">
          <w:pPr>
            <w:pStyle w:val="Header"/>
            <w:jc w:val="center"/>
          </w:pPr>
        </w:p>
      </w:tc>
      <w:tc>
        <w:tcPr>
          <w:tcW w:w="3005" w:type="dxa"/>
        </w:tcPr>
        <w:p w14:paraId="1C19F7C5" w14:textId="23F09133" w:rsidR="75F8000D" w:rsidRDefault="75F8000D" w:rsidP="75F8000D">
          <w:pPr>
            <w:pStyle w:val="Header"/>
            <w:ind w:right="-115"/>
            <w:jc w:val="right"/>
          </w:pPr>
        </w:p>
      </w:tc>
    </w:tr>
  </w:tbl>
  <w:p w14:paraId="46336529" w14:textId="21A6EF2C" w:rsidR="75F8000D" w:rsidRDefault="75F8000D" w:rsidP="75F8000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D0593C"/>
    <w:multiLevelType w:val="hybridMultilevel"/>
    <w:tmpl w:val="98AA61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E400C7"/>
    <w:multiLevelType w:val="hybridMultilevel"/>
    <w:tmpl w:val="1A34A9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FF206D"/>
    <w:multiLevelType w:val="hybridMultilevel"/>
    <w:tmpl w:val="71B45EF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78186C"/>
    <w:multiLevelType w:val="hybridMultilevel"/>
    <w:tmpl w:val="EE8632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0D8142C7"/>
    <w:multiLevelType w:val="hybridMultilevel"/>
    <w:tmpl w:val="24BC922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2A151B"/>
    <w:multiLevelType w:val="multilevel"/>
    <w:tmpl w:val="637A939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32"/>
        <w:szCs w:val="3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081DF46"/>
    <w:multiLevelType w:val="multilevel"/>
    <w:tmpl w:val="FFFFFFF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0B81706"/>
    <w:multiLevelType w:val="hybridMultilevel"/>
    <w:tmpl w:val="14F417F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17C64A8"/>
    <w:multiLevelType w:val="multilevel"/>
    <w:tmpl w:val="70AACD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118960AD"/>
    <w:multiLevelType w:val="hybridMultilevel"/>
    <w:tmpl w:val="0BCE1B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25E5B14"/>
    <w:multiLevelType w:val="hybridMultilevel"/>
    <w:tmpl w:val="5538A3D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AE501EF"/>
    <w:multiLevelType w:val="hybridMultilevel"/>
    <w:tmpl w:val="C21EA0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E962659"/>
    <w:multiLevelType w:val="hybridMultilevel"/>
    <w:tmpl w:val="B178B96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41D1434"/>
    <w:multiLevelType w:val="hybridMultilevel"/>
    <w:tmpl w:val="38EE770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FE75E70"/>
    <w:multiLevelType w:val="hybridMultilevel"/>
    <w:tmpl w:val="4262FB0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06A0BD2"/>
    <w:multiLevelType w:val="hybridMultilevel"/>
    <w:tmpl w:val="422E348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0FD1400"/>
    <w:multiLevelType w:val="hybridMultilevel"/>
    <w:tmpl w:val="E5F44F8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22573F5"/>
    <w:multiLevelType w:val="hybridMultilevel"/>
    <w:tmpl w:val="8998289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3C2764DF"/>
    <w:multiLevelType w:val="hybridMultilevel"/>
    <w:tmpl w:val="0BBEFC9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AA7148"/>
    <w:multiLevelType w:val="hybridMultilevel"/>
    <w:tmpl w:val="BCBC04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4412D28"/>
    <w:multiLevelType w:val="hybridMultilevel"/>
    <w:tmpl w:val="0774376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A195526"/>
    <w:multiLevelType w:val="hybridMultilevel"/>
    <w:tmpl w:val="7E7CD9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D866419"/>
    <w:multiLevelType w:val="hybridMultilevel"/>
    <w:tmpl w:val="5F141AD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79B19AC"/>
    <w:multiLevelType w:val="multilevel"/>
    <w:tmpl w:val="5FD49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59B77CC7"/>
    <w:multiLevelType w:val="hybridMultilevel"/>
    <w:tmpl w:val="891EAAE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A3746FB"/>
    <w:multiLevelType w:val="hybridMultilevel"/>
    <w:tmpl w:val="994454C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0" w15:restartNumberingAfterBreak="0">
    <w:nsid w:val="63F02FA8"/>
    <w:multiLevelType w:val="hybridMultilevel"/>
    <w:tmpl w:val="68006102"/>
    <w:lvl w:ilvl="0" w:tplc="E542C1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  <w:sz w:val="40"/>
        <w:szCs w:val="40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1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6E77B4D"/>
    <w:multiLevelType w:val="hybridMultilevel"/>
    <w:tmpl w:val="BA76C59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73476B5"/>
    <w:multiLevelType w:val="hybridMultilevel"/>
    <w:tmpl w:val="3E86F2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1406536"/>
    <w:multiLevelType w:val="hybridMultilevel"/>
    <w:tmpl w:val="27D0BF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14A7DFB"/>
    <w:multiLevelType w:val="hybridMultilevel"/>
    <w:tmpl w:val="B5A4FA8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7DF71C2"/>
    <w:multiLevelType w:val="hybridMultilevel"/>
    <w:tmpl w:val="E7E26A6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8B17329"/>
    <w:multiLevelType w:val="multilevel"/>
    <w:tmpl w:val="3E7C6C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23"/>
  </w:num>
  <w:num w:numId="2" w16cid:durableId="1110932197">
    <w:abstractNumId w:val="31"/>
  </w:num>
  <w:num w:numId="3" w16cid:durableId="1143885024">
    <w:abstractNumId w:val="39"/>
  </w:num>
  <w:num w:numId="4" w16cid:durableId="1685938198">
    <w:abstractNumId w:val="38"/>
  </w:num>
  <w:num w:numId="5" w16cid:durableId="2051688351">
    <w:abstractNumId w:val="19"/>
  </w:num>
  <w:num w:numId="6" w16cid:durableId="2026251064">
    <w:abstractNumId w:val="4"/>
  </w:num>
  <w:num w:numId="7" w16cid:durableId="1694837826">
    <w:abstractNumId w:val="30"/>
  </w:num>
  <w:num w:numId="8" w16cid:durableId="2036540090">
    <w:abstractNumId w:val="29"/>
  </w:num>
  <w:num w:numId="9" w16cid:durableId="248471776">
    <w:abstractNumId w:val="24"/>
  </w:num>
  <w:num w:numId="10" w16cid:durableId="1988312947">
    <w:abstractNumId w:val="25"/>
  </w:num>
  <w:num w:numId="11" w16cid:durableId="1440029024">
    <w:abstractNumId w:val="17"/>
  </w:num>
  <w:num w:numId="12" w16cid:durableId="1538737456">
    <w:abstractNumId w:val="0"/>
  </w:num>
  <w:num w:numId="13" w16cid:durableId="365788187">
    <w:abstractNumId w:val="32"/>
  </w:num>
  <w:num w:numId="14" w16cid:durableId="274679533">
    <w:abstractNumId w:val="20"/>
  </w:num>
  <w:num w:numId="15" w16cid:durableId="1361393291">
    <w:abstractNumId w:val="21"/>
  </w:num>
  <w:num w:numId="16" w16cid:durableId="1502311715">
    <w:abstractNumId w:val="5"/>
  </w:num>
  <w:num w:numId="17" w16cid:durableId="644092406">
    <w:abstractNumId w:val="15"/>
  </w:num>
  <w:num w:numId="18" w16cid:durableId="475341910">
    <w:abstractNumId w:val="14"/>
  </w:num>
  <w:num w:numId="19" w16cid:durableId="1085418852">
    <w:abstractNumId w:val="3"/>
  </w:num>
  <w:num w:numId="20" w16cid:durableId="1044060294">
    <w:abstractNumId w:val="8"/>
  </w:num>
  <w:num w:numId="21" w16cid:durableId="99690052">
    <w:abstractNumId w:val="22"/>
  </w:num>
  <w:num w:numId="22" w16cid:durableId="1702437639">
    <w:abstractNumId w:val="2"/>
  </w:num>
  <w:num w:numId="23" w16cid:durableId="1940794142">
    <w:abstractNumId w:val="33"/>
  </w:num>
  <w:num w:numId="24" w16cid:durableId="58217160">
    <w:abstractNumId w:val="11"/>
  </w:num>
  <w:num w:numId="25" w16cid:durableId="80568376">
    <w:abstractNumId w:val="1"/>
  </w:num>
  <w:num w:numId="26" w16cid:durableId="1451629209">
    <w:abstractNumId w:val="26"/>
  </w:num>
  <w:num w:numId="27" w16cid:durableId="311328611">
    <w:abstractNumId w:val="9"/>
  </w:num>
  <w:num w:numId="28" w16cid:durableId="1670256631">
    <w:abstractNumId w:val="37"/>
  </w:num>
  <w:num w:numId="29" w16cid:durableId="1574387798">
    <w:abstractNumId w:val="28"/>
  </w:num>
  <w:num w:numId="30" w16cid:durableId="1638299693">
    <w:abstractNumId w:val="6"/>
  </w:num>
  <w:num w:numId="31" w16cid:durableId="1207765621">
    <w:abstractNumId w:val="7"/>
  </w:num>
  <w:num w:numId="32" w16cid:durableId="697395931">
    <w:abstractNumId w:val="16"/>
  </w:num>
  <w:num w:numId="33" w16cid:durableId="1425374063">
    <w:abstractNumId w:val="18"/>
  </w:num>
  <w:num w:numId="34" w16cid:durableId="1297181711">
    <w:abstractNumId w:val="27"/>
  </w:num>
  <w:num w:numId="35" w16cid:durableId="1442605646">
    <w:abstractNumId w:val="36"/>
  </w:num>
  <w:num w:numId="36" w16cid:durableId="612909483">
    <w:abstractNumId w:val="35"/>
  </w:num>
  <w:num w:numId="37" w16cid:durableId="1702167498">
    <w:abstractNumId w:val="13"/>
  </w:num>
  <w:num w:numId="38" w16cid:durableId="1613128877">
    <w:abstractNumId w:val="12"/>
  </w:num>
  <w:num w:numId="39" w16cid:durableId="1883865045">
    <w:abstractNumId w:val="34"/>
  </w:num>
  <w:num w:numId="40" w16cid:durableId="104906600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43D7"/>
    <w:rsid w:val="00005633"/>
    <w:rsid w:val="000073C3"/>
    <w:rsid w:val="000107D9"/>
    <w:rsid w:val="00010C3D"/>
    <w:rsid w:val="00013AAD"/>
    <w:rsid w:val="00013AE0"/>
    <w:rsid w:val="00016A60"/>
    <w:rsid w:val="00020002"/>
    <w:rsid w:val="0002015F"/>
    <w:rsid w:val="000216C6"/>
    <w:rsid w:val="00025F89"/>
    <w:rsid w:val="000265E4"/>
    <w:rsid w:val="00026917"/>
    <w:rsid w:val="00031331"/>
    <w:rsid w:val="00035ECD"/>
    <w:rsid w:val="00040FC1"/>
    <w:rsid w:val="00041CAD"/>
    <w:rsid w:val="00044BB7"/>
    <w:rsid w:val="00046382"/>
    <w:rsid w:val="0005214E"/>
    <w:rsid w:val="000523EB"/>
    <w:rsid w:val="00082DE6"/>
    <w:rsid w:val="00084D20"/>
    <w:rsid w:val="00086A42"/>
    <w:rsid w:val="00087C3A"/>
    <w:rsid w:val="00097768"/>
    <w:rsid w:val="000A0815"/>
    <w:rsid w:val="000A5BC4"/>
    <w:rsid w:val="000B092B"/>
    <w:rsid w:val="000B0B7A"/>
    <w:rsid w:val="000B0D69"/>
    <w:rsid w:val="000B26AB"/>
    <w:rsid w:val="000B2D3A"/>
    <w:rsid w:val="000B3EF0"/>
    <w:rsid w:val="000B7143"/>
    <w:rsid w:val="000D21CE"/>
    <w:rsid w:val="000D3ED4"/>
    <w:rsid w:val="000E32F9"/>
    <w:rsid w:val="000E4BE0"/>
    <w:rsid w:val="000E4C4B"/>
    <w:rsid w:val="000E52F6"/>
    <w:rsid w:val="000F13BC"/>
    <w:rsid w:val="000F1407"/>
    <w:rsid w:val="000F1E7D"/>
    <w:rsid w:val="000F5619"/>
    <w:rsid w:val="000F6F88"/>
    <w:rsid w:val="0010038A"/>
    <w:rsid w:val="00101B3B"/>
    <w:rsid w:val="00103159"/>
    <w:rsid w:val="00104E19"/>
    <w:rsid w:val="00106661"/>
    <w:rsid w:val="0011283E"/>
    <w:rsid w:val="00113939"/>
    <w:rsid w:val="00124AF4"/>
    <w:rsid w:val="00126749"/>
    <w:rsid w:val="0012674D"/>
    <w:rsid w:val="001313F0"/>
    <w:rsid w:val="00134664"/>
    <w:rsid w:val="0013632D"/>
    <w:rsid w:val="00137B4D"/>
    <w:rsid w:val="00145FA5"/>
    <w:rsid w:val="001520CF"/>
    <w:rsid w:val="001534AC"/>
    <w:rsid w:val="001538F9"/>
    <w:rsid w:val="00155497"/>
    <w:rsid w:val="001603BA"/>
    <w:rsid w:val="00160463"/>
    <w:rsid w:val="00162B0A"/>
    <w:rsid w:val="00167EF3"/>
    <w:rsid w:val="00172724"/>
    <w:rsid w:val="001739D6"/>
    <w:rsid w:val="00181940"/>
    <w:rsid w:val="00182855"/>
    <w:rsid w:val="00183E6B"/>
    <w:rsid w:val="001872CA"/>
    <w:rsid w:val="00192C75"/>
    <w:rsid w:val="00194794"/>
    <w:rsid w:val="00195600"/>
    <w:rsid w:val="0019752F"/>
    <w:rsid w:val="001A05C2"/>
    <w:rsid w:val="001A08F5"/>
    <w:rsid w:val="001A1764"/>
    <w:rsid w:val="001A4C41"/>
    <w:rsid w:val="001A6C02"/>
    <w:rsid w:val="001B3B9D"/>
    <w:rsid w:val="001B7C76"/>
    <w:rsid w:val="001C1DDE"/>
    <w:rsid w:val="001C2611"/>
    <w:rsid w:val="001C333C"/>
    <w:rsid w:val="001C68C5"/>
    <w:rsid w:val="001D24C5"/>
    <w:rsid w:val="001D2BB8"/>
    <w:rsid w:val="001D6280"/>
    <w:rsid w:val="001D75C8"/>
    <w:rsid w:val="001E1D13"/>
    <w:rsid w:val="001E630D"/>
    <w:rsid w:val="001E6697"/>
    <w:rsid w:val="001F0E97"/>
    <w:rsid w:val="001F1173"/>
    <w:rsid w:val="001F5605"/>
    <w:rsid w:val="001F5FAD"/>
    <w:rsid w:val="001F7605"/>
    <w:rsid w:val="00201A95"/>
    <w:rsid w:val="00203629"/>
    <w:rsid w:val="00211FE1"/>
    <w:rsid w:val="0021240C"/>
    <w:rsid w:val="002125D4"/>
    <w:rsid w:val="00216BB6"/>
    <w:rsid w:val="00223CE6"/>
    <w:rsid w:val="00224BA8"/>
    <w:rsid w:val="00226A1C"/>
    <w:rsid w:val="00226A33"/>
    <w:rsid w:val="00226B98"/>
    <w:rsid w:val="00227EE2"/>
    <w:rsid w:val="00244FB0"/>
    <w:rsid w:val="0024511E"/>
    <w:rsid w:val="00245313"/>
    <w:rsid w:val="0024643B"/>
    <w:rsid w:val="00250A18"/>
    <w:rsid w:val="00251456"/>
    <w:rsid w:val="00254B0B"/>
    <w:rsid w:val="00260918"/>
    <w:rsid w:val="00260F5C"/>
    <w:rsid w:val="00261F32"/>
    <w:rsid w:val="00261F98"/>
    <w:rsid w:val="002622CE"/>
    <w:rsid w:val="002643E8"/>
    <w:rsid w:val="00265412"/>
    <w:rsid w:val="00266D67"/>
    <w:rsid w:val="0026762B"/>
    <w:rsid w:val="00270667"/>
    <w:rsid w:val="002751EE"/>
    <w:rsid w:val="00277F66"/>
    <w:rsid w:val="0028033A"/>
    <w:rsid w:val="00281F3A"/>
    <w:rsid w:val="00284DC9"/>
    <w:rsid w:val="00291108"/>
    <w:rsid w:val="002938EA"/>
    <w:rsid w:val="00293929"/>
    <w:rsid w:val="002950E3"/>
    <w:rsid w:val="00297E31"/>
    <w:rsid w:val="002A3CB5"/>
    <w:rsid w:val="002A49BD"/>
    <w:rsid w:val="002A7B19"/>
    <w:rsid w:val="002B0B1A"/>
    <w:rsid w:val="002B17CF"/>
    <w:rsid w:val="002B1DD9"/>
    <w:rsid w:val="002B7EA4"/>
    <w:rsid w:val="002C20AD"/>
    <w:rsid w:val="002C4729"/>
    <w:rsid w:val="002D19D4"/>
    <w:rsid w:val="002D2F09"/>
    <w:rsid w:val="002D5B19"/>
    <w:rsid w:val="002D5E5B"/>
    <w:rsid w:val="002D78DA"/>
    <w:rsid w:val="002E048C"/>
    <w:rsid w:val="002E061E"/>
    <w:rsid w:val="002E0C66"/>
    <w:rsid w:val="002E3C3F"/>
    <w:rsid w:val="002E6844"/>
    <w:rsid w:val="002F4066"/>
    <w:rsid w:val="002F5532"/>
    <w:rsid w:val="002F5939"/>
    <w:rsid w:val="003032DE"/>
    <w:rsid w:val="00303326"/>
    <w:rsid w:val="0031058D"/>
    <w:rsid w:val="0031098C"/>
    <w:rsid w:val="00322261"/>
    <w:rsid w:val="003241A4"/>
    <w:rsid w:val="00324463"/>
    <w:rsid w:val="00326B31"/>
    <w:rsid w:val="00327E8B"/>
    <w:rsid w:val="00330658"/>
    <w:rsid w:val="0033130B"/>
    <w:rsid w:val="00332946"/>
    <w:rsid w:val="00336E00"/>
    <w:rsid w:val="003411B2"/>
    <w:rsid w:val="00341800"/>
    <w:rsid w:val="00343B23"/>
    <w:rsid w:val="00351F7A"/>
    <w:rsid w:val="00353294"/>
    <w:rsid w:val="003544EB"/>
    <w:rsid w:val="00354A38"/>
    <w:rsid w:val="00360FAA"/>
    <w:rsid w:val="003620E7"/>
    <w:rsid w:val="003625C9"/>
    <w:rsid w:val="00366044"/>
    <w:rsid w:val="00367104"/>
    <w:rsid w:val="0038618D"/>
    <w:rsid w:val="0039231B"/>
    <w:rsid w:val="00394141"/>
    <w:rsid w:val="003A3A4E"/>
    <w:rsid w:val="003A4B6B"/>
    <w:rsid w:val="003A5D03"/>
    <w:rsid w:val="003A72AF"/>
    <w:rsid w:val="003B09B5"/>
    <w:rsid w:val="003B2BB8"/>
    <w:rsid w:val="003B411E"/>
    <w:rsid w:val="003B67D5"/>
    <w:rsid w:val="003C0926"/>
    <w:rsid w:val="003C1543"/>
    <w:rsid w:val="003C300A"/>
    <w:rsid w:val="003C5165"/>
    <w:rsid w:val="003C5ACF"/>
    <w:rsid w:val="003C72C7"/>
    <w:rsid w:val="003C74D9"/>
    <w:rsid w:val="003C7B4D"/>
    <w:rsid w:val="003D34FF"/>
    <w:rsid w:val="003E04CF"/>
    <w:rsid w:val="003E0E42"/>
    <w:rsid w:val="003E29A5"/>
    <w:rsid w:val="003E5CB1"/>
    <w:rsid w:val="003F03FB"/>
    <w:rsid w:val="003F1038"/>
    <w:rsid w:val="003F3E78"/>
    <w:rsid w:val="003F58E9"/>
    <w:rsid w:val="003F5F6E"/>
    <w:rsid w:val="003F725B"/>
    <w:rsid w:val="00404B57"/>
    <w:rsid w:val="004139FD"/>
    <w:rsid w:val="00414203"/>
    <w:rsid w:val="00421EC4"/>
    <w:rsid w:val="00425FE3"/>
    <w:rsid w:val="004306ED"/>
    <w:rsid w:val="00431D31"/>
    <w:rsid w:val="004324CC"/>
    <w:rsid w:val="00432C23"/>
    <w:rsid w:val="00435F9D"/>
    <w:rsid w:val="0044026F"/>
    <w:rsid w:val="0044114D"/>
    <w:rsid w:val="00444A4D"/>
    <w:rsid w:val="0044560D"/>
    <w:rsid w:val="00454B6E"/>
    <w:rsid w:val="00460131"/>
    <w:rsid w:val="0046099C"/>
    <w:rsid w:val="00462057"/>
    <w:rsid w:val="00462668"/>
    <w:rsid w:val="0046280B"/>
    <w:rsid w:val="004652BE"/>
    <w:rsid w:val="0046737A"/>
    <w:rsid w:val="004675BB"/>
    <w:rsid w:val="004679E8"/>
    <w:rsid w:val="00475090"/>
    <w:rsid w:val="0048331A"/>
    <w:rsid w:val="00485D23"/>
    <w:rsid w:val="004904C8"/>
    <w:rsid w:val="00491A80"/>
    <w:rsid w:val="004934EA"/>
    <w:rsid w:val="004969AC"/>
    <w:rsid w:val="004B08C1"/>
    <w:rsid w:val="004B0E49"/>
    <w:rsid w:val="004B239D"/>
    <w:rsid w:val="004B2A79"/>
    <w:rsid w:val="004B39F0"/>
    <w:rsid w:val="004B4019"/>
    <w:rsid w:val="004B54CA"/>
    <w:rsid w:val="004B5F7D"/>
    <w:rsid w:val="004C0333"/>
    <w:rsid w:val="004C21BF"/>
    <w:rsid w:val="004C2D63"/>
    <w:rsid w:val="004C36C5"/>
    <w:rsid w:val="004D092D"/>
    <w:rsid w:val="004D26C9"/>
    <w:rsid w:val="004D543E"/>
    <w:rsid w:val="004D7AA6"/>
    <w:rsid w:val="004E1049"/>
    <w:rsid w:val="004E12B7"/>
    <w:rsid w:val="004E5CBF"/>
    <w:rsid w:val="004F0068"/>
    <w:rsid w:val="004F144E"/>
    <w:rsid w:val="004F2566"/>
    <w:rsid w:val="004F6546"/>
    <w:rsid w:val="004F6FD3"/>
    <w:rsid w:val="004F708D"/>
    <w:rsid w:val="005013B4"/>
    <w:rsid w:val="00503125"/>
    <w:rsid w:val="00512C1B"/>
    <w:rsid w:val="005207B0"/>
    <w:rsid w:val="00524EA6"/>
    <w:rsid w:val="00524FAA"/>
    <w:rsid w:val="005305AE"/>
    <w:rsid w:val="0054058A"/>
    <w:rsid w:val="00541603"/>
    <w:rsid w:val="00542AB2"/>
    <w:rsid w:val="00545BA2"/>
    <w:rsid w:val="00554D37"/>
    <w:rsid w:val="00556CCE"/>
    <w:rsid w:val="005601E0"/>
    <w:rsid w:val="005701B2"/>
    <w:rsid w:val="005743DD"/>
    <w:rsid w:val="00574D8E"/>
    <w:rsid w:val="00575AC3"/>
    <w:rsid w:val="005767C3"/>
    <w:rsid w:val="005825D7"/>
    <w:rsid w:val="0058655E"/>
    <w:rsid w:val="00586BD1"/>
    <w:rsid w:val="00591FB6"/>
    <w:rsid w:val="0059415F"/>
    <w:rsid w:val="00595442"/>
    <w:rsid w:val="005979AF"/>
    <w:rsid w:val="005A069C"/>
    <w:rsid w:val="005A0CAF"/>
    <w:rsid w:val="005A5FBD"/>
    <w:rsid w:val="005B2AE4"/>
    <w:rsid w:val="005B476B"/>
    <w:rsid w:val="005B4AB6"/>
    <w:rsid w:val="005B7967"/>
    <w:rsid w:val="005C09E3"/>
    <w:rsid w:val="005C16EC"/>
    <w:rsid w:val="005C2F96"/>
    <w:rsid w:val="005C3AA9"/>
    <w:rsid w:val="005D184E"/>
    <w:rsid w:val="005D56F1"/>
    <w:rsid w:val="005D57B7"/>
    <w:rsid w:val="005E01BA"/>
    <w:rsid w:val="005E226F"/>
    <w:rsid w:val="005E4799"/>
    <w:rsid w:val="005E65E1"/>
    <w:rsid w:val="005E6FC1"/>
    <w:rsid w:val="005E765D"/>
    <w:rsid w:val="005F13D1"/>
    <w:rsid w:val="005F25FE"/>
    <w:rsid w:val="005F3380"/>
    <w:rsid w:val="005F33D2"/>
    <w:rsid w:val="005F4EDC"/>
    <w:rsid w:val="005F5A4B"/>
    <w:rsid w:val="005F5B21"/>
    <w:rsid w:val="005F75D0"/>
    <w:rsid w:val="0060650C"/>
    <w:rsid w:val="00610D03"/>
    <w:rsid w:val="00611BA7"/>
    <w:rsid w:val="006213C6"/>
    <w:rsid w:val="00621FC5"/>
    <w:rsid w:val="00622DC4"/>
    <w:rsid w:val="00625EA5"/>
    <w:rsid w:val="006264F0"/>
    <w:rsid w:val="00631184"/>
    <w:rsid w:val="006342A5"/>
    <w:rsid w:val="00634700"/>
    <w:rsid w:val="00637B02"/>
    <w:rsid w:val="0064067F"/>
    <w:rsid w:val="00644CF3"/>
    <w:rsid w:val="00646304"/>
    <w:rsid w:val="006526CE"/>
    <w:rsid w:val="006534EF"/>
    <w:rsid w:val="00660B19"/>
    <w:rsid w:val="00663E90"/>
    <w:rsid w:val="006661C2"/>
    <w:rsid w:val="00666BF2"/>
    <w:rsid w:val="006720FA"/>
    <w:rsid w:val="0067417C"/>
    <w:rsid w:val="00676469"/>
    <w:rsid w:val="00677FBB"/>
    <w:rsid w:val="006808EF"/>
    <w:rsid w:val="00682BDD"/>
    <w:rsid w:val="0068348F"/>
    <w:rsid w:val="00683A84"/>
    <w:rsid w:val="00684FC6"/>
    <w:rsid w:val="0069093F"/>
    <w:rsid w:val="006933E5"/>
    <w:rsid w:val="00695079"/>
    <w:rsid w:val="006A06C1"/>
    <w:rsid w:val="006A1831"/>
    <w:rsid w:val="006A2BD1"/>
    <w:rsid w:val="006A41A2"/>
    <w:rsid w:val="006A4CE7"/>
    <w:rsid w:val="006B010C"/>
    <w:rsid w:val="006B3BA2"/>
    <w:rsid w:val="006B7AE6"/>
    <w:rsid w:val="006D0E9E"/>
    <w:rsid w:val="006D1A75"/>
    <w:rsid w:val="006D2408"/>
    <w:rsid w:val="006D260B"/>
    <w:rsid w:val="006D35C8"/>
    <w:rsid w:val="006D47F1"/>
    <w:rsid w:val="006E1764"/>
    <w:rsid w:val="006E195B"/>
    <w:rsid w:val="006E3439"/>
    <w:rsid w:val="006E40DB"/>
    <w:rsid w:val="006E41A5"/>
    <w:rsid w:val="006F3549"/>
    <w:rsid w:val="006F59F5"/>
    <w:rsid w:val="006F7321"/>
    <w:rsid w:val="00703648"/>
    <w:rsid w:val="007058EB"/>
    <w:rsid w:val="00705E9D"/>
    <w:rsid w:val="00711544"/>
    <w:rsid w:val="0071354E"/>
    <w:rsid w:val="00714B47"/>
    <w:rsid w:val="0071611C"/>
    <w:rsid w:val="00720B99"/>
    <w:rsid w:val="00721B46"/>
    <w:rsid w:val="007236A7"/>
    <w:rsid w:val="00726F74"/>
    <w:rsid w:val="00727390"/>
    <w:rsid w:val="00732DCB"/>
    <w:rsid w:val="007344D7"/>
    <w:rsid w:val="00740A67"/>
    <w:rsid w:val="00740F49"/>
    <w:rsid w:val="00742502"/>
    <w:rsid w:val="00743CCF"/>
    <w:rsid w:val="007445C0"/>
    <w:rsid w:val="007449B6"/>
    <w:rsid w:val="00750C6F"/>
    <w:rsid w:val="00752A8C"/>
    <w:rsid w:val="0075406B"/>
    <w:rsid w:val="007608F5"/>
    <w:rsid w:val="00764630"/>
    <w:rsid w:val="00765167"/>
    <w:rsid w:val="00770ED9"/>
    <w:rsid w:val="00780E78"/>
    <w:rsid w:val="00784054"/>
    <w:rsid w:val="00784290"/>
    <w:rsid w:val="00785261"/>
    <w:rsid w:val="00785293"/>
    <w:rsid w:val="00785AEB"/>
    <w:rsid w:val="00790179"/>
    <w:rsid w:val="00790B1A"/>
    <w:rsid w:val="00791421"/>
    <w:rsid w:val="0079430A"/>
    <w:rsid w:val="00794F02"/>
    <w:rsid w:val="0079521C"/>
    <w:rsid w:val="007953BC"/>
    <w:rsid w:val="007A18A5"/>
    <w:rsid w:val="007A2C06"/>
    <w:rsid w:val="007A2FDC"/>
    <w:rsid w:val="007A4373"/>
    <w:rsid w:val="007B0256"/>
    <w:rsid w:val="007B0287"/>
    <w:rsid w:val="007B481D"/>
    <w:rsid w:val="007C1FAE"/>
    <w:rsid w:val="007C21A7"/>
    <w:rsid w:val="007C2A73"/>
    <w:rsid w:val="007C5DD2"/>
    <w:rsid w:val="007C64D4"/>
    <w:rsid w:val="007D3F33"/>
    <w:rsid w:val="007D6DD5"/>
    <w:rsid w:val="007D7F13"/>
    <w:rsid w:val="007E0FF0"/>
    <w:rsid w:val="007E2676"/>
    <w:rsid w:val="007E4668"/>
    <w:rsid w:val="007E5D5E"/>
    <w:rsid w:val="007E7A9D"/>
    <w:rsid w:val="007F6A3E"/>
    <w:rsid w:val="00803D73"/>
    <w:rsid w:val="0080712E"/>
    <w:rsid w:val="0081554F"/>
    <w:rsid w:val="008167C9"/>
    <w:rsid w:val="00821CA6"/>
    <w:rsid w:val="00821EC7"/>
    <w:rsid w:val="00823871"/>
    <w:rsid w:val="0082413F"/>
    <w:rsid w:val="00825E4B"/>
    <w:rsid w:val="0083132B"/>
    <w:rsid w:val="0083177B"/>
    <w:rsid w:val="00837C40"/>
    <w:rsid w:val="00840033"/>
    <w:rsid w:val="00840192"/>
    <w:rsid w:val="008419E5"/>
    <w:rsid w:val="00841A7F"/>
    <w:rsid w:val="00841E73"/>
    <w:rsid w:val="008424E9"/>
    <w:rsid w:val="00843D46"/>
    <w:rsid w:val="008454FB"/>
    <w:rsid w:val="00845AD8"/>
    <w:rsid w:val="008515B4"/>
    <w:rsid w:val="00861F3D"/>
    <w:rsid w:val="0086232C"/>
    <w:rsid w:val="00864174"/>
    <w:rsid w:val="00865390"/>
    <w:rsid w:val="0086662D"/>
    <w:rsid w:val="00882052"/>
    <w:rsid w:val="00882334"/>
    <w:rsid w:val="00884079"/>
    <w:rsid w:val="008841A9"/>
    <w:rsid w:val="008862F9"/>
    <w:rsid w:val="00892B31"/>
    <w:rsid w:val="008930DB"/>
    <w:rsid w:val="0089430E"/>
    <w:rsid w:val="008A0F4A"/>
    <w:rsid w:val="008A4A81"/>
    <w:rsid w:val="008B092B"/>
    <w:rsid w:val="008B5727"/>
    <w:rsid w:val="008B69C8"/>
    <w:rsid w:val="008C1C93"/>
    <w:rsid w:val="008C5C73"/>
    <w:rsid w:val="008C639F"/>
    <w:rsid w:val="008C66DD"/>
    <w:rsid w:val="008D259F"/>
    <w:rsid w:val="008D3101"/>
    <w:rsid w:val="008D5CF0"/>
    <w:rsid w:val="008D7E1B"/>
    <w:rsid w:val="008E1839"/>
    <w:rsid w:val="008E40D4"/>
    <w:rsid w:val="008E4F96"/>
    <w:rsid w:val="008E5DA3"/>
    <w:rsid w:val="008E72C2"/>
    <w:rsid w:val="008F008C"/>
    <w:rsid w:val="008F06C1"/>
    <w:rsid w:val="008F4BB9"/>
    <w:rsid w:val="008F62A6"/>
    <w:rsid w:val="008F79A6"/>
    <w:rsid w:val="009026AE"/>
    <w:rsid w:val="00902AAB"/>
    <w:rsid w:val="00903966"/>
    <w:rsid w:val="00907BAA"/>
    <w:rsid w:val="00916B93"/>
    <w:rsid w:val="00920AB5"/>
    <w:rsid w:val="009225F0"/>
    <w:rsid w:val="009227E0"/>
    <w:rsid w:val="009238DA"/>
    <w:rsid w:val="00926492"/>
    <w:rsid w:val="00926C17"/>
    <w:rsid w:val="009319C3"/>
    <w:rsid w:val="0093462C"/>
    <w:rsid w:val="00941C32"/>
    <w:rsid w:val="00941F9A"/>
    <w:rsid w:val="00947B58"/>
    <w:rsid w:val="00950127"/>
    <w:rsid w:val="00953795"/>
    <w:rsid w:val="009548C5"/>
    <w:rsid w:val="00960407"/>
    <w:rsid w:val="00962E59"/>
    <w:rsid w:val="0096475B"/>
    <w:rsid w:val="0096600D"/>
    <w:rsid w:val="0097389B"/>
    <w:rsid w:val="00974189"/>
    <w:rsid w:val="00980FA1"/>
    <w:rsid w:val="00981124"/>
    <w:rsid w:val="00983888"/>
    <w:rsid w:val="00985917"/>
    <w:rsid w:val="00986067"/>
    <w:rsid w:val="009903D2"/>
    <w:rsid w:val="00990426"/>
    <w:rsid w:val="00990B40"/>
    <w:rsid w:val="0099230D"/>
    <w:rsid w:val="00993AAF"/>
    <w:rsid w:val="00994845"/>
    <w:rsid w:val="009A3D66"/>
    <w:rsid w:val="009A6DC3"/>
    <w:rsid w:val="009A6F5D"/>
    <w:rsid w:val="009A7ECE"/>
    <w:rsid w:val="009B2C97"/>
    <w:rsid w:val="009B2CCA"/>
    <w:rsid w:val="009C0737"/>
    <w:rsid w:val="009C0B70"/>
    <w:rsid w:val="009C0F12"/>
    <w:rsid w:val="009C1611"/>
    <w:rsid w:val="009C2D83"/>
    <w:rsid w:val="009C3ED3"/>
    <w:rsid w:val="009D02F6"/>
    <w:rsid w:val="009D0B24"/>
    <w:rsid w:val="009D34E9"/>
    <w:rsid w:val="009D3674"/>
    <w:rsid w:val="009D4DDE"/>
    <w:rsid w:val="009D6430"/>
    <w:rsid w:val="009D7159"/>
    <w:rsid w:val="009D76F4"/>
    <w:rsid w:val="009D7A98"/>
    <w:rsid w:val="009E268F"/>
    <w:rsid w:val="009E7084"/>
    <w:rsid w:val="009F4087"/>
    <w:rsid w:val="009F47FE"/>
    <w:rsid w:val="009F4C53"/>
    <w:rsid w:val="009F4D20"/>
    <w:rsid w:val="009F5E26"/>
    <w:rsid w:val="00A06E73"/>
    <w:rsid w:val="00A11FBA"/>
    <w:rsid w:val="00A134F2"/>
    <w:rsid w:val="00A158FB"/>
    <w:rsid w:val="00A20973"/>
    <w:rsid w:val="00A25904"/>
    <w:rsid w:val="00A33122"/>
    <w:rsid w:val="00A37EED"/>
    <w:rsid w:val="00A4150C"/>
    <w:rsid w:val="00A4471E"/>
    <w:rsid w:val="00A47BE8"/>
    <w:rsid w:val="00A47CC1"/>
    <w:rsid w:val="00A50C35"/>
    <w:rsid w:val="00A5250F"/>
    <w:rsid w:val="00A529AD"/>
    <w:rsid w:val="00A56905"/>
    <w:rsid w:val="00A572D4"/>
    <w:rsid w:val="00A618CC"/>
    <w:rsid w:val="00A619C4"/>
    <w:rsid w:val="00A72082"/>
    <w:rsid w:val="00A7315E"/>
    <w:rsid w:val="00A73788"/>
    <w:rsid w:val="00A73869"/>
    <w:rsid w:val="00A74D9B"/>
    <w:rsid w:val="00A811C1"/>
    <w:rsid w:val="00A841C0"/>
    <w:rsid w:val="00A93DC4"/>
    <w:rsid w:val="00A94408"/>
    <w:rsid w:val="00A95374"/>
    <w:rsid w:val="00AA0F57"/>
    <w:rsid w:val="00AA56C7"/>
    <w:rsid w:val="00AA57E3"/>
    <w:rsid w:val="00AA5C8B"/>
    <w:rsid w:val="00AA6369"/>
    <w:rsid w:val="00AA69C9"/>
    <w:rsid w:val="00AB1DD4"/>
    <w:rsid w:val="00AB495E"/>
    <w:rsid w:val="00AB5EB8"/>
    <w:rsid w:val="00AB761D"/>
    <w:rsid w:val="00AC259A"/>
    <w:rsid w:val="00AC6B23"/>
    <w:rsid w:val="00AD27BE"/>
    <w:rsid w:val="00AD300A"/>
    <w:rsid w:val="00AD340E"/>
    <w:rsid w:val="00AD374A"/>
    <w:rsid w:val="00AD54FE"/>
    <w:rsid w:val="00AD5E2D"/>
    <w:rsid w:val="00AE13D9"/>
    <w:rsid w:val="00AE159E"/>
    <w:rsid w:val="00AE19A0"/>
    <w:rsid w:val="00AE3DEF"/>
    <w:rsid w:val="00AE7FC3"/>
    <w:rsid w:val="00AF1567"/>
    <w:rsid w:val="00AF4183"/>
    <w:rsid w:val="00AF5D70"/>
    <w:rsid w:val="00B00023"/>
    <w:rsid w:val="00B00FB2"/>
    <w:rsid w:val="00B03AC4"/>
    <w:rsid w:val="00B04ED8"/>
    <w:rsid w:val="00B06452"/>
    <w:rsid w:val="00B07927"/>
    <w:rsid w:val="00B13514"/>
    <w:rsid w:val="00B13905"/>
    <w:rsid w:val="00B15BE5"/>
    <w:rsid w:val="00B15FE4"/>
    <w:rsid w:val="00B23FC2"/>
    <w:rsid w:val="00B2596F"/>
    <w:rsid w:val="00B268E4"/>
    <w:rsid w:val="00B27152"/>
    <w:rsid w:val="00B2718D"/>
    <w:rsid w:val="00B3657E"/>
    <w:rsid w:val="00B40DEE"/>
    <w:rsid w:val="00B41A19"/>
    <w:rsid w:val="00B43CBB"/>
    <w:rsid w:val="00B50618"/>
    <w:rsid w:val="00B50FA0"/>
    <w:rsid w:val="00B511FB"/>
    <w:rsid w:val="00B51968"/>
    <w:rsid w:val="00B60E0F"/>
    <w:rsid w:val="00B62417"/>
    <w:rsid w:val="00B73149"/>
    <w:rsid w:val="00B7616C"/>
    <w:rsid w:val="00B77DBF"/>
    <w:rsid w:val="00B8368E"/>
    <w:rsid w:val="00B9026B"/>
    <w:rsid w:val="00B91E3E"/>
    <w:rsid w:val="00BA2DB9"/>
    <w:rsid w:val="00BA5B46"/>
    <w:rsid w:val="00BA7057"/>
    <w:rsid w:val="00BB7CCC"/>
    <w:rsid w:val="00BC1011"/>
    <w:rsid w:val="00BC3EFE"/>
    <w:rsid w:val="00BC43B4"/>
    <w:rsid w:val="00BC4E53"/>
    <w:rsid w:val="00BD1C89"/>
    <w:rsid w:val="00BD4674"/>
    <w:rsid w:val="00BD5CD7"/>
    <w:rsid w:val="00BE7148"/>
    <w:rsid w:val="00BE7369"/>
    <w:rsid w:val="00BF21E3"/>
    <w:rsid w:val="00BF4A13"/>
    <w:rsid w:val="00BF7F27"/>
    <w:rsid w:val="00BF7F97"/>
    <w:rsid w:val="00C0110F"/>
    <w:rsid w:val="00C011AA"/>
    <w:rsid w:val="00C0407B"/>
    <w:rsid w:val="00C06064"/>
    <w:rsid w:val="00C13108"/>
    <w:rsid w:val="00C13694"/>
    <w:rsid w:val="00C16109"/>
    <w:rsid w:val="00C17617"/>
    <w:rsid w:val="00C20EEB"/>
    <w:rsid w:val="00C25890"/>
    <w:rsid w:val="00C30516"/>
    <w:rsid w:val="00C33C14"/>
    <w:rsid w:val="00C36877"/>
    <w:rsid w:val="00C4674B"/>
    <w:rsid w:val="00C4786B"/>
    <w:rsid w:val="00C525EA"/>
    <w:rsid w:val="00C56D44"/>
    <w:rsid w:val="00C64BAB"/>
    <w:rsid w:val="00C716AF"/>
    <w:rsid w:val="00C720E9"/>
    <w:rsid w:val="00C73250"/>
    <w:rsid w:val="00C73402"/>
    <w:rsid w:val="00C771A8"/>
    <w:rsid w:val="00C77246"/>
    <w:rsid w:val="00C8202B"/>
    <w:rsid w:val="00C82969"/>
    <w:rsid w:val="00C84DD7"/>
    <w:rsid w:val="00C85E8E"/>
    <w:rsid w:val="00C86D17"/>
    <w:rsid w:val="00C87ADA"/>
    <w:rsid w:val="00C87E32"/>
    <w:rsid w:val="00C92ED5"/>
    <w:rsid w:val="00C9499D"/>
    <w:rsid w:val="00CA0BC8"/>
    <w:rsid w:val="00CA12C9"/>
    <w:rsid w:val="00CA1B80"/>
    <w:rsid w:val="00CA2944"/>
    <w:rsid w:val="00CA45C3"/>
    <w:rsid w:val="00CA633B"/>
    <w:rsid w:val="00CA7203"/>
    <w:rsid w:val="00CA7453"/>
    <w:rsid w:val="00CB01F8"/>
    <w:rsid w:val="00CB51C7"/>
    <w:rsid w:val="00CB5863"/>
    <w:rsid w:val="00CB6266"/>
    <w:rsid w:val="00CC0F66"/>
    <w:rsid w:val="00CC1CDE"/>
    <w:rsid w:val="00CC1E9B"/>
    <w:rsid w:val="00CC27C7"/>
    <w:rsid w:val="00CD2ACE"/>
    <w:rsid w:val="00CD332D"/>
    <w:rsid w:val="00CD7312"/>
    <w:rsid w:val="00CE01EE"/>
    <w:rsid w:val="00CE3F0E"/>
    <w:rsid w:val="00CF1573"/>
    <w:rsid w:val="00CF2E0C"/>
    <w:rsid w:val="00CF3DBD"/>
    <w:rsid w:val="00CF5517"/>
    <w:rsid w:val="00CF5641"/>
    <w:rsid w:val="00D04378"/>
    <w:rsid w:val="00D05E3B"/>
    <w:rsid w:val="00D061E8"/>
    <w:rsid w:val="00D11C5A"/>
    <w:rsid w:val="00D174B5"/>
    <w:rsid w:val="00D2367E"/>
    <w:rsid w:val="00D24892"/>
    <w:rsid w:val="00D25F90"/>
    <w:rsid w:val="00D26767"/>
    <w:rsid w:val="00D32670"/>
    <w:rsid w:val="00D3419E"/>
    <w:rsid w:val="00D347DC"/>
    <w:rsid w:val="00D40A29"/>
    <w:rsid w:val="00D4152D"/>
    <w:rsid w:val="00D41EF4"/>
    <w:rsid w:val="00D4517C"/>
    <w:rsid w:val="00D45CB6"/>
    <w:rsid w:val="00D501AC"/>
    <w:rsid w:val="00D50ACF"/>
    <w:rsid w:val="00D51640"/>
    <w:rsid w:val="00D52B54"/>
    <w:rsid w:val="00D53158"/>
    <w:rsid w:val="00D5756A"/>
    <w:rsid w:val="00D61686"/>
    <w:rsid w:val="00D662A2"/>
    <w:rsid w:val="00D662DE"/>
    <w:rsid w:val="00D66DF2"/>
    <w:rsid w:val="00D8026E"/>
    <w:rsid w:val="00D832B5"/>
    <w:rsid w:val="00D902DB"/>
    <w:rsid w:val="00D910AE"/>
    <w:rsid w:val="00D94BBF"/>
    <w:rsid w:val="00DA0AED"/>
    <w:rsid w:val="00DA243A"/>
    <w:rsid w:val="00DA2EC2"/>
    <w:rsid w:val="00DA3B34"/>
    <w:rsid w:val="00DA458C"/>
    <w:rsid w:val="00DA47D9"/>
    <w:rsid w:val="00DA6150"/>
    <w:rsid w:val="00DB35E1"/>
    <w:rsid w:val="00DC4D1D"/>
    <w:rsid w:val="00DC7F8C"/>
    <w:rsid w:val="00DD06CB"/>
    <w:rsid w:val="00DD0DD3"/>
    <w:rsid w:val="00DD25E8"/>
    <w:rsid w:val="00DD7A06"/>
    <w:rsid w:val="00DE2F27"/>
    <w:rsid w:val="00DE4E4B"/>
    <w:rsid w:val="00DE6C86"/>
    <w:rsid w:val="00DF13A1"/>
    <w:rsid w:val="00DF34A1"/>
    <w:rsid w:val="00E0014E"/>
    <w:rsid w:val="00E00527"/>
    <w:rsid w:val="00E0057C"/>
    <w:rsid w:val="00E01284"/>
    <w:rsid w:val="00E01E81"/>
    <w:rsid w:val="00E0222B"/>
    <w:rsid w:val="00E05093"/>
    <w:rsid w:val="00E052F5"/>
    <w:rsid w:val="00E07247"/>
    <w:rsid w:val="00E1325D"/>
    <w:rsid w:val="00E14BAA"/>
    <w:rsid w:val="00E154CE"/>
    <w:rsid w:val="00E21555"/>
    <w:rsid w:val="00E2236C"/>
    <w:rsid w:val="00E224F5"/>
    <w:rsid w:val="00E22745"/>
    <w:rsid w:val="00E240EA"/>
    <w:rsid w:val="00E273E4"/>
    <w:rsid w:val="00E31689"/>
    <w:rsid w:val="00E3182B"/>
    <w:rsid w:val="00E34F5F"/>
    <w:rsid w:val="00E37D09"/>
    <w:rsid w:val="00E41EA9"/>
    <w:rsid w:val="00E42AF9"/>
    <w:rsid w:val="00E43920"/>
    <w:rsid w:val="00E4415F"/>
    <w:rsid w:val="00E44DDF"/>
    <w:rsid w:val="00E50CA2"/>
    <w:rsid w:val="00E51C8A"/>
    <w:rsid w:val="00E547EC"/>
    <w:rsid w:val="00E55920"/>
    <w:rsid w:val="00E56227"/>
    <w:rsid w:val="00E62246"/>
    <w:rsid w:val="00E62365"/>
    <w:rsid w:val="00E67799"/>
    <w:rsid w:val="00E67923"/>
    <w:rsid w:val="00E67CE6"/>
    <w:rsid w:val="00E71D17"/>
    <w:rsid w:val="00E80292"/>
    <w:rsid w:val="00E82BA9"/>
    <w:rsid w:val="00E85C1F"/>
    <w:rsid w:val="00E863D3"/>
    <w:rsid w:val="00E919F7"/>
    <w:rsid w:val="00E93206"/>
    <w:rsid w:val="00E93924"/>
    <w:rsid w:val="00E93D29"/>
    <w:rsid w:val="00E96145"/>
    <w:rsid w:val="00E96C02"/>
    <w:rsid w:val="00E96FC7"/>
    <w:rsid w:val="00E97226"/>
    <w:rsid w:val="00EA09A1"/>
    <w:rsid w:val="00EA2FE8"/>
    <w:rsid w:val="00EA5D98"/>
    <w:rsid w:val="00EB1749"/>
    <w:rsid w:val="00EB2DD6"/>
    <w:rsid w:val="00EB4597"/>
    <w:rsid w:val="00EB64A4"/>
    <w:rsid w:val="00EC1B66"/>
    <w:rsid w:val="00EC76A3"/>
    <w:rsid w:val="00ED069F"/>
    <w:rsid w:val="00ED29CB"/>
    <w:rsid w:val="00ED38EC"/>
    <w:rsid w:val="00ED4A54"/>
    <w:rsid w:val="00ED7AA9"/>
    <w:rsid w:val="00EE04E4"/>
    <w:rsid w:val="00EE1551"/>
    <w:rsid w:val="00EE5FA8"/>
    <w:rsid w:val="00EF3D55"/>
    <w:rsid w:val="00EF5141"/>
    <w:rsid w:val="00EF773B"/>
    <w:rsid w:val="00EF7B9F"/>
    <w:rsid w:val="00F0141C"/>
    <w:rsid w:val="00F02D15"/>
    <w:rsid w:val="00F03B80"/>
    <w:rsid w:val="00F03C13"/>
    <w:rsid w:val="00F108D1"/>
    <w:rsid w:val="00F10A88"/>
    <w:rsid w:val="00F13D05"/>
    <w:rsid w:val="00F13E3C"/>
    <w:rsid w:val="00F1489D"/>
    <w:rsid w:val="00F16105"/>
    <w:rsid w:val="00F21B7B"/>
    <w:rsid w:val="00F2475E"/>
    <w:rsid w:val="00F25146"/>
    <w:rsid w:val="00F25CDA"/>
    <w:rsid w:val="00F30AFE"/>
    <w:rsid w:val="00F31613"/>
    <w:rsid w:val="00F3471A"/>
    <w:rsid w:val="00F373C5"/>
    <w:rsid w:val="00F405F3"/>
    <w:rsid w:val="00F40E78"/>
    <w:rsid w:val="00F44D68"/>
    <w:rsid w:val="00F45334"/>
    <w:rsid w:val="00F46FE4"/>
    <w:rsid w:val="00F47C6B"/>
    <w:rsid w:val="00F53241"/>
    <w:rsid w:val="00F55E11"/>
    <w:rsid w:val="00F61AEA"/>
    <w:rsid w:val="00F622B4"/>
    <w:rsid w:val="00F66743"/>
    <w:rsid w:val="00F766F2"/>
    <w:rsid w:val="00F77DCC"/>
    <w:rsid w:val="00F8161F"/>
    <w:rsid w:val="00F81B8F"/>
    <w:rsid w:val="00F8422C"/>
    <w:rsid w:val="00F86445"/>
    <w:rsid w:val="00F93AC7"/>
    <w:rsid w:val="00F94903"/>
    <w:rsid w:val="00FA0FD4"/>
    <w:rsid w:val="00FA219B"/>
    <w:rsid w:val="00FA2B58"/>
    <w:rsid w:val="00FA3642"/>
    <w:rsid w:val="00FB0FB6"/>
    <w:rsid w:val="00FB1303"/>
    <w:rsid w:val="00FB187A"/>
    <w:rsid w:val="00FB7846"/>
    <w:rsid w:val="00FB7A2D"/>
    <w:rsid w:val="00FC78C2"/>
    <w:rsid w:val="00FD0692"/>
    <w:rsid w:val="00FD0F85"/>
    <w:rsid w:val="00FD5F83"/>
    <w:rsid w:val="00FD7A0C"/>
    <w:rsid w:val="00FE0DCC"/>
    <w:rsid w:val="00FE2E18"/>
    <w:rsid w:val="00FE51EF"/>
    <w:rsid w:val="00FE623C"/>
    <w:rsid w:val="00FE6972"/>
    <w:rsid w:val="00FE76E4"/>
    <w:rsid w:val="00FF0037"/>
    <w:rsid w:val="00FF125A"/>
    <w:rsid w:val="00FF667F"/>
    <w:rsid w:val="01883E91"/>
    <w:rsid w:val="03C6142A"/>
    <w:rsid w:val="04F4246A"/>
    <w:rsid w:val="0593F518"/>
    <w:rsid w:val="06C958E5"/>
    <w:rsid w:val="0803DC24"/>
    <w:rsid w:val="0850C448"/>
    <w:rsid w:val="099D97D6"/>
    <w:rsid w:val="0A07D89E"/>
    <w:rsid w:val="0B065E11"/>
    <w:rsid w:val="0B54AC77"/>
    <w:rsid w:val="0C8B221F"/>
    <w:rsid w:val="0E6746A3"/>
    <w:rsid w:val="0EAD9467"/>
    <w:rsid w:val="0FEACBF0"/>
    <w:rsid w:val="1010F600"/>
    <w:rsid w:val="10222F49"/>
    <w:rsid w:val="118EA6DB"/>
    <w:rsid w:val="11915902"/>
    <w:rsid w:val="13A38C2C"/>
    <w:rsid w:val="13D27D00"/>
    <w:rsid w:val="13D8FF53"/>
    <w:rsid w:val="15D881E6"/>
    <w:rsid w:val="179F6EE7"/>
    <w:rsid w:val="17C63DFA"/>
    <w:rsid w:val="1828B95B"/>
    <w:rsid w:val="186C1040"/>
    <w:rsid w:val="18B059AB"/>
    <w:rsid w:val="19D14D9F"/>
    <w:rsid w:val="1A217650"/>
    <w:rsid w:val="1D3603A1"/>
    <w:rsid w:val="1D3655B2"/>
    <w:rsid w:val="1D64968F"/>
    <w:rsid w:val="1F48BF2F"/>
    <w:rsid w:val="20A9B82E"/>
    <w:rsid w:val="20EE6D89"/>
    <w:rsid w:val="21A302CD"/>
    <w:rsid w:val="2310F5B4"/>
    <w:rsid w:val="24D392BC"/>
    <w:rsid w:val="29EFD5AF"/>
    <w:rsid w:val="2A418E43"/>
    <w:rsid w:val="2AC9302E"/>
    <w:rsid w:val="2B71AF9D"/>
    <w:rsid w:val="2BD0F188"/>
    <w:rsid w:val="2CAA3F4F"/>
    <w:rsid w:val="2D337A03"/>
    <w:rsid w:val="2D6AC38B"/>
    <w:rsid w:val="2E137787"/>
    <w:rsid w:val="2E79BF76"/>
    <w:rsid w:val="2E8A1333"/>
    <w:rsid w:val="2FAF263C"/>
    <w:rsid w:val="3060D30E"/>
    <w:rsid w:val="30EF8AAB"/>
    <w:rsid w:val="31DE89A6"/>
    <w:rsid w:val="32B7A980"/>
    <w:rsid w:val="332B33AF"/>
    <w:rsid w:val="33BE3EDA"/>
    <w:rsid w:val="3409A49E"/>
    <w:rsid w:val="344F6313"/>
    <w:rsid w:val="34619358"/>
    <w:rsid w:val="3461B47B"/>
    <w:rsid w:val="34B3C449"/>
    <w:rsid w:val="36430DAF"/>
    <w:rsid w:val="37CBB658"/>
    <w:rsid w:val="3A46FA1F"/>
    <w:rsid w:val="3A70C33C"/>
    <w:rsid w:val="3B6EA4BC"/>
    <w:rsid w:val="3C9EDB99"/>
    <w:rsid w:val="3CCAD9D0"/>
    <w:rsid w:val="3E274817"/>
    <w:rsid w:val="3EC5A5EF"/>
    <w:rsid w:val="4081924D"/>
    <w:rsid w:val="41109A8D"/>
    <w:rsid w:val="419287F9"/>
    <w:rsid w:val="41B21BD7"/>
    <w:rsid w:val="42C7BB14"/>
    <w:rsid w:val="43E55796"/>
    <w:rsid w:val="443EBB38"/>
    <w:rsid w:val="44804AC0"/>
    <w:rsid w:val="45411B08"/>
    <w:rsid w:val="4576A320"/>
    <w:rsid w:val="45905CBA"/>
    <w:rsid w:val="45C3A3E4"/>
    <w:rsid w:val="46280214"/>
    <w:rsid w:val="46496D9C"/>
    <w:rsid w:val="47122970"/>
    <w:rsid w:val="48AB9E0F"/>
    <w:rsid w:val="48D4155A"/>
    <w:rsid w:val="48EE3E71"/>
    <w:rsid w:val="49005E89"/>
    <w:rsid w:val="4969B9D0"/>
    <w:rsid w:val="4BA147D5"/>
    <w:rsid w:val="4D4A80C6"/>
    <w:rsid w:val="4D78EFA6"/>
    <w:rsid w:val="4DF39316"/>
    <w:rsid w:val="4E9911B1"/>
    <w:rsid w:val="4EA2A192"/>
    <w:rsid w:val="4F5C413F"/>
    <w:rsid w:val="50530538"/>
    <w:rsid w:val="50D661F2"/>
    <w:rsid w:val="51A8B755"/>
    <w:rsid w:val="52779D48"/>
    <w:rsid w:val="52ACAEA5"/>
    <w:rsid w:val="545F434C"/>
    <w:rsid w:val="54D6246D"/>
    <w:rsid w:val="554A960F"/>
    <w:rsid w:val="55677EF5"/>
    <w:rsid w:val="559448B2"/>
    <w:rsid w:val="582033D1"/>
    <w:rsid w:val="587E1B07"/>
    <w:rsid w:val="59D2514E"/>
    <w:rsid w:val="5A2D48E1"/>
    <w:rsid w:val="5B155624"/>
    <w:rsid w:val="5CD86B8F"/>
    <w:rsid w:val="5D27D563"/>
    <w:rsid w:val="5DB2877A"/>
    <w:rsid w:val="5DDBD89F"/>
    <w:rsid w:val="5DFEC9FF"/>
    <w:rsid w:val="5E8B8C65"/>
    <w:rsid w:val="60BCEF46"/>
    <w:rsid w:val="63836CE2"/>
    <w:rsid w:val="63AE6E35"/>
    <w:rsid w:val="6428B1E2"/>
    <w:rsid w:val="649223DB"/>
    <w:rsid w:val="654DC42C"/>
    <w:rsid w:val="664049E7"/>
    <w:rsid w:val="67E609E9"/>
    <w:rsid w:val="68CC5303"/>
    <w:rsid w:val="69914070"/>
    <w:rsid w:val="6AC8A544"/>
    <w:rsid w:val="6C50BADC"/>
    <w:rsid w:val="6C725A24"/>
    <w:rsid w:val="6C806446"/>
    <w:rsid w:val="6CB7E6D1"/>
    <w:rsid w:val="6D59A06A"/>
    <w:rsid w:val="6DC26444"/>
    <w:rsid w:val="6F89C2B8"/>
    <w:rsid w:val="6F97B330"/>
    <w:rsid w:val="6FE1F04E"/>
    <w:rsid w:val="7066EDE0"/>
    <w:rsid w:val="708D1CB2"/>
    <w:rsid w:val="71C02FD1"/>
    <w:rsid w:val="7212F39A"/>
    <w:rsid w:val="72EF7240"/>
    <w:rsid w:val="7349E49E"/>
    <w:rsid w:val="739060FE"/>
    <w:rsid w:val="749C2F5F"/>
    <w:rsid w:val="74C2757D"/>
    <w:rsid w:val="74C996C2"/>
    <w:rsid w:val="7508B4ED"/>
    <w:rsid w:val="75F8000D"/>
    <w:rsid w:val="76611CD7"/>
    <w:rsid w:val="7844F776"/>
    <w:rsid w:val="784C5CF9"/>
    <w:rsid w:val="784D5E3D"/>
    <w:rsid w:val="78A86B70"/>
    <w:rsid w:val="793D34A8"/>
    <w:rsid w:val="79C521AE"/>
    <w:rsid w:val="79E10A76"/>
    <w:rsid w:val="7A3153F3"/>
    <w:rsid w:val="7AFF09DC"/>
    <w:rsid w:val="7C5B32B9"/>
    <w:rsid w:val="7DE13589"/>
    <w:rsid w:val="7DF21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0B30986A-1873-4555-BC1C-E4191A1188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3F725B"/>
    <w:pPr>
      <w:spacing w:after="0" w:line="240" w:lineRule="auto"/>
    </w:pPr>
    <w:rPr>
      <w:rFonts w:ascii="Arial" w:hAnsi="Arial"/>
    </w:rPr>
  </w:style>
  <w:style w:type="paragraph" w:styleId="TOC1">
    <w:name w:val="toc 1"/>
    <w:basedOn w:val="Normal"/>
    <w:next w:val="Normal"/>
    <w:autoRedefine/>
    <w:uiPriority w:val="39"/>
    <w:unhideWhenUsed/>
    <w:rsid w:val="00AA5C8B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AA5C8B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50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7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5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6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2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08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image" Target="media/image27.png"/><Relationship Id="rId21" Type="http://schemas.openxmlformats.org/officeDocument/2006/relationships/image" Target="media/image10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jpe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hyperlink" Target="https://easyread.tech" TargetMode="External"/><Relationship Id="rId7" Type="http://schemas.openxmlformats.org/officeDocument/2006/relationships/settings" Target="settings.xml"/><Relationship Id="rId71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hyperlink" Target="http://www.disabilitygateway.gov.au/ads" TargetMode="External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2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61" Type="http://schemas.openxmlformats.org/officeDocument/2006/relationships/image" Target="media/image49.png"/><Relationship Id="rId10" Type="http://schemas.openxmlformats.org/officeDocument/2006/relationships/endnotes" Target="endnotes.xml"/><Relationship Id="rId19" Type="http://schemas.openxmlformats.org/officeDocument/2006/relationships/hyperlink" Target="mailto:Australia&#8217;sDisabilityStrategy@dss.gov.au?subject=Australia&#8217;s%20Disability%20Strategy%20Query" TargetMode="Externa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hyperlink" Target="http://www.disabilitygateway.gov.au/ads" TargetMode="External"/><Relationship Id="rId73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hyperlink" Target="mailto:australia&#8217;sdisabilitystrategy@dss.gov.au?subject=Australia's%20Disability%20Strategy" TargetMode="External"/><Relationship Id="rId69" Type="http://schemas.openxmlformats.org/officeDocument/2006/relationships/image" Target="media/image54.jpeg"/><Relationship Id="rId8" Type="http://schemas.openxmlformats.org/officeDocument/2006/relationships/webSettings" Target="webSettings.xml"/><Relationship Id="rId51" Type="http://schemas.openxmlformats.org/officeDocument/2006/relationships/image" Target="media/image39.jpeg"/><Relationship Id="rId72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3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7" ma:contentTypeDescription="Create a new document." ma:contentTypeScope="" ma:versionID="796b89ff0c8d009eed3cd7dc464bf040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75193507c0179257a4e991cf5f76529e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Status xmlns="cdfd01d8-6186-4b87-8c99-5693ca061a4c" xsi:nil="true"/>
    <Comment xmlns="cdfd01d8-6186-4b87-8c99-5693ca061a4c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3A0D29-42A4-4997-88A3-842BC8467F9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cdfd01d8-6186-4b87-8c99-5693ca061a4c"/>
    <ds:schemaRef ds:uri="404fa9e8-0462-4cbd-b6a8-3072dbcd8f94"/>
  </ds:schemaRefs>
</ds:datastoreItem>
</file>

<file path=customXml/itemProps3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964</Words>
  <Characters>4632</Characters>
  <Application>Microsoft Office Word</Application>
  <DocSecurity>0</DocSecurity>
  <Lines>514</Lines>
  <Paragraphs>215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Australia’s Disability Strategy  2024 Building a more inclusive Australia - Easy Read</vt:lpstr>
    </vt:vector>
  </TitlesOfParts>
  <Company>Department of Social Services</Company>
  <LinksUpToDate>false</LinksUpToDate>
  <CharactersWithSpaces>5381</CharactersWithSpaces>
  <SharedDoc>false</SharedDoc>
  <HLinks>
    <vt:vector size="30" baseType="variant">
      <vt:variant>
        <vt:i4>3145830</vt:i4>
      </vt:variant>
      <vt:variant>
        <vt:i4>12</vt:i4>
      </vt:variant>
      <vt:variant>
        <vt:i4>0</vt:i4>
      </vt:variant>
      <vt:variant>
        <vt:i4>5</vt:i4>
      </vt:variant>
      <vt:variant>
        <vt:lpwstr>https://easyread.tech/</vt:lpwstr>
      </vt:variant>
      <vt:variant>
        <vt:lpwstr/>
      </vt:variant>
      <vt:variant>
        <vt:i4>6291519</vt:i4>
      </vt:variant>
      <vt:variant>
        <vt:i4>9</vt:i4>
      </vt:variant>
      <vt:variant>
        <vt:i4>0</vt:i4>
      </vt:variant>
      <vt:variant>
        <vt:i4>5</vt:i4>
      </vt:variant>
      <vt:variant>
        <vt:lpwstr>http://www.disabilitygateway.gov.au/ads</vt:lpwstr>
      </vt:variant>
      <vt:variant>
        <vt:lpwstr/>
      </vt:variant>
      <vt:variant>
        <vt:i4>7807016</vt:i4>
      </vt:variant>
      <vt:variant>
        <vt:i4>6</vt:i4>
      </vt:variant>
      <vt:variant>
        <vt:i4>0</vt:i4>
      </vt:variant>
      <vt:variant>
        <vt:i4>5</vt:i4>
      </vt:variant>
      <vt:variant>
        <vt:lpwstr>mailto:australia’sdisabilitystrategy@dss.gov.au?subject=Australia's%20Disability%20Strategy</vt:lpwstr>
      </vt:variant>
      <vt:variant>
        <vt:lpwstr/>
      </vt:variant>
      <vt:variant>
        <vt:i4>6291519</vt:i4>
      </vt:variant>
      <vt:variant>
        <vt:i4>3</vt:i4>
      </vt:variant>
      <vt:variant>
        <vt:i4>0</vt:i4>
      </vt:variant>
      <vt:variant>
        <vt:i4>5</vt:i4>
      </vt:variant>
      <vt:variant>
        <vt:lpwstr>http://www.disabilitygateway.gov.au/ads</vt:lpwstr>
      </vt:variant>
      <vt:variant>
        <vt:lpwstr/>
      </vt:variant>
      <vt:variant>
        <vt:i4>542842999</vt:i4>
      </vt:variant>
      <vt:variant>
        <vt:i4>0</vt:i4>
      </vt:variant>
      <vt:variant>
        <vt:i4>0</vt:i4>
      </vt:variant>
      <vt:variant>
        <vt:i4>5</vt:i4>
      </vt:variant>
      <vt:variant>
        <vt:lpwstr>mailto:Australia’sDisabilityStrategy@dss.gov.au?subject=Australia’s%20Disability%20Strategy%20Query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Australia’s Disability Strategy  2024 Building a more inclusive Australia - Easy Read</dc:title>
  <dc:subject/>
  <dc:creator>SARTORI, Nicole</dc:creator>
  <cp:keywords>[SEC=OFFICIAL]</cp:keywords>
  <dc:description/>
  <cp:lastModifiedBy>SARTORI, Nicole</cp:lastModifiedBy>
  <cp:revision>4</cp:revision>
  <dcterms:created xsi:type="dcterms:W3CDTF">2025-01-14T01:10:00Z</dcterms:created>
  <dcterms:modified xsi:type="dcterms:W3CDTF">2025-01-14T01:11:00Z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v=2022.1;a=SHA256;h=851C96EA6CE87108082493C5EA9387CD6BD4E2351BAADF8086538CF2F0E49901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5d6a793e4101412783bdecfa7e834e86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56918133D01B282064B21722B14C8FCE</vt:lpwstr>
  </property>
  <property fmtid="{D5CDD505-2E9C-101B-9397-08002B2CF9AE}" pid="32" name="PM_Hash_Salt">
    <vt:lpwstr>220280A574476892C1B76974F1C9CC76</vt:lpwstr>
  </property>
  <property fmtid="{D5CDD505-2E9C-101B-9397-08002B2CF9AE}" pid="33" name="PM_Hash_SHA1">
    <vt:lpwstr>904779696F199B4ECA58C1DD68740121C5896EE5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0x010100B8CA53362238054099EB9A2AFC83C1B9</vt:lpwstr>
  </property>
  <property fmtid="{D5CDD505-2E9C-101B-9397-08002B2CF9AE}" pid="37" name="MediaServiceImageTags">
    <vt:lpwstr/>
  </property>
</Properties>
</file>