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5741F" w14:textId="0047CCE4" w:rsidR="00CE2DAB" w:rsidRPr="00BE7034" w:rsidRDefault="00CE2DAB" w:rsidP="00CE2DAB">
      <w:pPr>
        <w:pStyle w:val="EasyReadTitle"/>
      </w:pPr>
      <w:r w:rsidRPr="00BE7034">
        <w:t>Australia’s Disability Strategy Advisory Council</w:t>
      </w:r>
    </w:p>
    <w:p w14:paraId="3294B828" w14:textId="77777777" w:rsidR="00CE2DAB" w:rsidRDefault="00CE2DAB" w:rsidP="00CE2DAB">
      <w:pPr>
        <w:pStyle w:val="EasyReadSubtitle"/>
      </w:pPr>
      <w:r w:rsidRPr="00A666FE">
        <w:t xml:space="preserve">Update </w:t>
      </w:r>
    </w:p>
    <w:p w14:paraId="0E69A9C8" w14:textId="77777777" w:rsidR="00CE2DAB" w:rsidRPr="00A666FE" w:rsidRDefault="00CE2DAB" w:rsidP="00CE2DAB">
      <w:pPr>
        <w:pStyle w:val="EasyReadSubtitle"/>
      </w:pPr>
      <w:r w:rsidRPr="00A666FE">
        <w:t>13 March 2025</w:t>
      </w:r>
    </w:p>
    <w:p w14:paraId="1D4FA4D9" w14:textId="0FA3688B" w:rsidR="00DC7F8C" w:rsidRDefault="00FE2A3D" w:rsidP="00DC7F8C">
      <w:r w:rsidRPr="00B76E29">
        <w:rPr>
          <w:rFonts w:cs="Arial"/>
          <w:noProof/>
        </w:rPr>
        <w:drawing>
          <wp:inline distT="0" distB="0" distL="0" distR="0" wp14:anchorId="27D5267B" wp14:editId="4376DC45">
            <wp:extent cx="5742449" cy="3000375"/>
            <wp:effectExtent l="0" t="0" r="0" b="0"/>
            <wp:docPr id="602961934" name="Picture 1" descr="Australia's Disability Strategy 2021-2031, Creating an inclusive community together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61934" name="Picture 1" descr="Australia's Disability Strategy 2021-2031, Creating an inclusive community together log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449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6"/>
        <w:gridCol w:w="5800"/>
      </w:tblGrid>
      <w:tr w:rsidR="008D7E1B" w:rsidRPr="008E647D" w14:paraId="7FF1E956" w14:textId="77777777" w:rsidTr="62340326">
        <w:trPr>
          <w:cantSplit/>
          <w:trHeight w:val="3402"/>
        </w:trPr>
        <w:tc>
          <w:tcPr>
            <w:tcW w:w="3216" w:type="dxa"/>
          </w:tcPr>
          <w:p w14:paraId="14B48A77" w14:textId="281B4D2C" w:rsidR="008D7E1B" w:rsidRPr="008E647D" w:rsidRDefault="00542AB2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7740C481" wp14:editId="2411662F">
                  <wp:extent cx="1706880" cy="914400"/>
                  <wp:effectExtent l="0" t="0" r="7620" b="0"/>
                  <wp:docPr id="1350958298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958298" name="Picture 1" descr="Australian Government logo with Department of Social Services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5D6ACEC" w14:textId="4F7731D9" w:rsidR="009238DA" w:rsidRPr="00F42D61" w:rsidRDefault="009238DA" w:rsidP="00FE2A3D">
            <w:pPr>
              <w:pStyle w:val="EasyRead16"/>
              <w:rPr>
                <w:rFonts w:cs="Arial"/>
                <w:sz w:val="28"/>
                <w:szCs w:val="28"/>
              </w:rPr>
            </w:pPr>
            <w:r w:rsidRPr="62340326">
              <w:rPr>
                <w:rFonts w:cs="Arial"/>
                <w:sz w:val="28"/>
                <w:szCs w:val="28"/>
              </w:rPr>
              <w:t xml:space="preserve">The Australian Government Department of Social Services wrote this. </w:t>
            </w:r>
          </w:p>
          <w:p w14:paraId="048DEA69" w14:textId="2DD715F6" w:rsidR="0486081A" w:rsidRPr="00F42D61" w:rsidRDefault="0486081A" w:rsidP="0486081A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99D340E" w14:textId="79FADB6C" w:rsidR="00DF7537" w:rsidRPr="00F42D61" w:rsidRDefault="00DF7537" w:rsidP="00FE2A3D">
            <w:pPr>
              <w:pStyle w:val="EasyRead16"/>
              <w:rPr>
                <w:rFonts w:cs="Arial"/>
                <w:sz w:val="28"/>
                <w:szCs w:val="28"/>
              </w:rPr>
            </w:pPr>
            <w:r w:rsidRPr="00F42D61">
              <w:rPr>
                <w:rFonts w:cs="Arial"/>
                <w:sz w:val="28"/>
                <w:szCs w:val="28"/>
              </w:rPr>
              <w:t xml:space="preserve">We say </w:t>
            </w:r>
            <w:r w:rsidRPr="00F42D61">
              <w:rPr>
                <w:rFonts w:cs="Arial"/>
                <w:b/>
                <w:bCs/>
                <w:sz w:val="28"/>
                <w:szCs w:val="28"/>
              </w:rPr>
              <w:t>DSS</w:t>
            </w:r>
            <w:r w:rsidRPr="00F42D61">
              <w:rPr>
                <w:rFonts w:cs="Arial"/>
                <w:sz w:val="28"/>
                <w:szCs w:val="28"/>
              </w:rPr>
              <w:t xml:space="preserve"> for short.</w:t>
            </w:r>
          </w:p>
          <w:p w14:paraId="340B28ED" w14:textId="77777777" w:rsidR="00EF7B9F" w:rsidRPr="00F42D61" w:rsidRDefault="00EF7B9F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D30B08C" w14:textId="438197E7" w:rsidR="008D7E1B" w:rsidRPr="00F42D61" w:rsidRDefault="7361B9FB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62340326">
              <w:rPr>
                <w:rFonts w:cs="Arial"/>
                <w:sz w:val="28"/>
                <w:szCs w:val="28"/>
              </w:rPr>
              <w:t xml:space="preserve">When you see the </w:t>
            </w:r>
            <w:proofErr w:type="gramStart"/>
            <w:r w:rsidRPr="62340326">
              <w:rPr>
                <w:rFonts w:cs="Arial"/>
                <w:sz w:val="28"/>
                <w:szCs w:val="28"/>
              </w:rPr>
              <w:t>word</w:t>
            </w:r>
            <w:proofErr w:type="gramEnd"/>
            <w:r w:rsidRPr="62340326">
              <w:rPr>
                <w:rFonts w:cs="Arial"/>
                <w:sz w:val="28"/>
                <w:szCs w:val="28"/>
              </w:rPr>
              <w:t xml:space="preserve"> </w:t>
            </w:r>
            <w:r w:rsidRPr="62340326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62340326">
              <w:rPr>
                <w:rFonts w:cs="Arial"/>
                <w:sz w:val="28"/>
                <w:szCs w:val="28"/>
              </w:rPr>
              <w:t xml:space="preserve"> it means</w:t>
            </w:r>
            <w:r w:rsidR="19AAEB68" w:rsidRPr="62340326">
              <w:rPr>
                <w:rFonts w:cs="Arial"/>
                <w:sz w:val="28"/>
                <w:szCs w:val="28"/>
              </w:rPr>
              <w:t xml:space="preserve"> </w:t>
            </w:r>
            <w:r w:rsidRPr="62340326">
              <w:rPr>
                <w:rFonts w:cs="Arial"/>
                <w:sz w:val="28"/>
                <w:szCs w:val="28"/>
              </w:rPr>
              <w:t>DSS.</w:t>
            </w:r>
          </w:p>
        </w:tc>
      </w:tr>
      <w:tr w:rsidR="008D7E1B" w:rsidRPr="008E647D" w14:paraId="07E2FE33" w14:textId="77777777" w:rsidTr="62340326">
        <w:trPr>
          <w:cantSplit/>
          <w:trHeight w:val="3402"/>
        </w:trPr>
        <w:tc>
          <w:tcPr>
            <w:tcW w:w="3216" w:type="dxa"/>
          </w:tcPr>
          <w:p w14:paraId="7E917975" w14:textId="0678190A" w:rsidR="008D7E1B" w:rsidRPr="008E647D" w:rsidRDefault="00FE0DCC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A6AEDD0" w14:textId="77777777" w:rsidR="00FE2A3D" w:rsidRPr="00F42D61" w:rsidRDefault="00FE2A3D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2E591442" w:rsidR="000D21CE" w:rsidRPr="00F42D61" w:rsidRDefault="000D21CE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F42D61">
              <w:rPr>
                <w:rFonts w:cs="Arial"/>
                <w:sz w:val="28"/>
                <w:szCs w:val="28"/>
              </w:rPr>
              <w:t xml:space="preserve">We wrote this in an </w:t>
            </w:r>
            <w:proofErr w:type="gramStart"/>
            <w:r w:rsidRPr="00F42D61">
              <w:rPr>
                <w:rFonts w:cs="Arial"/>
                <w:sz w:val="28"/>
                <w:szCs w:val="28"/>
              </w:rPr>
              <w:t>easy to read</w:t>
            </w:r>
            <w:proofErr w:type="gramEnd"/>
            <w:r w:rsidRPr="00F42D61">
              <w:rPr>
                <w:rFonts w:cs="Arial"/>
                <w:sz w:val="28"/>
                <w:szCs w:val="28"/>
              </w:rPr>
              <w:t xml:space="preserve"> way.</w:t>
            </w:r>
          </w:p>
          <w:p w14:paraId="2617B9C0" w14:textId="77777777" w:rsidR="00C906B4" w:rsidRPr="00F42D61" w:rsidRDefault="00C906B4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DED6907" w14:textId="0B9BE770" w:rsidR="008D7E1B" w:rsidRPr="00F42D61" w:rsidRDefault="000D21CE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F42D61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62340326">
        <w:trPr>
          <w:cantSplit/>
          <w:trHeight w:val="3402"/>
        </w:trPr>
        <w:tc>
          <w:tcPr>
            <w:tcW w:w="3216" w:type="dxa"/>
          </w:tcPr>
          <w:p w14:paraId="2A3E9709" w14:textId="15CFF9D3" w:rsidR="008D7E1B" w:rsidRPr="008E647D" w:rsidRDefault="00A841C0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F42D61" w:rsidRDefault="0F82C826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F42D61">
              <w:rPr>
                <w:rFonts w:cs="Arial"/>
                <w:sz w:val="28"/>
                <w:szCs w:val="28"/>
              </w:rPr>
              <w:t xml:space="preserve">We have some words in </w:t>
            </w:r>
            <w:r w:rsidRPr="00F42D61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F42D61">
              <w:rPr>
                <w:rFonts w:cs="Arial"/>
                <w:sz w:val="28"/>
                <w:szCs w:val="28"/>
              </w:rPr>
              <w:t xml:space="preserve">. </w:t>
            </w:r>
          </w:p>
          <w:p w14:paraId="33BBDB52" w14:textId="133A8580" w:rsidR="15209EEF" w:rsidRPr="00F42D61" w:rsidRDefault="15209EEF" w:rsidP="15209EEF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5F40383" w14:textId="77777777" w:rsidR="00926492" w:rsidRPr="00F42D61" w:rsidRDefault="00926492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F42D61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F42D61" w:rsidRDefault="00926492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F42D61" w:rsidRDefault="003E0E42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F42D61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62340326">
        <w:trPr>
          <w:cantSplit/>
          <w:trHeight w:val="3402"/>
        </w:trPr>
        <w:tc>
          <w:tcPr>
            <w:tcW w:w="3216" w:type="dxa"/>
          </w:tcPr>
          <w:p w14:paraId="4108881E" w14:textId="079E1532" w:rsidR="000F5619" w:rsidRPr="008E647D" w:rsidRDefault="00FE0DCC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F42D61" w:rsidRDefault="00124AF4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C164AAD" w14:textId="786C4E3E" w:rsidR="00C906B4" w:rsidRPr="00F42D61" w:rsidRDefault="71B76B2C" w:rsidP="15209EEF">
            <w:pPr>
              <w:spacing w:after="240" w:line="360" w:lineRule="auto"/>
              <w:rPr>
                <w:rFonts w:eastAsia="Arial" w:cs="Arial"/>
                <w:sz w:val="28"/>
                <w:szCs w:val="28"/>
              </w:rPr>
            </w:pPr>
            <w:r w:rsidRPr="00F42D61">
              <w:rPr>
                <w:rFonts w:eastAsia="Arial" w:cs="Arial"/>
                <w:color w:val="000000" w:themeColor="text1"/>
                <w:sz w:val="28"/>
                <w:szCs w:val="28"/>
              </w:rPr>
              <w:t>This is an Easy Read summary of what happened in the Advisory Council meeting.</w:t>
            </w:r>
          </w:p>
          <w:p w14:paraId="14F8713F" w14:textId="3866DBD0" w:rsidR="00C906B4" w:rsidRPr="00F42D61" w:rsidRDefault="00C906B4" w:rsidP="15209EEF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A91E32A" w14:textId="1A460790" w:rsidR="006D260B" w:rsidRPr="00F42D61" w:rsidRDefault="14F504F1" w:rsidP="15209EEF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F42D61">
              <w:rPr>
                <w:rFonts w:cs="Arial"/>
                <w:sz w:val="28"/>
                <w:szCs w:val="28"/>
              </w:rPr>
              <w:t>This means it has the most important ideas</w:t>
            </w:r>
            <w:r w:rsidR="41751D9E" w:rsidRPr="00F42D61">
              <w:rPr>
                <w:rFonts w:cs="Arial"/>
                <w:sz w:val="28"/>
                <w:szCs w:val="28"/>
              </w:rPr>
              <w:t xml:space="preserve"> from the meeting</w:t>
            </w:r>
            <w:r w:rsidRPr="00F42D61">
              <w:rPr>
                <w:rFonts w:cs="Arial"/>
                <w:sz w:val="28"/>
                <w:szCs w:val="28"/>
              </w:rPr>
              <w:t>.</w:t>
            </w:r>
          </w:p>
          <w:p w14:paraId="7F5AAF0D" w14:textId="361C7EFD" w:rsidR="006D260B" w:rsidRPr="00F42D61" w:rsidRDefault="006D260B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  <w:tr w:rsidR="00EF7B9F" w:rsidRPr="008E647D" w14:paraId="6920EFFF" w14:textId="77777777" w:rsidTr="62340326">
        <w:trPr>
          <w:cantSplit/>
          <w:trHeight w:val="4536"/>
        </w:trPr>
        <w:tc>
          <w:tcPr>
            <w:tcW w:w="3216" w:type="dxa"/>
          </w:tcPr>
          <w:p w14:paraId="7CE7D555" w14:textId="7EE959DD" w:rsidR="00EF7B9F" w:rsidRPr="008E647D" w:rsidRDefault="004D092D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3C4A06C" w14:textId="0A847041" w:rsidR="00821EC7" w:rsidRPr="00F42D61" w:rsidRDefault="00821EC7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F42D61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F42D61" w:rsidRDefault="009D6430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77777777" w:rsidR="00821EC7" w:rsidRPr="00F42D61" w:rsidRDefault="00821EC7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62340326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F42D61" w:rsidRDefault="009D6430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F42D61" w:rsidRDefault="00821EC7" w:rsidP="00FE2A3D">
            <w:pPr>
              <w:numPr>
                <w:ilvl w:val="0"/>
                <w:numId w:val="17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F42D61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F42D61" w:rsidRDefault="00821EC7" w:rsidP="00FE2A3D">
            <w:pPr>
              <w:numPr>
                <w:ilvl w:val="0"/>
                <w:numId w:val="17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F42D61">
              <w:rPr>
                <w:rFonts w:cs="Arial"/>
                <w:sz w:val="28"/>
                <w:szCs w:val="28"/>
              </w:rPr>
              <w:t>Family members</w:t>
            </w:r>
          </w:p>
          <w:p w14:paraId="5F010CDA" w14:textId="262CEEE7" w:rsidR="00A73869" w:rsidRPr="00F42D61" w:rsidRDefault="00821EC7" w:rsidP="00FE2A3D">
            <w:pPr>
              <w:numPr>
                <w:ilvl w:val="0"/>
                <w:numId w:val="17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F42D61">
              <w:rPr>
                <w:rFonts w:cs="Arial"/>
                <w:sz w:val="28"/>
                <w:szCs w:val="28"/>
              </w:rPr>
              <w:t>A support person.</w:t>
            </w:r>
          </w:p>
          <w:p w14:paraId="64F0134A" w14:textId="0AB2137F" w:rsidR="00A73869" w:rsidRPr="00F42D61" w:rsidRDefault="00A73869" w:rsidP="15209EEF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  <w:tr w:rsidR="000F5619" w:rsidRPr="008E647D" w14:paraId="0DC33CAB" w14:textId="77777777" w:rsidTr="62340326">
        <w:trPr>
          <w:cantSplit/>
          <w:trHeight w:val="4536"/>
        </w:trPr>
        <w:tc>
          <w:tcPr>
            <w:tcW w:w="3216" w:type="dxa"/>
          </w:tcPr>
          <w:p w14:paraId="1F545FDD" w14:textId="1E92A7B5" w:rsidR="000F5619" w:rsidRPr="008E647D" w:rsidRDefault="000B0782" w:rsidP="000B0782">
            <w:pPr>
              <w:spacing w:line="360" w:lineRule="auto"/>
              <w:jc w:val="center"/>
              <w:rPr>
                <w:rFonts w:cs="Arial"/>
                <w:noProof/>
                <w:sz w:val="28"/>
                <w:szCs w:val="28"/>
              </w:rPr>
            </w:pPr>
            <w:r w:rsidRPr="000B0782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213FA7D5" wp14:editId="41E40ADC">
                  <wp:extent cx="1085850" cy="1628775"/>
                  <wp:effectExtent l="0" t="0" r="0" b="9525"/>
                  <wp:docPr id="180133963" name="Picture 5" descr="Illustration of First Nations peoples with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33963" name="Picture 5" descr="Illustration of First Nations peoples with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12" cy="163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A39A16" w14:textId="77777777" w:rsidR="000B0782" w:rsidRDefault="000B0782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2EE5F1B" w14:textId="2FB3251D" w:rsidR="002F5939" w:rsidRPr="00F42D61" w:rsidRDefault="004D092D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62340326">
              <w:rPr>
                <w:rFonts w:cs="Arial"/>
                <w:sz w:val="28"/>
                <w:szCs w:val="28"/>
              </w:rPr>
              <w:t xml:space="preserve">We recognise Aboriginal and Torres Strait Islander people as the </w:t>
            </w:r>
            <w:r w:rsidRPr="62340326">
              <w:rPr>
                <w:rFonts w:cs="Arial"/>
                <w:b/>
                <w:bCs/>
                <w:sz w:val="28"/>
                <w:szCs w:val="28"/>
              </w:rPr>
              <w:t>Traditional Owners</w:t>
            </w:r>
            <w:r w:rsidRPr="62340326">
              <w:rPr>
                <w:rFonts w:cs="Arial"/>
                <w:sz w:val="28"/>
                <w:szCs w:val="28"/>
              </w:rPr>
              <w:t xml:space="preserve"> of the land we live on.</w:t>
            </w:r>
          </w:p>
        </w:tc>
      </w:tr>
      <w:tr w:rsidR="00124AF4" w:rsidRPr="008E647D" w14:paraId="5292CC50" w14:textId="77777777" w:rsidTr="62340326">
        <w:trPr>
          <w:cantSplit/>
          <w:trHeight w:val="4536"/>
        </w:trPr>
        <w:tc>
          <w:tcPr>
            <w:tcW w:w="3216" w:type="dxa"/>
          </w:tcPr>
          <w:p w14:paraId="259B8F82" w14:textId="6A444689" w:rsidR="00124AF4" w:rsidRPr="008E647D" w:rsidRDefault="78998DA1" w:rsidP="00FE2A3D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250B47A" wp14:editId="3A34EEA9">
                  <wp:extent cx="1587600" cy="1620000"/>
                  <wp:effectExtent l="0" t="0" r="0" b="0"/>
                  <wp:docPr id="1625723126" name="Picture 1625723126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D9768D" w14:textId="1B631098" w:rsidR="004D092D" w:rsidRPr="00F42D61" w:rsidRDefault="004D092D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F42D61">
              <w:rPr>
                <w:rFonts w:cs="Arial"/>
                <w:sz w:val="28"/>
                <w:szCs w:val="28"/>
              </w:rPr>
              <w:t xml:space="preserve">They were the </w:t>
            </w:r>
            <w:r w:rsidRPr="00F42D61">
              <w:rPr>
                <w:rFonts w:cs="Arial"/>
                <w:b/>
                <w:bCs/>
                <w:sz w:val="28"/>
                <w:szCs w:val="28"/>
              </w:rPr>
              <w:t>first people</w:t>
            </w:r>
            <w:r w:rsidRPr="00F42D61">
              <w:rPr>
                <w:rFonts w:cs="Arial"/>
                <w:sz w:val="28"/>
                <w:szCs w:val="28"/>
              </w:rPr>
              <w:t xml:space="preserve"> to live on and use the</w:t>
            </w:r>
          </w:p>
          <w:p w14:paraId="4D5E7C53" w14:textId="77777777" w:rsidR="00FE2A3D" w:rsidRPr="00F42D61" w:rsidRDefault="00FE2A3D" w:rsidP="00FE2A3D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3A5DAB6" w14:textId="77777777" w:rsidR="004D092D" w:rsidRPr="00F42D61" w:rsidRDefault="004D092D" w:rsidP="00FE2A3D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F42D61">
              <w:rPr>
                <w:rFonts w:cs="Arial"/>
                <w:sz w:val="28"/>
                <w:szCs w:val="28"/>
              </w:rPr>
              <w:t>Land</w:t>
            </w:r>
          </w:p>
          <w:p w14:paraId="5BDD4451" w14:textId="6AB8F84B" w:rsidR="00124AF4" w:rsidRPr="00F42D61" w:rsidRDefault="004D092D" w:rsidP="00FE2A3D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F42D61">
              <w:rPr>
                <w:rFonts w:cs="Arial"/>
                <w:sz w:val="28"/>
                <w:szCs w:val="28"/>
              </w:rPr>
              <w:t>Waters.</w:t>
            </w:r>
          </w:p>
        </w:tc>
      </w:tr>
    </w:tbl>
    <w:p w14:paraId="69745799" w14:textId="77777777" w:rsidR="00FE2A3D" w:rsidRPr="00FE2A3D" w:rsidRDefault="00FE2A3D" w:rsidP="00FE2A3D">
      <w:pPr>
        <w:pStyle w:val="EasyRead14"/>
      </w:pPr>
      <w:r w:rsidRPr="00FE2A3D">
        <w:br w:type="page"/>
      </w:r>
    </w:p>
    <w:p w14:paraId="6844E4D2" w14:textId="61A3F17E" w:rsidR="00B15FE4" w:rsidRDefault="00B15FE4" w:rsidP="5C1A1679">
      <w:pPr>
        <w:pStyle w:val="EasyReadContents"/>
        <w:rPr>
          <w:sz w:val="52"/>
          <w:szCs w:val="52"/>
        </w:rPr>
      </w:pPr>
      <w:r w:rsidRPr="62340326">
        <w:rPr>
          <w:sz w:val="52"/>
          <w:szCs w:val="52"/>
        </w:rPr>
        <w:lastRenderedPageBreak/>
        <w:t>Contents</w:t>
      </w:r>
    </w:p>
    <w:p w14:paraId="2BF310D0" w14:textId="77777777" w:rsidR="00D9762A" w:rsidRPr="00D51640" w:rsidRDefault="00D9762A" w:rsidP="00D9762A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F16105" w:rsidRPr="00F16105" w14:paraId="164A5E44" w14:textId="77777777" w:rsidTr="00B2012E">
        <w:trPr>
          <w:trHeight w:val="1304"/>
        </w:trPr>
        <w:tc>
          <w:tcPr>
            <w:tcW w:w="7508" w:type="dxa"/>
          </w:tcPr>
          <w:p w14:paraId="37365405" w14:textId="702C9DB5" w:rsidR="00C4674B" w:rsidRPr="00E85B16" w:rsidRDefault="0087674A" w:rsidP="00E85B16">
            <w:pPr>
              <w:pStyle w:val="EasyReadContentsItem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Australia’s Disability Strategy</w:t>
            </w:r>
          </w:p>
        </w:tc>
        <w:tc>
          <w:tcPr>
            <w:tcW w:w="1508" w:type="dxa"/>
          </w:tcPr>
          <w:p w14:paraId="3A422320" w14:textId="40DD07B1" w:rsidR="00C4674B" w:rsidRPr="00E85B16" w:rsidRDefault="00B2012E" w:rsidP="00E85B16">
            <w:pPr>
              <w:spacing w:line="360" w:lineRule="auto"/>
              <w:rPr>
                <w:color w:val="005568"/>
                <w:sz w:val="36"/>
                <w:szCs w:val="36"/>
              </w:rPr>
            </w:pPr>
            <w:r>
              <w:rPr>
                <w:color w:val="005568"/>
                <w:sz w:val="36"/>
                <w:szCs w:val="36"/>
              </w:rPr>
              <w:t>5</w:t>
            </w:r>
          </w:p>
        </w:tc>
      </w:tr>
      <w:tr w:rsidR="00F16105" w:rsidRPr="00F16105" w14:paraId="0CFF5240" w14:textId="77777777" w:rsidTr="00B2012E">
        <w:trPr>
          <w:trHeight w:val="1304"/>
        </w:trPr>
        <w:tc>
          <w:tcPr>
            <w:tcW w:w="7508" w:type="dxa"/>
          </w:tcPr>
          <w:p w14:paraId="555032D2" w14:textId="48282F73" w:rsidR="00C4674B" w:rsidRPr="00E85B16" w:rsidRDefault="0087674A" w:rsidP="00E85B16">
            <w:pPr>
              <w:pStyle w:val="EasyReadContentsItem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ADS Advisory Council</w:t>
            </w:r>
          </w:p>
        </w:tc>
        <w:tc>
          <w:tcPr>
            <w:tcW w:w="1508" w:type="dxa"/>
          </w:tcPr>
          <w:p w14:paraId="00BA7AA2" w14:textId="7A7CF853" w:rsidR="00C4674B" w:rsidRPr="00E85B16" w:rsidRDefault="00B2012E" w:rsidP="00E85B16">
            <w:pPr>
              <w:spacing w:line="360" w:lineRule="auto"/>
              <w:rPr>
                <w:color w:val="005568"/>
                <w:sz w:val="36"/>
                <w:szCs w:val="36"/>
              </w:rPr>
            </w:pPr>
            <w:r>
              <w:rPr>
                <w:color w:val="005568"/>
                <w:sz w:val="36"/>
                <w:szCs w:val="36"/>
              </w:rPr>
              <w:t>6</w:t>
            </w:r>
          </w:p>
        </w:tc>
      </w:tr>
      <w:tr w:rsidR="00F16105" w:rsidRPr="00F16105" w14:paraId="7188D68E" w14:textId="77777777" w:rsidTr="00B2012E">
        <w:trPr>
          <w:trHeight w:val="1304"/>
        </w:trPr>
        <w:tc>
          <w:tcPr>
            <w:tcW w:w="7508" w:type="dxa"/>
          </w:tcPr>
          <w:p w14:paraId="6A4D555E" w14:textId="0B669806" w:rsidR="00C4674B" w:rsidRPr="00E85B16" w:rsidRDefault="0087674A" w:rsidP="00E85B16">
            <w:pPr>
              <w:pStyle w:val="EasyReadContentsItem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the Chair talked about</w:t>
            </w:r>
          </w:p>
        </w:tc>
        <w:tc>
          <w:tcPr>
            <w:tcW w:w="1508" w:type="dxa"/>
          </w:tcPr>
          <w:p w14:paraId="33D0EFB6" w14:textId="274F7EFE" w:rsidR="00C4674B" w:rsidRPr="00E85B16" w:rsidRDefault="00B2012E" w:rsidP="00E85B16">
            <w:pPr>
              <w:spacing w:line="360" w:lineRule="auto"/>
              <w:rPr>
                <w:color w:val="005568"/>
                <w:sz w:val="36"/>
                <w:szCs w:val="36"/>
              </w:rPr>
            </w:pPr>
            <w:r>
              <w:rPr>
                <w:color w:val="005568"/>
                <w:sz w:val="36"/>
                <w:szCs w:val="36"/>
              </w:rPr>
              <w:t>8</w:t>
            </w:r>
          </w:p>
        </w:tc>
      </w:tr>
      <w:tr w:rsidR="00F16105" w:rsidRPr="00F16105" w14:paraId="36FE107C" w14:textId="77777777" w:rsidTr="00B2012E">
        <w:trPr>
          <w:trHeight w:val="1304"/>
        </w:trPr>
        <w:tc>
          <w:tcPr>
            <w:tcW w:w="7508" w:type="dxa"/>
          </w:tcPr>
          <w:p w14:paraId="65A08568" w14:textId="41A4A7BA" w:rsidR="00C4674B" w:rsidRPr="00E85B16" w:rsidRDefault="0087674A" w:rsidP="00E85B16">
            <w:pPr>
              <w:pStyle w:val="EasyReadContentsItem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the Council talked about</w:t>
            </w:r>
          </w:p>
        </w:tc>
        <w:tc>
          <w:tcPr>
            <w:tcW w:w="1508" w:type="dxa"/>
          </w:tcPr>
          <w:p w14:paraId="5A2ACCC2" w14:textId="157AD6BC" w:rsidR="00C4674B" w:rsidRPr="00E85B16" w:rsidRDefault="00B2012E" w:rsidP="00E85B16">
            <w:pPr>
              <w:spacing w:line="360" w:lineRule="auto"/>
              <w:rPr>
                <w:color w:val="005568"/>
                <w:sz w:val="36"/>
                <w:szCs w:val="36"/>
              </w:rPr>
            </w:pPr>
            <w:r>
              <w:rPr>
                <w:color w:val="005568"/>
                <w:sz w:val="36"/>
                <w:szCs w:val="36"/>
              </w:rPr>
              <w:t>10</w:t>
            </w:r>
          </w:p>
        </w:tc>
      </w:tr>
      <w:tr w:rsidR="00C77246" w:rsidRPr="00F16105" w14:paraId="737F23D0" w14:textId="77777777" w:rsidTr="00B2012E">
        <w:trPr>
          <w:trHeight w:val="1304"/>
        </w:trPr>
        <w:tc>
          <w:tcPr>
            <w:tcW w:w="7508" w:type="dxa"/>
          </w:tcPr>
          <w:p w14:paraId="60975D8B" w14:textId="7F59DE14" w:rsidR="00C77246" w:rsidRPr="00E85B16" w:rsidRDefault="0087674A" w:rsidP="00E85B16">
            <w:pPr>
              <w:spacing w:line="360" w:lineRule="auto"/>
              <w:rPr>
                <w:color w:val="005568"/>
                <w:sz w:val="36"/>
                <w:szCs w:val="36"/>
              </w:rPr>
            </w:pPr>
            <w:r>
              <w:rPr>
                <w:color w:val="005568"/>
                <w:sz w:val="36"/>
                <w:szCs w:val="36"/>
              </w:rPr>
              <w:t>What the Council heard</w:t>
            </w:r>
          </w:p>
        </w:tc>
        <w:tc>
          <w:tcPr>
            <w:tcW w:w="1508" w:type="dxa"/>
          </w:tcPr>
          <w:p w14:paraId="29EC90E3" w14:textId="430EB546" w:rsidR="00C77246" w:rsidRPr="00E85B16" w:rsidRDefault="00B2012E" w:rsidP="00E85B16">
            <w:pPr>
              <w:spacing w:line="360" w:lineRule="auto"/>
              <w:rPr>
                <w:color w:val="005568"/>
                <w:sz w:val="36"/>
                <w:szCs w:val="36"/>
              </w:rPr>
            </w:pPr>
            <w:r>
              <w:rPr>
                <w:color w:val="005568"/>
                <w:sz w:val="36"/>
                <w:szCs w:val="36"/>
              </w:rPr>
              <w:t>13</w:t>
            </w:r>
          </w:p>
        </w:tc>
      </w:tr>
    </w:tbl>
    <w:p w14:paraId="71C0E48E" w14:textId="360B3E55" w:rsidR="00B15FE4" w:rsidRDefault="00B15FE4">
      <w:r>
        <w:br w:type="page"/>
      </w:r>
    </w:p>
    <w:p w14:paraId="2C730AB4" w14:textId="449C6C64" w:rsidR="008515B4" w:rsidRDefault="5A4DF3DA" w:rsidP="619BAA65">
      <w:pPr>
        <w:pStyle w:val="EasyReadPageHeader"/>
      </w:pPr>
      <w:r w:rsidRPr="15209EEF">
        <w:rPr>
          <w:rStyle w:val="normaltextrun"/>
          <w:rFonts w:ascii="Arial" w:eastAsia="Arial" w:hAnsi="Arial" w:cs="Arial"/>
          <w:sz w:val="48"/>
          <w:szCs w:val="48"/>
        </w:rPr>
        <w:lastRenderedPageBreak/>
        <w:t>Australia’s Disability Strategy</w:t>
      </w:r>
    </w:p>
    <w:p w14:paraId="308FF205" w14:textId="053A34D4" w:rsidR="008515B4" w:rsidRDefault="008515B4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05"/>
        <w:gridCol w:w="5895"/>
      </w:tblGrid>
      <w:tr w:rsidR="15209EEF" w14:paraId="0E10DB08" w14:textId="77777777" w:rsidTr="62340326">
        <w:trPr>
          <w:cantSplit/>
          <w:trHeight w:val="3969"/>
        </w:trPr>
        <w:tc>
          <w:tcPr>
            <w:tcW w:w="3105" w:type="dxa"/>
          </w:tcPr>
          <w:p w14:paraId="5CD15591" w14:textId="2B9719F5" w:rsidR="15209EEF" w:rsidRDefault="15209EEF" w:rsidP="15209EEF">
            <w:pPr>
              <w:spacing w:after="0"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CB1D26" wp14:editId="72C765E1">
                  <wp:extent cx="1800225" cy="1000125"/>
                  <wp:effectExtent l="0" t="0" r="0" b="0"/>
                  <wp:docPr id="500981861" name="Picture 500981861" descr="Australia's Disability Strategy 2021-2031, Creating an inclusive community togeth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</w:tcPr>
          <w:p w14:paraId="34E78651" w14:textId="7CE9DBDE" w:rsidR="15209EEF" w:rsidRDefault="6EF664E7" w:rsidP="15209EEF">
            <w:pPr>
              <w:spacing w:after="0" w:line="360" w:lineRule="auto"/>
              <w:rPr>
                <w:rFonts w:eastAsia="Arial" w:cs="Arial"/>
                <w:b/>
                <w:bCs/>
                <w:sz w:val="28"/>
                <w:szCs w:val="28"/>
              </w:rPr>
            </w:pPr>
            <w:r w:rsidRPr="62340326">
              <w:rPr>
                <w:rFonts w:eastAsia="Arial" w:cs="Arial"/>
                <w:b/>
                <w:bCs/>
                <w:sz w:val="28"/>
                <w:szCs w:val="28"/>
              </w:rPr>
              <w:t>Australia’s Disability Strategy</w:t>
            </w:r>
            <w:r w:rsidR="1722FEB3" w:rsidRPr="62340326">
              <w:rPr>
                <w:rFonts w:eastAsia="Arial" w:cs="Arial"/>
                <w:b/>
                <w:bCs/>
                <w:sz w:val="28"/>
                <w:szCs w:val="28"/>
              </w:rPr>
              <w:t xml:space="preserve"> 2021 to 2031</w:t>
            </w:r>
            <w:r w:rsidRPr="62340326">
              <w:rPr>
                <w:rFonts w:eastAsia="Arial" w:cs="Arial"/>
                <w:sz w:val="28"/>
                <w:szCs w:val="28"/>
              </w:rPr>
              <w:t xml:space="preserve"> is a plan to make life better for people with disability.</w:t>
            </w:r>
          </w:p>
          <w:p w14:paraId="00CCD062" w14:textId="63A58DBB" w:rsidR="15209EEF" w:rsidRDefault="15209EEF" w:rsidP="15209EEF">
            <w:pPr>
              <w:spacing w:after="0" w:line="360" w:lineRule="auto"/>
              <w:rPr>
                <w:rFonts w:eastAsia="Arial" w:cs="Arial"/>
                <w:sz w:val="28"/>
                <w:szCs w:val="28"/>
              </w:rPr>
            </w:pPr>
          </w:p>
          <w:p w14:paraId="13DBBD26" w14:textId="49E7C7BE" w:rsidR="15209EEF" w:rsidRDefault="15209EEF" w:rsidP="619BAA65">
            <w:pPr>
              <w:spacing w:after="0" w:line="360" w:lineRule="auto"/>
              <w:rPr>
                <w:rFonts w:eastAsia="Arial" w:cs="Arial"/>
                <w:sz w:val="28"/>
                <w:szCs w:val="28"/>
              </w:rPr>
            </w:pPr>
            <w:r w:rsidRPr="15209EEF">
              <w:rPr>
                <w:rFonts w:eastAsia="Arial" w:cs="Arial"/>
                <w:sz w:val="28"/>
                <w:szCs w:val="28"/>
              </w:rPr>
              <w:t xml:space="preserve">We call it </w:t>
            </w:r>
            <w:r w:rsidRPr="15209EEF">
              <w:rPr>
                <w:rFonts w:eastAsia="Arial" w:cs="Arial"/>
                <w:b/>
                <w:bCs/>
                <w:sz w:val="28"/>
                <w:szCs w:val="28"/>
              </w:rPr>
              <w:t>ADS</w:t>
            </w:r>
            <w:r w:rsidRPr="15209EEF">
              <w:rPr>
                <w:rFonts w:eastAsia="Arial" w:cs="Arial"/>
                <w:sz w:val="28"/>
                <w:szCs w:val="28"/>
              </w:rPr>
              <w:t>.</w:t>
            </w:r>
          </w:p>
        </w:tc>
      </w:tr>
      <w:tr w:rsidR="15209EEF" w14:paraId="06A26F26" w14:textId="77777777" w:rsidTr="62340326">
        <w:trPr>
          <w:cantSplit/>
          <w:trHeight w:val="3969"/>
        </w:trPr>
        <w:tc>
          <w:tcPr>
            <w:tcW w:w="3105" w:type="dxa"/>
          </w:tcPr>
          <w:p w14:paraId="7369D94E" w14:textId="1975A452" w:rsidR="15209EEF" w:rsidRDefault="15209EEF" w:rsidP="15209EEF">
            <w:pPr>
              <w:spacing w:after="0"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43BF5F" wp14:editId="1FA1C73C">
                  <wp:extent cx="1676400" cy="1676400"/>
                  <wp:effectExtent l="0" t="0" r="0" b="0"/>
                  <wp:docPr id="959770699" name="Picture 959770699" descr="Three people standing in front of a house and a church, one in a wheelchair, under a tre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</w:tcPr>
          <w:p w14:paraId="10344BEB" w14:textId="77777777" w:rsidR="00C15FB0" w:rsidRDefault="00C15FB0" w:rsidP="15209EEF">
            <w:pPr>
              <w:spacing w:after="0" w:line="360" w:lineRule="auto"/>
              <w:rPr>
                <w:rFonts w:eastAsia="Arial" w:cs="Arial"/>
                <w:sz w:val="28"/>
                <w:szCs w:val="28"/>
              </w:rPr>
            </w:pPr>
          </w:p>
          <w:p w14:paraId="36ADE249" w14:textId="69482806" w:rsidR="15209EEF" w:rsidRDefault="15209EEF" w:rsidP="15209EEF">
            <w:pPr>
              <w:spacing w:after="0" w:line="360" w:lineRule="auto"/>
              <w:rPr>
                <w:rFonts w:eastAsia="Arial" w:cs="Arial"/>
                <w:sz w:val="28"/>
                <w:szCs w:val="28"/>
              </w:rPr>
            </w:pPr>
            <w:r w:rsidRPr="15209EEF">
              <w:rPr>
                <w:rFonts w:eastAsia="Arial" w:cs="Arial"/>
                <w:sz w:val="28"/>
                <w:szCs w:val="28"/>
              </w:rPr>
              <w:t xml:space="preserve">ADS is important for Australia to be more </w:t>
            </w:r>
            <w:r w:rsidRPr="15209EEF">
              <w:rPr>
                <w:rFonts w:eastAsia="Arial" w:cs="Arial"/>
                <w:b/>
                <w:bCs/>
                <w:sz w:val="28"/>
                <w:szCs w:val="28"/>
              </w:rPr>
              <w:t>inclusive</w:t>
            </w:r>
            <w:r w:rsidRPr="15209EEF">
              <w:rPr>
                <w:rFonts w:eastAsia="Arial" w:cs="Arial"/>
                <w:sz w:val="28"/>
                <w:szCs w:val="28"/>
              </w:rPr>
              <w:t xml:space="preserve">. </w:t>
            </w:r>
          </w:p>
          <w:p w14:paraId="441A6065" w14:textId="3747D384" w:rsidR="15209EEF" w:rsidRPr="00674551" w:rsidRDefault="15209EEF" w:rsidP="15209EEF">
            <w:pPr>
              <w:spacing w:after="0" w:line="360" w:lineRule="auto"/>
              <w:rPr>
                <w:rFonts w:eastAsia="Arial" w:cs="Arial"/>
                <w:sz w:val="28"/>
                <w:szCs w:val="28"/>
              </w:rPr>
            </w:pPr>
          </w:p>
          <w:p w14:paraId="6470C680" w14:textId="6E8270FE" w:rsidR="15209EEF" w:rsidRDefault="15209EEF" w:rsidP="15209EEF">
            <w:pPr>
              <w:spacing w:after="0" w:line="360" w:lineRule="auto"/>
              <w:rPr>
                <w:rFonts w:eastAsia="Arial" w:cs="Arial"/>
                <w:sz w:val="28"/>
                <w:szCs w:val="28"/>
              </w:rPr>
            </w:pPr>
            <w:r w:rsidRPr="619BAA65">
              <w:rPr>
                <w:rFonts w:eastAsia="Arial" w:cs="Arial"/>
                <w:sz w:val="28"/>
                <w:szCs w:val="28"/>
              </w:rPr>
              <w:t>Inclusive</w:t>
            </w:r>
            <w:r w:rsidRPr="15209EEF">
              <w:rPr>
                <w:rFonts w:eastAsia="Arial" w:cs="Arial"/>
                <w:sz w:val="28"/>
                <w:szCs w:val="28"/>
              </w:rPr>
              <w:t xml:space="preserve"> means everyone can take part. </w:t>
            </w:r>
          </w:p>
        </w:tc>
      </w:tr>
      <w:tr w:rsidR="15209EEF" w14:paraId="4BC1DF87" w14:textId="77777777" w:rsidTr="62340326">
        <w:trPr>
          <w:cantSplit/>
          <w:trHeight w:val="3969"/>
        </w:trPr>
        <w:tc>
          <w:tcPr>
            <w:tcW w:w="3105" w:type="dxa"/>
          </w:tcPr>
          <w:p w14:paraId="49C23A9A" w14:textId="11E62DF7" w:rsidR="15209EEF" w:rsidRDefault="15209EEF" w:rsidP="15209EEF">
            <w:pPr>
              <w:spacing w:after="0"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1D3D26" wp14:editId="2442541E">
                  <wp:extent cx="1619250" cy="1619250"/>
                  <wp:effectExtent l="0" t="0" r="0" b="0"/>
                  <wp:docPr id="2000439725" name="Picture 2000439725" descr="A diverse group of five individuals, including a person in a wheelchair and a person with crutches, standing together and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</w:tcPr>
          <w:p w14:paraId="7140396A" w14:textId="69FED945" w:rsidR="15209EEF" w:rsidRDefault="15209EEF" w:rsidP="15209EEF">
            <w:pPr>
              <w:spacing w:after="0" w:line="360" w:lineRule="auto"/>
              <w:rPr>
                <w:rFonts w:eastAsia="Arial" w:cs="Arial"/>
                <w:sz w:val="28"/>
                <w:szCs w:val="28"/>
              </w:rPr>
            </w:pPr>
          </w:p>
          <w:p w14:paraId="1B0B7BB8" w14:textId="77777777" w:rsidR="00C15FB0" w:rsidRDefault="00C15FB0" w:rsidP="15209EEF">
            <w:pPr>
              <w:spacing w:after="0" w:line="360" w:lineRule="auto"/>
              <w:rPr>
                <w:rFonts w:eastAsia="Arial" w:cs="Arial"/>
                <w:sz w:val="28"/>
                <w:szCs w:val="28"/>
              </w:rPr>
            </w:pPr>
          </w:p>
          <w:p w14:paraId="2843ED46" w14:textId="1FAE4D8E" w:rsidR="15209EEF" w:rsidRDefault="15209EEF" w:rsidP="15209EEF">
            <w:pPr>
              <w:spacing w:after="0" w:line="360" w:lineRule="auto"/>
              <w:rPr>
                <w:rFonts w:eastAsia="Arial" w:cs="Arial"/>
                <w:sz w:val="28"/>
                <w:szCs w:val="28"/>
              </w:rPr>
            </w:pPr>
            <w:r w:rsidRPr="15209EEF">
              <w:rPr>
                <w:rFonts w:eastAsia="Arial" w:cs="Arial"/>
                <w:sz w:val="28"/>
                <w:szCs w:val="28"/>
              </w:rPr>
              <w:t>This makes everyone in our community feel welcome.</w:t>
            </w:r>
          </w:p>
        </w:tc>
      </w:tr>
    </w:tbl>
    <w:p w14:paraId="0C207CBB" w14:textId="16FEF0AC" w:rsidR="008515B4" w:rsidRDefault="008515B4">
      <w:r>
        <w:br w:type="page"/>
      </w:r>
    </w:p>
    <w:p w14:paraId="1139145D" w14:textId="574DCCD8" w:rsidR="008515B4" w:rsidRPr="00674551" w:rsidRDefault="5A4DF3DA" w:rsidP="619BAA65">
      <w:pPr>
        <w:pStyle w:val="EasyReadPageHeader"/>
      </w:pPr>
      <w:r>
        <w:lastRenderedPageBreak/>
        <w:t>A</w:t>
      </w:r>
      <w:r w:rsidR="00722378">
        <w:t>DS</w:t>
      </w:r>
      <w:r w:rsidR="00903635">
        <w:t xml:space="preserve"> </w:t>
      </w:r>
      <w:r>
        <w:t>Advisory Council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5880"/>
      </w:tblGrid>
      <w:tr w:rsidR="15209EEF" w14:paraId="310D36A7" w14:textId="77777777" w:rsidTr="00F53F0B">
        <w:trPr>
          <w:cantSplit/>
          <w:trHeight w:val="5670"/>
        </w:trPr>
        <w:tc>
          <w:tcPr>
            <w:tcW w:w="3120" w:type="dxa"/>
            <w:tcMar>
              <w:left w:w="105" w:type="dxa"/>
              <w:right w:w="105" w:type="dxa"/>
            </w:tcMar>
          </w:tcPr>
          <w:p w14:paraId="12D14FFD" w14:textId="78AEC078" w:rsidR="15209EEF" w:rsidRDefault="15209EEF" w:rsidP="15209EE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F20023" wp14:editId="14A8FEEA">
                  <wp:extent cx="1743075" cy="1743075"/>
                  <wp:effectExtent l="0" t="0" r="0" b="0"/>
                  <wp:docPr id="606408443" name="Picture 606408443" descr="A diverse group of people in a meeting, with some in wheelchairs and a guide dog pres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Mar>
              <w:left w:w="105" w:type="dxa"/>
              <w:right w:w="105" w:type="dxa"/>
            </w:tcMar>
          </w:tcPr>
          <w:p w14:paraId="6DF971D1" w14:textId="69F6DA0E" w:rsidR="253312EB" w:rsidRDefault="253312EB" w:rsidP="253312EB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239F666B" w14:textId="52126C0B" w:rsidR="15209EEF" w:rsidRDefault="15209EEF" w:rsidP="00292494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15209EEF">
              <w:rPr>
                <w:rFonts w:eastAsia="Arial" w:cs="Arial"/>
                <w:sz w:val="28"/>
                <w:szCs w:val="28"/>
              </w:rPr>
              <w:t xml:space="preserve">The </w:t>
            </w:r>
            <w:r w:rsidR="5BA37741" w:rsidRPr="619BAA65">
              <w:rPr>
                <w:rFonts w:eastAsia="Arial" w:cs="Arial"/>
                <w:sz w:val="28"/>
                <w:szCs w:val="28"/>
              </w:rPr>
              <w:t>ADS</w:t>
            </w:r>
            <w:r w:rsidRPr="15209EEF">
              <w:rPr>
                <w:rFonts w:eastAsia="Arial" w:cs="Arial"/>
                <w:b/>
                <w:bCs/>
                <w:sz w:val="28"/>
                <w:szCs w:val="28"/>
              </w:rPr>
              <w:t xml:space="preserve"> Advisory Council</w:t>
            </w:r>
            <w:r w:rsidRPr="15209EEF">
              <w:rPr>
                <w:rFonts w:eastAsia="Arial" w:cs="Arial"/>
                <w:sz w:val="28"/>
                <w:szCs w:val="28"/>
              </w:rPr>
              <w:t xml:space="preserve"> gives advice about ADS to</w:t>
            </w:r>
          </w:p>
          <w:p w14:paraId="61DE7E75" w14:textId="77777777" w:rsidR="00292494" w:rsidRDefault="00292494" w:rsidP="619BAA65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7E4E3579" w14:textId="385F1FD3" w:rsidR="15209EEF" w:rsidRDefault="15209EEF" w:rsidP="00292494">
            <w:pPr>
              <w:pStyle w:val="EasyRead16"/>
              <w:numPr>
                <w:ilvl w:val="0"/>
                <w:numId w:val="10"/>
              </w:numPr>
              <w:rPr>
                <w:rFonts w:eastAsia="Arial" w:cs="Arial"/>
                <w:sz w:val="28"/>
                <w:szCs w:val="28"/>
              </w:rPr>
            </w:pPr>
            <w:r w:rsidRPr="15209EEF">
              <w:rPr>
                <w:rFonts w:eastAsia="Arial" w:cs="Arial"/>
                <w:sz w:val="28"/>
                <w:szCs w:val="28"/>
              </w:rPr>
              <w:t>The Australian Government</w:t>
            </w:r>
          </w:p>
          <w:p w14:paraId="0C3B38AF" w14:textId="27483FD8" w:rsidR="15209EEF" w:rsidRDefault="15209EEF" w:rsidP="00292494">
            <w:pPr>
              <w:pStyle w:val="EasyRead16"/>
              <w:numPr>
                <w:ilvl w:val="0"/>
                <w:numId w:val="10"/>
              </w:numPr>
              <w:rPr>
                <w:rFonts w:eastAsia="Arial" w:cs="Arial"/>
                <w:sz w:val="28"/>
                <w:szCs w:val="28"/>
              </w:rPr>
            </w:pPr>
            <w:r w:rsidRPr="15209EEF">
              <w:rPr>
                <w:rFonts w:eastAsia="Arial" w:cs="Arial"/>
                <w:sz w:val="28"/>
                <w:szCs w:val="28"/>
              </w:rPr>
              <w:t>State and territory governments</w:t>
            </w:r>
          </w:p>
          <w:p w14:paraId="09208305" w14:textId="29465794" w:rsidR="15209EEF" w:rsidRDefault="15209EEF" w:rsidP="00292494">
            <w:pPr>
              <w:pStyle w:val="EasyRead16"/>
              <w:numPr>
                <w:ilvl w:val="0"/>
                <w:numId w:val="10"/>
              </w:numPr>
              <w:rPr>
                <w:rFonts w:eastAsia="Arial" w:cs="Arial"/>
                <w:sz w:val="28"/>
                <w:szCs w:val="28"/>
              </w:rPr>
            </w:pPr>
            <w:r w:rsidRPr="15209EEF">
              <w:rPr>
                <w:rFonts w:eastAsia="Arial" w:cs="Arial"/>
                <w:sz w:val="28"/>
                <w:szCs w:val="28"/>
              </w:rPr>
              <w:t>Local governments.</w:t>
            </w:r>
          </w:p>
          <w:p w14:paraId="781C3126" w14:textId="1557E907" w:rsidR="15209EEF" w:rsidRDefault="15209EEF" w:rsidP="00292494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25837F3D" w14:textId="2DFFFD20" w:rsidR="15209EEF" w:rsidRDefault="15209EEF" w:rsidP="619BAA65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15209EEF">
              <w:rPr>
                <w:rFonts w:eastAsia="Arial" w:cs="Arial"/>
                <w:sz w:val="28"/>
                <w:szCs w:val="28"/>
              </w:rPr>
              <w:t xml:space="preserve">We call it </w:t>
            </w:r>
            <w:r w:rsidRPr="15209EEF">
              <w:rPr>
                <w:rFonts w:eastAsia="Arial" w:cs="Arial"/>
                <w:b/>
                <w:bCs/>
                <w:sz w:val="28"/>
                <w:szCs w:val="28"/>
              </w:rPr>
              <w:t>the Council</w:t>
            </w:r>
            <w:r w:rsidRPr="15209EEF">
              <w:rPr>
                <w:rFonts w:eastAsia="Arial" w:cs="Arial"/>
                <w:sz w:val="28"/>
                <w:szCs w:val="28"/>
              </w:rPr>
              <w:t>.</w:t>
            </w:r>
          </w:p>
        </w:tc>
      </w:tr>
      <w:tr w:rsidR="15209EEF" w14:paraId="79836BCF" w14:textId="77777777" w:rsidTr="00F53F0B">
        <w:trPr>
          <w:cantSplit/>
          <w:trHeight w:val="3402"/>
        </w:trPr>
        <w:tc>
          <w:tcPr>
            <w:tcW w:w="3120" w:type="dxa"/>
            <w:tcMar>
              <w:left w:w="105" w:type="dxa"/>
              <w:right w:w="105" w:type="dxa"/>
            </w:tcMar>
          </w:tcPr>
          <w:p w14:paraId="340D5655" w14:textId="3E04CA20" w:rsidR="15209EEF" w:rsidRDefault="15209EEF" w:rsidP="15209EE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A07A4B" wp14:editId="1C3546A8">
                  <wp:extent cx="1800225" cy="1162050"/>
                  <wp:effectExtent l="0" t="0" r="0" b="0"/>
                  <wp:docPr id="1111372835" name="Picture 1111372835" descr="Teal image of a government building with a large red X over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Mar>
              <w:left w:w="105" w:type="dxa"/>
              <w:right w:w="105" w:type="dxa"/>
            </w:tcMar>
          </w:tcPr>
          <w:p w14:paraId="6B69E846" w14:textId="77777777" w:rsidR="00903635" w:rsidRDefault="00903635" w:rsidP="15209EEF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55617341" w14:textId="77777777" w:rsidR="00903635" w:rsidRDefault="00903635" w:rsidP="15209EEF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0A8F5924" w14:textId="7D202612" w:rsidR="15209EEF" w:rsidRDefault="15209EEF" w:rsidP="15209EEF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15209EEF">
              <w:rPr>
                <w:rFonts w:eastAsia="Arial" w:cs="Arial"/>
                <w:sz w:val="28"/>
                <w:szCs w:val="28"/>
              </w:rPr>
              <w:t xml:space="preserve">The Council is </w:t>
            </w:r>
            <w:r w:rsidRPr="15209EEF">
              <w:rPr>
                <w:rFonts w:eastAsia="Arial" w:cs="Arial"/>
                <w:b/>
                <w:bCs/>
                <w:sz w:val="28"/>
                <w:szCs w:val="28"/>
              </w:rPr>
              <w:t>not</w:t>
            </w:r>
            <w:r w:rsidRPr="15209EEF">
              <w:rPr>
                <w:rFonts w:eastAsia="Arial" w:cs="Arial"/>
                <w:sz w:val="28"/>
                <w:szCs w:val="28"/>
              </w:rPr>
              <w:t xml:space="preserve"> part of the government.</w:t>
            </w:r>
          </w:p>
        </w:tc>
      </w:tr>
      <w:tr w:rsidR="15209EEF" w14:paraId="4793CA1E" w14:textId="77777777" w:rsidTr="253312EB">
        <w:trPr>
          <w:cantSplit/>
          <w:trHeight w:val="3969"/>
        </w:trPr>
        <w:tc>
          <w:tcPr>
            <w:tcW w:w="3120" w:type="dxa"/>
            <w:tcMar>
              <w:left w:w="105" w:type="dxa"/>
              <w:right w:w="105" w:type="dxa"/>
            </w:tcMar>
          </w:tcPr>
          <w:p w14:paraId="459EFB1C" w14:textId="7052AFA6" w:rsidR="15209EEF" w:rsidRDefault="15209EEF" w:rsidP="15209EEF">
            <w:pPr>
              <w:spacing w:line="360" w:lineRule="auto"/>
            </w:pPr>
          </w:p>
          <w:p w14:paraId="1A777B3D" w14:textId="5E902340" w:rsidR="15209EEF" w:rsidRDefault="15209EEF" w:rsidP="15209EE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1AFF04" wp14:editId="58596A0D">
                  <wp:extent cx="1800225" cy="1000125"/>
                  <wp:effectExtent l="0" t="0" r="0" b="0"/>
                  <wp:docPr id="1507227897" name="Picture 1507227897" descr="Australia's Disability Strategy 2021-2031, Creating an inclusive community togeth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Mar>
              <w:left w:w="105" w:type="dxa"/>
              <w:right w:w="105" w:type="dxa"/>
            </w:tcMar>
          </w:tcPr>
          <w:p w14:paraId="5600D089" w14:textId="39D6A8E3" w:rsidR="15209EEF" w:rsidRDefault="15209EEF" w:rsidP="00593763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15209EEF">
              <w:rPr>
                <w:rFonts w:eastAsia="Arial" w:cs="Arial"/>
                <w:sz w:val="28"/>
                <w:szCs w:val="28"/>
              </w:rPr>
              <w:t>The Council helps governments understand how to</w:t>
            </w:r>
          </w:p>
          <w:p w14:paraId="4B056F60" w14:textId="77777777" w:rsidR="00593763" w:rsidRDefault="00593763" w:rsidP="619BAA65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4DEAC5BF" w14:textId="1EA50757" w:rsidR="15209EEF" w:rsidRDefault="15209EEF" w:rsidP="00593763">
            <w:pPr>
              <w:pStyle w:val="EasyRead16"/>
              <w:numPr>
                <w:ilvl w:val="0"/>
                <w:numId w:val="9"/>
              </w:numPr>
              <w:rPr>
                <w:rFonts w:eastAsia="Arial" w:cs="Arial"/>
                <w:sz w:val="28"/>
                <w:szCs w:val="28"/>
              </w:rPr>
            </w:pPr>
            <w:r w:rsidRPr="15209EEF">
              <w:rPr>
                <w:rFonts w:eastAsia="Arial" w:cs="Arial"/>
                <w:sz w:val="28"/>
                <w:szCs w:val="28"/>
              </w:rPr>
              <w:t>Use ADS</w:t>
            </w:r>
          </w:p>
          <w:p w14:paraId="7A9AC6C9" w14:textId="0FC13F80" w:rsidR="15209EEF" w:rsidRDefault="15209EEF" w:rsidP="00593763">
            <w:pPr>
              <w:pStyle w:val="EasyRead16"/>
              <w:numPr>
                <w:ilvl w:val="0"/>
                <w:numId w:val="9"/>
              </w:numPr>
              <w:rPr>
                <w:rFonts w:eastAsia="Arial" w:cs="Arial"/>
                <w:sz w:val="28"/>
                <w:szCs w:val="28"/>
              </w:rPr>
            </w:pPr>
            <w:r w:rsidRPr="15209EEF">
              <w:rPr>
                <w:rFonts w:eastAsia="Arial" w:cs="Arial"/>
                <w:sz w:val="28"/>
                <w:szCs w:val="28"/>
              </w:rPr>
              <w:t>Share reports about ADS</w:t>
            </w:r>
          </w:p>
          <w:p w14:paraId="6B9A4742" w14:textId="77777777" w:rsidR="15209EEF" w:rsidRDefault="15209EEF" w:rsidP="00593763">
            <w:pPr>
              <w:pStyle w:val="EasyRead16"/>
              <w:numPr>
                <w:ilvl w:val="0"/>
                <w:numId w:val="9"/>
              </w:numPr>
              <w:rPr>
                <w:rFonts w:eastAsia="Arial" w:cs="Arial"/>
                <w:sz w:val="28"/>
                <w:szCs w:val="28"/>
              </w:rPr>
            </w:pPr>
            <w:r w:rsidRPr="15209EEF">
              <w:rPr>
                <w:rFonts w:eastAsia="Arial" w:cs="Arial"/>
                <w:sz w:val="28"/>
                <w:szCs w:val="28"/>
              </w:rPr>
              <w:t xml:space="preserve">Work towards the </w:t>
            </w:r>
            <w:r w:rsidRPr="619BAA65">
              <w:rPr>
                <w:rFonts w:eastAsia="Arial" w:cs="Arial"/>
                <w:b/>
                <w:sz w:val="28"/>
                <w:szCs w:val="28"/>
              </w:rPr>
              <w:t>goals</w:t>
            </w:r>
            <w:r w:rsidRPr="15209EEF">
              <w:rPr>
                <w:rFonts w:eastAsia="Arial" w:cs="Arial"/>
                <w:sz w:val="28"/>
                <w:szCs w:val="28"/>
              </w:rPr>
              <w:t xml:space="preserve"> of ADS.</w:t>
            </w:r>
          </w:p>
          <w:p w14:paraId="23797C07" w14:textId="77777777" w:rsidR="00722DA8" w:rsidRDefault="00722DA8" w:rsidP="00722DA8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354A6AC7" w14:textId="19A16EBE" w:rsidR="00722DA8" w:rsidRDefault="00722DA8" w:rsidP="619BAA65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076211">
              <w:rPr>
                <w:sz w:val="28"/>
                <w:szCs w:val="28"/>
              </w:rPr>
              <w:t>Goals are things you want to do.</w:t>
            </w:r>
          </w:p>
        </w:tc>
      </w:tr>
    </w:tbl>
    <w:p w14:paraId="13B85FE6" w14:textId="69E81125" w:rsidR="008515B4" w:rsidDel="00593763" w:rsidRDefault="008515B4" w:rsidP="15209EEF">
      <w:pPr>
        <w:rPr>
          <w:rFonts w:eastAsia="Arial" w:cs="Arial"/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5880"/>
      </w:tblGrid>
      <w:tr w:rsidR="15209EEF" w14:paraId="69ADA980" w14:textId="77777777" w:rsidTr="16B5E24B">
        <w:trPr>
          <w:cantSplit/>
          <w:trHeight w:val="5103"/>
        </w:trPr>
        <w:tc>
          <w:tcPr>
            <w:tcW w:w="3120" w:type="dxa"/>
            <w:tcMar>
              <w:left w:w="105" w:type="dxa"/>
              <w:right w:w="105" w:type="dxa"/>
            </w:tcMar>
          </w:tcPr>
          <w:p w14:paraId="63A627C0" w14:textId="64ADE97A" w:rsidR="15209EEF" w:rsidRDefault="15209EEF" w:rsidP="15209EE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3123E7" wp14:editId="3D88701F">
                  <wp:extent cx="1657350" cy="1657350"/>
                  <wp:effectExtent l="0" t="0" r="0" b="0"/>
                  <wp:docPr id="2097169911" name="Picture 209716991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Mar>
              <w:left w:w="105" w:type="dxa"/>
              <w:right w:w="105" w:type="dxa"/>
            </w:tcMar>
          </w:tcPr>
          <w:p w14:paraId="0A0DEE5A" w14:textId="7B30981D" w:rsidR="15209EEF" w:rsidRDefault="15209EEF" w:rsidP="00593763">
            <w:pPr>
              <w:pStyle w:val="Default"/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15209EEF">
              <w:rPr>
                <w:rFonts w:ascii="Arial" w:eastAsia="Arial" w:hAnsi="Arial" w:cs="Arial"/>
                <w:sz w:val="28"/>
                <w:szCs w:val="28"/>
              </w:rPr>
              <w:t xml:space="preserve">The Council includes people </w:t>
            </w:r>
          </w:p>
          <w:p w14:paraId="04BAA3F8" w14:textId="77777777" w:rsidR="00593763" w:rsidRDefault="00593763" w:rsidP="619BAA65">
            <w:pPr>
              <w:pStyle w:val="Default"/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  <w:p w14:paraId="44645F58" w14:textId="3C10E8EC" w:rsidR="15209EEF" w:rsidRDefault="15209EEF" w:rsidP="00593763">
            <w:pPr>
              <w:pStyle w:val="Default"/>
              <w:numPr>
                <w:ilvl w:val="0"/>
                <w:numId w:val="8"/>
              </w:num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15209EEF">
              <w:rPr>
                <w:rFonts w:ascii="Arial" w:eastAsia="Arial" w:hAnsi="Arial" w:cs="Arial"/>
                <w:sz w:val="28"/>
                <w:szCs w:val="28"/>
              </w:rPr>
              <w:t>With disability</w:t>
            </w:r>
          </w:p>
          <w:p w14:paraId="2620C654" w14:textId="7B23E1D2" w:rsidR="15209EEF" w:rsidRDefault="15209EEF" w:rsidP="00593763">
            <w:pPr>
              <w:pStyle w:val="Default"/>
              <w:numPr>
                <w:ilvl w:val="0"/>
                <w:numId w:val="8"/>
              </w:num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15209EEF">
              <w:rPr>
                <w:rFonts w:ascii="Arial" w:eastAsia="Arial" w:hAnsi="Arial" w:cs="Arial"/>
                <w:sz w:val="28"/>
                <w:szCs w:val="28"/>
              </w:rPr>
              <w:t>Who understand barriers for people with disability.</w:t>
            </w:r>
          </w:p>
        </w:tc>
      </w:tr>
      <w:tr w:rsidR="15209EEF" w14:paraId="68B166C8" w14:textId="77777777" w:rsidTr="16B5E24B">
        <w:trPr>
          <w:cantSplit/>
          <w:trHeight w:val="5103"/>
        </w:trPr>
        <w:tc>
          <w:tcPr>
            <w:tcW w:w="3120" w:type="dxa"/>
            <w:tcMar>
              <w:left w:w="105" w:type="dxa"/>
              <w:right w:w="105" w:type="dxa"/>
            </w:tcMar>
          </w:tcPr>
          <w:p w14:paraId="2879860E" w14:textId="094809E3" w:rsidR="15209EEF" w:rsidRDefault="15209EEF" w:rsidP="00593763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F9FE90" wp14:editId="3768FB5D">
                  <wp:extent cx="1628775" cy="1628775"/>
                  <wp:effectExtent l="0" t="0" r="0" b="0"/>
                  <wp:docPr id="1371671940" name="Picture 1371671940" descr="An open booklet featuring a woman holding a book titled 'easy read' on the left page and three individuals with a service dog on the right p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Mar>
              <w:left w:w="105" w:type="dxa"/>
              <w:right w:w="105" w:type="dxa"/>
            </w:tcMar>
          </w:tcPr>
          <w:p w14:paraId="4F314294" w14:textId="28824AEF" w:rsidR="15209EEF" w:rsidRDefault="15209EEF" w:rsidP="00593763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16B5E24B">
              <w:rPr>
                <w:rFonts w:eastAsia="Arial" w:cs="Arial"/>
                <w:sz w:val="28"/>
                <w:szCs w:val="28"/>
              </w:rPr>
              <w:t xml:space="preserve">The Council writes </w:t>
            </w:r>
            <w:r w:rsidR="004D559B" w:rsidRPr="00B948A4">
              <w:rPr>
                <w:rFonts w:eastAsia="Arial" w:cs="Arial"/>
                <w:sz w:val="28"/>
                <w:szCs w:val="28"/>
              </w:rPr>
              <w:t>information</w:t>
            </w:r>
            <w:r w:rsidR="004D559B" w:rsidRPr="16B5E24B">
              <w:rPr>
                <w:rFonts w:eastAsia="Arial" w:cs="Arial"/>
                <w:sz w:val="28"/>
                <w:szCs w:val="28"/>
              </w:rPr>
              <w:t xml:space="preserve"> </w:t>
            </w:r>
            <w:r w:rsidRPr="16B5E24B">
              <w:rPr>
                <w:rFonts w:eastAsia="Arial" w:cs="Arial"/>
                <w:sz w:val="28"/>
                <w:szCs w:val="28"/>
              </w:rPr>
              <w:t xml:space="preserve">about what they </w:t>
            </w:r>
            <w:r w:rsidR="00924156" w:rsidRPr="16B5E24B">
              <w:rPr>
                <w:rFonts w:eastAsia="Arial" w:cs="Arial"/>
                <w:sz w:val="28"/>
                <w:szCs w:val="28"/>
              </w:rPr>
              <w:t xml:space="preserve">talked about </w:t>
            </w:r>
            <w:r w:rsidRPr="16B5E24B">
              <w:rPr>
                <w:rFonts w:eastAsia="Arial" w:cs="Arial"/>
                <w:sz w:val="28"/>
                <w:szCs w:val="28"/>
              </w:rPr>
              <w:t>in their meetings.</w:t>
            </w:r>
          </w:p>
          <w:p w14:paraId="1B3B832F" w14:textId="77777777" w:rsidR="00593763" w:rsidRDefault="00593763" w:rsidP="619BAA65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A1C439A" w14:textId="7D5FE555" w:rsidR="15209EEF" w:rsidRDefault="004B48C6" w:rsidP="00593763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16B5E24B">
              <w:rPr>
                <w:rFonts w:eastAsia="Arial" w:cs="Arial"/>
                <w:sz w:val="28"/>
                <w:szCs w:val="28"/>
              </w:rPr>
              <w:t>We share</w:t>
            </w:r>
            <w:r w:rsidR="15209EEF" w:rsidRPr="16B5E24B">
              <w:rPr>
                <w:rFonts w:eastAsia="Arial" w:cs="Arial"/>
                <w:sz w:val="28"/>
                <w:szCs w:val="28"/>
              </w:rPr>
              <w:t xml:space="preserve"> important </w:t>
            </w:r>
            <w:r w:rsidRPr="16B5E24B">
              <w:rPr>
                <w:rFonts w:eastAsia="Arial" w:cs="Arial"/>
                <w:sz w:val="28"/>
                <w:szCs w:val="28"/>
              </w:rPr>
              <w:t>information wi</w:t>
            </w:r>
            <w:r w:rsidR="15209EEF" w:rsidRPr="16B5E24B">
              <w:rPr>
                <w:rFonts w:eastAsia="Arial" w:cs="Arial"/>
                <w:sz w:val="28"/>
                <w:szCs w:val="28"/>
              </w:rPr>
              <w:t>th the community.</w:t>
            </w:r>
          </w:p>
        </w:tc>
      </w:tr>
      <w:tr w:rsidR="15209EEF" w14:paraId="11974439" w14:textId="77777777" w:rsidTr="16B5E24B">
        <w:trPr>
          <w:cantSplit/>
          <w:trHeight w:val="2835"/>
        </w:trPr>
        <w:tc>
          <w:tcPr>
            <w:tcW w:w="3120" w:type="dxa"/>
            <w:tcMar>
              <w:left w:w="105" w:type="dxa"/>
              <w:right w:w="105" w:type="dxa"/>
            </w:tcMar>
          </w:tcPr>
          <w:p w14:paraId="4035DC65" w14:textId="740A758A" w:rsidR="15209EEF" w:rsidRDefault="34F45CA1" w:rsidP="15209EEF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EBA78FE" wp14:editId="35DF1813">
                  <wp:extent cx="1620000" cy="1620000"/>
                  <wp:effectExtent l="0" t="0" r="0" b="0"/>
                  <wp:docPr id="903808637" name="Picture 903808637" descr="Calendar icon showing March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Mar>
              <w:left w:w="105" w:type="dxa"/>
              <w:right w:w="105" w:type="dxa"/>
            </w:tcMar>
          </w:tcPr>
          <w:p w14:paraId="1146360E" w14:textId="77777777" w:rsidR="0051016A" w:rsidRDefault="0051016A" w:rsidP="15209EEF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0F8035C9" w14:textId="633DF4A5" w:rsidR="15209EEF" w:rsidRDefault="15209EEF" w:rsidP="15209EEF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16B5E24B">
              <w:rPr>
                <w:rFonts w:eastAsia="Arial" w:cs="Arial"/>
                <w:sz w:val="28"/>
                <w:szCs w:val="28"/>
              </w:rPr>
              <w:t xml:space="preserve">This </w:t>
            </w:r>
            <w:r w:rsidR="004B48C6" w:rsidRPr="16B5E24B">
              <w:rPr>
                <w:rFonts w:eastAsia="Arial" w:cs="Arial"/>
                <w:sz w:val="28"/>
                <w:szCs w:val="28"/>
              </w:rPr>
              <w:t xml:space="preserve">information </w:t>
            </w:r>
            <w:r w:rsidRPr="16B5E24B">
              <w:rPr>
                <w:rFonts w:eastAsia="Arial" w:cs="Arial"/>
                <w:sz w:val="28"/>
                <w:szCs w:val="28"/>
              </w:rPr>
              <w:t>is about the Council meeting on 1</w:t>
            </w:r>
            <w:r w:rsidR="47C3C481" w:rsidRPr="16B5E24B">
              <w:rPr>
                <w:rFonts w:eastAsia="Arial" w:cs="Arial"/>
                <w:sz w:val="28"/>
                <w:szCs w:val="28"/>
              </w:rPr>
              <w:t>3 March</w:t>
            </w:r>
            <w:r w:rsidRPr="16B5E24B">
              <w:rPr>
                <w:rFonts w:eastAsia="Arial" w:cs="Arial"/>
                <w:sz w:val="28"/>
                <w:szCs w:val="28"/>
              </w:rPr>
              <w:t xml:space="preserve"> 202</w:t>
            </w:r>
            <w:r w:rsidR="376BE8D9" w:rsidRPr="16B5E24B">
              <w:rPr>
                <w:rFonts w:eastAsia="Arial" w:cs="Arial"/>
                <w:sz w:val="28"/>
                <w:szCs w:val="28"/>
              </w:rPr>
              <w:t>5</w:t>
            </w:r>
            <w:r w:rsidRPr="16B5E24B">
              <w:rPr>
                <w:rFonts w:eastAsia="Arial" w:cs="Arial"/>
                <w:sz w:val="28"/>
                <w:szCs w:val="28"/>
              </w:rPr>
              <w:t>.</w:t>
            </w:r>
          </w:p>
        </w:tc>
      </w:tr>
    </w:tbl>
    <w:p w14:paraId="48EB21D1" w14:textId="4368F959" w:rsidR="008515B4" w:rsidRDefault="008515B4">
      <w:r>
        <w:br w:type="page"/>
      </w:r>
    </w:p>
    <w:p w14:paraId="2C738168" w14:textId="7A302180" w:rsidR="008515B4" w:rsidRDefault="7A5EC596" w:rsidP="15209EEF">
      <w:pPr>
        <w:pStyle w:val="EasyReadPageHeader"/>
        <w:spacing w:before="0" w:after="360"/>
        <w:rPr>
          <w:rFonts w:eastAsia="Arial" w:cs="Arial"/>
        </w:rPr>
      </w:pPr>
      <w:r w:rsidRPr="15209EEF">
        <w:rPr>
          <w:rFonts w:eastAsia="Arial" w:cs="Arial"/>
        </w:rPr>
        <w:lastRenderedPageBreak/>
        <w:t>What the C</w:t>
      </w:r>
      <w:r w:rsidR="6E08ACD2" w:rsidRPr="15209EEF">
        <w:rPr>
          <w:rFonts w:eastAsia="Arial" w:cs="Arial"/>
        </w:rPr>
        <w:t>hair</w:t>
      </w:r>
      <w:r w:rsidRPr="15209EEF">
        <w:rPr>
          <w:rFonts w:eastAsia="Arial" w:cs="Arial"/>
        </w:rPr>
        <w:t xml:space="preserve"> talked about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05"/>
        <w:gridCol w:w="5895"/>
      </w:tblGrid>
      <w:tr w:rsidR="15209EEF" w14:paraId="3E05FDF0" w14:textId="77777777" w:rsidTr="16B5E24B">
        <w:trPr>
          <w:cantSplit/>
          <w:trHeight w:val="4253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CB5EE6B" w14:textId="0CBABA2E" w:rsidR="15209EEF" w:rsidRDefault="6EF664E7" w:rsidP="15209EE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BD7CDF" wp14:editId="11FC913E">
                  <wp:extent cx="1485900" cy="1619250"/>
                  <wp:effectExtent l="0" t="0" r="0" b="0"/>
                  <wp:docPr id="712009341" name="Picture 712009341" descr="photo of J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009341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21483DE" w14:textId="0CBCFBDC" w:rsidR="15209EEF" w:rsidRDefault="15209EEF" w:rsidP="00593763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6CF1D81E">
              <w:rPr>
                <w:rFonts w:eastAsia="Arial" w:cs="Arial"/>
                <w:sz w:val="28"/>
                <w:szCs w:val="28"/>
              </w:rPr>
              <w:t xml:space="preserve">Jane Spring is the Council </w:t>
            </w:r>
            <w:r w:rsidRPr="6CF1D81E">
              <w:rPr>
                <w:rFonts w:eastAsia="Arial" w:cs="Arial"/>
                <w:b/>
                <w:bCs/>
                <w:sz w:val="28"/>
                <w:szCs w:val="28"/>
              </w:rPr>
              <w:t>Chair</w:t>
            </w:r>
            <w:r w:rsidRPr="6CF1D81E">
              <w:rPr>
                <w:rFonts w:eastAsia="Arial" w:cs="Arial"/>
                <w:sz w:val="28"/>
                <w:szCs w:val="28"/>
              </w:rPr>
              <w:t xml:space="preserve">. </w:t>
            </w:r>
          </w:p>
          <w:p w14:paraId="6DDA1537" w14:textId="77777777" w:rsidR="00593763" w:rsidRDefault="00593763" w:rsidP="619BAA65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06B389BD" w14:textId="1DAD9ED0" w:rsidR="15209EEF" w:rsidRDefault="00593763" w:rsidP="6CF1D81E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0244646">
              <w:rPr>
                <w:sz w:val="28"/>
                <w:szCs w:val="28"/>
              </w:rPr>
              <w:t xml:space="preserve">The </w:t>
            </w:r>
            <w:r w:rsidR="00165806">
              <w:rPr>
                <w:sz w:val="28"/>
                <w:szCs w:val="28"/>
              </w:rPr>
              <w:t>C</w:t>
            </w:r>
            <w:r w:rsidRPr="00244646">
              <w:rPr>
                <w:sz w:val="28"/>
                <w:szCs w:val="28"/>
              </w:rPr>
              <w:t xml:space="preserve">hair is the person who runs the </w:t>
            </w:r>
            <w:r w:rsidR="322AFE25" w:rsidRPr="619BAA65">
              <w:rPr>
                <w:sz w:val="28"/>
                <w:szCs w:val="28"/>
              </w:rPr>
              <w:t>meeting</w:t>
            </w:r>
            <w:r>
              <w:rPr>
                <w:rFonts w:eastAsia="Arial" w:cs="Arial"/>
                <w:sz w:val="28"/>
                <w:szCs w:val="28"/>
              </w:rPr>
              <w:t>.</w:t>
            </w:r>
          </w:p>
          <w:p w14:paraId="5757534F" w14:textId="77777777" w:rsidR="00593763" w:rsidRDefault="00593763" w:rsidP="6CF1D81E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1DEF57D7" w14:textId="70FA1FA5" w:rsidR="15209EEF" w:rsidRDefault="4B449ED8" w:rsidP="253312EB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253312EB">
              <w:rPr>
                <w:rFonts w:eastAsia="Arial" w:cs="Arial"/>
                <w:color w:val="000000" w:themeColor="text1"/>
                <w:sz w:val="28"/>
                <w:szCs w:val="28"/>
              </w:rPr>
              <w:t>Jane gave updates about</w:t>
            </w:r>
          </w:p>
          <w:p w14:paraId="475295B0" w14:textId="3FF18D71" w:rsidR="15209EEF" w:rsidRDefault="15209EEF" w:rsidP="6CF1D81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</w:tc>
      </w:tr>
      <w:tr w:rsidR="15209EEF" w14:paraId="6FB2975C" w14:textId="77777777" w:rsidTr="16B5E24B">
        <w:trPr>
          <w:cantSplit/>
          <w:trHeight w:val="4253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5DFB0D3" w14:textId="74E3A881" w:rsidR="15209EEF" w:rsidRDefault="6DB134A2" w:rsidP="6CF1D81E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8447B0" wp14:editId="19BD08AC">
                  <wp:extent cx="1619250" cy="1619250"/>
                  <wp:effectExtent l="0" t="0" r="0" b="0"/>
                  <wp:docPr id="1903064635" name="Picture 1" descr="A group of seven people having a discussion around a wooden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DFD8184" w14:textId="64A0A4F4" w:rsidR="15209EEF" w:rsidRPr="00674551" w:rsidRDefault="00116ADB" w:rsidP="619BAA65">
            <w:pPr>
              <w:pStyle w:val="ListParagraph"/>
              <w:numPr>
                <w:ilvl w:val="0"/>
                <w:numId w:val="8"/>
              </w:numPr>
              <w:spacing w:after="120"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19BAA65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Meeting </w:t>
            </w:r>
            <w:r w:rsidR="69DCF3BD" w:rsidRPr="619BAA65">
              <w:rPr>
                <w:rFonts w:eastAsia="Arial" w:cs="Arial"/>
                <w:color w:val="000000" w:themeColor="text1"/>
                <w:sz w:val="28"/>
                <w:szCs w:val="28"/>
              </w:rPr>
              <w:t>with</w:t>
            </w:r>
            <w:r w:rsidR="651738DA" w:rsidRPr="619BAA65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  <w:r w:rsidR="566189FB" w:rsidRPr="619BAA65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</w:t>
            </w:r>
            <w:r w:rsidR="6ACB67DD" w:rsidRPr="619BAA65">
              <w:rPr>
                <w:rFonts w:eastAsia="Arial" w:cs="Arial"/>
                <w:b/>
                <w:color w:val="000000" w:themeColor="text1"/>
                <w:sz w:val="28"/>
                <w:szCs w:val="28"/>
              </w:rPr>
              <w:t>Disability</w:t>
            </w:r>
            <w:r w:rsidR="0EA22FCE" w:rsidRPr="619BAA65">
              <w:rPr>
                <w:rFonts w:eastAsia="Arial" w:cs="Arial"/>
                <w:b/>
                <w:color w:val="000000" w:themeColor="text1"/>
                <w:sz w:val="28"/>
                <w:szCs w:val="28"/>
              </w:rPr>
              <w:t xml:space="preserve"> </w:t>
            </w:r>
            <w:r w:rsidR="6ACB67DD" w:rsidRPr="619BAA65">
              <w:rPr>
                <w:rFonts w:eastAsia="Arial" w:cs="Arial"/>
                <w:b/>
                <w:color w:val="000000" w:themeColor="text1"/>
                <w:sz w:val="28"/>
                <w:szCs w:val="28"/>
              </w:rPr>
              <w:t>Reform Ministerial Council</w:t>
            </w:r>
            <w:r w:rsidR="6ACB67DD" w:rsidRPr="619BAA65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28C3D026" w14:textId="145F7A7F" w:rsidR="15209EEF" w:rsidRDefault="15209EEF" w:rsidP="6CF1D81E">
            <w:pPr>
              <w:pStyle w:val="ListParagraph"/>
              <w:spacing w:after="120" w:line="360" w:lineRule="auto"/>
              <w:ind w:left="28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5AA755A" w14:textId="7DF90F3B" w:rsidR="15209EEF" w:rsidRDefault="6ACB67DD" w:rsidP="619BAA65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  <w:lang w:val="en-US"/>
              </w:rPr>
            </w:pPr>
            <w:r w:rsidRPr="6CF1D81E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call it </w:t>
            </w:r>
            <w:r w:rsidRPr="6CF1D81E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DRMC</w:t>
            </w:r>
            <w:r w:rsidRPr="6CF1D81E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</w:tc>
      </w:tr>
      <w:tr w:rsidR="0043399B" w14:paraId="708F98E8" w14:textId="77777777" w:rsidTr="16B5E24B">
        <w:trPr>
          <w:cantSplit/>
          <w:trHeight w:val="3969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E4E2311" w14:textId="66290A6D" w:rsidR="0043399B" w:rsidRDefault="15938949" w:rsidP="6CF1D81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AD088C" wp14:editId="3B856394">
                  <wp:extent cx="1838325" cy="1282065"/>
                  <wp:effectExtent l="0" t="0" r="9525" b="0"/>
                  <wp:docPr id="1502739167" name="Picture 1" descr="9 people smiling and posing for a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8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511E099" w14:textId="77777777" w:rsidR="0043399B" w:rsidRPr="00C20C49" w:rsidRDefault="0043399B" w:rsidP="0043399B">
            <w:pPr>
              <w:pStyle w:val="EasyRead16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DRMC </w:t>
            </w:r>
            <w:r w:rsidRPr="00C20C49">
              <w:rPr>
                <w:rFonts w:cs="Arial"/>
                <w:sz w:val="28"/>
                <w:szCs w:val="28"/>
              </w:rPr>
              <w:t xml:space="preserve">is a group of Disability </w:t>
            </w:r>
            <w:r w:rsidRPr="00C20C49">
              <w:rPr>
                <w:rFonts w:cs="Arial"/>
                <w:b/>
                <w:bCs/>
                <w:sz w:val="28"/>
                <w:szCs w:val="28"/>
              </w:rPr>
              <w:t>Ministers</w:t>
            </w:r>
            <w:r w:rsidRPr="00C20C49">
              <w:rPr>
                <w:rFonts w:cs="Arial"/>
                <w:sz w:val="28"/>
                <w:szCs w:val="28"/>
              </w:rPr>
              <w:t xml:space="preserve"> from</w:t>
            </w:r>
          </w:p>
          <w:p w14:paraId="09E229E6" w14:textId="77777777" w:rsidR="0043399B" w:rsidRPr="00C20C49" w:rsidRDefault="0043399B" w:rsidP="0043399B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46E07A3" w14:textId="77777777" w:rsidR="0043399B" w:rsidRPr="00C20C49" w:rsidRDefault="0043399B" w:rsidP="0043399B">
            <w:pPr>
              <w:pStyle w:val="EasyRead16"/>
              <w:numPr>
                <w:ilvl w:val="0"/>
                <w:numId w:val="27"/>
              </w:numPr>
              <w:rPr>
                <w:rFonts w:cs="Arial"/>
                <w:sz w:val="28"/>
                <w:szCs w:val="28"/>
              </w:rPr>
            </w:pPr>
            <w:r w:rsidRPr="00C20C49">
              <w:rPr>
                <w:rFonts w:cs="Arial"/>
                <w:sz w:val="28"/>
                <w:szCs w:val="28"/>
              </w:rPr>
              <w:t>The Australian Government</w:t>
            </w:r>
          </w:p>
          <w:p w14:paraId="4C27E310" w14:textId="77777777" w:rsidR="0043399B" w:rsidRDefault="0043399B" w:rsidP="0043399B">
            <w:pPr>
              <w:pStyle w:val="EasyRead16"/>
              <w:numPr>
                <w:ilvl w:val="0"/>
                <w:numId w:val="27"/>
              </w:numPr>
              <w:shd w:val="clear" w:color="auto" w:fill="FFFFFF" w:themeFill="background1"/>
              <w:jc w:val="both"/>
              <w:rPr>
                <w:rFonts w:eastAsia="Arial" w:cs="Arial"/>
                <w:color w:val="000000" w:themeColor="text1"/>
                <w:sz w:val="28"/>
                <w:szCs w:val="28"/>
                <w:lang w:val="en-US"/>
              </w:rPr>
            </w:pPr>
            <w:r w:rsidRPr="619BAA65">
              <w:rPr>
                <w:rFonts w:cs="Arial"/>
                <w:sz w:val="28"/>
                <w:szCs w:val="28"/>
              </w:rPr>
              <w:t>State and territory governments</w:t>
            </w:r>
            <w:r w:rsidRPr="619BAA65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14:paraId="313EB767" w14:textId="77777777" w:rsidR="0043399B" w:rsidRDefault="0043399B" w:rsidP="0043399B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6A41A3E" w14:textId="4E0EB50C" w:rsidR="0043399B" w:rsidRPr="00F27340" w:rsidRDefault="0043399B" w:rsidP="00F27340">
            <w:pPr>
              <w:spacing w:after="120"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20C49">
              <w:rPr>
                <w:rFonts w:eastAsia="Arial" w:cs="Arial"/>
                <w:color w:val="000000" w:themeColor="text1"/>
                <w:sz w:val="28"/>
                <w:szCs w:val="28"/>
                <w:lang w:val="en-US"/>
              </w:rPr>
              <w:t>Ministers are leaders in an area of the government.</w:t>
            </w:r>
          </w:p>
        </w:tc>
      </w:tr>
      <w:tr w:rsidR="15209EEF" w14:paraId="33D69094" w14:textId="77777777" w:rsidTr="16B5E24B">
        <w:trPr>
          <w:cantSplit/>
          <w:trHeight w:val="4536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13F5861" w14:textId="1CB69694" w:rsidR="15209EEF" w:rsidRDefault="00C64462" w:rsidP="6CF1D81E">
            <w:pPr>
              <w:spacing w:line="360" w:lineRule="auto"/>
              <w:rPr>
                <w:sz w:val="28"/>
                <w:szCs w:val="28"/>
              </w:rPr>
            </w:pPr>
            <w:r w:rsidRPr="00C6446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3BB5ECB" wp14:editId="18FF776C">
                  <wp:extent cx="1838325" cy="1838325"/>
                  <wp:effectExtent l="0" t="0" r="9525" b="0"/>
                  <wp:docPr id="1314722498" name="Picture 1" descr="Two people shaking hands with a checklist labeled 'Plan'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722498" name="Picture 1" descr="Two people shaking hands with a checklist labeled 'Plan' in the background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2DD2425" w14:textId="3D938C00" w:rsidR="7191E21F" w:rsidRPr="00674551" w:rsidRDefault="03BDFD6F" w:rsidP="00826298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19BAA65">
              <w:rPr>
                <w:rFonts w:eastAsia="Arial" w:cs="Arial"/>
                <w:color w:val="000000" w:themeColor="text1"/>
                <w:sz w:val="28"/>
                <w:szCs w:val="28"/>
              </w:rPr>
              <w:t>DRMC</w:t>
            </w:r>
            <w:r w:rsidR="76232373" w:rsidRPr="619BAA65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  <w:r w:rsidR="140ABD42" w:rsidRPr="619BAA65">
              <w:rPr>
                <w:rFonts w:eastAsia="Arial" w:cs="Arial"/>
                <w:color w:val="000000" w:themeColor="text1"/>
                <w:sz w:val="28"/>
                <w:szCs w:val="28"/>
              </w:rPr>
              <w:t>agreed to</w:t>
            </w:r>
          </w:p>
          <w:p w14:paraId="4A9D1D3E" w14:textId="1BC37039" w:rsidR="6CF1D81E" w:rsidRDefault="6CF1D81E" w:rsidP="6CF1D81E">
            <w:pPr>
              <w:pStyle w:val="ListParagraph"/>
              <w:spacing w:line="360" w:lineRule="auto"/>
              <w:ind w:left="388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92EBC75" w14:textId="3FE2FE6B" w:rsidR="7191E21F" w:rsidRPr="00B9737B" w:rsidRDefault="000E1802" w:rsidP="00B9737B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B9737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ADS </w:t>
            </w:r>
            <w:r w:rsidR="7191E21F" w:rsidRPr="00B9737B">
              <w:rPr>
                <w:rFonts w:eastAsia="Arial" w:cs="Arial"/>
                <w:color w:val="000000" w:themeColor="text1"/>
                <w:sz w:val="28"/>
                <w:szCs w:val="28"/>
              </w:rPr>
              <w:t>2025 Work Plan</w:t>
            </w:r>
          </w:p>
          <w:p w14:paraId="587CF7BF" w14:textId="14FB1491" w:rsidR="543E0B0F" w:rsidRPr="00B9737B" w:rsidRDefault="00D22449" w:rsidP="00B9737B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ADS </w:t>
            </w:r>
            <w:r w:rsidR="543E0B0F" w:rsidRPr="00B9737B">
              <w:rPr>
                <w:rFonts w:eastAsia="Arial" w:cs="Arial"/>
                <w:color w:val="000000" w:themeColor="text1"/>
                <w:sz w:val="28"/>
                <w:szCs w:val="28"/>
              </w:rPr>
              <w:t>2024</w:t>
            </w:r>
            <w:r w:rsidR="007A45FC" w:rsidRPr="00B9737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  <w:r w:rsidR="543E0B0F" w:rsidRPr="00B9737B">
              <w:rPr>
                <w:rFonts w:eastAsia="Arial" w:cs="Arial"/>
                <w:color w:val="000000" w:themeColor="text1"/>
                <w:sz w:val="28"/>
                <w:szCs w:val="28"/>
              </w:rPr>
              <w:t>Annual Report</w:t>
            </w:r>
          </w:p>
          <w:p w14:paraId="26478BA8" w14:textId="2A141447" w:rsidR="7191E21F" w:rsidRPr="00B9737B" w:rsidRDefault="2DE2BB93" w:rsidP="00B9737B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B9737B">
              <w:rPr>
                <w:rFonts w:eastAsia="Arial" w:cs="Arial"/>
                <w:color w:val="000000" w:themeColor="text1"/>
                <w:sz w:val="28"/>
                <w:szCs w:val="28"/>
              </w:rPr>
              <w:t>Change</w:t>
            </w:r>
            <w:r w:rsidR="7191E21F" w:rsidRPr="00B9737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s to the </w:t>
            </w:r>
            <w:r w:rsidR="000E1802" w:rsidRPr="00B9737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ADS Council </w:t>
            </w:r>
            <w:r w:rsidR="7191E21F" w:rsidRPr="00B9737B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Terms of Reference</w:t>
            </w:r>
            <w:r w:rsidR="4D58E3D9" w:rsidRPr="00B9737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. </w:t>
            </w:r>
          </w:p>
          <w:p w14:paraId="106C4A40" w14:textId="4AF8013F" w:rsidR="7191E21F" w:rsidRDefault="7191E21F" w:rsidP="6CF1D81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A900EDF" w14:textId="09B1DE29" w:rsidR="15209EEF" w:rsidRPr="00294D8F" w:rsidRDefault="4D58E3D9" w:rsidP="619BAA65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CF1D81E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call them </w:t>
            </w:r>
            <w:r w:rsidRPr="6CF1D81E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TOR</w:t>
            </w:r>
            <w:r w:rsidRPr="6CF1D81E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for short</w:t>
            </w:r>
            <w:r w:rsidR="007A45FC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</w:tc>
      </w:tr>
      <w:tr w:rsidR="00C27E67" w14:paraId="4D5E5369" w14:textId="77777777" w:rsidTr="16B5E24B">
        <w:trPr>
          <w:cantSplit/>
          <w:trHeight w:val="3969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D63F859" w14:textId="0FF36A59" w:rsidR="00C27E67" w:rsidRDefault="6CF6D871" w:rsidP="6CF1D81E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14A32D" wp14:editId="44C3771A">
                  <wp:extent cx="1840230" cy="1995170"/>
                  <wp:effectExtent l="0" t="0" r="0" b="5080"/>
                  <wp:docPr id="1890474378" name="Picture 1" descr="a document with checkboxes and a tick and TOR at the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FFF3A93" w14:textId="77777777" w:rsidR="00BE6272" w:rsidRDefault="00BE6272" w:rsidP="00BE6272">
            <w:pPr>
              <w:pStyle w:val="EasyRead16"/>
              <w:rPr>
                <w:sz w:val="28"/>
                <w:szCs w:val="28"/>
              </w:rPr>
            </w:pPr>
          </w:p>
          <w:p w14:paraId="19DD9A1B" w14:textId="77777777" w:rsidR="00F27340" w:rsidRDefault="00F27340" w:rsidP="00BE6272">
            <w:pPr>
              <w:pStyle w:val="EasyRead16"/>
              <w:rPr>
                <w:sz w:val="28"/>
                <w:szCs w:val="28"/>
              </w:rPr>
            </w:pPr>
          </w:p>
          <w:p w14:paraId="3FF7DF86" w14:textId="012A669A" w:rsidR="00BE6272" w:rsidRPr="002F10C0" w:rsidRDefault="00BE6272" w:rsidP="00BE6272">
            <w:pPr>
              <w:pStyle w:val="EasyRead16"/>
              <w:rPr>
                <w:sz w:val="28"/>
                <w:szCs w:val="28"/>
              </w:rPr>
            </w:pPr>
            <w:r w:rsidRPr="002F10C0">
              <w:rPr>
                <w:sz w:val="28"/>
                <w:szCs w:val="28"/>
              </w:rPr>
              <w:t xml:space="preserve">The TOR are the rules of </w:t>
            </w:r>
            <w:r w:rsidR="000D54EC">
              <w:rPr>
                <w:sz w:val="28"/>
                <w:szCs w:val="28"/>
              </w:rPr>
              <w:t>the Council</w:t>
            </w:r>
            <w:r w:rsidRPr="002F10C0">
              <w:rPr>
                <w:sz w:val="28"/>
                <w:szCs w:val="28"/>
              </w:rPr>
              <w:t>.</w:t>
            </w:r>
          </w:p>
          <w:p w14:paraId="2346ED1A" w14:textId="77777777" w:rsidR="00BE6272" w:rsidRPr="002F10C0" w:rsidRDefault="00BE6272" w:rsidP="00BE6272">
            <w:pPr>
              <w:pStyle w:val="EasyRead16"/>
              <w:rPr>
                <w:sz w:val="28"/>
                <w:szCs w:val="28"/>
              </w:rPr>
            </w:pPr>
          </w:p>
          <w:p w14:paraId="6F3B349D" w14:textId="7302B49E" w:rsidR="00C27E67" w:rsidRPr="00674551" w:rsidDel="000E1802" w:rsidRDefault="00BE6272" w:rsidP="619BAA65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F10C0">
              <w:rPr>
                <w:sz w:val="28"/>
                <w:szCs w:val="28"/>
              </w:rPr>
              <w:t>It helps everyone know what is expected.</w:t>
            </w:r>
          </w:p>
        </w:tc>
      </w:tr>
      <w:tr w:rsidR="15209EEF" w14:paraId="6236D8BB" w14:textId="77777777" w:rsidTr="16B5E24B">
        <w:trPr>
          <w:cantSplit/>
          <w:trHeight w:val="3969"/>
        </w:trPr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245F6E25" w14:textId="1A4D813E" w:rsidR="15209EEF" w:rsidRDefault="00C64462" w:rsidP="15209EEF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A63E0EC" wp14:editId="54B87674">
                  <wp:extent cx="1828800" cy="1828800"/>
                  <wp:effectExtent l="0" t="0" r="0" b="0"/>
                  <wp:docPr id="2110103174" name="Picture 366280851" descr="Teal computer with computer mouse on the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222694" name="Picture 366280851" descr="Teal computer with computer mouse on the screen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0" cy="18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EA365DC" w14:textId="77777777" w:rsidR="000E1802" w:rsidRDefault="000E1802" w:rsidP="000E180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D878BC1" w14:textId="3BC2940C" w:rsidR="000E1802" w:rsidRDefault="00FC6EFC" w:rsidP="000E180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rFonts w:eastAsia="Arial" w:cs="Arial"/>
                <w:color w:val="000000" w:themeColor="text1"/>
                <w:sz w:val="28"/>
                <w:szCs w:val="28"/>
              </w:rPr>
              <w:t>DRMC</w:t>
            </w:r>
            <w:r w:rsidR="000E1802" w:rsidRPr="6CF1D81E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agreed to put the documents on the website. </w:t>
            </w:r>
          </w:p>
          <w:p w14:paraId="24353FF5" w14:textId="0999855C" w:rsidR="00FC6EFC" w:rsidRDefault="00FC6EFC" w:rsidP="000E180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0838DA0" w14:textId="77777777" w:rsidR="00B20CE9" w:rsidRDefault="00B20CE9" w:rsidP="000E180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rFonts w:eastAsia="Arial" w:cs="Arial"/>
                <w:color w:val="000000" w:themeColor="text1"/>
                <w:sz w:val="28"/>
                <w:szCs w:val="28"/>
              </w:rPr>
              <w:t>You can look at them on the website.</w:t>
            </w:r>
          </w:p>
          <w:p w14:paraId="0F77E32C" w14:textId="77777777" w:rsidR="00B20CE9" w:rsidRDefault="00B20CE9" w:rsidP="000E180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FC00546" w14:textId="0A91A0D9" w:rsidR="00B20CE9" w:rsidRDefault="00B20CE9" w:rsidP="000E180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It is </w:t>
            </w:r>
            <w:r w:rsidRPr="619BAA65">
              <w:rPr>
                <w:rFonts w:eastAsia="Arial" w:cs="Arial"/>
                <w:b/>
                <w:color w:val="000000" w:themeColor="text1"/>
                <w:sz w:val="28"/>
                <w:szCs w:val="28"/>
              </w:rPr>
              <w:t>not</w:t>
            </w:r>
            <w:r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in Easy Read.</w:t>
            </w:r>
          </w:p>
          <w:p w14:paraId="4FB006C2" w14:textId="77777777" w:rsidR="00B20CE9" w:rsidRDefault="00B20CE9" w:rsidP="000E180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401A22A" w14:textId="48693153" w:rsidR="15209EEF" w:rsidRDefault="586E90E4" w:rsidP="619BAA65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hyperlink r:id="rId33">
              <w:r w:rsidRPr="62340326">
                <w:rPr>
                  <w:rStyle w:val="Hyperlink"/>
                  <w:rFonts w:eastAsia="Arial" w:cs="Arial"/>
                  <w:sz w:val="28"/>
                  <w:szCs w:val="28"/>
                </w:rPr>
                <w:t>www.disabilitygateway.gov.au/ads/strategy</w:t>
              </w:r>
            </w:hyperlink>
          </w:p>
        </w:tc>
      </w:tr>
    </w:tbl>
    <w:p w14:paraId="48935136" w14:textId="1900188A" w:rsidR="008515B4" w:rsidRDefault="008515B4">
      <w:r>
        <w:br w:type="page"/>
      </w:r>
    </w:p>
    <w:p w14:paraId="57152441" w14:textId="04DA06E5" w:rsidR="008515B4" w:rsidRDefault="5877F37C" w:rsidP="15209EEF">
      <w:pPr>
        <w:pStyle w:val="EasyReadPageHeader"/>
        <w:spacing w:before="0" w:after="360"/>
        <w:rPr>
          <w:rFonts w:eastAsia="Arial" w:cs="Arial"/>
          <w:sz w:val="48"/>
          <w:szCs w:val="48"/>
        </w:rPr>
      </w:pPr>
      <w:r w:rsidRPr="15209EEF">
        <w:rPr>
          <w:rFonts w:eastAsia="Arial" w:cs="Arial"/>
        </w:rPr>
        <w:lastRenderedPageBreak/>
        <w:t>What the Council talked about</w:t>
      </w:r>
      <w:r w:rsidRPr="15209EEF">
        <w:rPr>
          <w:rStyle w:val="normaltextrun"/>
          <w:rFonts w:ascii="Arial" w:eastAsia="Arial" w:hAnsi="Arial" w:cs="Arial"/>
          <w:sz w:val="48"/>
          <w:szCs w:val="48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15209EEF" w14:paraId="4AB155A7" w14:textId="77777777" w:rsidTr="62340326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F9028E3" w14:textId="3072EB8E" w:rsidR="3934507A" w:rsidRDefault="3934507A" w:rsidP="15209EEF">
            <w:pPr>
              <w:rPr>
                <w:rFonts w:eastAsia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427D0F" wp14:editId="450639DE">
                  <wp:extent cx="1571625" cy="1571625"/>
                  <wp:effectExtent l="0" t="0" r="0" b="0"/>
                  <wp:docPr id="2106618274" name="Picture 2106618274" descr="A group of seven people having a meeting around a rectangular table with a large numbered list in the fore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D8E5CFC" w14:textId="0B4AB97F" w:rsidR="15209EEF" w:rsidRDefault="15209EEF" w:rsidP="15209EEF">
            <w:pPr>
              <w:pStyle w:val="EasyRead16"/>
              <w:rPr>
                <w:sz w:val="28"/>
                <w:szCs w:val="28"/>
              </w:rPr>
            </w:pPr>
          </w:p>
          <w:p w14:paraId="3901B717" w14:textId="543298AF" w:rsidR="15209EEF" w:rsidRDefault="3934507A" w:rsidP="00A8319C">
            <w:pPr>
              <w:pStyle w:val="EasyRead16"/>
              <w:rPr>
                <w:sz w:val="28"/>
                <w:szCs w:val="28"/>
              </w:rPr>
            </w:pPr>
            <w:r w:rsidRPr="15209EEF">
              <w:rPr>
                <w:rFonts w:eastAsia="Arial" w:cs="Arial"/>
                <w:sz w:val="28"/>
                <w:szCs w:val="28"/>
              </w:rPr>
              <w:t xml:space="preserve">The Council </w:t>
            </w:r>
            <w:r w:rsidR="00A8319C">
              <w:rPr>
                <w:sz w:val="28"/>
                <w:szCs w:val="28"/>
              </w:rPr>
              <w:t>agreed to</w:t>
            </w:r>
            <w:r w:rsidR="00C106FC">
              <w:rPr>
                <w:sz w:val="28"/>
                <w:szCs w:val="28"/>
              </w:rPr>
              <w:t xml:space="preserve"> giving advice to </w:t>
            </w:r>
            <w:r w:rsidR="000D54EC">
              <w:rPr>
                <w:sz w:val="28"/>
                <w:szCs w:val="28"/>
              </w:rPr>
              <w:t>DSS</w:t>
            </w:r>
            <w:r w:rsidR="00C106FC">
              <w:rPr>
                <w:sz w:val="28"/>
                <w:szCs w:val="28"/>
              </w:rPr>
              <w:t xml:space="preserve"> about</w:t>
            </w:r>
          </w:p>
        </w:tc>
      </w:tr>
      <w:tr w:rsidR="00255C5C" w14:paraId="260629AA" w14:textId="77777777" w:rsidTr="62340326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D91714C" w14:textId="2EDB2607" w:rsidR="00255C5C" w:rsidRDefault="00255C5C" w:rsidP="00624A6D">
            <w:pPr>
              <w:pStyle w:val="EasyRead16"/>
              <w:rPr>
                <w:sz w:val="28"/>
                <w:szCs w:val="28"/>
              </w:rPr>
            </w:pPr>
            <w:r w:rsidRPr="00477427">
              <w:rPr>
                <w:noProof/>
                <w:sz w:val="28"/>
                <w:szCs w:val="28"/>
              </w:rPr>
              <w:drawing>
                <wp:inline distT="0" distB="0" distL="0" distR="0" wp14:anchorId="4894FF67" wp14:editId="06564A31">
                  <wp:extent cx="1703535" cy="1343025"/>
                  <wp:effectExtent l="0" t="0" r="0" b="0"/>
                  <wp:docPr id="786991518" name="Picture 786991518" descr="3 small books with images on the front and the words taps ab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53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FB45649" w14:textId="77777777" w:rsidR="00255C5C" w:rsidRDefault="00255C5C" w:rsidP="00624A6D">
            <w:pPr>
              <w:pStyle w:val="EasyRead16"/>
              <w:rPr>
                <w:sz w:val="28"/>
                <w:szCs w:val="28"/>
              </w:rPr>
            </w:pPr>
          </w:p>
          <w:p w14:paraId="245F1B05" w14:textId="77777777" w:rsidR="00255C5C" w:rsidRDefault="00255C5C" w:rsidP="00624A6D">
            <w:pPr>
              <w:pStyle w:val="EasyRead16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00CB5">
              <w:rPr>
                <w:b/>
                <w:bCs/>
                <w:sz w:val="28"/>
                <w:szCs w:val="28"/>
              </w:rPr>
              <w:t>Targeted Action Plans</w:t>
            </w:r>
          </w:p>
          <w:p w14:paraId="6F9C42E4" w14:textId="77777777" w:rsidR="00255C5C" w:rsidRDefault="00255C5C" w:rsidP="00624A6D">
            <w:pPr>
              <w:pStyle w:val="EasyRead16"/>
              <w:rPr>
                <w:sz w:val="28"/>
                <w:szCs w:val="28"/>
              </w:rPr>
            </w:pPr>
          </w:p>
          <w:p w14:paraId="58BF07E2" w14:textId="77777777" w:rsidR="00255C5C" w:rsidRDefault="00255C5C" w:rsidP="00624A6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call them </w:t>
            </w:r>
            <w:r w:rsidRPr="00200CB5">
              <w:rPr>
                <w:b/>
                <w:bCs/>
                <w:sz w:val="28"/>
                <w:szCs w:val="28"/>
              </w:rPr>
              <w:t>TAPs</w:t>
            </w:r>
            <w:r>
              <w:rPr>
                <w:sz w:val="28"/>
                <w:szCs w:val="28"/>
              </w:rPr>
              <w:t xml:space="preserve"> for short.</w:t>
            </w:r>
          </w:p>
          <w:p w14:paraId="339E4809" w14:textId="77777777" w:rsidR="00255C5C" w:rsidRDefault="00255C5C" w:rsidP="00624A6D">
            <w:pPr>
              <w:pStyle w:val="EasyRead16"/>
              <w:rPr>
                <w:sz w:val="28"/>
                <w:szCs w:val="28"/>
              </w:rPr>
            </w:pPr>
          </w:p>
          <w:p w14:paraId="5A3E606D" w14:textId="77777777" w:rsidR="00255C5C" w:rsidRDefault="00255C5C" w:rsidP="00624A6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TAPs are the small plans working towards ADS.</w:t>
            </w:r>
          </w:p>
        </w:tc>
      </w:tr>
      <w:tr w:rsidR="00255C5C" w14:paraId="6E3DF8F2" w14:textId="77777777" w:rsidTr="62340326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5792018" w14:textId="6CA1D9D5" w:rsidR="00255C5C" w:rsidRPr="00477427" w:rsidRDefault="00255C5C" w:rsidP="00624A6D">
            <w:pPr>
              <w:pStyle w:val="EasyRead16"/>
              <w:rPr>
                <w:noProof/>
                <w:sz w:val="28"/>
                <w:szCs w:val="28"/>
              </w:rPr>
            </w:pPr>
            <w:r w:rsidRPr="00E45D73">
              <w:rPr>
                <w:noProof/>
                <w:sz w:val="28"/>
                <w:szCs w:val="28"/>
              </w:rPr>
              <w:drawing>
                <wp:inline distT="0" distB="0" distL="0" distR="0" wp14:anchorId="6392673E" wp14:editId="028FB2F5">
                  <wp:extent cx="1840230" cy="1840230"/>
                  <wp:effectExtent l="0" t="0" r="0" b="7620"/>
                  <wp:docPr id="904769840" name="Picture 1" descr="Elderly person in an orange jacket holding a clipboard and giving a thumbs-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543748" name="Picture 1" descr="Elderly person in an orange jacket holding a clipboard and giving a thumbs-up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2D1218C" w14:textId="77777777" w:rsidR="00255C5C" w:rsidRDefault="00255C5C" w:rsidP="00624A6D">
            <w:pPr>
              <w:pStyle w:val="EasyRead16"/>
              <w:rPr>
                <w:sz w:val="28"/>
                <w:szCs w:val="28"/>
              </w:rPr>
            </w:pPr>
          </w:p>
          <w:p w14:paraId="4C00AFC1" w14:textId="77777777" w:rsidR="00255C5C" w:rsidRDefault="00255C5C" w:rsidP="00624A6D">
            <w:pPr>
              <w:pStyle w:val="EasyRead16"/>
              <w:rPr>
                <w:sz w:val="28"/>
                <w:szCs w:val="28"/>
              </w:rPr>
            </w:pPr>
          </w:p>
          <w:p w14:paraId="51636C48" w14:textId="77777777" w:rsidR="00255C5C" w:rsidRDefault="00255C5C" w:rsidP="00624A6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will focus on what makes a good TAPs report.</w:t>
            </w:r>
          </w:p>
        </w:tc>
      </w:tr>
      <w:tr w:rsidR="00255C5C" w14:paraId="3F6D70A0" w14:textId="77777777" w:rsidTr="62340326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A84403E" w14:textId="5503816C" w:rsidR="00255C5C" w:rsidRPr="00E45D73" w:rsidRDefault="00255C5C" w:rsidP="00624A6D">
            <w:r w:rsidRPr="00E45D73">
              <w:rPr>
                <w:noProof/>
              </w:rPr>
              <w:drawing>
                <wp:inline distT="0" distB="0" distL="0" distR="0" wp14:anchorId="5DD11707" wp14:editId="396D3FF6">
                  <wp:extent cx="1840230" cy="1840230"/>
                  <wp:effectExtent l="0" t="0" r="7620" b="7620"/>
                  <wp:docPr id="194798217" name="Picture 1" descr="Digital calendar icon showing February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240668" name="Picture 1" descr="Digital calendar icon showing February 1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1D606F9" w14:textId="77777777" w:rsidR="00255C5C" w:rsidRDefault="00255C5C" w:rsidP="00624A6D">
            <w:pPr>
              <w:pStyle w:val="EasyRead16"/>
              <w:rPr>
                <w:sz w:val="28"/>
                <w:szCs w:val="28"/>
              </w:rPr>
            </w:pPr>
          </w:p>
          <w:p w14:paraId="7AD656A5" w14:textId="21543A2D" w:rsidR="00255C5C" w:rsidRDefault="1A90922D" w:rsidP="00624A6D">
            <w:pPr>
              <w:pStyle w:val="EasyRead16"/>
              <w:rPr>
                <w:sz w:val="28"/>
                <w:szCs w:val="28"/>
              </w:rPr>
            </w:pPr>
            <w:r w:rsidRPr="62340326">
              <w:rPr>
                <w:sz w:val="28"/>
                <w:szCs w:val="28"/>
              </w:rPr>
              <w:t xml:space="preserve">There was a workshop </w:t>
            </w:r>
            <w:r w:rsidR="2EA25796" w:rsidRPr="62340326">
              <w:rPr>
                <w:sz w:val="28"/>
                <w:szCs w:val="28"/>
              </w:rPr>
              <w:t xml:space="preserve">for the Council </w:t>
            </w:r>
            <w:r w:rsidR="48CA5131" w:rsidRPr="62340326">
              <w:rPr>
                <w:sz w:val="28"/>
                <w:szCs w:val="28"/>
              </w:rPr>
              <w:t xml:space="preserve">members </w:t>
            </w:r>
            <w:r w:rsidRPr="62340326">
              <w:rPr>
                <w:sz w:val="28"/>
                <w:szCs w:val="28"/>
              </w:rPr>
              <w:t>on 17 February 2025.</w:t>
            </w:r>
          </w:p>
          <w:p w14:paraId="0BC6F021" w14:textId="77777777" w:rsidR="00255C5C" w:rsidRDefault="00255C5C" w:rsidP="00624A6D">
            <w:pPr>
              <w:pStyle w:val="EasyRead16"/>
              <w:rPr>
                <w:sz w:val="28"/>
                <w:szCs w:val="28"/>
              </w:rPr>
            </w:pPr>
          </w:p>
          <w:p w14:paraId="69F6E2F3" w14:textId="77777777" w:rsidR="00255C5C" w:rsidRDefault="00255C5C" w:rsidP="00624A6D">
            <w:pPr>
              <w:pStyle w:val="EasyRead16"/>
              <w:rPr>
                <w:sz w:val="28"/>
                <w:szCs w:val="28"/>
              </w:rPr>
            </w:pPr>
            <w:r w:rsidRPr="253312EB">
              <w:rPr>
                <w:sz w:val="28"/>
                <w:szCs w:val="28"/>
              </w:rPr>
              <w:t>This helped us give advice about TAPs.</w:t>
            </w:r>
          </w:p>
        </w:tc>
      </w:tr>
      <w:tr w:rsidR="00255C5C" w14:paraId="57C8ACAB" w14:textId="77777777" w:rsidTr="62340326">
        <w:trPr>
          <w:cantSplit/>
          <w:trHeight w:val="34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48676A0" w14:textId="5C563163" w:rsidR="00255C5C" w:rsidRPr="00477427" w:rsidRDefault="00255C5C" w:rsidP="00624A6D">
            <w:pPr>
              <w:pStyle w:val="EasyRead16"/>
              <w:rPr>
                <w:noProof/>
                <w:sz w:val="28"/>
                <w:szCs w:val="28"/>
              </w:rPr>
            </w:pPr>
            <w:r w:rsidRPr="0025275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F3B97BC" wp14:editId="1C38D932">
                  <wp:extent cx="1840230" cy="1840230"/>
                  <wp:effectExtent l="0" t="0" r="0" b="7620"/>
                  <wp:docPr id="2123059881" name="Picture 1" descr="Cover of a spiral-bound report with the title 'Report' and an image of a person holding a paper that reads 'easy read.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859832" name="Picture 1" descr="Cover of a spiral-bound report with the title 'Report' and an image of a person holding a paper that reads 'easy read.'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581C36D" w14:textId="77777777" w:rsidR="00255C5C" w:rsidRDefault="00255C5C" w:rsidP="00624A6D">
            <w:pPr>
              <w:pStyle w:val="EasyRead16"/>
              <w:rPr>
                <w:sz w:val="28"/>
                <w:szCs w:val="28"/>
              </w:rPr>
            </w:pPr>
          </w:p>
          <w:p w14:paraId="2E32E445" w14:textId="77777777" w:rsidR="00255C5C" w:rsidRDefault="00255C5C" w:rsidP="00624A6D">
            <w:pPr>
              <w:pStyle w:val="EasyRead16"/>
              <w:rPr>
                <w:sz w:val="28"/>
                <w:szCs w:val="28"/>
              </w:rPr>
            </w:pPr>
          </w:p>
          <w:p w14:paraId="716C0354" w14:textId="236E6D32" w:rsidR="00255C5C" w:rsidRDefault="00255C5C" w:rsidP="00624A6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Council put the</w:t>
            </w:r>
            <w:r w:rsidR="00D22449">
              <w:rPr>
                <w:sz w:val="28"/>
                <w:szCs w:val="28"/>
              </w:rPr>
              <w:t>ir</w:t>
            </w:r>
            <w:r>
              <w:rPr>
                <w:sz w:val="28"/>
                <w:szCs w:val="28"/>
              </w:rPr>
              <w:t xml:space="preserve"> advice about TAPs in a report for DRMC.</w:t>
            </w:r>
          </w:p>
        </w:tc>
      </w:tr>
      <w:tr w:rsidR="15209EEF" w14:paraId="3DA1E87C" w14:textId="77777777" w:rsidTr="62340326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88396AC" w14:textId="1B883292" w:rsidR="15209EEF" w:rsidRDefault="00CE4144" w:rsidP="15209EEF">
            <w:pPr>
              <w:pStyle w:val="EasyRead16"/>
              <w:rPr>
                <w:sz w:val="28"/>
                <w:szCs w:val="28"/>
              </w:rPr>
            </w:pPr>
            <w:r w:rsidRPr="00076211">
              <w:rPr>
                <w:noProof/>
                <w:sz w:val="28"/>
                <w:szCs w:val="28"/>
              </w:rPr>
              <w:drawing>
                <wp:inline distT="0" distB="0" distL="0" distR="0" wp14:anchorId="5308BD9D" wp14:editId="115F212E">
                  <wp:extent cx="1727595" cy="1657350"/>
                  <wp:effectExtent l="0" t="0" r="6350" b="0"/>
                  <wp:docPr id="328371357" name="Picture 1" descr="Man in a suit making notes with a checklist on a clipboard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371357" name="Picture 1" descr="Man in a suit making notes with a checklist on a clipboard in the background.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39" cy="16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A9546DD" w14:textId="77777777" w:rsidR="15209EEF" w:rsidRDefault="15209EEF" w:rsidP="15209EEF">
            <w:pPr>
              <w:pStyle w:val="EasyRead16"/>
              <w:rPr>
                <w:sz w:val="28"/>
                <w:szCs w:val="28"/>
              </w:rPr>
            </w:pPr>
          </w:p>
          <w:p w14:paraId="68DC7FFC" w14:textId="77777777" w:rsidR="001B74AB" w:rsidRDefault="001B74AB" w:rsidP="15209EEF">
            <w:pPr>
              <w:pStyle w:val="EasyRead16"/>
              <w:rPr>
                <w:sz w:val="28"/>
                <w:szCs w:val="28"/>
              </w:rPr>
            </w:pPr>
          </w:p>
          <w:p w14:paraId="03136A8E" w14:textId="77777777" w:rsidR="00A8319C" w:rsidRPr="008615A3" w:rsidRDefault="00213356" w:rsidP="0037245F">
            <w:pPr>
              <w:pStyle w:val="EasyRead16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="00C106FC">
              <w:rPr>
                <w:sz w:val="28"/>
                <w:szCs w:val="28"/>
              </w:rPr>
              <w:t>ADS</w:t>
            </w:r>
            <w:r w:rsidR="001B74AB">
              <w:rPr>
                <w:sz w:val="28"/>
                <w:szCs w:val="28"/>
              </w:rPr>
              <w:t xml:space="preserve"> </w:t>
            </w:r>
            <w:r w:rsidRPr="00213356">
              <w:rPr>
                <w:b/>
                <w:bCs/>
                <w:sz w:val="28"/>
                <w:szCs w:val="28"/>
              </w:rPr>
              <w:t>evaluation</w:t>
            </w:r>
          </w:p>
          <w:p w14:paraId="4A582FF8" w14:textId="77777777" w:rsidR="008615A3" w:rsidRDefault="008615A3" w:rsidP="008615A3">
            <w:pPr>
              <w:pStyle w:val="EasyRead16"/>
              <w:rPr>
                <w:b/>
                <w:bCs/>
                <w:sz w:val="28"/>
                <w:szCs w:val="28"/>
              </w:rPr>
            </w:pPr>
          </w:p>
          <w:p w14:paraId="72F3B90C" w14:textId="77777777" w:rsidR="008615A3" w:rsidRPr="00076211" w:rsidRDefault="2FB0BE05" w:rsidP="008615A3">
            <w:pPr>
              <w:pStyle w:val="EasyRead16"/>
              <w:rPr>
                <w:rFonts w:cs="Arial"/>
                <w:sz w:val="28"/>
                <w:szCs w:val="28"/>
              </w:rPr>
            </w:pPr>
            <w:r w:rsidRPr="253312EB">
              <w:rPr>
                <w:rFonts w:cs="Arial"/>
                <w:sz w:val="28"/>
                <w:szCs w:val="28"/>
              </w:rPr>
              <w:t>Evaluation means you look at what</w:t>
            </w:r>
          </w:p>
          <w:p w14:paraId="556C9043" w14:textId="231764C5" w:rsidR="253312EB" w:rsidRDefault="253312EB" w:rsidP="253312EB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B0EE5FE" w14:textId="77777777" w:rsidR="008615A3" w:rsidRPr="00076211" w:rsidRDefault="008615A3" w:rsidP="008615A3">
            <w:pPr>
              <w:pStyle w:val="EasyRead16"/>
              <w:numPr>
                <w:ilvl w:val="0"/>
                <w:numId w:val="33"/>
              </w:numPr>
              <w:rPr>
                <w:rFonts w:cs="Arial"/>
                <w:sz w:val="28"/>
                <w:szCs w:val="28"/>
              </w:rPr>
            </w:pPr>
            <w:r w:rsidRPr="00076211">
              <w:rPr>
                <w:rFonts w:cs="Arial"/>
                <w:sz w:val="28"/>
                <w:szCs w:val="28"/>
              </w:rPr>
              <w:t>Went well</w:t>
            </w:r>
          </w:p>
          <w:p w14:paraId="4C953B77" w14:textId="15A3B52C" w:rsidR="008615A3" w:rsidRPr="008615A3" w:rsidRDefault="008615A3" w:rsidP="008615A3">
            <w:pPr>
              <w:pStyle w:val="EasyRead16"/>
              <w:numPr>
                <w:ilvl w:val="0"/>
                <w:numId w:val="33"/>
              </w:numPr>
              <w:rPr>
                <w:rFonts w:cs="Arial"/>
                <w:sz w:val="28"/>
                <w:szCs w:val="28"/>
              </w:rPr>
            </w:pPr>
            <w:r w:rsidRPr="00076211">
              <w:rPr>
                <w:rFonts w:cs="Arial"/>
                <w:sz w:val="28"/>
                <w:szCs w:val="28"/>
              </w:rPr>
              <w:t xml:space="preserve">Could be done better. </w:t>
            </w:r>
          </w:p>
        </w:tc>
      </w:tr>
      <w:tr w:rsidR="15209EEF" w14:paraId="0B22AC47" w14:textId="77777777" w:rsidTr="62340326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1B49707" w14:textId="4DD614F3" w:rsidR="15209EEF" w:rsidRDefault="008D2FE4" w:rsidP="15209EEF">
            <w:pPr>
              <w:pStyle w:val="EasyRead16"/>
              <w:rPr>
                <w:sz w:val="28"/>
                <w:szCs w:val="28"/>
              </w:rPr>
            </w:pPr>
            <w:r w:rsidRPr="008D2FE4">
              <w:rPr>
                <w:noProof/>
                <w:sz w:val="28"/>
                <w:szCs w:val="28"/>
              </w:rPr>
              <w:drawing>
                <wp:inline distT="0" distB="0" distL="0" distR="0" wp14:anchorId="28EE8C17" wp14:editId="24A0D11A">
                  <wp:extent cx="1840230" cy="1840230"/>
                  <wp:effectExtent l="0" t="0" r="7620" b="7620"/>
                  <wp:docPr id="366136947" name="Picture 1" descr="Three smiling individuals, one in a wheelchair, within a circular arr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136947" name="Picture 1" descr="Three smiling individuals, one in a wheelchair, within a circular arrow.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0DFD198" w14:textId="77777777" w:rsidR="0037245F" w:rsidRDefault="0037245F" w:rsidP="15209EEF">
            <w:pPr>
              <w:pStyle w:val="EasyRead16"/>
              <w:rPr>
                <w:sz w:val="28"/>
                <w:szCs w:val="28"/>
              </w:rPr>
            </w:pPr>
          </w:p>
          <w:p w14:paraId="6ED7AAAE" w14:textId="77777777" w:rsidR="00E55967" w:rsidRDefault="00E55967" w:rsidP="15209EEF">
            <w:pPr>
              <w:pStyle w:val="EasyRead16"/>
              <w:rPr>
                <w:sz w:val="28"/>
                <w:szCs w:val="28"/>
              </w:rPr>
            </w:pPr>
          </w:p>
          <w:p w14:paraId="091492BA" w14:textId="42FDD290" w:rsidR="009049F6" w:rsidRDefault="00AE696A" w:rsidP="00E5596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</w:t>
            </w:r>
            <w:r w:rsidR="00D866AD">
              <w:rPr>
                <w:sz w:val="28"/>
                <w:szCs w:val="28"/>
              </w:rPr>
              <w:t>want to make sure the ev</w:t>
            </w:r>
            <w:r w:rsidR="009049F6">
              <w:rPr>
                <w:sz w:val="28"/>
                <w:szCs w:val="28"/>
              </w:rPr>
              <w:t>a</w:t>
            </w:r>
            <w:r w:rsidR="00D866AD">
              <w:rPr>
                <w:sz w:val="28"/>
                <w:szCs w:val="28"/>
              </w:rPr>
              <w:t>l</w:t>
            </w:r>
            <w:r w:rsidR="009049F6">
              <w:rPr>
                <w:sz w:val="28"/>
                <w:szCs w:val="28"/>
              </w:rPr>
              <w:t>u</w:t>
            </w:r>
            <w:r w:rsidR="00D866AD">
              <w:rPr>
                <w:sz w:val="28"/>
                <w:szCs w:val="28"/>
              </w:rPr>
              <w:t>ation</w:t>
            </w:r>
            <w:r w:rsidR="00E55967">
              <w:rPr>
                <w:sz w:val="28"/>
                <w:szCs w:val="28"/>
              </w:rPr>
              <w:t xml:space="preserve"> i</w:t>
            </w:r>
            <w:r w:rsidR="009049F6">
              <w:rPr>
                <w:sz w:val="28"/>
                <w:szCs w:val="28"/>
              </w:rPr>
              <w:t>ncludes people with dis</w:t>
            </w:r>
            <w:r w:rsidR="00E55967">
              <w:rPr>
                <w:sz w:val="28"/>
                <w:szCs w:val="28"/>
              </w:rPr>
              <w:t>ability.</w:t>
            </w:r>
          </w:p>
        </w:tc>
      </w:tr>
      <w:tr w:rsidR="00E55967" w14:paraId="7FAD6962" w14:textId="77777777" w:rsidTr="62340326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75D1BA4" w14:textId="12A2ECF8" w:rsidR="00E55967" w:rsidRDefault="00BD725F" w:rsidP="004D6814">
            <w:pPr>
              <w:pStyle w:val="EasyRead16"/>
              <w:jc w:val="center"/>
              <w:rPr>
                <w:sz w:val="28"/>
                <w:szCs w:val="28"/>
              </w:rPr>
            </w:pPr>
            <w:r w:rsidRPr="00BD725F">
              <w:rPr>
                <w:noProof/>
                <w:sz w:val="28"/>
                <w:szCs w:val="28"/>
              </w:rPr>
              <w:drawing>
                <wp:inline distT="0" distB="0" distL="0" distR="0" wp14:anchorId="0F69A1E4" wp14:editId="26F60C99">
                  <wp:extent cx="1727200" cy="1727200"/>
                  <wp:effectExtent l="0" t="0" r="6350" b="6350"/>
                  <wp:docPr id="1978636129" name="Picture 1" descr="Calendar icon showing February 1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636129" name="Picture 1" descr="Calendar icon showing February 18.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B71B915" w14:textId="77777777" w:rsidR="00E55967" w:rsidRDefault="00E55967" w:rsidP="15209EEF">
            <w:pPr>
              <w:pStyle w:val="EasyRead16"/>
              <w:rPr>
                <w:sz w:val="28"/>
                <w:szCs w:val="28"/>
              </w:rPr>
            </w:pPr>
          </w:p>
          <w:p w14:paraId="02193A66" w14:textId="28A15D31" w:rsidR="00E55967" w:rsidRDefault="7BCF262A" w:rsidP="15209EEF">
            <w:pPr>
              <w:pStyle w:val="EasyRead16"/>
              <w:rPr>
                <w:sz w:val="28"/>
                <w:szCs w:val="28"/>
              </w:rPr>
            </w:pPr>
            <w:r w:rsidRPr="62340326">
              <w:rPr>
                <w:sz w:val="28"/>
                <w:szCs w:val="28"/>
              </w:rPr>
              <w:t xml:space="preserve">There was a workshop </w:t>
            </w:r>
            <w:r w:rsidR="4512A18C" w:rsidRPr="62340326">
              <w:rPr>
                <w:sz w:val="28"/>
                <w:szCs w:val="28"/>
              </w:rPr>
              <w:t xml:space="preserve">for the Council members </w:t>
            </w:r>
            <w:r w:rsidRPr="62340326">
              <w:rPr>
                <w:sz w:val="28"/>
                <w:szCs w:val="28"/>
              </w:rPr>
              <w:t>on 18 February 2025.</w:t>
            </w:r>
          </w:p>
          <w:p w14:paraId="002C2F18" w14:textId="77777777" w:rsidR="00E55967" w:rsidRDefault="00E55967" w:rsidP="15209EEF">
            <w:pPr>
              <w:pStyle w:val="EasyRead16"/>
              <w:rPr>
                <w:sz w:val="28"/>
                <w:szCs w:val="28"/>
              </w:rPr>
            </w:pPr>
          </w:p>
          <w:p w14:paraId="29FA3AC5" w14:textId="7D4E3116" w:rsidR="00E55967" w:rsidRDefault="60AB7A8A" w:rsidP="15209EEF">
            <w:pPr>
              <w:pStyle w:val="EasyRead16"/>
              <w:rPr>
                <w:sz w:val="28"/>
                <w:szCs w:val="28"/>
              </w:rPr>
            </w:pPr>
            <w:r w:rsidRPr="253312EB">
              <w:rPr>
                <w:sz w:val="28"/>
                <w:szCs w:val="28"/>
              </w:rPr>
              <w:t>This helped us give advice</w:t>
            </w:r>
            <w:r w:rsidR="2EC93504" w:rsidRPr="253312EB">
              <w:rPr>
                <w:sz w:val="28"/>
                <w:szCs w:val="28"/>
              </w:rPr>
              <w:t xml:space="preserve"> about </w:t>
            </w:r>
            <w:r w:rsidR="760254CA" w:rsidRPr="253312EB">
              <w:rPr>
                <w:sz w:val="28"/>
                <w:szCs w:val="28"/>
              </w:rPr>
              <w:t>the ADS evaluation.</w:t>
            </w:r>
          </w:p>
        </w:tc>
      </w:tr>
      <w:tr w:rsidR="007D3648" w14:paraId="4C7E4A32" w14:textId="77777777" w:rsidTr="62340326">
        <w:trPr>
          <w:cantSplit/>
          <w:trHeight w:val="453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06B3B78" w14:textId="4BE5F66F" w:rsidR="007D3648" w:rsidRPr="00477427" w:rsidRDefault="00B949BA" w:rsidP="15209EEF">
            <w:pPr>
              <w:pStyle w:val="EasyRead16"/>
              <w:rPr>
                <w:noProof/>
                <w:sz w:val="28"/>
                <w:szCs w:val="28"/>
              </w:rPr>
            </w:pPr>
            <w:r w:rsidRPr="00B949B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372971F" wp14:editId="67C68C8C">
                  <wp:extent cx="1840230" cy="1840230"/>
                  <wp:effectExtent l="0" t="0" r="7620" b="7620"/>
                  <wp:docPr id="164082692" name="Picture 7" descr="Illustration of First Nations people with First Nations Disability Forum and flags on the whiteboar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82692" name="Picture 7" descr="Illustration of First Nations people with First Nations Disability Forum and flags on the whiteboard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7A8CDEE" w14:textId="77777777" w:rsidR="007D3648" w:rsidRDefault="007D3648" w:rsidP="15209EEF">
            <w:pPr>
              <w:pStyle w:val="EasyRead16"/>
              <w:rPr>
                <w:sz w:val="28"/>
                <w:szCs w:val="28"/>
              </w:rPr>
            </w:pPr>
          </w:p>
          <w:p w14:paraId="24FD42C1" w14:textId="382AB518" w:rsidR="007D3648" w:rsidRDefault="1162AD7B" w:rsidP="62340326">
            <w:pPr>
              <w:pStyle w:val="EasyRead16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62340326">
              <w:rPr>
                <w:sz w:val="28"/>
                <w:szCs w:val="28"/>
              </w:rPr>
              <w:t xml:space="preserve">The Council also talked about </w:t>
            </w:r>
            <w:r w:rsidR="046CE107" w:rsidRPr="62340326">
              <w:rPr>
                <w:sz w:val="28"/>
                <w:szCs w:val="28"/>
              </w:rPr>
              <w:t xml:space="preserve">what it might look like </w:t>
            </w:r>
            <w:r w:rsidR="24265779" w:rsidRPr="62340326">
              <w:rPr>
                <w:sz w:val="28"/>
                <w:szCs w:val="28"/>
              </w:rPr>
              <w:t>if the government</w:t>
            </w:r>
            <w:r w:rsidR="046CE107" w:rsidRPr="62340326">
              <w:rPr>
                <w:sz w:val="28"/>
                <w:szCs w:val="28"/>
              </w:rPr>
              <w:t xml:space="preserve"> </w:t>
            </w:r>
            <w:r w:rsidR="58848C3C" w:rsidRPr="62340326">
              <w:rPr>
                <w:sz w:val="28"/>
                <w:szCs w:val="28"/>
              </w:rPr>
              <w:t xml:space="preserve">set up </w:t>
            </w:r>
            <w:r w:rsidR="046CE107" w:rsidRPr="62340326">
              <w:rPr>
                <w:sz w:val="28"/>
                <w:szCs w:val="28"/>
              </w:rPr>
              <w:t xml:space="preserve">a </w:t>
            </w:r>
            <w:r w:rsidR="58848C3C" w:rsidRPr="62340326">
              <w:rPr>
                <w:sz w:val="28"/>
                <w:szCs w:val="28"/>
              </w:rPr>
              <w:t>First Nations Disability Forum.</w:t>
            </w:r>
          </w:p>
          <w:p w14:paraId="6CD54328" w14:textId="3AE4C96F" w:rsidR="007D3648" w:rsidRDefault="007D3648" w:rsidP="62340326">
            <w:pPr>
              <w:pStyle w:val="EasyRead16"/>
              <w:ind w:left="720"/>
              <w:rPr>
                <w:sz w:val="28"/>
                <w:szCs w:val="28"/>
              </w:rPr>
            </w:pPr>
          </w:p>
        </w:tc>
      </w:tr>
      <w:tr w:rsidR="002D2AFC" w14:paraId="00CED425" w14:textId="77777777" w:rsidTr="62340326">
        <w:trPr>
          <w:cantSplit/>
          <w:trHeight w:val="453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FAD4352" w14:textId="6775C453" w:rsidR="00932BF8" w:rsidRPr="00932BF8" w:rsidRDefault="00932BF8" w:rsidP="00932BF8">
            <w:pPr>
              <w:pStyle w:val="EasyRead16"/>
            </w:pPr>
            <w:r w:rsidRPr="005E50C1">
              <w:rPr>
                <w:noProof/>
                <w:sz w:val="28"/>
                <w:szCs w:val="28"/>
              </w:rPr>
              <w:drawing>
                <wp:inline distT="0" distB="0" distL="0" distR="0" wp14:anchorId="226F279F" wp14:editId="4D645388">
                  <wp:extent cx="2019300" cy="2019300"/>
                  <wp:effectExtent l="0" t="0" r="0" b="0"/>
                  <wp:docPr id="9199287" name="Picture 1" descr="Man looking through a magnifying glass while wearing a blue checkered shi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9287" name="Picture 1" descr="Man looking through a magnifying glass while wearing a blue checkered shirt.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C3A95C0" w14:textId="77777777" w:rsidR="002D2AFC" w:rsidRDefault="002D2AFC" w:rsidP="15209EEF">
            <w:pPr>
              <w:pStyle w:val="EasyRead16"/>
              <w:rPr>
                <w:sz w:val="28"/>
                <w:szCs w:val="28"/>
              </w:rPr>
            </w:pPr>
          </w:p>
          <w:p w14:paraId="5B9C96DD" w14:textId="77777777" w:rsidR="002D2AFC" w:rsidRDefault="002D2AFC" w:rsidP="15209EE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Setting up the </w:t>
            </w:r>
            <w:r w:rsidR="008A0621">
              <w:rPr>
                <w:sz w:val="28"/>
                <w:szCs w:val="28"/>
              </w:rPr>
              <w:t xml:space="preserve">Forum is a </w:t>
            </w:r>
            <w:r w:rsidR="008A0621" w:rsidRPr="008A0621">
              <w:rPr>
                <w:b/>
                <w:bCs/>
                <w:sz w:val="28"/>
                <w:szCs w:val="28"/>
              </w:rPr>
              <w:t>recommendation</w:t>
            </w:r>
            <w:r w:rsidR="008A0621">
              <w:rPr>
                <w:sz w:val="28"/>
                <w:szCs w:val="28"/>
              </w:rPr>
              <w:t xml:space="preserve"> from</w:t>
            </w:r>
          </w:p>
          <w:p w14:paraId="53F4CBD0" w14:textId="77777777" w:rsidR="008A0621" w:rsidRDefault="008A0621" w:rsidP="15209EEF">
            <w:pPr>
              <w:pStyle w:val="EasyRead16"/>
              <w:rPr>
                <w:sz w:val="28"/>
                <w:szCs w:val="28"/>
              </w:rPr>
            </w:pPr>
          </w:p>
          <w:p w14:paraId="771CB3F7" w14:textId="77777777" w:rsidR="008A0621" w:rsidRDefault="008A0621" w:rsidP="008A0621">
            <w:pPr>
              <w:pStyle w:val="EasyRead1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Disability Royal Commission</w:t>
            </w:r>
          </w:p>
          <w:p w14:paraId="24FC5ED5" w14:textId="759D57FF" w:rsidR="008A0621" w:rsidRDefault="008A0621" w:rsidP="008A0621">
            <w:pPr>
              <w:pStyle w:val="EasyRead1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NDIS Review.</w:t>
            </w:r>
          </w:p>
        </w:tc>
      </w:tr>
      <w:tr w:rsidR="002D2AFC" w14:paraId="3856CDC9" w14:textId="77777777" w:rsidTr="62340326">
        <w:trPr>
          <w:cantSplit/>
          <w:trHeight w:val="34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5D7E320" w14:textId="4F82F8FC" w:rsidR="002D2AFC" w:rsidRPr="00477427" w:rsidRDefault="00A40806" w:rsidP="15209EEF">
            <w:pPr>
              <w:pStyle w:val="EasyRead16"/>
              <w:rPr>
                <w:noProof/>
                <w:sz w:val="28"/>
                <w:szCs w:val="28"/>
              </w:rPr>
            </w:pPr>
            <w:r w:rsidRPr="007C52FC">
              <w:rPr>
                <w:rFonts w:ascii="Montserrat" w:hAnsi="Montserrat"/>
                <w:noProof/>
                <w:sz w:val="28"/>
                <w:szCs w:val="28"/>
                <w:lang w:val="en-US"/>
              </w:rPr>
              <w:drawing>
                <wp:inline distT="0" distB="0" distL="0" distR="0" wp14:anchorId="6E96BF0D" wp14:editId="282C37F5">
                  <wp:extent cx="1609725" cy="1609725"/>
                  <wp:effectExtent l="0" t="0" r="9525" b="9525"/>
                  <wp:docPr id="1837707572" name="Picture 1" descr="a person pointing up with a light blub above thei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707572" name="Picture 1" descr="a person pointing up with a light blub above their head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782365F" w14:textId="77777777" w:rsidR="002D2AFC" w:rsidRDefault="002D2AFC" w:rsidP="15209EEF">
            <w:pPr>
              <w:pStyle w:val="EasyRead16"/>
              <w:rPr>
                <w:sz w:val="28"/>
                <w:szCs w:val="28"/>
              </w:rPr>
            </w:pPr>
          </w:p>
          <w:p w14:paraId="6BCFDBBC" w14:textId="77777777" w:rsidR="00AC1EB7" w:rsidRDefault="00AC1EB7" w:rsidP="15209EEF">
            <w:pPr>
              <w:pStyle w:val="EasyRead16"/>
              <w:rPr>
                <w:sz w:val="28"/>
                <w:szCs w:val="28"/>
              </w:rPr>
            </w:pPr>
          </w:p>
          <w:p w14:paraId="563131F8" w14:textId="146CA83E" w:rsidR="00AC1EB7" w:rsidRDefault="00AC1EB7" w:rsidP="15209EEF">
            <w:pPr>
              <w:pStyle w:val="EasyRead16"/>
              <w:rPr>
                <w:sz w:val="28"/>
                <w:szCs w:val="28"/>
              </w:rPr>
            </w:pPr>
            <w:r w:rsidRPr="007C52FC">
              <w:rPr>
                <w:sz w:val="28"/>
                <w:szCs w:val="28"/>
              </w:rPr>
              <w:t>Recommendations are ideas to do things better.</w:t>
            </w:r>
          </w:p>
        </w:tc>
      </w:tr>
    </w:tbl>
    <w:p w14:paraId="5469394A" w14:textId="77777777" w:rsidR="00292494" w:rsidRPr="0037245F" w:rsidRDefault="00292494" w:rsidP="0037245F">
      <w:pPr>
        <w:pStyle w:val="EasyRead14"/>
        <w:rPr>
          <w:rStyle w:val="normaltextrun"/>
          <w:rFonts w:ascii="Arial" w:eastAsiaTheme="minorHAnsi" w:hAnsi="Arial"/>
          <w:sz w:val="28"/>
          <w:szCs w:val="28"/>
        </w:rPr>
      </w:pPr>
      <w:r w:rsidRPr="0037245F">
        <w:rPr>
          <w:rStyle w:val="normaltextrun"/>
          <w:rFonts w:ascii="Arial" w:eastAsiaTheme="minorHAnsi" w:hAnsi="Arial"/>
          <w:sz w:val="28"/>
          <w:szCs w:val="28"/>
        </w:rPr>
        <w:br w:type="page"/>
      </w:r>
    </w:p>
    <w:p w14:paraId="5C8CD23B" w14:textId="77698228" w:rsidR="008515B4" w:rsidRDefault="4415D50E" w:rsidP="15209EEF">
      <w:pPr>
        <w:pStyle w:val="EasyReadPageHeader"/>
        <w:spacing w:before="0" w:after="360"/>
        <w:rPr>
          <w:rFonts w:eastAsia="Arial" w:cs="Arial"/>
          <w:sz w:val="48"/>
          <w:szCs w:val="48"/>
        </w:rPr>
      </w:pPr>
      <w:r w:rsidRPr="15209EEF">
        <w:rPr>
          <w:rStyle w:val="normaltextrun"/>
          <w:rFonts w:ascii="Arial" w:eastAsia="Arial" w:hAnsi="Arial" w:cs="Arial"/>
          <w:sz w:val="48"/>
          <w:szCs w:val="48"/>
        </w:rPr>
        <w:lastRenderedPageBreak/>
        <w:t>What the Council heard about</w:t>
      </w:r>
    </w:p>
    <w:p w14:paraId="4AA26239" w14:textId="2E1AF8B3" w:rsidR="008515B4" w:rsidRDefault="008515B4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8515B4" w:rsidRPr="008E647D" w14:paraId="3076022B" w14:textId="77777777" w:rsidTr="00430264">
        <w:trPr>
          <w:cantSplit/>
          <w:trHeight w:val="311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473143A" w14:textId="47B5BD94" w:rsidR="008515B4" w:rsidRPr="008E647D" w:rsidRDefault="00A94953" w:rsidP="003A72AF">
            <w:pPr>
              <w:pStyle w:val="EasyRead16"/>
              <w:rPr>
                <w:sz w:val="28"/>
                <w:szCs w:val="28"/>
              </w:rPr>
            </w:pPr>
            <w:r w:rsidRPr="00A94953">
              <w:rPr>
                <w:noProof/>
                <w:sz w:val="28"/>
                <w:szCs w:val="28"/>
              </w:rPr>
              <w:drawing>
                <wp:inline distT="0" distB="0" distL="0" distR="0" wp14:anchorId="2236A2AC" wp14:editId="1A3BDE42">
                  <wp:extent cx="1714500" cy="1714500"/>
                  <wp:effectExtent l="0" t="0" r="0" b="0"/>
                  <wp:docPr id="854297435" name="Picture 1" descr="Older man in a suit pointing at a clipboard with a green check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297435" name="Picture 1" descr="Older man in a suit pointing at a clipboard with a green checkmark.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D1AEFBC" w14:textId="77777777" w:rsidR="008661EC" w:rsidRDefault="008661EC" w:rsidP="002D033F">
            <w:pPr>
              <w:pStyle w:val="EasyRead16"/>
              <w:rPr>
                <w:sz w:val="28"/>
                <w:szCs w:val="28"/>
              </w:rPr>
            </w:pPr>
          </w:p>
          <w:p w14:paraId="3DDBB330" w14:textId="788AB3C4" w:rsidR="007E06A9" w:rsidRPr="008E647D" w:rsidRDefault="007E06A9" w:rsidP="002D033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Council </w:t>
            </w:r>
            <w:r w:rsidR="00265CC1">
              <w:rPr>
                <w:sz w:val="28"/>
                <w:szCs w:val="28"/>
              </w:rPr>
              <w:t>heard about</w:t>
            </w:r>
            <w:r w:rsidR="00A11C2D">
              <w:rPr>
                <w:sz w:val="28"/>
                <w:szCs w:val="28"/>
              </w:rPr>
              <w:t xml:space="preserve"> the work done sin</w:t>
            </w:r>
            <w:r w:rsidR="00821235">
              <w:rPr>
                <w:sz w:val="28"/>
                <w:szCs w:val="28"/>
              </w:rPr>
              <w:t>c</w:t>
            </w:r>
            <w:r w:rsidR="00A11C2D">
              <w:rPr>
                <w:sz w:val="28"/>
                <w:szCs w:val="28"/>
              </w:rPr>
              <w:t>e the meeting in December 2024 like</w:t>
            </w:r>
          </w:p>
        </w:tc>
      </w:tr>
      <w:tr w:rsidR="008515B4" w:rsidRPr="008E647D" w14:paraId="2630B365" w14:textId="77777777" w:rsidTr="00DB395D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A3DFB45" w14:textId="1B0F11B9" w:rsidR="008515B4" w:rsidRPr="008E647D" w:rsidRDefault="00654124" w:rsidP="003A72AF">
            <w:pPr>
              <w:pStyle w:val="EasyRead16"/>
              <w:rPr>
                <w:sz w:val="28"/>
                <w:szCs w:val="28"/>
              </w:rPr>
            </w:pPr>
            <w:r w:rsidRPr="002F10C0">
              <w:rPr>
                <w:noProof/>
                <w:sz w:val="28"/>
                <w:szCs w:val="28"/>
              </w:rPr>
              <w:drawing>
                <wp:inline distT="0" distB="0" distL="0" distR="0" wp14:anchorId="2C27A719" wp14:editId="0842291A">
                  <wp:extent cx="1666875" cy="1666875"/>
                  <wp:effectExtent l="0" t="0" r="9525" b="9525"/>
                  <wp:docPr id="1611884566" name="Picture 1" descr="Two people standing next to a blank flip chart, one writing and the other gestur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884566" name="Picture 1" descr="Two people standing next to a blank flip chart, one writing and the other gesturing.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5A1785A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6715A2F4" w14:textId="77777777" w:rsidR="00D1627E" w:rsidRDefault="00D1627E" w:rsidP="003A72AF">
            <w:pPr>
              <w:pStyle w:val="EasyRead16"/>
              <w:rPr>
                <w:sz w:val="28"/>
                <w:szCs w:val="28"/>
              </w:rPr>
            </w:pPr>
          </w:p>
          <w:p w14:paraId="76DD6320" w14:textId="4CA8DAC6" w:rsidR="00D1627E" w:rsidRPr="008E647D" w:rsidRDefault="00D1627E" w:rsidP="00D1627E">
            <w:pPr>
              <w:pStyle w:val="EasyRead1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workshops to help give advice</w:t>
            </w:r>
          </w:p>
        </w:tc>
      </w:tr>
      <w:tr w:rsidR="00203F58" w:rsidRPr="008E647D" w14:paraId="5A59A281" w14:textId="77777777" w:rsidTr="00DB395D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0066629" w14:textId="775701B9" w:rsidR="00203F58" w:rsidRPr="008E647D" w:rsidRDefault="008C27D0" w:rsidP="003A72AF">
            <w:pPr>
              <w:pStyle w:val="EasyRead16"/>
              <w:rPr>
                <w:sz w:val="28"/>
                <w:szCs w:val="28"/>
              </w:rPr>
            </w:pPr>
            <w:r w:rsidRPr="008C27D0">
              <w:rPr>
                <w:noProof/>
                <w:sz w:val="28"/>
                <w:szCs w:val="28"/>
              </w:rPr>
              <w:drawing>
                <wp:inline distT="0" distB="0" distL="0" distR="0" wp14:anchorId="5FEA0433" wp14:editId="13C3AAA3">
                  <wp:extent cx="1840230" cy="1854835"/>
                  <wp:effectExtent l="0" t="0" r="7620" b="0"/>
                  <wp:docPr id="758043014" name="Picture 1" descr="book with 2025 work plan on the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043014" name="Picture 1" descr="book with 2025 work plan on the front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AE8FBC4" w14:textId="77777777" w:rsidR="00203F58" w:rsidRDefault="00203F58" w:rsidP="003A72AF">
            <w:pPr>
              <w:pStyle w:val="EasyRead16"/>
              <w:rPr>
                <w:sz w:val="28"/>
                <w:szCs w:val="28"/>
              </w:rPr>
            </w:pPr>
          </w:p>
          <w:p w14:paraId="2DFEB721" w14:textId="77777777" w:rsidR="00203F58" w:rsidRDefault="00203F58" w:rsidP="003A72AF">
            <w:pPr>
              <w:pStyle w:val="EasyRead16"/>
              <w:rPr>
                <w:sz w:val="28"/>
                <w:szCs w:val="28"/>
              </w:rPr>
            </w:pPr>
          </w:p>
          <w:p w14:paraId="508A07CA" w14:textId="1F090780" w:rsidR="00023FA8" w:rsidRPr="000D54EC" w:rsidRDefault="000D54EC" w:rsidP="00023FA8">
            <w:pPr>
              <w:pStyle w:val="EasyRead1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ADS </w:t>
            </w:r>
            <w:r w:rsidR="00203F58">
              <w:rPr>
                <w:sz w:val="28"/>
                <w:szCs w:val="28"/>
              </w:rPr>
              <w:t>2025 Work Plan</w:t>
            </w:r>
          </w:p>
        </w:tc>
      </w:tr>
      <w:tr w:rsidR="00821235" w:rsidRPr="008E647D" w14:paraId="382D8AF1" w14:textId="77777777" w:rsidTr="001A5668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1C57729D" w14:textId="573DE767" w:rsidR="00821235" w:rsidRPr="008E647D" w:rsidRDefault="002F0FF3" w:rsidP="003A72AF">
            <w:pPr>
              <w:pStyle w:val="EasyRead16"/>
              <w:rPr>
                <w:sz w:val="28"/>
                <w:szCs w:val="28"/>
              </w:rPr>
            </w:pPr>
            <w:r w:rsidRPr="002F0FF3">
              <w:rPr>
                <w:noProof/>
                <w:sz w:val="28"/>
                <w:szCs w:val="28"/>
              </w:rPr>
              <w:drawing>
                <wp:inline distT="0" distB="0" distL="0" distR="0" wp14:anchorId="7CE3359A" wp14:editId="042B67D9">
                  <wp:extent cx="1840230" cy="1840230"/>
                  <wp:effectExtent l="0" t="0" r="7620" b="0"/>
                  <wp:docPr id="1637284618" name="Picture 1" descr="Wooden rubber stamp with 'UPDATE' and circular arrow icon in green in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284618" name="Picture 1" descr="Wooden rubber stamp with 'UPDATE' and circular arrow icon in green ink.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476CDCB" w14:textId="77777777" w:rsidR="00821235" w:rsidRDefault="00821235" w:rsidP="003A72AF">
            <w:pPr>
              <w:pStyle w:val="EasyRead16"/>
              <w:rPr>
                <w:sz w:val="28"/>
                <w:szCs w:val="28"/>
              </w:rPr>
            </w:pPr>
          </w:p>
          <w:p w14:paraId="47370F70" w14:textId="77777777" w:rsidR="00821235" w:rsidRDefault="00821235" w:rsidP="003A72AF">
            <w:pPr>
              <w:pStyle w:val="EasyRead16"/>
              <w:rPr>
                <w:sz w:val="28"/>
                <w:szCs w:val="28"/>
              </w:rPr>
            </w:pPr>
          </w:p>
          <w:p w14:paraId="61D4B4EB" w14:textId="795E37E0" w:rsidR="00821235" w:rsidRDefault="00D607BA" w:rsidP="00821235">
            <w:pPr>
              <w:pStyle w:val="EasyRead1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Updates on activities </w:t>
            </w:r>
            <w:r w:rsidR="002352C1">
              <w:rPr>
                <w:sz w:val="28"/>
                <w:szCs w:val="28"/>
              </w:rPr>
              <w:t>done with</w:t>
            </w:r>
            <w:r>
              <w:rPr>
                <w:sz w:val="28"/>
                <w:szCs w:val="28"/>
              </w:rPr>
              <w:t xml:space="preserve"> the states and territories.</w:t>
            </w:r>
          </w:p>
        </w:tc>
      </w:tr>
      <w:tr w:rsidR="008515B4" w:rsidRPr="008E647D" w14:paraId="78F089DC" w14:textId="77777777" w:rsidTr="001A5668">
        <w:trPr>
          <w:cantSplit/>
          <w:trHeight w:val="34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55EEB68" w14:textId="31283CCC" w:rsidR="008515B4" w:rsidRPr="008E647D" w:rsidRDefault="058E3FBF" w:rsidP="415FD1B9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F0B7FA" wp14:editId="1C103C1E">
                  <wp:extent cx="1828800" cy="1828800"/>
                  <wp:effectExtent l="0" t="0" r="0" b="0"/>
                  <wp:docPr id="135273443" name="Picture 135273443" descr="A calendar page for the month of June with a red header and spiral bind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0A1C2C3" w14:textId="6796A4B0" w:rsidR="008515B4" w:rsidRPr="008E647D" w:rsidRDefault="0C3B700F" w:rsidP="15209EE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15209EEF">
              <w:rPr>
                <w:rFonts w:eastAsia="Arial" w:cs="Arial"/>
                <w:sz w:val="28"/>
                <w:szCs w:val="28"/>
              </w:rPr>
              <w:t xml:space="preserve">The next Council meeting </w:t>
            </w:r>
            <w:r w:rsidR="6F700213" w:rsidRPr="15209EEF">
              <w:rPr>
                <w:rFonts w:eastAsia="Arial" w:cs="Arial"/>
                <w:sz w:val="28"/>
                <w:szCs w:val="28"/>
              </w:rPr>
              <w:t>will be in June</w:t>
            </w:r>
            <w:r w:rsidR="00A41956">
              <w:rPr>
                <w:rFonts w:eastAsia="Arial" w:cs="Arial"/>
                <w:sz w:val="28"/>
                <w:szCs w:val="28"/>
              </w:rPr>
              <w:t xml:space="preserve"> 2025</w:t>
            </w:r>
            <w:r w:rsidRPr="15209EEF">
              <w:rPr>
                <w:rFonts w:eastAsia="Arial" w:cs="Arial"/>
                <w:sz w:val="28"/>
                <w:szCs w:val="28"/>
              </w:rPr>
              <w:t>.</w:t>
            </w:r>
          </w:p>
          <w:p w14:paraId="4560B836" w14:textId="232A32E4" w:rsidR="008515B4" w:rsidRPr="008E647D" w:rsidRDefault="008515B4" w:rsidP="415FD1B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8B37AD8" w14:textId="2D1BC7C7" w:rsidR="008515B4" w:rsidRPr="008E647D" w:rsidRDefault="733853EE" w:rsidP="15209EEF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415FD1B9">
              <w:rPr>
                <w:rFonts w:eastAsia="Arial" w:cs="Arial"/>
                <w:sz w:val="28"/>
                <w:szCs w:val="28"/>
              </w:rPr>
              <w:t xml:space="preserve">It will go for </w:t>
            </w:r>
            <w:r w:rsidRPr="415FD1B9">
              <w:rPr>
                <w:rFonts w:eastAsia="Arial" w:cs="Arial"/>
                <w:b/>
                <w:bCs/>
                <w:sz w:val="28"/>
                <w:szCs w:val="28"/>
              </w:rPr>
              <w:t>2 days</w:t>
            </w:r>
            <w:r w:rsidRPr="415FD1B9">
              <w:rPr>
                <w:rFonts w:eastAsia="Arial" w:cs="Arial"/>
                <w:sz w:val="28"/>
                <w:szCs w:val="28"/>
              </w:rPr>
              <w:t xml:space="preserve">. </w:t>
            </w:r>
          </w:p>
          <w:p w14:paraId="7E7BBEC3" w14:textId="24232808" w:rsidR="415FD1B9" w:rsidRDefault="415FD1B9" w:rsidP="415FD1B9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1579B3B9" w14:textId="26DEEA85" w:rsidR="008515B4" w:rsidRPr="008E647D" w:rsidRDefault="004D7BC0" w:rsidP="619BAA65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The meeting</w:t>
            </w:r>
            <w:r w:rsidRPr="415FD1B9">
              <w:rPr>
                <w:rFonts w:eastAsia="Arial" w:cs="Arial"/>
                <w:sz w:val="28"/>
                <w:szCs w:val="28"/>
              </w:rPr>
              <w:t xml:space="preserve"> </w:t>
            </w:r>
            <w:r w:rsidR="1A1D82E5" w:rsidRPr="415FD1B9">
              <w:rPr>
                <w:rFonts w:eastAsia="Arial" w:cs="Arial"/>
                <w:sz w:val="28"/>
                <w:szCs w:val="28"/>
              </w:rPr>
              <w:t>will be in person.</w:t>
            </w:r>
          </w:p>
        </w:tc>
      </w:tr>
      <w:tr w:rsidR="008515B4" w:rsidRPr="008E647D" w14:paraId="6ABFB1C7" w14:textId="77777777" w:rsidTr="001A5668">
        <w:trPr>
          <w:cantSplit/>
          <w:trHeight w:val="34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EE5ABF7" w14:textId="2629FC31" w:rsidR="008515B4" w:rsidRPr="008E647D" w:rsidRDefault="0C3B700F" w:rsidP="15209EEF">
            <w:r>
              <w:rPr>
                <w:noProof/>
              </w:rPr>
              <w:drawing>
                <wp:inline distT="0" distB="0" distL="0" distR="0" wp14:anchorId="36E7CFBB" wp14:editId="46E6957B">
                  <wp:extent cx="1828800" cy="1828800"/>
                  <wp:effectExtent l="0" t="0" r="0" b="0"/>
                  <wp:docPr id="2020222694" name="Picture 366280851" descr="Teal computer with computer mouse on the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222694" name="Picture 366280851" descr="Teal computer with computer mouse on the screen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0" cy="18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CF5015D" w14:textId="31BF1CCD" w:rsidR="008515B4" w:rsidRPr="008E647D" w:rsidRDefault="0C3B700F" w:rsidP="15209EEF">
            <w:pPr>
              <w:tabs>
                <w:tab w:val="left" w:pos="1365"/>
              </w:tabs>
              <w:spacing w:after="240" w:line="360" w:lineRule="auto"/>
              <w:rPr>
                <w:rFonts w:eastAsia="Arial" w:cs="Arial"/>
                <w:sz w:val="28"/>
                <w:szCs w:val="28"/>
              </w:rPr>
            </w:pPr>
            <w:r w:rsidRPr="15209EEF">
              <w:rPr>
                <w:rFonts w:eastAsia="Arial" w:cs="Arial"/>
                <w:sz w:val="28"/>
                <w:szCs w:val="28"/>
                <w:lang w:val="en-US"/>
              </w:rPr>
              <w:t>Go to the Council website</w:t>
            </w:r>
            <w:r w:rsidRPr="15209EEF">
              <w:rPr>
                <w:rFonts w:eastAsia="Arial" w:cs="Arial"/>
                <w:sz w:val="28"/>
                <w:szCs w:val="28"/>
              </w:rPr>
              <w:t xml:space="preserve"> if you need more information.</w:t>
            </w:r>
          </w:p>
          <w:p w14:paraId="0C030411" w14:textId="2EF1B6CD" w:rsidR="008515B4" w:rsidRPr="008E647D" w:rsidRDefault="7653A484" w:rsidP="619BAA65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hyperlink r:id="rId50">
              <w:r w:rsidRPr="619BAA65">
                <w:rPr>
                  <w:rStyle w:val="Hyperlink"/>
                  <w:rFonts w:eastAsia="Arial" w:cs="Arial"/>
                  <w:sz w:val="28"/>
                  <w:szCs w:val="28"/>
                </w:rPr>
                <w:t>www.disabilitygateway.gov.au/ads/advisory-council</w:t>
              </w:r>
            </w:hyperlink>
          </w:p>
        </w:tc>
      </w:tr>
      <w:tr w:rsidR="15209EEF" w14:paraId="7F464617" w14:textId="77777777" w:rsidTr="001A5668">
        <w:trPr>
          <w:cantSplit/>
          <w:trHeight w:val="340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FC98628" w14:textId="123FF6D3" w:rsidR="0C3B700F" w:rsidRDefault="0C3B700F">
            <w:r>
              <w:rPr>
                <w:noProof/>
              </w:rPr>
              <w:drawing>
                <wp:inline distT="0" distB="0" distL="0" distR="0" wp14:anchorId="47DEAEE1" wp14:editId="2E76F3C9">
                  <wp:extent cx="1833710" cy="1704975"/>
                  <wp:effectExtent l="0" t="0" r="0" b="0"/>
                  <wp:docPr id="780891042" name="Picture 1758905348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8905348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21" b="7354"/>
                          <a:stretch/>
                        </pic:blipFill>
                        <pic:spPr bwMode="auto">
                          <a:xfrm>
                            <a:off x="0" y="0"/>
                            <a:ext cx="1835752" cy="170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E50D3AB" w14:textId="77777777" w:rsidR="00D607BA" w:rsidRDefault="00D607BA" w:rsidP="15209EEF">
            <w:pPr>
              <w:spacing w:after="240" w:line="360" w:lineRule="auto"/>
              <w:rPr>
                <w:rFonts w:eastAsia="Arial" w:cs="Arial"/>
                <w:sz w:val="28"/>
                <w:szCs w:val="28"/>
              </w:rPr>
            </w:pPr>
          </w:p>
          <w:p w14:paraId="20DFDED0" w14:textId="544AA2B5" w:rsidR="0C3B700F" w:rsidRDefault="0C3B700F" w:rsidP="15209EEF">
            <w:pPr>
              <w:spacing w:after="240" w:line="360" w:lineRule="auto"/>
              <w:rPr>
                <w:rFonts w:eastAsia="Arial" w:cs="Arial"/>
                <w:sz w:val="28"/>
                <w:szCs w:val="28"/>
              </w:rPr>
            </w:pPr>
            <w:r w:rsidRPr="15209EEF">
              <w:rPr>
                <w:rFonts w:eastAsia="Arial" w:cs="Arial"/>
                <w:sz w:val="28"/>
                <w:szCs w:val="28"/>
              </w:rPr>
              <w:t xml:space="preserve">You can email us. </w:t>
            </w:r>
          </w:p>
          <w:p w14:paraId="458C5769" w14:textId="158DBB45" w:rsidR="0C3B700F" w:rsidRDefault="0C3B700F" w:rsidP="15209EEF">
            <w:pPr>
              <w:tabs>
                <w:tab w:val="left" w:pos="1365"/>
              </w:tabs>
              <w:spacing w:line="360" w:lineRule="auto"/>
              <w:rPr>
                <w:rFonts w:eastAsia="Arial" w:cs="Arial"/>
                <w:sz w:val="28"/>
                <w:szCs w:val="28"/>
              </w:rPr>
            </w:pPr>
            <w:hyperlink r:id="rId52">
              <w:r w:rsidRPr="15209EEF">
                <w:rPr>
                  <w:rStyle w:val="Hyperlink"/>
                  <w:rFonts w:eastAsia="Arial" w:cs="Arial"/>
                  <w:sz w:val="28"/>
                  <w:szCs w:val="28"/>
                </w:rPr>
                <w:t>adsadvisorycouncil@dss.gov.au</w:t>
              </w:r>
            </w:hyperlink>
          </w:p>
          <w:p w14:paraId="3D12C1A5" w14:textId="506FB48A" w:rsidR="15209EEF" w:rsidRDefault="15209EEF" w:rsidP="15209EEF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</w:tc>
      </w:tr>
    </w:tbl>
    <w:p w14:paraId="0275B218" w14:textId="722A616E" w:rsidR="0058149C" w:rsidRDefault="0058149C"/>
    <w:p w14:paraId="26F13AB6" w14:textId="77777777" w:rsidR="00D607BA" w:rsidRDefault="00D607BA"/>
    <w:p w14:paraId="50EFB4BD" w14:textId="77777777" w:rsidR="00D607BA" w:rsidRDefault="00D607BA"/>
    <w:p w14:paraId="1B665702" w14:textId="77777777" w:rsidR="00D607BA" w:rsidRDefault="00D607BA"/>
    <w:p w14:paraId="294C37A5" w14:textId="77777777" w:rsidR="00D607BA" w:rsidRDefault="00D607BA"/>
    <w:p w14:paraId="54A47618" w14:textId="4E603A5B" w:rsidR="71B10253" w:rsidRPr="0051016A" w:rsidRDefault="61AD89D6" w:rsidP="0051016A">
      <w:pPr>
        <w:spacing w:line="360" w:lineRule="auto"/>
        <w:jc w:val="center"/>
        <w:rPr>
          <w:rFonts w:eastAsia="Arial" w:cs="Arial"/>
          <w:color w:val="000000" w:themeColor="text1"/>
          <w:sz w:val="24"/>
          <w:szCs w:val="24"/>
        </w:rPr>
      </w:pPr>
      <w:r w:rsidRPr="15209EEF">
        <w:rPr>
          <w:rFonts w:eastAsia="Arial" w:cs="Arial"/>
          <w:color w:val="000000" w:themeColor="text1"/>
          <w:sz w:val="24"/>
          <w:szCs w:val="24"/>
        </w:rPr>
        <w:t xml:space="preserve">Images in this Easy Read must </w:t>
      </w:r>
      <w:r w:rsidRPr="15209EEF">
        <w:rPr>
          <w:rFonts w:eastAsia="Arial" w:cs="Arial"/>
          <w:b/>
          <w:bCs/>
          <w:color w:val="000000" w:themeColor="text1"/>
          <w:sz w:val="24"/>
          <w:szCs w:val="24"/>
        </w:rPr>
        <w:t>not</w:t>
      </w:r>
      <w:r w:rsidRPr="15209EEF">
        <w:rPr>
          <w:rFonts w:eastAsia="Arial" w:cs="Arial"/>
          <w:color w:val="000000" w:themeColor="text1"/>
          <w:sz w:val="24"/>
          <w:szCs w:val="24"/>
        </w:rPr>
        <w:t xml:space="preserve"> be used or copied without permission.</w:t>
      </w:r>
    </w:p>
    <w:sectPr w:rsidR="71B10253" w:rsidRPr="0051016A" w:rsidSect="006D260B">
      <w:headerReference w:type="default" r:id="rId53"/>
      <w:footerReference w:type="default" r:id="rId54"/>
      <w:headerReference w:type="first" r:id="rId55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D3F7D" w14:textId="77777777" w:rsidR="00BA0EBB" w:rsidRDefault="00BA0EBB" w:rsidP="00B04ED8">
      <w:pPr>
        <w:spacing w:after="0" w:line="240" w:lineRule="auto"/>
      </w:pPr>
      <w:r>
        <w:separator/>
      </w:r>
    </w:p>
  </w:endnote>
  <w:endnote w:type="continuationSeparator" w:id="0">
    <w:p w14:paraId="2B97A2A9" w14:textId="77777777" w:rsidR="00BA0EBB" w:rsidRDefault="00BA0EBB" w:rsidP="00B04ED8">
      <w:pPr>
        <w:spacing w:after="0" w:line="240" w:lineRule="auto"/>
      </w:pPr>
      <w:r>
        <w:continuationSeparator/>
      </w:r>
    </w:p>
  </w:endnote>
  <w:endnote w:type="continuationNotice" w:id="1">
    <w:p w14:paraId="2C6FE44D" w14:textId="77777777" w:rsidR="00BA0EBB" w:rsidRDefault="00BA0E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8830175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18BD5C84" w14:textId="7FA6CDA0" w:rsidR="00B04ED8" w:rsidRPr="00BB43CB" w:rsidRDefault="00BB43CB" w:rsidP="00BB43CB">
        <w:pPr>
          <w:pStyle w:val="Footer"/>
          <w:jc w:val="right"/>
          <w:rPr>
            <w:sz w:val="32"/>
            <w:szCs w:val="32"/>
          </w:rPr>
        </w:pPr>
        <w:r w:rsidRPr="5C1A1679">
          <w:rPr>
            <w:noProof/>
            <w:sz w:val="28"/>
            <w:szCs w:val="28"/>
          </w:rPr>
          <w:fldChar w:fldCharType="begin"/>
        </w:r>
        <w:r w:rsidRPr="5C1A1679">
          <w:rPr>
            <w:sz w:val="32"/>
            <w:szCs w:val="32"/>
          </w:rPr>
          <w:instrText xml:space="preserve"> PAGE   \* MERGEFORMAT </w:instrText>
        </w:r>
        <w:r w:rsidRPr="5C1A1679">
          <w:rPr>
            <w:sz w:val="32"/>
            <w:szCs w:val="32"/>
          </w:rPr>
          <w:fldChar w:fldCharType="separate"/>
        </w:r>
        <w:r w:rsidR="5C1A1679" w:rsidRPr="5C1A1679">
          <w:rPr>
            <w:noProof/>
            <w:sz w:val="28"/>
            <w:szCs w:val="28"/>
          </w:rPr>
          <w:t>2</w:t>
        </w:r>
        <w:r w:rsidRPr="5C1A1679">
          <w:rPr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4266C" w14:textId="77777777" w:rsidR="00BA0EBB" w:rsidRDefault="00BA0EBB" w:rsidP="00B04ED8">
      <w:pPr>
        <w:spacing w:after="0" w:line="240" w:lineRule="auto"/>
      </w:pPr>
      <w:r>
        <w:separator/>
      </w:r>
    </w:p>
  </w:footnote>
  <w:footnote w:type="continuationSeparator" w:id="0">
    <w:p w14:paraId="48A8379B" w14:textId="77777777" w:rsidR="00BA0EBB" w:rsidRDefault="00BA0EBB" w:rsidP="00B04ED8">
      <w:pPr>
        <w:spacing w:after="0" w:line="240" w:lineRule="auto"/>
      </w:pPr>
      <w:r>
        <w:continuationSeparator/>
      </w:r>
    </w:p>
  </w:footnote>
  <w:footnote w:type="continuationNotice" w:id="1">
    <w:p w14:paraId="1A0D1CDF" w14:textId="77777777" w:rsidR="00BA0EBB" w:rsidRDefault="00BA0EB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2EBA2" w14:textId="20043140" w:rsidR="0043399B" w:rsidRDefault="004339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4ADD7" w14:textId="20048423" w:rsidR="00AA0F57" w:rsidRPr="00AA0F57" w:rsidRDefault="002950E3" w:rsidP="00AA0F57">
    <w:pPr>
      <w:pStyle w:val="Header"/>
    </w:pPr>
    <w:r w:rsidRPr="002950E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44AB7D" wp14:editId="20814461">
              <wp:simplePos x="0" y="0"/>
              <wp:positionH relativeFrom="page">
                <wp:align>right</wp:align>
              </wp:positionH>
              <wp:positionV relativeFrom="paragraph">
                <wp:posOffset>1282065</wp:posOffset>
              </wp:positionV>
              <wp:extent cx="7547212" cy="0"/>
              <wp:effectExtent l="0" t="0" r="0" b="0"/>
              <wp:wrapNone/>
              <wp:docPr id="4" name="Straight Connector 3">
                <a:extLst xmlns:a="http://schemas.openxmlformats.org/drawingml/2006/main">
                  <a:ext uri="{FF2B5EF4-FFF2-40B4-BE49-F238E27FC236}">
                    <a16:creationId xmlns:a16="http://schemas.microsoft.com/office/drawing/2014/main" id="{38EAA16C-8CC4-04F3-4241-52BD6CB2D484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212" cy="0"/>
                      </a:xfrm>
                      <a:prstGeom prst="line">
                        <a:avLst/>
                      </a:prstGeom>
                      <a:ln>
                        <a:solidFill>
                          <a:srgbClr val="00A3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dec="http://schemas.microsoft.com/office/drawing/2017/decorative" xmlns:a16="http://schemas.microsoft.com/office/drawing/2014/main" xmlns:a="http://schemas.openxmlformats.org/drawingml/2006/main">
          <w:pict>
            <v:line id="Straight Connector 3" style="position:absolute;z-index: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alt="&quot;&quot;" o:spid="_x0000_s1026" strokecolor="#00a39e" strokeweight="2pt" from="543.05pt,100.95pt" to="1137.3pt,100.95pt" w14:anchorId="1C3FEA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">
              <w10:wrap anchorx="page"/>
            </v:line>
          </w:pict>
        </mc:Fallback>
      </mc:AlternateContent>
    </w:r>
    <w:r w:rsidR="00AA0F57" w:rsidRPr="00AA0F57"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</w:t>
    </w:r>
    <w:r w:rsidR="00AA0F57" w:rsidRPr="00AA0F57">
      <w:rPr>
        <w:noProof/>
      </w:rPr>
      <w:drawing>
        <wp:inline distT="0" distB="0" distL="0" distR="0" wp14:anchorId="453A6941" wp14:editId="565FE9A8">
          <wp:extent cx="3552825" cy="723476"/>
          <wp:effectExtent l="0" t="0" r="0" b="635"/>
          <wp:docPr id="2074831893" name="Picture 3" descr="Australian Government logo with Department of Social Services undernea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831893" name="Picture 3" descr="Australian Government logo with Department of Social Services undernea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4338" cy="74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65D52"/>
    <w:multiLevelType w:val="hybridMultilevel"/>
    <w:tmpl w:val="CE12019C"/>
    <w:lvl w:ilvl="0" w:tplc="078E21E6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A532D"/>
    <w:multiLevelType w:val="hybridMultilevel"/>
    <w:tmpl w:val="3408897A"/>
    <w:lvl w:ilvl="0" w:tplc="0C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CFB8ED"/>
    <w:multiLevelType w:val="hybridMultilevel"/>
    <w:tmpl w:val="FD8A1B30"/>
    <w:lvl w:ilvl="0" w:tplc="52AE5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2E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AA1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2E6F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9C58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9AB9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100E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8855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C0ED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5AEFE"/>
    <w:multiLevelType w:val="hybridMultilevel"/>
    <w:tmpl w:val="ECDE7F16"/>
    <w:lvl w:ilvl="0" w:tplc="0B40D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CA1D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30A8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50C2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1A13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2896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3AC0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14A4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82DE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703E9"/>
    <w:multiLevelType w:val="hybridMultilevel"/>
    <w:tmpl w:val="670825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AF731"/>
    <w:multiLevelType w:val="hybridMultilevel"/>
    <w:tmpl w:val="8A3C8FEE"/>
    <w:lvl w:ilvl="0" w:tplc="3FA63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FEA0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6406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B2D2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70F6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DABB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483E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266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A27C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D2FF1"/>
    <w:multiLevelType w:val="hybridMultilevel"/>
    <w:tmpl w:val="D96CC4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43037"/>
    <w:multiLevelType w:val="hybridMultilevel"/>
    <w:tmpl w:val="B476B5D6"/>
    <w:lvl w:ilvl="0" w:tplc="078E21E6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4075B"/>
    <w:multiLevelType w:val="hybridMultilevel"/>
    <w:tmpl w:val="AED24F64"/>
    <w:lvl w:ilvl="0" w:tplc="078E21E6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7744A"/>
    <w:multiLevelType w:val="hybridMultilevel"/>
    <w:tmpl w:val="7BAE52F6"/>
    <w:lvl w:ilvl="0" w:tplc="35102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4224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EE98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06A2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8A5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8677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F06C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14D3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38EA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19C05"/>
    <w:multiLevelType w:val="hybridMultilevel"/>
    <w:tmpl w:val="88664494"/>
    <w:lvl w:ilvl="0" w:tplc="3A2CFD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96FD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B20D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C027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04A1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1CEF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16D1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B473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6C3F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38737C"/>
    <w:multiLevelType w:val="hybridMultilevel"/>
    <w:tmpl w:val="392CCE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2D3230"/>
    <w:multiLevelType w:val="hybridMultilevel"/>
    <w:tmpl w:val="0C50D6F6"/>
    <w:lvl w:ilvl="0" w:tplc="078E21E6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24EA834"/>
    <w:multiLevelType w:val="hybridMultilevel"/>
    <w:tmpl w:val="53C4E6BA"/>
    <w:lvl w:ilvl="0" w:tplc="2D2A1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EA80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366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2E68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CA4B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D021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4ED5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529C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80F1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44F16"/>
    <w:multiLevelType w:val="hybridMultilevel"/>
    <w:tmpl w:val="A20298F4"/>
    <w:lvl w:ilvl="0" w:tplc="078E21E6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B3639"/>
    <w:multiLevelType w:val="hybridMultilevel"/>
    <w:tmpl w:val="AC3A9926"/>
    <w:lvl w:ilvl="0" w:tplc="C826DE0A">
      <w:start w:val="1"/>
      <w:numFmt w:val="bullet"/>
      <w:lvlText w:val=""/>
      <w:lvlJc w:val="left"/>
      <w:pPr>
        <w:ind w:left="388" w:hanging="360"/>
      </w:pPr>
      <w:rPr>
        <w:rFonts w:ascii="Symbol" w:hAnsi="Symbol" w:hint="default"/>
      </w:rPr>
    </w:lvl>
    <w:lvl w:ilvl="1" w:tplc="C89C9D78">
      <w:start w:val="1"/>
      <w:numFmt w:val="bullet"/>
      <w:lvlText w:val="o"/>
      <w:lvlJc w:val="left"/>
      <w:pPr>
        <w:ind w:left="1108" w:hanging="360"/>
      </w:pPr>
      <w:rPr>
        <w:rFonts w:ascii="Courier New" w:hAnsi="Courier New" w:hint="default"/>
      </w:rPr>
    </w:lvl>
    <w:lvl w:ilvl="2" w:tplc="A516BA74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9F7CD9A4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271226F8">
      <w:start w:val="1"/>
      <w:numFmt w:val="bullet"/>
      <w:lvlText w:val="o"/>
      <w:lvlJc w:val="left"/>
      <w:pPr>
        <w:ind w:left="3268" w:hanging="360"/>
      </w:pPr>
      <w:rPr>
        <w:rFonts w:ascii="Courier New" w:hAnsi="Courier New" w:hint="default"/>
      </w:rPr>
    </w:lvl>
    <w:lvl w:ilvl="5" w:tplc="4B2641B0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60D097AC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20327A64">
      <w:start w:val="1"/>
      <w:numFmt w:val="bullet"/>
      <w:lvlText w:val="o"/>
      <w:lvlJc w:val="left"/>
      <w:pPr>
        <w:ind w:left="5428" w:hanging="360"/>
      </w:pPr>
      <w:rPr>
        <w:rFonts w:ascii="Courier New" w:hAnsi="Courier New" w:hint="default"/>
      </w:rPr>
    </w:lvl>
    <w:lvl w:ilvl="8" w:tplc="CF96221E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18" w15:restartNumberingAfterBreak="0">
    <w:nsid w:val="4124371F"/>
    <w:multiLevelType w:val="hybridMultilevel"/>
    <w:tmpl w:val="9DB00F24"/>
    <w:lvl w:ilvl="0" w:tplc="078E21E6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19FE1"/>
    <w:multiLevelType w:val="hybridMultilevel"/>
    <w:tmpl w:val="FE242EAC"/>
    <w:lvl w:ilvl="0" w:tplc="C6F09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0873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22A7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8AC0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6C0C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08F6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1EE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1A9A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58C4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12B7A5"/>
    <w:multiLevelType w:val="hybridMultilevel"/>
    <w:tmpl w:val="61C656F4"/>
    <w:lvl w:ilvl="0" w:tplc="40FA1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9ED4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FC78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7CC0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044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100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04CD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724B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A65E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EF1EEB9"/>
    <w:multiLevelType w:val="hybridMultilevel"/>
    <w:tmpl w:val="AE72E08E"/>
    <w:lvl w:ilvl="0" w:tplc="38FA57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F098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2C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82FA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C2A6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A420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1451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CAEE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DA5A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62726B"/>
    <w:multiLevelType w:val="hybridMultilevel"/>
    <w:tmpl w:val="897A8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F02FA8"/>
    <w:multiLevelType w:val="hybridMultilevel"/>
    <w:tmpl w:val="DCCE83B4"/>
    <w:lvl w:ilvl="0" w:tplc="1E96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CD3F4C"/>
    <w:multiLevelType w:val="hybridMultilevel"/>
    <w:tmpl w:val="15D4D7A4"/>
    <w:lvl w:ilvl="0" w:tplc="078E21E6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81868C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1C38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FC4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B2C7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48C8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0CF5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6494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DE27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D0006C"/>
    <w:multiLevelType w:val="hybridMultilevel"/>
    <w:tmpl w:val="F774C416"/>
    <w:lvl w:ilvl="0" w:tplc="FC5CD8B4">
      <w:start w:val="1"/>
      <w:numFmt w:val="bullet"/>
      <w:lvlText w:val=""/>
      <w:lvlJc w:val="left"/>
      <w:pPr>
        <w:ind w:left="388" w:hanging="360"/>
      </w:pPr>
      <w:rPr>
        <w:rFonts w:ascii="Symbol" w:hAnsi="Symbol" w:hint="default"/>
      </w:rPr>
    </w:lvl>
    <w:lvl w:ilvl="1" w:tplc="F61ACED4">
      <w:start w:val="1"/>
      <w:numFmt w:val="bullet"/>
      <w:lvlText w:val="o"/>
      <w:lvlJc w:val="left"/>
      <w:pPr>
        <w:ind w:left="1108" w:hanging="360"/>
      </w:pPr>
      <w:rPr>
        <w:rFonts w:ascii="Courier New" w:hAnsi="Courier New" w:hint="default"/>
      </w:rPr>
    </w:lvl>
    <w:lvl w:ilvl="2" w:tplc="2F762050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2676F230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E1A645DC">
      <w:start w:val="1"/>
      <w:numFmt w:val="bullet"/>
      <w:lvlText w:val="o"/>
      <w:lvlJc w:val="left"/>
      <w:pPr>
        <w:ind w:left="3268" w:hanging="360"/>
      </w:pPr>
      <w:rPr>
        <w:rFonts w:ascii="Courier New" w:hAnsi="Courier New" w:hint="default"/>
      </w:rPr>
    </w:lvl>
    <w:lvl w:ilvl="5" w:tplc="5840FC24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7EBEB752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415A9654">
      <w:start w:val="1"/>
      <w:numFmt w:val="bullet"/>
      <w:lvlText w:val="o"/>
      <w:lvlJc w:val="left"/>
      <w:pPr>
        <w:ind w:left="5428" w:hanging="360"/>
      </w:pPr>
      <w:rPr>
        <w:rFonts w:ascii="Courier New" w:hAnsi="Courier New" w:hint="default"/>
      </w:rPr>
    </w:lvl>
    <w:lvl w:ilvl="8" w:tplc="A2CABC8E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30" w15:restartNumberingAfterBreak="0">
    <w:nsid w:val="6CA66E0D"/>
    <w:multiLevelType w:val="hybridMultilevel"/>
    <w:tmpl w:val="6C4C0C34"/>
    <w:lvl w:ilvl="0" w:tplc="078E21E6">
      <w:start w:val="1"/>
      <w:numFmt w:val="bullet"/>
      <w:lvlText w:val="o"/>
      <w:lvlJc w:val="left"/>
      <w:pPr>
        <w:ind w:left="720" w:hanging="4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ABDB71"/>
    <w:multiLevelType w:val="hybridMultilevel"/>
    <w:tmpl w:val="8116C50C"/>
    <w:lvl w:ilvl="0" w:tplc="EA848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0A91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C8D0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88D0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F49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CE1F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C8D0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E6B3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5C7A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AA404"/>
    <w:multiLevelType w:val="hybridMultilevel"/>
    <w:tmpl w:val="4EAEC9AC"/>
    <w:lvl w:ilvl="0" w:tplc="50427684">
      <w:start w:val="1"/>
      <w:numFmt w:val="decimal"/>
      <w:lvlText w:val="%1."/>
      <w:lvlJc w:val="left"/>
      <w:pPr>
        <w:ind w:left="388" w:hanging="360"/>
      </w:pPr>
    </w:lvl>
    <w:lvl w:ilvl="1" w:tplc="3B9AE52C">
      <w:start w:val="1"/>
      <w:numFmt w:val="lowerLetter"/>
      <w:lvlText w:val="%2."/>
      <w:lvlJc w:val="left"/>
      <w:pPr>
        <w:ind w:left="1108" w:hanging="360"/>
      </w:pPr>
    </w:lvl>
    <w:lvl w:ilvl="2" w:tplc="77B82896">
      <w:start w:val="1"/>
      <w:numFmt w:val="lowerRoman"/>
      <w:lvlText w:val="%3."/>
      <w:lvlJc w:val="right"/>
      <w:pPr>
        <w:ind w:left="1828" w:hanging="180"/>
      </w:pPr>
    </w:lvl>
    <w:lvl w:ilvl="3" w:tplc="512EB90A">
      <w:start w:val="1"/>
      <w:numFmt w:val="decimal"/>
      <w:lvlText w:val="%4."/>
      <w:lvlJc w:val="left"/>
      <w:pPr>
        <w:ind w:left="2548" w:hanging="360"/>
      </w:pPr>
    </w:lvl>
    <w:lvl w:ilvl="4" w:tplc="318E8600">
      <w:start w:val="1"/>
      <w:numFmt w:val="lowerLetter"/>
      <w:lvlText w:val="%5."/>
      <w:lvlJc w:val="left"/>
      <w:pPr>
        <w:ind w:left="3268" w:hanging="360"/>
      </w:pPr>
    </w:lvl>
    <w:lvl w:ilvl="5" w:tplc="3146D67A">
      <w:start w:val="1"/>
      <w:numFmt w:val="lowerRoman"/>
      <w:lvlText w:val="%6."/>
      <w:lvlJc w:val="right"/>
      <w:pPr>
        <w:ind w:left="3988" w:hanging="180"/>
      </w:pPr>
    </w:lvl>
    <w:lvl w:ilvl="6" w:tplc="8334EC12">
      <w:start w:val="1"/>
      <w:numFmt w:val="decimal"/>
      <w:lvlText w:val="%7."/>
      <w:lvlJc w:val="left"/>
      <w:pPr>
        <w:ind w:left="4708" w:hanging="360"/>
      </w:pPr>
    </w:lvl>
    <w:lvl w:ilvl="7" w:tplc="1DC42FAE">
      <w:start w:val="1"/>
      <w:numFmt w:val="lowerLetter"/>
      <w:lvlText w:val="%8."/>
      <w:lvlJc w:val="left"/>
      <w:pPr>
        <w:ind w:left="5428" w:hanging="360"/>
      </w:pPr>
    </w:lvl>
    <w:lvl w:ilvl="8" w:tplc="83E8E66C">
      <w:start w:val="1"/>
      <w:numFmt w:val="lowerRoman"/>
      <w:lvlText w:val="%9."/>
      <w:lvlJc w:val="right"/>
      <w:pPr>
        <w:ind w:left="6148" w:hanging="180"/>
      </w:pPr>
    </w:lvl>
  </w:abstractNum>
  <w:abstractNum w:abstractNumId="33" w15:restartNumberingAfterBreak="0">
    <w:nsid w:val="7AC81320"/>
    <w:multiLevelType w:val="hybridMultilevel"/>
    <w:tmpl w:val="F0768B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376284"/>
    <w:multiLevelType w:val="hybridMultilevel"/>
    <w:tmpl w:val="6D20FEBE"/>
    <w:lvl w:ilvl="0" w:tplc="439C0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189F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ACA3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1A13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0208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B0B6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853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E76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9415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881F2A"/>
    <w:multiLevelType w:val="hybridMultilevel"/>
    <w:tmpl w:val="E4262886"/>
    <w:lvl w:ilvl="0" w:tplc="E688A4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4494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7AF8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F094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964C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263C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AACD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A25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B07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5831321">
    <w:abstractNumId w:val="32"/>
  </w:num>
  <w:num w:numId="2" w16cid:durableId="318578757">
    <w:abstractNumId w:val="29"/>
  </w:num>
  <w:num w:numId="3" w16cid:durableId="1010718367">
    <w:abstractNumId w:val="17"/>
  </w:num>
  <w:num w:numId="4" w16cid:durableId="1327169994">
    <w:abstractNumId w:val="11"/>
  </w:num>
  <w:num w:numId="5" w16cid:durableId="950475672">
    <w:abstractNumId w:val="34"/>
  </w:num>
  <w:num w:numId="6" w16cid:durableId="1220095228">
    <w:abstractNumId w:val="28"/>
  </w:num>
  <w:num w:numId="7" w16cid:durableId="1004747386">
    <w:abstractNumId w:val="19"/>
  </w:num>
  <w:num w:numId="8" w16cid:durableId="1412657614">
    <w:abstractNumId w:val="6"/>
  </w:num>
  <w:num w:numId="9" w16cid:durableId="992835701">
    <w:abstractNumId w:val="10"/>
  </w:num>
  <w:num w:numId="10" w16cid:durableId="1673724492">
    <w:abstractNumId w:val="21"/>
  </w:num>
  <w:num w:numId="11" w16cid:durableId="1760563406">
    <w:abstractNumId w:val="4"/>
  </w:num>
  <w:num w:numId="12" w16cid:durableId="1951233973">
    <w:abstractNumId w:val="36"/>
  </w:num>
  <w:num w:numId="13" w16cid:durableId="384566651">
    <w:abstractNumId w:val="31"/>
  </w:num>
  <w:num w:numId="14" w16cid:durableId="439841242">
    <w:abstractNumId w:val="23"/>
  </w:num>
  <w:num w:numId="15" w16cid:durableId="1389955286">
    <w:abstractNumId w:val="3"/>
  </w:num>
  <w:num w:numId="16" w16cid:durableId="1429547593">
    <w:abstractNumId w:val="15"/>
  </w:num>
  <w:num w:numId="17" w16cid:durableId="1085499317">
    <w:abstractNumId w:val="20"/>
  </w:num>
  <w:num w:numId="18" w16cid:durableId="1110932197">
    <w:abstractNumId w:val="27"/>
  </w:num>
  <w:num w:numId="19" w16cid:durableId="1143885024">
    <w:abstractNumId w:val="37"/>
  </w:num>
  <w:num w:numId="20" w16cid:durableId="1685938198">
    <w:abstractNumId w:val="35"/>
  </w:num>
  <w:num w:numId="21" w16cid:durableId="2051688351">
    <w:abstractNumId w:val="14"/>
  </w:num>
  <w:num w:numId="22" w16cid:durableId="2026251064">
    <w:abstractNumId w:val="2"/>
  </w:num>
  <w:num w:numId="23" w16cid:durableId="1694837826">
    <w:abstractNumId w:val="26"/>
  </w:num>
  <w:num w:numId="24" w16cid:durableId="2036540090">
    <w:abstractNumId w:val="22"/>
  </w:num>
  <w:num w:numId="25" w16cid:durableId="227035660">
    <w:abstractNumId w:val="25"/>
  </w:num>
  <w:num w:numId="26" w16cid:durableId="236332608">
    <w:abstractNumId w:val="5"/>
  </w:num>
  <w:num w:numId="27" w16cid:durableId="1720278986">
    <w:abstractNumId w:val="1"/>
  </w:num>
  <w:num w:numId="28" w16cid:durableId="268468172">
    <w:abstractNumId w:val="33"/>
  </w:num>
  <w:num w:numId="29" w16cid:durableId="125851851">
    <w:abstractNumId w:val="7"/>
  </w:num>
  <w:num w:numId="30" w16cid:durableId="1469317792">
    <w:abstractNumId w:val="24"/>
  </w:num>
  <w:num w:numId="31" w16cid:durableId="2130388323">
    <w:abstractNumId w:val="0"/>
  </w:num>
  <w:num w:numId="32" w16cid:durableId="938148841">
    <w:abstractNumId w:val="9"/>
  </w:num>
  <w:num w:numId="33" w16cid:durableId="291636011">
    <w:abstractNumId w:val="12"/>
  </w:num>
  <w:num w:numId="34" w16cid:durableId="1308126853">
    <w:abstractNumId w:val="18"/>
  </w:num>
  <w:num w:numId="35" w16cid:durableId="539244411">
    <w:abstractNumId w:val="16"/>
  </w:num>
  <w:num w:numId="36" w16cid:durableId="76441299">
    <w:abstractNumId w:val="30"/>
  </w:num>
  <w:num w:numId="37" w16cid:durableId="1172329978">
    <w:abstractNumId w:val="8"/>
  </w:num>
  <w:num w:numId="38" w16cid:durableId="173670516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5633"/>
    <w:rsid w:val="000073C3"/>
    <w:rsid w:val="00015538"/>
    <w:rsid w:val="00023FA8"/>
    <w:rsid w:val="000257E5"/>
    <w:rsid w:val="00026917"/>
    <w:rsid w:val="00046031"/>
    <w:rsid w:val="00046382"/>
    <w:rsid w:val="0005492C"/>
    <w:rsid w:val="00075DBC"/>
    <w:rsid w:val="00080ABB"/>
    <w:rsid w:val="000866C5"/>
    <w:rsid w:val="000934B9"/>
    <w:rsid w:val="00094B6C"/>
    <w:rsid w:val="000B0782"/>
    <w:rsid w:val="000B092B"/>
    <w:rsid w:val="000B1F52"/>
    <w:rsid w:val="000C0EA7"/>
    <w:rsid w:val="000C3662"/>
    <w:rsid w:val="000D21CE"/>
    <w:rsid w:val="000D3ED4"/>
    <w:rsid w:val="000D437E"/>
    <w:rsid w:val="000D54EC"/>
    <w:rsid w:val="000E1802"/>
    <w:rsid w:val="000E4BE0"/>
    <w:rsid w:val="000E50A7"/>
    <w:rsid w:val="000E5172"/>
    <w:rsid w:val="000F1BFE"/>
    <w:rsid w:val="000F5175"/>
    <w:rsid w:val="000F5619"/>
    <w:rsid w:val="001018ED"/>
    <w:rsid w:val="001074F3"/>
    <w:rsid w:val="00116ADB"/>
    <w:rsid w:val="0011762E"/>
    <w:rsid w:val="00124AF4"/>
    <w:rsid w:val="0012524F"/>
    <w:rsid w:val="00134BC0"/>
    <w:rsid w:val="001403D2"/>
    <w:rsid w:val="00140AD0"/>
    <w:rsid w:val="001459E0"/>
    <w:rsid w:val="00152C86"/>
    <w:rsid w:val="001570E2"/>
    <w:rsid w:val="00160463"/>
    <w:rsid w:val="00162E3E"/>
    <w:rsid w:val="001642C3"/>
    <w:rsid w:val="00165806"/>
    <w:rsid w:val="00166B4D"/>
    <w:rsid w:val="00172E01"/>
    <w:rsid w:val="00183E6B"/>
    <w:rsid w:val="001A08F5"/>
    <w:rsid w:val="001A3D85"/>
    <w:rsid w:val="001A5668"/>
    <w:rsid w:val="001B07B8"/>
    <w:rsid w:val="001B74AB"/>
    <w:rsid w:val="001C02E3"/>
    <w:rsid w:val="001D5F84"/>
    <w:rsid w:val="001E24BB"/>
    <w:rsid w:val="001E630D"/>
    <w:rsid w:val="001F0E97"/>
    <w:rsid w:val="001F5FAD"/>
    <w:rsid w:val="00200CB5"/>
    <w:rsid w:val="00203F58"/>
    <w:rsid w:val="00210227"/>
    <w:rsid w:val="0021240C"/>
    <w:rsid w:val="00213356"/>
    <w:rsid w:val="00214B96"/>
    <w:rsid w:val="00225D44"/>
    <w:rsid w:val="00226848"/>
    <w:rsid w:val="00234520"/>
    <w:rsid w:val="002352C1"/>
    <w:rsid w:val="00244BE9"/>
    <w:rsid w:val="002500C4"/>
    <w:rsid w:val="0025275F"/>
    <w:rsid w:val="00255C5C"/>
    <w:rsid w:val="00257312"/>
    <w:rsid w:val="00261D86"/>
    <w:rsid w:val="00265CC1"/>
    <w:rsid w:val="00270667"/>
    <w:rsid w:val="00273CFE"/>
    <w:rsid w:val="002817EB"/>
    <w:rsid w:val="00281F3A"/>
    <w:rsid w:val="00284DC9"/>
    <w:rsid w:val="00286065"/>
    <w:rsid w:val="00291A2A"/>
    <w:rsid w:val="00292494"/>
    <w:rsid w:val="00294D8F"/>
    <w:rsid w:val="002950E3"/>
    <w:rsid w:val="002A58E1"/>
    <w:rsid w:val="002A78F4"/>
    <w:rsid w:val="002A7B19"/>
    <w:rsid w:val="002B0791"/>
    <w:rsid w:val="002C1BBA"/>
    <w:rsid w:val="002C44E8"/>
    <w:rsid w:val="002C56B4"/>
    <w:rsid w:val="002D033F"/>
    <w:rsid w:val="002D2AFC"/>
    <w:rsid w:val="002D31A0"/>
    <w:rsid w:val="002D75F2"/>
    <w:rsid w:val="002E061E"/>
    <w:rsid w:val="002F0FF3"/>
    <w:rsid w:val="002F108F"/>
    <w:rsid w:val="002F4066"/>
    <w:rsid w:val="002F5939"/>
    <w:rsid w:val="003033C1"/>
    <w:rsid w:val="00306F42"/>
    <w:rsid w:val="0031431B"/>
    <w:rsid w:val="00330106"/>
    <w:rsid w:val="00332946"/>
    <w:rsid w:val="003376F1"/>
    <w:rsid w:val="00344FAC"/>
    <w:rsid w:val="003544EB"/>
    <w:rsid w:val="00354A38"/>
    <w:rsid w:val="003607DE"/>
    <w:rsid w:val="00361CCE"/>
    <w:rsid w:val="0036503F"/>
    <w:rsid w:val="00366044"/>
    <w:rsid w:val="0037245F"/>
    <w:rsid w:val="003755AE"/>
    <w:rsid w:val="003872AD"/>
    <w:rsid w:val="003A14D9"/>
    <w:rsid w:val="003A72AF"/>
    <w:rsid w:val="003B1F10"/>
    <w:rsid w:val="003B2BB8"/>
    <w:rsid w:val="003D34FF"/>
    <w:rsid w:val="003D7256"/>
    <w:rsid w:val="003E04CF"/>
    <w:rsid w:val="003E0E42"/>
    <w:rsid w:val="003F3CB2"/>
    <w:rsid w:val="003F71DB"/>
    <w:rsid w:val="004015DD"/>
    <w:rsid w:val="004139FD"/>
    <w:rsid w:val="00421EC4"/>
    <w:rsid w:val="004258FD"/>
    <w:rsid w:val="00426256"/>
    <w:rsid w:val="00430264"/>
    <w:rsid w:val="0043399B"/>
    <w:rsid w:val="00435F9D"/>
    <w:rsid w:val="00444FF4"/>
    <w:rsid w:val="0044508A"/>
    <w:rsid w:val="0045360B"/>
    <w:rsid w:val="00454B55"/>
    <w:rsid w:val="00462668"/>
    <w:rsid w:val="00462D1A"/>
    <w:rsid w:val="00467E78"/>
    <w:rsid w:val="004747D0"/>
    <w:rsid w:val="00475090"/>
    <w:rsid w:val="00475B1F"/>
    <w:rsid w:val="00497865"/>
    <w:rsid w:val="004B28D1"/>
    <w:rsid w:val="004B48C6"/>
    <w:rsid w:val="004B54CA"/>
    <w:rsid w:val="004C3A42"/>
    <w:rsid w:val="004C6CDF"/>
    <w:rsid w:val="004D092D"/>
    <w:rsid w:val="004D559B"/>
    <w:rsid w:val="004D5B36"/>
    <w:rsid w:val="004D5D03"/>
    <w:rsid w:val="004D6814"/>
    <w:rsid w:val="004D7BC0"/>
    <w:rsid w:val="004E0783"/>
    <w:rsid w:val="004E1049"/>
    <w:rsid w:val="004E45D1"/>
    <w:rsid w:val="004E5CBF"/>
    <w:rsid w:val="004F2566"/>
    <w:rsid w:val="0051016A"/>
    <w:rsid w:val="00512C1B"/>
    <w:rsid w:val="00514B4B"/>
    <w:rsid w:val="00527B19"/>
    <w:rsid w:val="00542AB2"/>
    <w:rsid w:val="005440CC"/>
    <w:rsid w:val="00557887"/>
    <w:rsid w:val="005601E0"/>
    <w:rsid w:val="005675B5"/>
    <w:rsid w:val="00567A88"/>
    <w:rsid w:val="005808DC"/>
    <w:rsid w:val="0058149C"/>
    <w:rsid w:val="00590123"/>
    <w:rsid w:val="00593763"/>
    <w:rsid w:val="00597BD5"/>
    <w:rsid w:val="005A069C"/>
    <w:rsid w:val="005A0CAF"/>
    <w:rsid w:val="005A4AB5"/>
    <w:rsid w:val="005A4E81"/>
    <w:rsid w:val="005A7A5E"/>
    <w:rsid w:val="005B2AE4"/>
    <w:rsid w:val="005B476B"/>
    <w:rsid w:val="005C09E3"/>
    <w:rsid w:val="005C3476"/>
    <w:rsid w:val="005C3AA9"/>
    <w:rsid w:val="005D0354"/>
    <w:rsid w:val="005D22A8"/>
    <w:rsid w:val="005D56F1"/>
    <w:rsid w:val="005D5ABF"/>
    <w:rsid w:val="005F3F91"/>
    <w:rsid w:val="005F5A4B"/>
    <w:rsid w:val="005F75D0"/>
    <w:rsid w:val="00611F90"/>
    <w:rsid w:val="00613935"/>
    <w:rsid w:val="006201FF"/>
    <w:rsid w:val="006213C6"/>
    <w:rsid w:val="00621FC5"/>
    <w:rsid w:val="00624A6D"/>
    <w:rsid w:val="006264F0"/>
    <w:rsid w:val="006317F9"/>
    <w:rsid w:val="006377E9"/>
    <w:rsid w:val="00637B02"/>
    <w:rsid w:val="0064027C"/>
    <w:rsid w:val="0064067F"/>
    <w:rsid w:val="00653CB0"/>
    <w:rsid w:val="00654124"/>
    <w:rsid w:val="00660B19"/>
    <w:rsid w:val="006720FA"/>
    <w:rsid w:val="00674551"/>
    <w:rsid w:val="00675EA7"/>
    <w:rsid w:val="006808EF"/>
    <w:rsid w:val="00682BDD"/>
    <w:rsid w:val="00683A84"/>
    <w:rsid w:val="0068700F"/>
    <w:rsid w:val="006922D6"/>
    <w:rsid w:val="00692A93"/>
    <w:rsid w:val="0069379B"/>
    <w:rsid w:val="006A06C1"/>
    <w:rsid w:val="006A1831"/>
    <w:rsid w:val="006A41A2"/>
    <w:rsid w:val="006A4A9D"/>
    <w:rsid w:val="006A4CE7"/>
    <w:rsid w:val="006B0614"/>
    <w:rsid w:val="006B077D"/>
    <w:rsid w:val="006B42A4"/>
    <w:rsid w:val="006B645D"/>
    <w:rsid w:val="006C5A13"/>
    <w:rsid w:val="006D1391"/>
    <w:rsid w:val="006D260B"/>
    <w:rsid w:val="006D4DB4"/>
    <w:rsid w:val="006F0247"/>
    <w:rsid w:val="007103E6"/>
    <w:rsid w:val="00711544"/>
    <w:rsid w:val="00722378"/>
    <w:rsid w:val="00722B62"/>
    <w:rsid w:val="00722DA8"/>
    <w:rsid w:val="007236A7"/>
    <w:rsid w:val="007344D7"/>
    <w:rsid w:val="00735F4E"/>
    <w:rsid w:val="00736640"/>
    <w:rsid w:val="00741391"/>
    <w:rsid w:val="007445C0"/>
    <w:rsid w:val="00750C6F"/>
    <w:rsid w:val="0075406B"/>
    <w:rsid w:val="007608F5"/>
    <w:rsid w:val="0076501E"/>
    <w:rsid w:val="00765167"/>
    <w:rsid w:val="00773C77"/>
    <w:rsid w:val="00781785"/>
    <w:rsid w:val="00784368"/>
    <w:rsid w:val="00785261"/>
    <w:rsid w:val="00794F02"/>
    <w:rsid w:val="007A1242"/>
    <w:rsid w:val="007A45FC"/>
    <w:rsid w:val="007B0256"/>
    <w:rsid w:val="007B0321"/>
    <w:rsid w:val="007B0B74"/>
    <w:rsid w:val="007C5DD2"/>
    <w:rsid w:val="007D3648"/>
    <w:rsid w:val="007E06A9"/>
    <w:rsid w:val="007E5083"/>
    <w:rsid w:val="007E79C6"/>
    <w:rsid w:val="007F4855"/>
    <w:rsid w:val="00803D73"/>
    <w:rsid w:val="00812C65"/>
    <w:rsid w:val="00817460"/>
    <w:rsid w:val="00821235"/>
    <w:rsid w:val="00821EC7"/>
    <w:rsid w:val="00823871"/>
    <w:rsid w:val="008239D0"/>
    <w:rsid w:val="0082413F"/>
    <w:rsid w:val="00825E4B"/>
    <w:rsid w:val="00826298"/>
    <w:rsid w:val="00826BB1"/>
    <w:rsid w:val="0083177B"/>
    <w:rsid w:val="00837C40"/>
    <w:rsid w:val="00840033"/>
    <w:rsid w:val="0084708F"/>
    <w:rsid w:val="00847B8D"/>
    <w:rsid w:val="008515B4"/>
    <w:rsid w:val="008515FC"/>
    <w:rsid w:val="008615A3"/>
    <w:rsid w:val="0086232C"/>
    <w:rsid w:val="008661EC"/>
    <w:rsid w:val="00875227"/>
    <w:rsid w:val="00875AB0"/>
    <w:rsid w:val="0087674A"/>
    <w:rsid w:val="00883C6C"/>
    <w:rsid w:val="008841A9"/>
    <w:rsid w:val="008A0621"/>
    <w:rsid w:val="008A0F4A"/>
    <w:rsid w:val="008A2663"/>
    <w:rsid w:val="008A4A81"/>
    <w:rsid w:val="008A6766"/>
    <w:rsid w:val="008B69C8"/>
    <w:rsid w:val="008B6C3B"/>
    <w:rsid w:val="008B732D"/>
    <w:rsid w:val="008C27D0"/>
    <w:rsid w:val="008C639F"/>
    <w:rsid w:val="008C66DD"/>
    <w:rsid w:val="008D2FE4"/>
    <w:rsid w:val="008D7E1B"/>
    <w:rsid w:val="008E2BB7"/>
    <w:rsid w:val="008E647D"/>
    <w:rsid w:val="008E6C5E"/>
    <w:rsid w:val="008E72C2"/>
    <w:rsid w:val="008E75D5"/>
    <w:rsid w:val="008E7B9A"/>
    <w:rsid w:val="008F3638"/>
    <w:rsid w:val="00903635"/>
    <w:rsid w:val="009049F6"/>
    <w:rsid w:val="009225F0"/>
    <w:rsid w:val="009238DA"/>
    <w:rsid w:val="00924156"/>
    <w:rsid w:val="00926492"/>
    <w:rsid w:val="009319C3"/>
    <w:rsid w:val="00932BF8"/>
    <w:rsid w:val="0093462C"/>
    <w:rsid w:val="00935C66"/>
    <w:rsid w:val="00944869"/>
    <w:rsid w:val="00946D84"/>
    <w:rsid w:val="00951EBB"/>
    <w:rsid w:val="00953795"/>
    <w:rsid w:val="00962E59"/>
    <w:rsid w:val="0097389B"/>
    <w:rsid w:val="00974189"/>
    <w:rsid w:val="00983888"/>
    <w:rsid w:val="00985917"/>
    <w:rsid w:val="009903D2"/>
    <w:rsid w:val="00990B40"/>
    <w:rsid w:val="00995B0F"/>
    <w:rsid w:val="009AC07E"/>
    <w:rsid w:val="009C0737"/>
    <w:rsid w:val="009D6430"/>
    <w:rsid w:val="009D76ED"/>
    <w:rsid w:val="009E00C0"/>
    <w:rsid w:val="009F7031"/>
    <w:rsid w:val="00A04D41"/>
    <w:rsid w:val="00A11C2D"/>
    <w:rsid w:val="00A24A04"/>
    <w:rsid w:val="00A25904"/>
    <w:rsid w:val="00A260CA"/>
    <w:rsid w:val="00A40806"/>
    <w:rsid w:val="00A41956"/>
    <w:rsid w:val="00A4471E"/>
    <w:rsid w:val="00A50C35"/>
    <w:rsid w:val="00A51FBF"/>
    <w:rsid w:val="00A56679"/>
    <w:rsid w:val="00A56905"/>
    <w:rsid w:val="00A63147"/>
    <w:rsid w:val="00A653B7"/>
    <w:rsid w:val="00A65E30"/>
    <w:rsid w:val="00A73869"/>
    <w:rsid w:val="00A805E6"/>
    <w:rsid w:val="00A82BA4"/>
    <w:rsid w:val="00A8319C"/>
    <w:rsid w:val="00A841C0"/>
    <w:rsid w:val="00A92499"/>
    <w:rsid w:val="00A94953"/>
    <w:rsid w:val="00A95374"/>
    <w:rsid w:val="00AA0C26"/>
    <w:rsid w:val="00AA0F57"/>
    <w:rsid w:val="00AA69C9"/>
    <w:rsid w:val="00AB006C"/>
    <w:rsid w:val="00AB043D"/>
    <w:rsid w:val="00AC1EB7"/>
    <w:rsid w:val="00AC3E90"/>
    <w:rsid w:val="00AD54FE"/>
    <w:rsid w:val="00AE159E"/>
    <w:rsid w:val="00AE696A"/>
    <w:rsid w:val="00AE7D6B"/>
    <w:rsid w:val="00AF1618"/>
    <w:rsid w:val="00AF5D70"/>
    <w:rsid w:val="00B00125"/>
    <w:rsid w:val="00B04ED8"/>
    <w:rsid w:val="00B05511"/>
    <w:rsid w:val="00B121AF"/>
    <w:rsid w:val="00B15FE4"/>
    <w:rsid w:val="00B2012E"/>
    <w:rsid w:val="00B20CE9"/>
    <w:rsid w:val="00B2253C"/>
    <w:rsid w:val="00B3497F"/>
    <w:rsid w:val="00B41A19"/>
    <w:rsid w:val="00B46687"/>
    <w:rsid w:val="00B50315"/>
    <w:rsid w:val="00B66E21"/>
    <w:rsid w:val="00B73149"/>
    <w:rsid w:val="00B759AB"/>
    <w:rsid w:val="00B76C44"/>
    <w:rsid w:val="00B909CF"/>
    <w:rsid w:val="00B91E3E"/>
    <w:rsid w:val="00B948A4"/>
    <w:rsid w:val="00B949BA"/>
    <w:rsid w:val="00B9737B"/>
    <w:rsid w:val="00BA0EBB"/>
    <w:rsid w:val="00BA2DB9"/>
    <w:rsid w:val="00BA5B46"/>
    <w:rsid w:val="00BA636D"/>
    <w:rsid w:val="00BA6724"/>
    <w:rsid w:val="00BA70D7"/>
    <w:rsid w:val="00BB1E73"/>
    <w:rsid w:val="00BB43CB"/>
    <w:rsid w:val="00BB78B3"/>
    <w:rsid w:val="00BC1011"/>
    <w:rsid w:val="00BC4E53"/>
    <w:rsid w:val="00BC5026"/>
    <w:rsid w:val="00BC5C37"/>
    <w:rsid w:val="00BD725F"/>
    <w:rsid w:val="00BE2430"/>
    <w:rsid w:val="00BE6272"/>
    <w:rsid w:val="00BE7148"/>
    <w:rsid w:val="00BF269C"/>
    <w:rsid w:val="00BF4A13"/>
    <w:rsid w:val="00BF7F97"/>
    <w:rsid w:val="00C0110F"/>
    <w:rsid w:val="00C106FC"/>
    <w:rsid w:val="00C15FB0"/>
    <w:rsid w:val="00C2490D"/>
    <w:rsid w:val="00C27E67"/>
    <w:rsid w:val="00C43F6A"/>
    <w:rsid w:val="00C4674B"/>
    <w:rsid w:val="00C61BC4"/>
    <w:rsid w:val="00C64462"/>
    <w:rsid w:val="00C64BAB"/>
    <w:rsid w:val="00C77246"/>
    <w:rsid w:val="00C84DD7"/>
    <w:rsid w:val="00C865A9"/>
    <w:rsid w:val="00C87CEB"/>
    <w:rsid w:val="00C906B4"/>
    <w:rsid w:val="00C9499D"/>
    <w:rsid w:val="00CA011F"/>
    <w:rsid w:val="00CB07FC"/>
    <w:rsid w:val="00CB5863"/>
    <w:rsid w:val="00CB6266"/>
    <w:rsid w:val="00CB6EEC"/>
    <w:rsid w:val="00CC5172"/>
    <w:rsid w:val="00CD2ACE"/>
    <w:rsid w:val="00CE2DAB"/>
    <w:rsid w:val="00CE4144"/>
    <w:rsid w:val="00D03232"/>
    <w:rsid w:val="00D063C0"/>
    <w:rsid w:val="00D1627E"/>
    <w:rsid w:val="00D22449"/>
    <w:rsid w:val="00D24892"/>
    <w:rsid w:val="00D37AAC"/>
    <w:rsid w:val="00D50ACF"/>
    <w:rsid w:val="00D51640"/>
    <w:rsid w:val="00D52A8F"/>
    <w:rsid w:val="00D5756A"/>
    <w:rsid w:val="00D607BA"/>
    <w:rsid w:val="00D61686"/>
    <w:rsid w:val="00D662A2"/>
    <w:rsid w:val="00D744FF"/>
    <w:rsid w:val="00D855CF"/>
    <w:rsid w:val="00D866AD"/>
    <w:rsid w:val="00D94BBF"/>
    <w:rsid w:val="00D95E4A"/>
    <w:rsid w:val="00D9762A"/>
    <w:rsid w:val="00DA243A"/>
    <w:rsid w:val="00DA47D9"/>
    <w:rsid w:val="00DA6E31"/>
    <w:rsid w:val="00DB395D"/>
    <w:rsid w:val="00DC4D1D"/>
    <w:rsid w:val="00DC5777"/>
    <w:rsid w:val="00DC7F8C"/>
    <w:rsid w:val="00DE2F27"/>
    <w:rsid w:val="00DF2C58"/>
    <w:rsid w:val="00DF7537"/>
    <w:rsid w:val="00E00F0A"/>
    <w:rsid w:val="00E10807"/>
    <w:rsid w:val="00E132A6"/>
    <w:rsid w:val="00E14BAA"/>
    <w:rsid w:val="00E15EF4"/>
    <w:rsid w:val="00E20726"/>
    <w:rsid w:val="00E273E4"/>
    <w:rsid w:val="00E31DF0"/>
    <w:rsid w:val="00E37D09"/>
    <w:rsid w:val="00E433E3"/>
    <w:rsid w:val="00E44DDF"/>
    <w:rsid w:val="00E45D73"/>
    <w:rsid w:val="00E50315"/>
    <w:rsid w:val="00E50CA2"/>
    <w:rsid w:val="00E51C8A"/>
    <w:rsid w:val="00E55967"/>
    <w:rsid w:val="00E62246"/>
    <w:rsid w:val="00E70F54"/>
    <w:rsid w:val="00E75EAA"/>
    <w:rsid w:val="00E85B16"/>
    <w:rsid w:val="00E85C1F"/>
    <w:rsid w:val="00E93924"/>
    <w:rsid w:val="00EB4A2A"/>
    <w:rsid w:val="00EB64A4"/>
    <w:rsid w:val="00EC0FBC"/>
    <w:rsid w:val="00ED58CC"/>
    <w:rsid w:val="00EF2A46"/>
    <w:rsid w:val="00EF5141"/>
    <w:rsid w:val="00EF7B9F"/>
    <w:rsid w:val="00F02D15"/>
    <w:rsid w:val="00F16105"/>
    <w:rsid w:val="00F25146"/>
    <w:rsid w:val="00F27340"/>
    <w:rsid w:val="00F30AFE"/>
    <w:rsid w:val="00F405F3"/>
    <w:rsid w:val="00F40E78"/>
    <w:rsid w:val="00F42D61"/>
    <w:rsid w:val="00F44D68"/>
    <w:rsid w:val="00F52164"/>
    <w:rsid w:val="00F53F0B"/>
    <w:rsid w:val="00F540F7"/>
    <w:rsid w:val="00F55B8B"/>
    <w:rsid w:val="00F55E11"/>
    <w:rsid w:val="00F65AF2"/>
    <w:rsid w:val="00F81B8F"/>
    <w:rsid w:val="00F8422C"/>
    <w:rsid w:val="00F94903"/>
    <w:rsid w:val="00FA2177"/>
    <w:rsid w:val="00FA2B58"/>
    <w:rsid w:val="00FC6EFC"/>
    <w:rsid w:val="00FD7A0C"/>
    <w:rsid w:val="00FE0DCC"/>
    <w:rsid w:val="00FE2A3D"/>
    <w:rsid w:val="00FE307F"/>
    <w:rsid w:val="00FE7D90"/>
    <w:rsid w:val="00FF2BF5"/>
    <w:rsid w:val="00FF533B"/>
    <w:rsid w:val="00FF667F"/>
    <w:rsid w:val="01917827"/>
    <w:rsid w:val="020F953C"/>
    <w:rsid w:val="026199DF"/>
    <w:rsid w:val="02F4ED19"/>
    <w:rsid w:val="0324ABC4"/>
    <w:rsid w:val="03BDFD6F"/>
    <w:rsid w:val="03EEDCC8"/>
    <w:rsid w:val="0400CA01"/>
    <w:rsid w:val="046CE107"/>
    <w:rsid w:val="0486081A"/>
    <w:rsid w:val="0503163D"/>
    <w:rsid w:val="0507A13D"/>
    <w:rsid w:val="058E3FBF"/>
    <w:rsid w:val="05CD0EF2"/>
    <w:rsid w:val="062226B2"/>
    <w:rsid w:val="065FDA5F"/>
    <w:rsid w:val="06E5E9FC"/>
    <w:rsid w:val="07F2E873"/>
    <w:rsid w:val="07FB9709"/>
    <w:rsid w:val="09A7981E"/>
    <w:rsid w:val="09E3FCF8"/>
    <w:rsid w:val="0B1D82AF"/>
    <w:rsid w:val="0B33B5AF"/>
    <w:rsid w:val="0B3666EC"/>
    <w:rsid w:val="0BF9CA3F"/>
    <w:rsid w:val="0C3B700F"/>
    <w:rsid w:val="0D59EBC9"/>
    <w:rsid w:val="0EA22FCE"/>
    <w:rsid w:val="0EEFDEA6"/>
    <w:rsid w:val="0EF22B78"/>
    <w:rsid w:val="0EF993A9"/>
    <w:rsid w:val="0F67FC1B"/>
    <w:rsid w:val="0F82C826"/>
    <w:rsid w:val="10773756"/>
    <w:rsid w:val="10AEEE6F"/>
    <w:rsid w:val="10E3D0B2"/>
    <w:rsid w:val="1162AD7B"/>
    <w:rsid w:val="118367C3"/>
    <w:rsid w:val="1193DD81"/>
    <w:rsid w:val="11D65F20"/>
    <w:rsid w:val="12022205"/>
    <w:rsid w:val="12077459"/>
    <w:rsid w:val="12AA9FCA"/>
    <w:rsid w:val="13B924E8"/>
    <w:rsid w:val="140ABD42"/>
    <w:rsid w:val="14F504F1"/>
    <w:rsid w:val="15209EEF"/>
    <w:rsid w:val="153C197B"/>
    <w:rsid w:val="1561958D"/>
    <w:rsid w:val="15938949"/>
    <w:rsid w:val="1644A775"/>
    <w:rsid w:val="16B5E24B"/>
    <w:rsid w:val="16BB19C1"/>
    <w:rsid w:val="1722FEB3"/>
    <w:rsid w:val="17DC87A1"/>
    <w:rsid w:val="18D95136"/>
    <w:rsid w:val="18EDD593"/>
    <w:rsid w:val="1975C6D5"/>
    <w:rsid w:val="19AAEB68"/>
    <w:rsid w:val="1A1D82E5"/>
    <w:rsid w:val="1A90922D"/>
    <w:rsid w:val="1B2A2CB1"/>
    <w:rsid w:val="1BA7DDE8"/>
    <w:rsid w:val="1BAFA1BF"/>
    <w:rsid w:val="1BEEB94B"/>
    <w:rsid w:val="1C47D00A"/>
    <w:rsid w:val="1C98DF0B"/>
    <w:rsid w:val="1D1E6643"/>
    <w:rsid w:val="1DCBF182"/>
    <w:rsid w:val="1DEE051F"/>
    <w:rsid w:val="1E8BCEA1"/>
    <w:rsid w:val="1E95FD37"/>
    <w:rsid w:val="1EB50A72"/>
    <w:rsid w:val="1F51523C"/>
    <w:rsid w:val="1F55D544"/>
    <w:rsid w:val="1F8030DD"/>
    <w:rsid w:val="1FE68579"/>
    <w:rsid w:val="2042FC62"/>
    <w:rsid w:val="21A50710"/>
    <w:rsid w:val="21F85F2E"/>
    <w:rsid w:val="22D2ADD8"/>
    <w:rsid w:val="2395F6AE"/>
    <w:rsid w:val="24265779"/>
    <w:rsid w:val="253312EB"/>
    <w:rsid w:val="264C800F"/>
    <w:rsid w:val="26530BF3"/>
    <w:rsid w:val="26E19A65"/>
    <w:rsid w:val="2711DBA2"/>
    <w:rsid w:val="28F7CB47"/>
    <w:rsid w:val="290D343A"/>
    <w:rsid w:val="298BE7E4"/>
    <w:rsid w:val="29C761A5"/>
    <w:rsid w:val="29D7C3D9"/>
    <w:rsid w:val="29F28AEE"/>
    <w:rsid w:val="2A4100EA"/>
    <w:rsid w:val="2AD83EAF"/>
    <w:rsid w:val="2B8F9A63"/>
    <w:rsid w:val="2BE486AD"/>
    <w:rsid w:val="2C1640BD"/>
    <w:rsid w:val="2D674B1A"/>
    <w:rsid w:val="2DE2BB93"/>
    <w:rsid w:val="2E10544F"/>
    <w:rsid w:val="2E6C4221"/>
    <w:rsid w:val="2EA25796"/>
    <w:rsid w:val="2EC93504"/>
    <w:rsid w:val="2F045030"/>
    <w:rsid w:val="2F40BD42"/>
    <w:rsid w:val="2FB0BE05"/>
    <w:rsid w:val="2FD897A2"/>
    <w:rsid w:val="2FE481FB"/>
    <w:rsid w:val="30ED324F"/>
    <w:rsid w:val="314498D6"/>
    <w:rsid w:val="31D13C06"/>
    <w:rsid w:val="322AFE25"/>
    <w:rsid w:val="32438DF8"/>
    <w:rsid w:val="32A46637"/>
    <w:rsid w:val="32B7A980"/>
    <w:rsid w:val="32BA2DD1"/>
    <w:rsid w:val="32C04D21"/>
    <w:rsid w:val="332F5388"/>
    <w:rsid w:val="338B5AAB"/>
    <w:rsid w:val="346E4AAD"/>
    <w:rsid w:val="349302B6"/>
    <w:rsid w:val="34E8067F"/>
    <w:rsid w:val="34F45CA1"/>
    <w:rsid w:val="376BE8D9"/>
    <w:rsid w:val="389C39E0"/>
    <w:rsid w:val="38A6922C"/>
    <w:rsid w:val="3934507A"/>
    <w:rsid w:val="39AE12AC"/>
    <w:rsid w:val="3A7F0FBB"/>
    <w:rsid w:val="3A811A54"/>
    <w:rsid w:val="3B8D1312"/>
    <w:rsid w:val="3C3212A2"/>
    <w:rsid w:val="3D3725E6"/>
    <w:rsid w:val="3EE9D97E"/>
    <w:rsid w:val="3F35216C"/>
    <w:rsid w:val="4081924D"/>
    <w:rsid w:val="414CD862"/>
    <w:rsid w:val="415FD1B9"/>
    <w:rsid w:val="41751D9E"/>
    <w:rsid w:val="419EAFEE"/>
    <w:rsid w:val="42EC5AB6"/>
    <w:rsid w:val="4415D50E"/>
    <w:rsid w:val="4475B2A3"/>
    <w:rsid w:val="44F6BC46"/>
    <w:rsid w:val="4512A18C"/>
    <w:rsid w:val="462A39D8"/>
    <w:rsid w:val="47C23352"/>
    <w:rsid w:val="47C3C481"/>
    <w:rsid w:val="48CA5131"/>
    <w:rsid w:val="49C83BD1"/>
    <w:rsid w:val="4A63F63E"/>
    <w:rsid w:val="4A774ABD"/>
    <w:rsid w:val="4AF22653"/>
    <w:rsid w:val="4B449ED8"/>
    <w:rsid w:val="4BDD50A4"/>
    <w:rsid w:val="4C12B1DD"/>
    <w:rsid w:val="4C9DE085"/>
    <w:rsid w:val="4D553853"/>
    <w:rsid w:val="4D58E3D9"/>
    <w:rsid w:val="4D753188"/>
    <w:rsid w:val="4E01037B"/>
    <w:rsid w:val="4E59D5A9"/>
    <w:rsid w:val="4E6D703A"/>
    <w:rsid w:val="4EB61530"/>
    <w:rsid w:val="50530538"/>
    <w:rsid w:val="5146AF6D"/>
    <w:rsid w:val="51628007"/>
    <w:rsid w:val="51A3D6EA"/>
    <w:rsid w:val="5253B168"/>
    <w:rsid w:val="5326A0FC"/>
    <w:rsid w:val="543E0B0F"/>
    <w:rsid w:val="54D71531"/>
    <w:rsid w:val="54F42594"/>
    <w:rsid w:val="550CC0F1"/>
    <w:rsid w:val="558EF9F2"/>
    <w:rsid w:val="55C2AB39"/>
    <w:rsid w:val="55DE3A9A"/>
    <w:rsid w:val="561D0987"/>
    <w:rsid w:val="566189FB"/>
    <w:rsid w:val="568205D5"/>
    <w:rsid w:val="586E90E4"/>
    <w:rsid w:val="5877F37C"/>
    <w:rsid w:val="58848C3C"/>
    <w:rsid w:val="58EABEBA"/>
    <w:rsid w:val="596B70D9"/>
    <w:rsid w:val="5A4DF3DA"/>
    <w:rsid w:val="5A51DDCA"/>
    <w:rsid w:val="5B437248"/>
    <w:rsid w:val="5BA37741"/>
    <w:rsid w:val="5C1A1679"/>
    <w:rsid w:val="5C3ED0D1"/>
    <w:rsid w:val="5CA94F00"/>
    <w:rsid w:val="5EB24535"/>
    <w:rsid w:val="5F36DC90"/>
    <w:rsid w:val="5F59AB36"/>
    <w:rsid w:val="5F69DA39"/>
    <w:rsid w:val="5F7914F2"/>
    <w:rsid w:val="5F8F445B"/>
    <w:rsid w:val="5F9C92BE"/>
    <w:rsid w:val="5FC3C730"/>
    <w:rsid w:val="60060FDE"/>
    <w:rsid w:val="604F4F88"/>
    <w:rsid w:val="60AB7A8A"/>
    <w:rsid w:val="60EFCE1D"/>
    <w:rsid w:val="619BAA65"/>
    <w:rsid w:val="61AD89D6"/>
    <w:rsid w:val="61C8EC68"/>
    <w:rsid w:val="61E3ACEF"/>
    <w:rsid w:val="620BF580"/>
    <w:rsid w:val="62340326"/>
    <w:rsid w:val="62842E91"/>
    <w:rsid w:val="63278521"/>
    <w:rsid w:val="63A18457"/>
    <w:rsid w:val="6450F76F"/>
    <w:rsid w:val="6455CBCA"/>
    <w:rsid w:val="645AADD1"/>
    <w:rsid w:val="64F5AEE2"/>
    <w:rsid w:val="651738DA"/>
    <w:rsid w:val="65EBA9F4"/>
    <w:rsid w:val="66942AD5"/>
    <w:rsid w:val="67B1228D"/>
    <w:rsid w:val="67B5D496"/>
    <w:rsid w:val="68991C07"/>
    <w:rsid w:val="68C5A9E8"/>
    <w:rsid w:val="69DCF3BD"/>
    <w:rsid w:val="6A8ECED4"/>
    <w:rsid w:val="6ACB67DD"/>
    <w:rsid w:val="6B3FCB4E"/>
    <w:rsid w:val="6C1A0266"/>
    <w:rsid w:val="6C59DD06"/>
    <w:rsid w:val="6CF1D81E"/>
    <w:rsid w:val="6CF6D871"/>
    <w:rsid w:val="6D1334A1"/>
    <w:rsid w:val="6D1B198C"/>
    <w:rsid w:val="6D4B11B4"/>
    <w:rsid w:val="6D59A06A"/>
    <w:rsid w:val="6DB134A2"/>
    <w:rsid w:val="6DFBD57C"/>
    <w:rsid w:val="6E08ACD2"/>
    <w:rsid w:val="6E3CF5B3"/>
    <w:rsid w:val="6E90D7AA"/>
    <w:rsid w:val="6EC50C9C"/>
    <w:rsid w:val="6EF664E7"/>
    <w:rsid w:val="6F6D549D"/>
    <w:rsid w:val="6F700213"/>
    <w:rsid w:val="6FE53B02"/>
    <w:rsid w:val="703CC7DB"/>
    <w:rsid w:val="70C9584F"/>
    <w:rsid w:val="716FC7B9"/>
    <w:rsid w:val="7191E21F"/>
    <w:rsid w:val="71B10253"/>
    <w:rsid w:val="71B76B2C"/>
    <w:rsid w:val="71FC9994"/>
    <w:rsid w:val="72D3D781"/>
    <w:rsid w:val="733853EE"/>
    <w:rsid w:val="73492B13"/>
    <w:rsid w:val="7361B9FB"/>
    <w:rsid w:val="74BD56B8"/>
    <w:rsid w:val="75593DE3"/>
    <w:rsid w:val="75F8000D"/>
    <w:rsid w:val="760254CA"/>
    <w:rsid w:val="76232373"/>
    <w:rsid w:val="7653A484"/>
    <w:rsid w:val="766C1932"/>
    <w:rsid w:val="786C0AAD"/>
    <w:rsid w:val="78998DA1"/>
    <w:rsid w:val="78B4894E"/>
    <w:rsid w:val="78DBD5CF"/>
    <w:rsid w:val="79BA5B24"/>
    <w:rsid w:val="79DA252D"/>
    <w:rsid w:val="79EB7DC8"/>
    <w:rsid w:val="7A24433F"/>
    <w:rsid w:val="7A4360E3"/>
    <w:rsid w:val="7A5EC596"/>
    <w:rsid w:val="7A9FFB0D"/>
    <w:rsid w:val="7AD00685"/>
    <w:rsid w:val="7AF47740"/>
    <w:rsid w:val="7BC524A3"/>
    <w:rsid w:val="7BCF262A"/>
    <w:rsid w:val="7BF835E7"/>
    <w:rsid w:val="7BFCB883"/>
    <w:rsid w:val="7C1AB4F3"/>
    <w:rsid w:val="7D12547C"/>
    <w:rsid w:val="7D2E8FB9"/>
    <w:rsid w:val="7D3F0739"/>
    <w:rsid w:val="7DC8BD7C"/>
    <w:rsid w:val="7DD83024"/>
    <w:rsid w:val="7E74B029"/>
    <w:rsid w:val="7EFB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313CC410-8671-4539-BDA7-A3033BC5F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autoRedefine/>
    <w:qFormat/>
    <w:rsid w:val="00CE2DAB"/>
    <w:pPr>
      <w:spacing w:before="1320" w:line="360" w:lineRule="auto"/>
      <w:contextualSpacing w:val="0"/>
    </w:pPr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462D1A"/>
    <w:rPr>
      <w:sz w:val="48"/>
      <w:szCs w:val="48"/>
    </w:rPr>
  </w:style>
  <w:style w:type="character" w:customStyle="1" w:styleId="normaltextrun">
    <w:name w:val="normaltextrun"/>
    <w:basedOn w:val="DefaultParagraphFont"/>
    <w:uiPriority w:val="1"/>
    <w:rsid w:val="15209EEF"/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basedOn w:val="Normal"/>
    <w:uiPriority w:val="1"/>
    <w:rsid w:val="15209EEF"/>
    <w:pPr>
      <w:spacing w:after="0" w:line="240" w:lineRule="auto"/>
    </w:pPr>
    <w:rPr>
      <w:rFonts w:asciiTheme="minorHAnsi" w:eastAsiaTheme="minorEastAsia" w:hAnsiTheme="minorHAnsi"/>
      <w:color w:val="000000" w:themeColor="text1"/>
      <w:sz w:val="24"/>
      <w:szCs w:val="24"/>
    </w:rPr>
  </w:style>
  <w:style w:type="character" w:customStyle="1" w:styleId="eop">
    <w:name w:val="eop"/>
    <w:basedOn w:val="DefaultParagraphFont"/>
    <w:uiPriority w:val="1"/>
    <w:rsid w:val="15209EEF"/>
    <w:rPr>
      <w:rFonts w:asciiTheme="minorHAnsi" w:eastAsiaTheme="minorEastAsia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FC6EF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hyperlink" Target="https://www.disabilitygateway.gov.au/ads/advisory-council" TargetMode="External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yperlink" Target="https://www.disabilitygateway.gov.au/ads/strategy" TargetMode="External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hyperlink" Target="mailto:adsadvisorycouncil@dss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9.jpg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8" ma:contentTypeDescription="Create a new document." ma:contentTypeScope="" ma:versionID="5ddba4605f492e12d7c92d7a11818f40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4abff57f726fe868ee28e6223ac0f5f7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Purpos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Purpose" ma:index="25" nillable="true" ma:displayName="Purpose" ma:format="Dropdown" ma:internalName="Purpo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dfd01d8-6186-4b87-8c99-5693ca061a4c" xsi:nil="true"/>
    <Comment xmlns="cdfd01d8-6186-4b87-8c99-5693ca061a4c" xsi:nil="true"/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  <Purpose xmlns="cdfd01d8-6186-4b87-8c99-5693ca061a4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78E806-FAC0-4CBB-A312-D977D02C4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cdfd01d8-6186-4b87-8c99-5693ca061a4c"/>
    <ds:schemaRef ds:uri="404fa9e8-0462-4cbd-b6a8-3072dbcd8f94"/>
  </ds:schemaRefs>
</ds:datastoreItem>
</file>

<file path=customXml/itemProps4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759</Words>
  <Characters>3751</Characters>
  <Application>Microsoft Office Word</Application>
  <DocSecurity>0</DocSecurity>
  <Lines>341</Lines>
  <Paragraphs>145</Paragraphs>
  <ScaleCrop>false</ScaleCrop>
  <Company>Department of Social Services</Company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ADS Council March 2025</dc:title>
  <dc:subject/>
  <dc:creator>SARTORI, Nicole</dc:creator>
  <cp:keywords>[SEC=OFFICIAL]</cp:keywords>
  <dc:description/>
  <cp:lastModifiedBy>ROBERTS, Kylee</cp:lastModifiedBy>
  <cp:revision>11</cp:revision>
  <dcterms:created xsi:type="dcterms:W3CDTF">2025-05-07T01:19:00Z</dcterms:created>
  <dcterms:modified xsi:type="dcterms:W3CDTF">2025-05-08T06:06:00Z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v=2022.1;a=SHA256;h=FA960A86A2CFE73E3FCEE87FBC37D6A47236D11CD000FA217FE41A7F0DC97929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f007bf8e62834638974472bd3fdb47c1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54B3FAAA93C2C0C62F48D2379AF815FA</vt:lpwstr>
  </property>
  <property fmtid="{D5CDD505-2E9C-101B-9397-08002B2CF9AE}" pid="32" name="PM_Hash_Salt">
    <vt:lpwstr>37A87321F08A853BEB66F8ECB85B5FF9</vt:lpwstr>
  </property>
  <property fmtid="{D5CDD505-2E9C-101B-9397-08002B2CF9AE}" pid="33" name="PM_Hash_SHA1">
    <vt:lpwstr>5B127DFC7A90CB3AE450F451A5E0043EEA258E52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0x010100B8CA53362238054099EB9A2AFC83C1B9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To">
    <vt:lpwstr/>
  </property>
</Properties>
</file>