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C0451" w14:textId="77777777" w:rsidR="005E3FC2" w:rsidRPr="00B76E29" w:rsidRDefault="005E3FC2" w:rsidP="00E224DE">
      <w:pPr>
        <w:pStyle w:val="EasyRead14"/>
        <w:rPr>
          <w:rFonts w:cs="Arial"/>
        </w:rPr>
      </w:pPr>
    </w:p>
    <w:p w14:paraId="3A491F65" w14:textId="645764DC" w:rsidR="001F0E97" w:rsidRPr="00B76E29" w:rsidRDefault="4A85C363" w:rsidP="00E224DE">
      <w:pPr>
        <w:pStyle w:val="EasyReadContents"/>
        <w:spacing w:line="360" w:lineRule="auto"/>
        <w:rPr>
          <w:rFonts w:cs="Arial"/>
          <w:sz w:val="56"/>
          <w:szCs w:val="56"/>
        </w:rPr>
      </w:pPr>
      <w:r w:rsidRPr="587DEDA4">
        <w:rPr>
          <w:rFonts w:cs="Arial"/>
          <w:sz w:val="56"/>
          <w:szCs w:val="56"/>
        </w:rPr>
        <w:t>Australia</w:t>
      </w:r>
      <w:r w:rsidR="46C257FC" w:rsidRPr="587DEDA4">
        <w:rPr>
          <w:rFonts w:cs="Arial"/>
          <w:sz w:val="56"/>
          <w:szCs w:val="56"/>
        </w:rPr>
        <w:t>’</w:t>
      </w:r>
      <w:r w:rsidRPr="587DEDA4">
        <w:rPr>
          <w:rFonts w:cs="Arial"/>
          <w:sz w:val="56"/>
          <w:szCs w:val="56"/>
        </w:rPr>
        <w:t xml:space="preserve">s Disability Strategy 2021 – </w:t>
      </w:r>
      <w:r w:rsidRPr="002A2998">
        <w:rPr>
          <w:rFonts w:cs="Arial"/>
          <w:sz w:val="56"/>
          <w:szCs w:val="56"/>
        </w:rPr>
        <w:t>2031</w:t>
      </w:r>
      <w:r w:rsidRPr="587DEDA4">
        <w:rPr>
          <w:rFonts w:cs="Arial"/>
          <w:sz w:val="56"/>
          <w:szCs w:val="56"/>
        </w:rPr>
        <w:t xml:space="preserve"> Advisory Council</w:t>
      </w:r>
    </w:p>
    <w:p w14:paraId="6B3C05A1" w14:textId="7A0FBD8D" w:rsidR="00D03E53" w:rsidRPr="00B76E29" w:rsidRDefault="21D4B38A" w:rsidP="587DEDA4">
      <w:pPr>
        <w:pStyle w:val="EasyReadContents"/>
        <w:spacing w:line="360" w:lineRule="auto"/>
        <w:rPr>
          <w:rFonts w:cs="Arial"/>
          <w:b w:val="0"/>
          <w:bCs w:val="0"/>
          <w:sz w:val="56"/>
          <w:szCs w:val="56"/>
        </w:rPr>
      </w:pPr>
      <w:r w:rsidRPr="587DEDA4">
        <w:rPr>
          <w:rFonts w:cs="Arial"/>
          <w:b w:val="0"/>
          <w:bCs w:val="0"/>
          <w:sz w:val="56"/>
          <w:szCs w:val="56"/>
        </w:rPr>
        <w:t xml:space="preserve">Update </w:t>
      </w:r>
    </w:p>
    <w:p w14:paraId="39D9A22D" w14:textId="57EF6436" w:rsidR="00D03E53" w:rsidRPr="00B76E29" w:rsidRDefault="00706EDC" w:rsidP="00E224DE">
      <w:pPr>
        <w:pStyle w:val="EasyReadContents"/>
        <w:spacing w:line="360" w:lineRule="auto"/>
        <w:rPr>
          <w:rFonts w:cs="Arial"/>
          <w:b w:val="0"/>
          <w:bCs w:val="0"/>
          <w:sz w:val="48"/>
          <w:szCs w:val="48"/>
        </w:rPr>
      </w:pPr>
      <w:r w:rsidRPr="583D1ECE">
        <w:rPr>
          <w:rFonts w:cs="Arial"/>
          <w:b w:val="0"/>
          <w:bCs w:val="0"/>
          <w:sz w:val="48"/>
          <w:szCs w:val="48"/>
        </w:rPr>
        <w:t>6 December</w:t>
      </w:r>
      <w:r w:rsidR="00C8189B" w:rsidRPr="583D1ECE">
        <w:rPr>
          <w:rFonts w:cs="Arial"/>
          <w:b w:val="0"/>
          <w:bCs w:val="0"/>
          <w:sz w:val="48"/>
          <w:szCs w:val="48"/>
        </w:rPr>
        <w:t xml:space="preserve"> </w:t>
      </w:r>
      <w:r w:rsidR="00D03E53" w:rsidRPr="583D1ECE">
        <w:rPr>
          <w:rFonts w:cs="Arial"/>
          <w:b w:val="0"/>
          <w:bCs w:val="0"/>
          <w:sz w:val="48"/>
          <w:szCs w:val="48"/>
        </w:rPr>
        <w:t>2024</w:t>
      </w:r>
    </w:p>
    <w:p w14:paraId="4546B470" w14:textId="77777777" w:rsidR="008737C8" w:rsidRPr="00B76E29" w:rsidRDefault="008737C8" w:rsidP="00E224DE">
      <w:pPr>
        <w:pStyle w:val="EasyRead14"/>
        <w:rPr>
          <w:rFonts w:cs="Arial"/>
        </w:rPr>
      </w:pPr>
    </w:p>
    <w:p w14:paraId="1AF9EE40" w14:textId="6034BAEF" w:rsidR="008737C8" w:rsidRPr="00B76E29" w:rsidRDefault="008737C8" w:rsidP="00E224DE">
      <w:pPr>
        <w:pStyle w:val="EasyRead14"/>
        <w:rPr>
          <w:rFonts w:cs="Arial"/>
        </w:rPr>
      </w:pPr>
      <w:r w:rsidRPr="00B76E29">
        <w:rPr>
          <w:rFonts w:cs="Arial"/>
          <w:noProof/>
        </w:rPr>
        <w:drawing>
          <wp:inline distT="0" distB="0" distL="0" distR="0" wp14:anchorId="5D7C7171" wp14:editId="344CBC65">
            <wp:extent cx="5742449" cy="3000375"/>
            <wp:effectExtent l="0" t="0" r="0" b="0"/>
            <wp:docPr id="602961934" name="Picture 1" descr="Australia's Disability Strategy 2021-2031, Creating an inclusive community together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61934" name="Picture 1" descr="Australia's Disability Strategy 2021-2031, Creating an inclusive community together log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49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E67" w:rsidRPr="00B76E29">
        <w:rPr>
          <w:rFonts w:cs="Arial"/>
        </w:rPr>
        <w:br w:type="textWrapping" w:clear="all"/>
      </w:r>
    </w:p>
    <w:p w14:paraId="68AE66A1" w14:textId="77777777" w:rsidR="00006827" w:rsidRPr="00B76E29" w:rsidRDefault="00006827" w:rsidP="00E224DE">
      <w:pPr>
        <w:spacing w:line="360" w:lineRule="auto"/>
        <w:rPr>
          <w:rFonts w:cs="Arial"/>
        </w:rPr>
      </w:pPr>
      <w:r w:rsidRPr="00B76E29">
        <w:rPr>
          <w:rFonts w:cs="Aria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6100"/>
      </w:tblGrid>
      <w:tr w:rsidR="00E224DE" w:rsidRPr="00B76E29" w14:paraId="7FF1E956" w14:textId="77777777" w:rsidTr="0074141F">
        <w:trPr>
          <w:cantSplit/>
          <w:trHeight w:val="3402"/>
        </w:trPr>
        <w:tc>
          <w:tcPr>
            <w:tcW w:w="2916" w:type="dxa"/>
          </w:tcPr>
          <w:p w14:paraId="3A6C64AE" w14:textId="02B47280" w:rsidR="00542AB2" w:rsidRPr="00B76E29" w:rsidRDefault="00DC7F8C" w:rsidP="00E224DE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</w:rPr>
              <w:lastRenderedPageBreak/>
              <w:br w:type="page"/>
            </w:r>
            <w:r w:rsidR="0898486E" w:rsidRPr="00B76E29">
              <w:rPr>
                <w:rFonts w:cs="Arial"/>
                <w:noProof/>
              </w:rPr>
              <w:drawing>
                <wp:inline distT="0" distB="0" distL="0" distR="0" wp14:anchorId="4558B8D0" wp14:editId="6155A626">
                  <wp:extent cx="1706880" cy="914400"/>
                  <wp:effectExtent l="0" t="0" r="7620" b="0"/>
                  <wp:docPr id="100853440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48A77" w14:textId="797D445A" w:rsidR="008D7E1B" w:rsidRPr="00B76E29" w:rsidRDefault="008D7E1B" w:rsidP="00E224DE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100" w:type="dxa"/>
          </w:tcPr>
          <w:p w14:paraId="2B595546" w14:textId="745A2B4E" w:rsidR="008D7E1B" w:rsidRPr="00BD16D7" w:rsidRDefault="1FC8BF98" w:rsidP="7F1E9DE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D16D7">
              <w:rPr>
                <w:rFonts w:eastAsia="Arial" w:cs="Arial"/>
                <w:color w:val="000000" w:themeColor="text1"/>
                <w:sz w:val="28"/>
                <w:szCs w:val="28"/>
              </w:rPr>
              <w:t>This Easy Read document was written by the Australian Government Department of Social Services.</w:t>
            </w:r>
          </w:p>
          <w:p w14:paraId="2527271A" w14:textId="142F49E1" w:rsidR="008D7E1B" w:rsidRPr="00BD16D7" w:rsidRDefault="008D7E1B" w:rsidP="7F1E9DE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7E8EC2A" w14:textId="4F5DF462" w:rsidR="008D7E1B" w:rsidRPr="00BD16D7" w:rsidRDefault="1FC8BF98" w:rsidP="7F1E9DE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D16D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say </w:t>
            </w:r>
            <w:r w:rsidRPr="00BD16D7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DSS</w:t>
            </w:r>
            <w:r w:rsidRPr="00BD16D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 </w:t>
            </w:r>
          </w:p>
          <w:p w14:paraId="1BDADB96" w14:textId="0DB9D803" w:rsidR="008D7E1B" w:rsidRPr="00BD16D7" w:rsidRDefault="008D7E1B" w:rsidP="7F1E9DE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D30B08C" w14:textId="615F16A2" w:rsidR="008D7E1B" w:rsidRPr="00BD16D7" w:rsidRDefault="1FC8BF98" w:rsidP="7F1E9DE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D16D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When you see the word </w:t>
            </w:r>
            <w:r w:rsidRPr="00BD16D7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we</w:t>
            </w:r>
            <w:r w:rsidRPr="00BD16D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it means DSS</w:t>
            </w:r>
            <w:r w:rsidR="7E132CB3" w:rsidRPr="00BD16D7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00E224DE" w:rsidRPr="00B76E29" w14:paraId="07E2FE33" w14:textId="77777777" w:rsidTr="0074141F">
        <w:trPr>
          <w:cantSplit/>
          <w:trHeight w:val="3402"/>
        </w:trPr>
        <w:tc>
          <w:tcPr>
            <w:tcW w:w="2916" w:type="dxa"/>
          </w:tcPr>
          <w:p w14:paraId="7E917975" w14:textId="5404DA1A" w:rsidR="008D7E1B" w:rsidRPr="00B76E29" w:rsidRDefault="00FE0DCC" w:rsidP="00E224DE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6539A6" wp14:editId="31D1ADCA">
                  <wp:extent cx="1381125" cy="1419225"/>
                  <wp:effectExtent l="0" t="0" r="9525" b="9525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811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14:paraId="2CC7AF27" w14:textId="63681944" w:rsidR="0A4E198A" w:rsidRPr="00BD16D7" w:rsidRDefault="0A4E198A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BD16D7">
              <w:rPr>
                <w:rFonts w:cs="Arial"/>
                <w:sz w:val="28"/>
                <w:szCs w:val="28"/>
              </w:rPr>
              <w:t xml:space="preserve">We wrote this in an </w:t>
            </w:r>
            <w:bookmarkStart w:id="0" w:name="_Int_2GSkfoR7"/>
            <w:r w:rsidRPr="00BD16D7">
              <w:rPr>
                <w:rFonts w:cs="Arial"/>
                <w:sz w:val="28"/>
                <w:szCs w:val="28"/>
              </w:rPr>
              <w:t>easy to read</w:t>
            </w:r>
            <w:bookmarkEnd w:id="0"/>
            <w:r w:rsidRPr="00BD16D7">
              <w:rPr>
                <w:rFonts w:cs="Arial"/>
                <w:sz w:val="28"/>
                <w:szCs w:val="28"/>
              </w:rPr>
              <w:t xml:space="preserve"> way.</w:t>
            </w:r>
          </w:p>
          <w:p w14:paraId="261BA391" w14:textId="77777777" w:rsidR="002435EF" w:rsidRPr="00BD16D7" w:rsidRDefault="002435EF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BD16D7" w:rsidRDefault="000D21CE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BD16D7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E224DE" w:rsidRPr="00B76E29" w14:paraId="13CFE0D5" w14:textId="77777777" w:rsidTr="0074141F">
        <w:trPr>
          <w:cantSplit/>
          <w:trHeight w:val="3402"/>
        </w:trPr>
        <w:tc>
          <w:tcPr>
            <w:tcW w:w="2916" w:type="dxa"/>
          </w:tcPr>
          <w:p w14:paraId="2A3E9709" w14:textId="723BC88F" w:rsidR="008D7E1B" w:rsidRPr="00B76E29" w:rsidRDefault="00A841C0" w:rsidP="00E224DE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6AFD2BD" wp14:editId="1297CAEF">
                  <wp:extent cx="1489710" cy="1276893"/>
                  <wp:effectExtent l="0" t="0" r="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0" cy="127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14:paraId="1C408505" w14:textId="77777777" w:rsidR="008F6D74" w:rsidRDefault="008F6D74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6160615" w14:textId="17F7E608" w:rsidR="00926492" w:rsidRPr="00BD16D7" w:rsidRDefault="00926492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BD16D7">
              <w:rPr>
                <w:rFonts w:cs="Arial"/>
                <w:sz w:val="28"/>
                <w:szCs w:val="28"/>
              </w:rPr>
              <w:t xml:space="preserve">We have some words in </w:t>
            </w:r>
            <w:r w:rsidRPr="00BD16D7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BD16D7">
              <w:rPr>
                <w:rFonts w:cs="Arial"/>
                <w:sz w:val="28"/>
                <w:szCs w:val="28"/>
              </w:rPr>
              <w:t xml:space="preserve">. </w:t>
            </w:r>
          </w:p>
          <w:p w14:paraId="15F40383" w14:textId="77777777" w:rsidR="00926492" w:rsidRPr="00BD16D7" w:rsidRDefault="00926492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BD16D7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BD16D7" w:rsidRDefault="00926492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BD16D7" w:rsidRDefault="003E0E42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BD16D7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E224DE" w:rsidRPr="00B76E29" w14:paraId="54FA82DA" w14:textId="77777777" w:rsidTr="0074141F">
        <w:trPr>
          <w:cantSplit/>
          <w:trHeight w:val="3402"/>
        </w:trPr>
        <w:tc>
          <w:tcPr>
            <w:tcW w:w="2916" w:type="dxa"/>
          </w:tcPr>
          <w:p w14:paraId="20101F65" w14:textId="40B2C2D3" w:rsidR="000F5619" w:rsidRPr="00B76E29" w:rsidRDefault="00FE0DCC" w:rsidP="00E224DE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69FC633" wp14:editId="518420D8">
                  <wp:extent cx="1447800" cy="148590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78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8881E" w14:textId="202AFA5F" w:rsidR="00C63539" w:rsidRPr="00B76E29" w:rsidRDefault="00C63539" w:rsidP="00E224DE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  <w:tc>
          <w:tcPr>
            <w:tcW w:w="6100" w:type="dxa"/>
          </w:tcPr>
          <w:p w14:paraId="0EA6AB00" w14:textId="77777777" w:rsidR="00151FE6" w:rsidRPr="00BD16D7" w:rsidRDefault="00151FE6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364BA285" w:rsidR="00FE0DCC" w:rsidRPr="00BD16D7" w:rsidRDefault="5254AC74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BD16D7">
              <w:rPr>
                <w:rFonts w:cs="Arial"/>
                <w:sz w:val="28"/>
                <w:szCs w:val="28"/>
              </w:rPr>
              <w:t xml:space="preserve">This is an </w:t>
            </w:r>
            <w:r w:rsidRPr="00BD16D7">
              <w:rPr>
                <w:sz w:val="28"/>
                <w:szCs w:val="28"/>
              </w:rPr>
              <w:t>Easy Read summary</w:t>
            </w:r>
            <w:r w:rsidRPr="00BD16D7">
              <w:rPr>
                <w:rFonts w:cs="Arial"/>
                <w:sz w:val="28"/>
                <w:szCs w:val="28"/>
              </w:rPr>
              <w:t xml:space="preserve"> of </w:t>
            </w:r>
            <w:r w:rsidR="41CC32BC" w:rsidRPr="00BD16D7">
              <w:rPr>
                <w:rFonts w:cs="Arial"/>
                <w:sz w:val="28"/>
                <w:szCs w:val="28"/>
              </w:rPr>
              <w:t xml:space="preserve">what happened in </w:t>
            </w:r>
            <w:r w:rsidR="1F2E22DD" w:rsidRPr="00BD16D7">
              <w:rPr>
                <w:rFonts w:cs="Arial"/>
                <w:sz w:val="28"/>
                <w:szCs w:val="28"/>
              </w:rPr>
              <w:t xml:space="preserve">the Advisory </w:t>
            </w:r>
            <w:r w:rsidR="28B5C0E7" w:rsidRPr="00BD16D7">
              <w:rPr>
                <w:rFonts w:cs="Arial"/>
                <w:sz w:val="28"/>
                <w:szCs w:val="28"/>
              </w:rPr>
              <w:t xml:space="preserve">Council </w:t>
            </w:r>
            <w:r w:rsidR="41CC32BC" w:rsidRPr="00BD16D7">
              <w:rPr>
                <w:rFonts w:cs="Arial"/>
                <w:sz w:val="28"/>
                <w:szCs w:val="28"/>
              </w:rPr>
              <w:t>meeting</w:t>
            </w:r>
            <w:r w:rsidRPr="00BD16D7">
              <w:rPr>
                <w:rFonts w:cs="Arial"/>
                <w:sz w:val="28"/>
                <w:szCs w:val="28"/>
              </w:rPr>
              <w:t>.</w:t>
            </w:r>
          </w:p>
          <w:p w14:paraId="58D0739D" w14:textId="77777777" w:rsidR="007D3CF8" w:rsidRPr="00BD16D7" w:rsidRDefault="007D3CF8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3B7F8F2A" w:rsidR="0097355E" w:rsidRPr="00BD16D7" w:rsidRDefault="5254AC74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BD16D7">
              <w:rPr>
                <w:rFonts w:cs="Arial"/>
                <w:sz w:val="28"/>
                <w:szCs w:val="28"/>
              </w:rPr>
              <w:t>This means it has the most important ideas</w:t>
            </w:r>
            <w:r w:rsidR="28B5C0E7" w:rsidRPr="00BD16D7">
              <w:rPr>
                <w:rFonts w:cs="Arial"/>
                <w:sz w:val="28"/>
                <w:szCs w:val="28"/>
              </w:rPr>
              <w:t xml:space="preserve"> from </w:t>
            </w:r>
            <w:r w:rsidR="055F3DE6" w:rsidRPr="00BD16D7">
              <w:rPr>
                <w:rFonts w:cs="Arial"/>
                <w:sz w:val="28"/>
                <w:szCs w:val="28"/>
              </w:rPr>
              <w:t>the meeting.</w:t>
            </w:r>
          </w:p>
        </w:tc>
      </w:tr>
      <w:tr w:rsidR="00E224DE" w:rsidRPr="00B76E29" w14:paraId="6920EFFF" w14:textId="77777777" w:rsidTr="0074141F">
        <w:trPr>
          <w:cantSplit/>
          <w:trHeight w:val="3969"/>
        </w:trPr>
        <w:tc>
          <w:tcPr>
            <w:tcW w:w="2916" w:type="dxa"/>
          </w:tcPr>
          <w:p w14:paraId="7CE7D555" w14:textId="30972D64" w:rsidR="009404A8" w:rsidRPr="00B76E29" w:rsidRDefault="1C35E79E" w:rsidP="00E224DE">
            <w:pPr>
              <w:spacing w:line="360" w:lineRule="auto"/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1A08AA" wp14:editId="05F0E3A8">
                  <wp:extent cx="1538605" cy="1714500"/>
                  <wp:effectExtent l="0" t="0" r="4445" b="0"/>
                  <wp:docPr id="693216985" name="Picture 15" descr="Two people with their arms around each other with thumbs up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14:paraId="6AEB8553" w14:textId="7E30014E" w:rsidR="009D6430" w:rsidRPr="00F06AA9" w:rsidRDefault="28B5C0E7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>If you need</w:t>
            </w:r>
            <w:r w:rsidR="7D636E14" w:rsidRPr="00F06AA9">
              <w:rPr>
                <w:rFonts w:cs="Arial"/>
                <w:sz w:val="28"/>
                <w:szCs w:val="28"/>
              </w:rPr>
              <w:t xml:space="preserve"> </w:t>
            </w:r>
            <w:r w:rsidR="00E27AED" w:rsidRPr="00F06AA9">
              <w:rPr>
                <w:rFonts w:cs="Arial"/>
                <w:sz w:val="28"/>
                <w:szCs w:val="28"/>
              </w:rPr>
              <w:t xml:space="preserve">support </w:t>
            </w:r>
            <w:r w:rsidR="7D636E14" w:rsidRPr="00F06AA9">
              <w:rPr>
                <w:rFonts w:cs="Arial"/>
                <w:sz w:val="28"/>
                <w:szCs w:val="28"/>
              </w:rPr>
              <w:t xml:space="preserve">to read this </w:t>
            </w:r>
            <w:r w:rsidR="312DD54C" w:rsidRPr="00F06AA9">
              <w:rPr>
                <w:rFonts w:cs="Arial"/>
                <w:sz w:val="28"/>
                <w:szCs w:val="28"/>
              </w:rPr>
              <w:t xml:space="preserve">you </w:t>
            </w:r>
            <w:r w:rsidR="7D65A16F" w:rsidRPr="00F06AA9">
              <w:rPr>
                <w:rFonts w:cs="Arial"/>
                <w:sz w:val="28"/>
                <w:szCs w:val="28"/>
              </w:rPr>
              <w:t>can ask</w:t>
            </w:r>
          </w:p>
          <w:p w14:paraId="33F4394A" w14:textId="0EF8DA28" w:rsidR="3F680008" w:rsidRPr="00F06AA9" w:rsidRDefault="3F680008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F06AA9" w:rsidRDefault="00821EC7" w:rsidP="00D10D0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F06AA9" w:rsidRDefault="00821EC7" w:rsidP="00D10D0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F06AA9" w:rsidRDefault="00821EC7" w:rsidP="00D10D0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E224DE" w:rsidRPr="00B76E29" w14:paraId="0DC33CAB" w14:textId="77777777" w:rsidTr="0074141F">
        <w:trPr>
          <w:cantSplit/>
          <w:trHeight w:val="3969"/>
        </w:trPr>
        <w:tc>
          <w:tcPr>
            <w:tcW w:w="2916" w:type="dxa"/>
          </w:tcPr>
          <w:p w14:paraId="1F545FDD" w14:textId="5E178055" w:rsidR="000F5619" w:rsidRPr="00B76E29" w:rsidRDefault="00837C40" w:rsidP="00E224DE">
            <w:pPr>
              <w:spacing w:line="360" w:lineRule="auto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1846CC51" wp14:editId="7A439169">
                  <wp:extent cx="1538605" cy="1539056"/>
                  <wp:effectExtent l="0" t="0" r="4445" b="4445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71" cy="156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14:paraId="00A06EE0" w14:textId="77777777" w:rsidR="00E91E09" w:rsidRPr="00F06AA9" w:rsidRDefault="00E91E09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3620FEE" w14:textId="2B0F2F90" w:rsidR="000F5619" w:rsidRPr="00F06AA9" w:rsidRDefault="004D092D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00F06AA9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00F06AA9">
              <w:rPr>
                <w:rFonts w:cs="Arial"/>
                <w:sz w:val="28"/>
                <w:szCs w:val="28"/>
              </w:rPr>
              <w:t xml:space="preserve"> of the land we live on.</w:t>
            </w:r>
          </w:p>
          <w:p w14:paraId="02EE5F1B" w14:textId="4ECDC4D8" w:rsidR="002F5939" w:rsidRPr="00F06AA9" w:rsidRDefault="002F5939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E224DE" w:rsidRPr="00B76E29" w14:paraId="5292CC50" w14:textId="77777777" w:rsidTr="0074141F">
        <w:trPr>
          <w:cantSplit/>
          <w:trHeight w:val="3969"/>
        </w:trPr>
        <w:tc>
          <w:tcPr>
            <w:tcW w:w="2916" w:type="dxa"/>
          </w:tcPr>
          <w:p w14:paraId="0173D899" w14:textId="43AEA7CC" w:rsidR="4081924D" w:rsidRPr="00B76E29" w:rsidRDefault="4081924D" w:rsidP="00E224DE">
            <w:pPr>
              <w:spacing w:line="360" w:lineRule="auto"/>
              <w:rPr>
                <w:rFonts w:cs="Arial"/>
              </w:rPr>
            </w:pPr>
          </w:p>
          <w:p w14:paraId="259B8F82" w14:textId="26282E4E" w:rsidR="00124AF4" w:rsidRPr="00B76E29" w:rsidRDefault="008841A9" w:rsidP="00E224DE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14:paraId="428055A2" w14:textId="77777777" w:rsidR="002F5939" w:rsidRPr="00F06AA9" w:rsidRDefault="002F5939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399FC290" w:rsidR="004D092D" w:rsidRPr="00F06AA9" w:rsidRDefault="77D94EE3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 xml:space="preserve">They were the </w:t>
            </w:r>
            <w:r w:rsidRPr="00F06AA9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F06AA9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055834A2" w14:textId="77777777" w:rsidR="00E91E09" w:rsidRPr="00F06AA9" w:rsidRDefault="00E91E09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F06AA9" w:rsidRDefault="004D092D" w:rsidP="00D10D0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>Land</w:t>
            </w:r>
          </w:p>
          <w:p w14:paraId="5BDD4451" w14:textId="5AC0F317" w:rsidR="00124AF4" w:rsidRPr="00F06AA9" w:rsidRDefault="004D092D" w:rsidP="00D10D0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5373F197" w14:textId="120E2B0E" w:rsidR="3F680008" w:rsidRDefault="3F680008" w:rsidP="00E224DE">
      <w:r>
        <w:br w:type="page"/>
      </w:r>
    </w:p>
    <w:p w14:paraId="6844E4D2" w14:textId="2B1CB7F1" w:rsidR="00B15FE4" w:rsidRDefault="00B15FE4" w:rsidP="41946285">
      <w:pPr>
        <w:pStyle w:val="EasyReadContents"/>
        <w:spacing w:line="360" w:lineRule="auto"/>
        <w:rPr>
          <w:rFonts w:cs="Arial"/>
          <w:sz w:val="56"/>
          <w:szCs w:val="56"/>
        </w:rPr>
      </w:pPr>
      <w:r w:rsidRPr="00521A9B">
        <w:rPr>
          <w:rFonts w:cs="Arial"/>
          <w:sz w:val="56"/>
          <w:szCs w:val="56"/>
        </w:rPr>
        <w:lastRenderedPageBreak/>
        <w:t>Contents</w:t>
      </w:r>
    </w:p>
    <w:p w14:paraId="6B6A9850" w14:textId="77777777" w:rsidR="00F44F4C" w:rsidRPr="00521A9B" w:rsidRDefault="00F44F4C" w:rsidP="00F44F4C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E224DE" w:rsidRPr="003E553C" w14:paraId="164A5E44" w14:textId="77777777" w:rsidTr="00DB2A55">
        <w:trPr>
          <w:cantSplit/>
          <w:trHeight w:val="1985"/>
        </w:trPr>
        <w:tc>
          <w:tcPr>
            <w:tcW w:w="7508" w:type="dxa"/>
          </w:tcPr>
          <w:p w14:paraId="37365405" w14:textId="4425CB72" w:rsidR="00C4674B" w:rsidRPr="003E553C" w:rsidRDefault="00BC6A4E" w:rsidP="00E224DE">
            <w:pPr>
              <w:pStyle w:val="EasyReadContentsItems"/>
              <w:rPr>
                <w:rStyle w:val="eop"/>
                <w:rFonts w:cs="Arial"/>
                <w:sz w:val="44"/>
                <w:szCs w:val="44"/>
              </w:rPr>
            </w:pPr>
            <w:r w:rsidRPr="003E553C">
              <w:rPr>
                <w:rFonts w:cs="Arial"/>
                <w:sz w:val="44"/>
                <w:szCs w:val="44"/>
              </w:rPr>
              <w:br w:type="page"/>
            </w:r>
            <w:r w:rsidR="3F16D198" w:rsidRPr="003E553C">
              <w:rPr>
                <w:rStyle w:val="normaltextrun"/>
                <w:rFonts w:cs="Arial"/>
                <w:sz w:val="44"/>
                <w:szCs w:val="44"/>
              </w:rPr>
              <w:t>Australia’s Disability Strategy</w:t>
            </w:r>
            <w:r w:rsidR="3F16D198" w:rsidRPr="003E553C">
              <w:rPr>
                <w:rStyle w:val="eop"/>
                <w:rFonts w:cs="Arial"/>
                <w:sz w:val="44"/>
                <w:szCs w:val="44"/>
              </w:rPr>
              <w:t> </w:t>
            </w:r>
          </w:p>
        </w:tc>
        <w:tc>
          <w:tcPr>
            <w:tcW w:w="1508" w:type="dxa"/>
          </w:tcPr>
          <w:p w14:paraId="3A422320" w14:textId="137B3AD1" w:rsidR="00C4674B" w:rsidRPr="003E553C" w:rsidRDefault="00391138" w:rsidP="00781B95">
            <w:pPr>
              <w:spacing w:line="360" w:lineRule="auto"/>
              <w:rPr>
                <w:rFonts w:cs="Arial"/>
                <w:color w:val="005568"/>
                <w:sz w:val="44"/>
                <w:szCs w:val="44"/>
              </w:rPr>
            </w:pPr>
            <w:r>
              <w:rPr>
                <w:rFonts w:cs="Arial"/>
                <w:color w:val="005568"/>
                <w:sz w:val="44"/>
                <w:szCs w:val="44"/>
              </w:rPr>
              <w:t>5</w:t>
            </w:r>
          </w:p>
        </w:tc>
      </w:tr>
      <w:tr w:rsidR="00E224DE" w:rsidRPr="003E553C" w14:paraId="0CFF5240" w14:textId="77777777" w:rsidTr="00DB2A55">
        <w:trPr>
          <w:cantSplit/>
          <w:trHeight w:val="1985"/>
        </w:trPr>
        <w:tc>
          <w:tcPr>
            <w:tcW w:w="7508" w:type="dxa"/>
          </w:tcPr>
          <w:p w14:paraId="555032D2" w14:textId="05FC3CC5" w:rsidR="0041467A" w:rsidRPr="00DB2A55" w:rsidRDefault="2800640E" w:rsidP="00DB2A55">
            <w:pPr>
              <w:pStyle w:val="EasyReadContentsItems"/>
              <w:rPr>
                <w:rFonts w:cs="Arial"/>
                <w:sz w:val="44"/>
                <w:szCs w:val="44"/>
              </w:rPr>
            </w:pPr>
            <w:r w:rsidRPr="44CD30A7">
              <w:rPr>
                <w:rFonts w:cs="Arial"/>
                <w:sz w:val="44"/>
                <w:szCs w:val="44"/>
              </w:rPr>
              <w:t xml:space="preserve">Australia’s Disability Strategy </w:t>
            </w:r>
            <w:r w:rsidR="00702014" w:rsidRPr="44CD30A7">
              <w:rPr>
                <w:rFonts w:cs="Arial"/>
                <w:sz w:val="44"/>
                <w:szCs w:val="44"/>
              </w:rPr>
              <w:t xml:space="preserve">2021-2031 </w:t>
            </w:r>
            <w:r w:rsidRPr="44CD30A7">
              <w:rPr>
                <w:rFonts w:cs="Arial"/>
                <w:sz w:val="44"/>
                <w:szCs w:val="44"/>
              </w:rPr>
              <w:t>Advisory Council</w:t>
            </w:r>
          </w:p>
        </w:tc>
        <w:tc>
          <w:tcPr>
            <w:tcW w:w="1508" w:type="dxa"/>
          </w:tcPr>
          <w:p w14:paraId="00BA7AA2" w14:textId="7BD83913" w:rsidR="00C4674B" w:rsidRPr="003E553C" w:rsidRDefault="00391138" w:rsidP="00781B95">
            <w:pPr>
              <w:spacing w:line="360" w:lineRule="auto"/>
              <w:rPr>
                <w:rFonts w:cs="Arial"/>
                <w:color w:val="005568"/>
                <w:sz w:val="44"/>
                <w:szCs w:val="44"/>
              </w:rPr>
            </w:pPr>
            <w:r>
              <w:rPr>
                <w:rFonts w:cs="Arial"/>
                <w:color w:val="005568"/>
                <w:sz w:val="44"/>
                <w:szCs w:val="44"/>
              </w:rPr>
              <w:t>6</w:t>
            </w:r>
          </w:p>
        </w:tc>
      </w:tr>
      <w:tr w:rsidR="00E224DE" w:rsidRPr="003E553C" w14:paraId="7188D68E" w14:textId="77777777" w:rsidTr="00DB2A55">
        <w:trPr>
          <w:cantSplit/>
          <w:trHeight w:val="1985"/>
        </w:trPr>
        <w:tc>
          <w:tcPr>
            <w:tcW w:w="7508" w:type="dxa"/>
          </w:tcPr>
          <w:p w14:paraId="6A4D555E" w14:textId="488416AD" w:rsidR="00C4674B" w:rsidRPr="003E553C" w:rsidRDefault="724FD3F7" w:rsidP="00E224DE">
            <w:pPr>
              <w:pStyle w:val="EasyReadContentsItems"/>
              <w:rPr>
                <w:rFonts w:cs="Arial"/>
                <w:sz w:val="44"/>
                <w:szCs w:val="44"/>
              </w:rPr>
            </w:pPr>
            <w:r w:rsidRPr="44CD30A7">
              <w:rPr>
                <w:rFonts w:cs="Arial"/>
                <w:sz w:val="44"/>
                <w:szCs w:val="44"/>
              </w:rPr>
              <w:t>What the Council talked about</w:t>
            </w:r>
          </w:p>
        </w:tc>
        <w:tc>
          <w:tcPr>
            <w:tcW w:w="1508" w:type="dxa"/>
          </w:tcPr>
          <w:p w14:paraId="33D0EFB6" w14:textId="31129752" w:rsidR="00C4674B" w:rsidRPr="003E553C" w:rsidRDefault="00391138" w:rsidP="00781B95">
            <w:pPr>
              <w:spacing w:line="360" w:lineRule="auto"/>
              <w:rPr>
                <w:rFonts w:cs="Arial"/>
                <w:color w:val="005568"/>
                <w:sz w:val="44"/>
                <w:szCs w:val="44"/>
              </w:rPr>
            </w:pPr>
            <w:r>
              <w:rPr>
                <w:rFonts w:cs="Arial"/>
                <w:color w:val="005568"/>
                <w:sz w:val="44"/>
                <w:szCs w:val="44"/>
              </w:rPr>
              <w:t>9</w:t>
            </w:r>
          </w:p>
        </w:tc>
      </w:tr>
      <w:tr w:rsidR="00E224DE" w:rsidRPr="003E553C" w14:paraId="36FE107C" w14:textId="77777777" w:rsidTr="00DB2A55">
        <w:trPr>
          <w:cantSplit/>
          <w:trHeight w:val="1985"/>
        </w:trPr>
        <w:tc>
          <w:tcPr>
            <w:tcW w:w="7508" w:type="dxa"/>
          </w:tcPr>
          <w:p w14:paraId="65A08568" w14:textId="7846F7F8" w:rsidR="00C4674B" w:rsidRPr="003E553C" w:rsidRDefault="4E4F8DCA" w:rsidP="00E224DE">
            <w:pPr>
              <w:pStyle w:val="EasyReadContentsItems"/>
              <w:rPr>
                <w:rStyle w:val="eop"/>
                <w:rFonts w:cs="Arial"/>
                <w:sz w:val="44"/>
                <w:szCs w:val="44"/>
              </w:rPr>
            </w:pPr>
            <w:r w:rsidRPr="44CD30A7">
              <w:rPr>
                <w:rStyle w:val="normaltextrun"/>
                <w:rFonts w:cs="Arial"/>
                <w:sz w:val="44"/>
                <w:szCs w:val="44"/>
              </w:rPr>
              <w:t>What the Council heard</w:t>
            </w:r>
            <w:r w:rsidRPr="44CD30A7">
              <w:rPr>
                <w:rStyle w:val="eop"/>
                <w:rFonts w:cs="Arial"/>
                <w:sz w:val="44"/>
                <w:szCs w:val="44"/>
              </w:rPr>
              <w:t xml:space="preserve"> about</w:t>
            </w:r>
          </w:p>
        </w:tc>
        <w:tc>
          <w:tcPr>
            <w:tcW w:w="1508" w:type="dxa"/>
          </w:tcPr>
          <w:p w14:paraId="5A2ACCC2" w14:textId="3BFCCF01" w:rsidR="00C4674B" w:rsidRPr="003E553C" w:rsidRDefault="00391138" w:rsidP="00781B95">
            <w:pPr>
              <w:spacing w:line="360" w:lineRule="auto"/>
              <w:rPr>
                <w:rFonts w:cs="Arial"/>
                <w:color w:val="005568"/>
                <w:sz w:val="44"/>
                <w:szCs w:val="44"/>
              </w:rPr>
            </w:pPr>
            <w:r>
              <w:rPr>
                <w:rFonts w:cs="Arial"/>
                <w:color w:val="005568"/>
                <w:sz w:val="44"/>
                <w:szCs w:val="44"/>
              </w:rPr>
              <w:t>1</w:t>
            </w:r>
            <w:r w:rsidR="00774BAC">
              <w:rPr>
                <w:rFonts w:cs="Arial"/>
                <w:color w:val="005568"/>
                <w:sz w:val="44"/>
                <w:szCs w:val="44"/>
              </w:rPr>
              <w:t>6</w:t>
            </w:r>
          </w:p>
        </w:tc>
      </w:tr>
    </w:tbl>
    <w:p w14:paraId="62369F1C" w14:textId="44CC60EF" w:rsidR="00F44F4C" w:rsidRDefault="00B15FE4" w:rsidP="00B823F2">
      <w:pPr>
        <w:pStyle w:val="EasyReadPageHeader"/>
        <w:spacing w:line="360" w:lineRule="auto"/>
        <w:rPr>
          <w:rStyle w:val="normaltextrun"/>
          <w:rFonts w:cs="Arial"/>
          <w:b w:val="0"/>
          <w:bCs w:val="0"/>
          <w:sz w:val="48"/>
          <w:szCs w:val="48"/>
          <w:shd w:val="clear" w:color="auto" w:fill="FFFFFF"/>
        </w:rPr>
      </w:pPr>
      <w:r w:rsidRPr="00702014">
        <w:br w:type="page"/>
      </w:r>
      <w:r w:rsidR="71962968" w:rsidRPr="00702014">
        <w:rPr>
          <w:rStyle w:val="normaltextrun"/>
          <w:rFonts w:cs="Arial"/>
          <w:sz w:val="48"/>
          <w:szCs w:val="48"/>
          <w:shd w:val="clear" w:color="auto" w:fill="FFFFFF"/>
        </w:rPr>
        <w:lastRenderedPageBreak/>
        <w:t>Australia’s Disability Strategy</w:t>
      </w:r>
    </w:p>
    <w:p w14:paraId="013568C3" w14:textId="77777777" w:rsidR="008F6D74" w:rsidRPr="008F6D74" w:rsidRDefault="008F6D74" w:rsidP="008F6D74">
      <w:pPr>
        <w:pStyle w:val="EasyRead14"/>
        <w:rPr>
          <w:rStyle w:val="normaltextrun"/>
        </w:rPr>
      </w:pPr>
    </w:p>
    <w:p w14:paraId="6F2AF3AE" w14:textId="77777777" w:rsidR="00021715" w:rsidRPr="00021715" w:rsidRDefault="00021715" w:rsidP="00021715">
      <w:pPr>
        <w:pStyle w:val="EasyRead14"/>
        <w:rPr>
          <w:rStyle w:val="eop"/>
          <w:sz w:val="4"/>
          <w:szCs w:val="4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5895"/>
      </w:tblGrid>
      <w:tr w:rsidR="00E224DE" w:rsidRPr="00B76E29" w14:paraId="459F04E5" w14:textId="77777777" w:rsidTr="00BB20BC">
        <w:trPr>
          <w:cantSplit/>
          <w:trHeight w:val="3969"/>
        </w:trPr>
        <w:tc>
          <w:tcPr>
            <w:tcW w:w="3105" w:type="dxa"/>
            <w:shd w:val="clear" w:color="auto" w:fill="auto"/>
            <w:hideMark/>
          </w:tcPr>
          <w:p w14:paraId="2C3BC469" w14:textId="7F2DFF79" w:rsidR="009C5D75" w:rsidRPr="00B76E29" w:rsidRDefault="009C5D75" w:rsidP="00E224DE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 </w:t>
            </w:r>
            <w:r w:rsidR="0023051D"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242ADB6" wp14:editId="6C02C6AA">
                  <wp:extent cx="1809750" cy="1000125"/>
                  <wp:effectExtent l="0" t="0" r="0" b="9525"/>
                  <wp:docPr id="489623834" name="Picture 5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ustralia's Disability Strategy 2021-2031, Creating an inclusive community together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04" cy="100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  <w:hideMark/>
          </w:tcPr>
          <w:p w14:paraId="5AB228BD" w14:textId="0204E57B" w:rsidR="006D6E7F" w:rsidRDefault="0DF21D57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b/>
                <w:bCs/>
                <w:sz w:val="28"/>
                <w:szCs w:val="28"/>
              </w:rPr>
              <w:t>Australia’s Disability Strategy</w:t>
            </w:r>
            <w:r w:rsidR="72F18E65" w:rsidRPr="00F06AA9">
              <w:rPr>
                <w:rFonts w:cs="Arial"/>
                <w:b/>
                <w:bCs/>
                <w:sz w:val="28"/>
                <w:szCs w:val="28"/>
              </w:rPr>
              <w:t xml:space="preserve"> 2021 - 2031</w:t>
            </w:r>
            <w:r w:rsidR="25C8391A" w:rsidRPr="00F06AA9">
              <w:rPr>
                <w:rFonts w:cs="Arial"/>
                <w:sz w:val="28"/>
                <w:szCs w:val="28"/>
              </w:rPr>
              <w:t xml:space="preserve"> is a plan to make life better for people with disability</w:t>
            </w:r>
            <w:r w:rsidRPr="00F06AA9">
              <w:rPr>
                <w:rFonts w:cs="Arial"/>
                <w:sz w:val="28"/>
                <w:szCs w:val="28"/>
              </w:rPr>
              <w:t>. </w:t>
            </w:r>
          </w:p>
          <w:p w14:paraId="73BA7AAA" w14:textId="77777777" w:rsidR="004003A6" w:rsidRPr="00F06AA9" w:rsidRDefault="004003A6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BEAB143" w14:textId="57F9805C" w:rsidR="009C5D75" w:rsidRPr="00F06AA9" w:rsidRDefault="2778F5AB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5B4F5497">
              <w:rPr>
                <w:rFonts w:cs="Arial"/>
                <w:sz w:val="28"/>
                <w:szCs w:val="28"/>
              </w:rPr>
              <w:t xml:space="preserve">We call it </w:t>
            </w:r>
            <w:r w:rsidRPr="5B4F5497">
              <w:rPr>
                <w:rFonts w:cs="Arial"/>
                <w:b/>
                <w:bCs/>
                <w:sz w:val="28"/>
                <w:szCs w:val="28"/>
              </w:rPr>
              <w:t>ADS</w:t>
            </w:r>
            <w:r w:rsidRPr="5B4F5497">
              <w:rPr>
                <w:rFonts w:cs="Arial"/>
                <w:sz w:val="28"/>
                <w:szCs w:val="28"/>
              </w:rPr>
              <w:t>.</w:t>
            </w:r>
          </w:p>
        </w:tc>
      </w:tr>
      <w:tr w:rsidR="00E224DE" w:rsidRPr="00B76E29" w14:paraId="2471F9AB" w14:textId="77777777" w:rsidTr="00BB20BC">
        <w:trPr>
          <w:cantSplit/>
          <w:trHeight w:val="3969"/>
        </w:trPr>
        <w:tc>
          <w:tcPr>
            <w:tcW w:w="3105" w:type="dxa"/>
            <w:shd w:val="clear" w:color="auto" w:fill="auto"/>
            <w:hideMark/>
          </w:tcPr>
          <w:p w14:paraId="008BAFD2" w14:textId="1419159B" w:rsidR="009C5D75" w:rsidRPr="00B76E29" w:rsidRDefault="009C5D75" w:rsidP="00E224DE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 </w:t>
            </w:r>
            <w:r w:rsidR="00F30BBB" w:rsidRPr="00763D9A">
              <w:rPr>
                <w:noProof/>
              </w:rPr>
              <w:drawing>
                <wp:inline distT="0" distB="0" distL="0" distR="0" wp14:anchorId="215E8695" wp14:editId="425DC4DA">
                  <wp:extent cx="1714500" cy="1714500"/>
                  <wp:effectExtent l="0" t="0" r="0" b="0"/>
                  <wp:docPr id="443331596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  <w:hideMark/>
          </w:tcPr>
          <w:p w14:paraId="0D40FC8E" w14:textId="6DF71EDE" w:rsidR="00367CD9" w:rsidRPr="00F06AA9" w:rsidRDefault="2A690EAA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 xml:space="preserve">ADS is important </w:t>
            </w:r>
            <w:r w:rsidR="72F18E65" w:rsidRPr="00F06AA9">
              <w:rPr>
                <w:rFonts w:cs="Arial"/>
                <w:sz w:val="28"/>
                <w:szCs w:val="28"/>
              </w:rPr>
              <w:t xml:space="preserve">for </w:t>
            </w:r>
            <w:r w:rsidR="61B5C8F5" w:rsidRPr="00F06AA9">
              <w:rPr>
                <w:rFonts w:cs="Arial"/>
                <w:sz w:val="28"/>
                <w:szCs w:val="28"/>
              </w:rPr>
              <w:t xml:space="preserve">Australia </w:t>
            </w:r>
            <w:r w:rsidR="7694D4AE" w:rsidRPr="00F06AA9">
              <w:rPr>
                <w:rFonts w:cs="Arial"/>
                <w:sz w:val="28"/>
                <w:szCs w:val="28"/>
              </w:rPr>
              <w:t xml:space="preserve">to </w:t>
            </w:r>
            <w:r w:rsidR="61B5C8F5" w:rsidRPr="00F06AA9">
              <w:rPr>
                <w:rFonts w:cs="Arial"/>
                <w:sz w:val="28"/>
                <w:szCs w:val="28"/>
              </w:rPr>
              <w:t xml:space="preserve">be more </w:t>
            </w:r>
            <w:r w:rsidR="61B5C8F5" w:rsidRPr="00F06AA9">
              <w:rPr>
                <w:rFonts w:cs="Arial"/>
                <w:b/>
                <w:bCs/>
                <w:sz w:val="28"/>
                <w:szCs w:val="28"/>
              </w:rPr>
              <w:t>inclusive</w:t>
            </w:r>
            <w:r w:rsidR="61B5C8F5" w:rsidRPr="00F06AA9">
              <w:rPr>
                <w:rFonts w:cs="Arial"/>
                <w:sz w:val="28"/>
                <w:szCs w:val="28"/>
              </w:rPr>
              <w:t xml:space="preserve">. </w:t>
            </w:r>
          </w:p>
          <w:p w14:paraId="066E6828" w14:textId="77777777" w:rsidR="00AC7A6A" w:rsidRDefault="00AC7A6A" w:rsidP="7F1E9DE6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</w:p>
          <w:p w14:paraId="1FC36639" w14:textId="49636D8C" w:rsidR="005E3496" w:rsidRPr="00F06AA9" w:rsidRDefault="4BF10D7D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b/>
                <w:bCs/>
                <w:sz w:val="28"/>
                <w:szCs w:val="28"/>
              </w:rPr>
              <w:t>Inclusive</w:t>
            </w:r>
            <w:r w:rsidRPr="00F06AA9">
              <w:rPr>
                <w:rFonts w:cs="Arial"/>
                <w:sz w:val="28"/>
                <w:szCs w:val="28"/>
              </w:rPr>
              <w:t xml:space="preserve"> is when everyone </w:t>
            </w:r>
          </w:p>
          <w:p w14:paraId="263554BA" w14:textId="77777777" w:rsidR="005E3496" w:rsidRPr="00596B21" w:rsidRDefault="4BF10D7D" w:rsidP="00D10D04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>Can</w:t>
            </w:r>
            <w:r w:rsidRPr="00596B21">
              <w:rPr>
                <w:rFonts w:cs="Arial"/>
                <w:b/>
                <w:bCs/>
                <w:sz w:val="28"/>
                <w:szCs w:val="28"/>
              </w:rPr>
              <w:t xml:space="preserve"> take part</w:t>
            </w:r>
          </w:p>
          <w:p w14:paraId="09E4AA9D" w14:textId="7B71B0B8" w:rsidR="009C5D75" w:rsidRPr="00F06AA9" w:rsidRDefault="4BF10D7D" w:rsidP="00D10D04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7F1E9DE6">
              <w:rPr>
                <w:rFonts w:cs="Arial"/>
                <w:sz w:val="28"/>
                <w:szCs w:val="28"/>
              </w:rPr>
              <w:t>Feel</w:t>
            </w:r>
            <w:r w:rsidR="00DA78DD">
              <w:rPr>
                <w:rFonts w:cs="Arial"/>
                <w:sz w:val="28"/>
                <w:szCs w:val="28"/>
              </w:rPr>
              <w:t>s</w:t>
            </w:r>
            <w:r w:rsidRPr="7F1E9DE6">
              <w:rPr>
                <w:rFonts w:cs="Arial"/>
                <w:sz w:val="28"/>
                <w:szCs w:val="28"/>
              </w:rPr>
              <w:t xml:space="preserve"> like they </w:t>
            </w:r>
            <w:r w:rsidRPr="00596B21">
              <w:rPr>
                <w:rFonts w:cs="Arial"/>
                <w:b/>
                <w:bCs/>
                <w:sz w:val="28"/>
                <w:szCs w:val="28"/>
              </w:rPr>
              <w:t>belong</w:t>
            </w:r>
            <w:r w:rsidRPr="7F1E9DE6">
              <w:rPr>
                <w:rFonts w:cs="Arial"/>
                <w:sz w:val="28"/>
                <w:szCs w:val="28"/>
              </w:rPr>
              <w:t xml:space="preserve">. </w:t>
            </w:r>
            <w:r w:rsidR="52834655" w:rsidRPr="00F06AA9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E224DE" w:rsidRPr="00B76E29" w14:paraId="2B57331B" w14:textId="77777777" w:rsidTr="00BB20BC">
        <w:trPr>
          <w:cantSplit/>
          <w:trHeight w:val="3969"/>
        </w:trPr>
        <w:tc>
          <w:tcPr>
            <w:tcW w:w="3105" w:type="dxa"/>
            <w:shd w:val="clear" w:color="auto" w:fill="auto"/>
          </w:tcPr>
          <w:p w14:paraId="645238F8" w14:textId="678224E2" w:rsidR="005C56F0" w:rsidRPr="00B76E29" w:rsidRDefault="0044356D" w:rsidP="00E224DE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C5694D4" wp14:editId="522EE429">
                  <wp:extent cx="1619250" cy="1619250"/>
                  <wp:effectExtent l="0" t="0" r="0" b="0"/>
                  <wp:docPr id="1004233183" name="Picture 1" descr="A diverse group of five individuals, including a person in a wheelchair and a person with crutches, standing together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3183" name="Picture 1" descr="A diverse group of five individuals, including a person in a wheelchair and a person with crutches, standing together and smiling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</w:tcPr>
          <w:p w14:paraId="60B83982" w14:textId="77777777" w:rsidR="00AC7A6A" w:rsidRDefault="00AC7A6A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1606D8B" w14:textId="549E8745" w:rsidR="005C56F0" w:rsidRPr="00F06AA9" w:rsidRDefault="6F9D9113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06AA9">
              <w:rPr>
                <w:rFonts w:cs="Arial"/>
                <w:sz w:val="28"/>
                <w:szCs w:val="28"/>
              </w:rPr>
              <w:t>This makes everyone</w:t>
            </w:r>
            <w:r w:rsidR="14E9145E" w:rsidRPr="00F06AA9">
              <w:rPr>
                <w:rFonts w:cs="Arial"/>
                <w:sz w:val="28"/>
                <w:szCs w:val="28"/>
              </w:rPr>
              <w:t xml:space="preserve"> in our community feel welcome</w:t>
            </w:r>
            <w:r w:rsidRPr="00F06AA9">
              <w:rPr>
                <w:rFonts w:cs="Arial"/>
                <w:sz w:val="28"/>
                <w:szCs w:val="28"/>
              </w:rPr>
              <w:t>. </w:t>
            </w:r>
          </w:p>
        </w:tc>
      </w:tr>
    </w:tbl>
    <w:p w14:paraId="0528D3FF" w14:textId="0F2F1293" w:rsidR="00282B85" w:rsidRPr="00BB20BC" w:rsidRDefault="00A64881" w:rsidP="00BB20BC">
      <w:pPr>
        <w:pStyle w:val="EasyReadPageHeader"/>
        <w:spacing w:line="360" w:lineRule="auto"/>
        <w:rPr>
          <w:sz w:val="48"/>
          <w:szCs w:val="48"/>
        </w:rPr>
      </w:pPr>
      <w:r w:rsidRPr="17A92EF7">
        <w:br w:type="page"/>
      </w:r>
      <w:r w:rsidR="72F18E65" w:rsidRPr="00BB20BC">
        <w:rPr>
          <w:sz w:val="48"/>
          <w:szCs w:val="48"/>
        </w:rPr>
        <w:lastRenderedPageBreak/>
        <w:t>Australia’s Disability Strategy</w:t>
      </w:r>
      <w:r w:rsidR="00BB20BC" w:rsidRPr="00BB20BC">
        <w:rPr>
          <w:sz w:val="48"/>
          <w:szCs w:val="48"/>
        </w:rPr>
        <w:t xml:space="preserve"> </w:t>
      </w:r>
      <w:r w:rsidR="72F18E65" w:rsidRPr="00BB20BC">
        <w:rPr>
          <w:sz w:val="48"/>
          <w:szCs w:val="48"/>
        </w:rPr>
        <w:t>2021 – 2031 Advisory Council</w:t>
      </w:r>
    </w:p>
    <w:p w14:paraId="50D17EAE" w14:textId="77777777" w:rsidR="00045DA7" w:rsidRPr="007C2ADF" w:rsidRDefault="00045DA7" w:rsidP="00045DA7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5890"/>
      </w:tblGrid>
      <w:tr w:rsidR="00E224DE" w:rsidRPr="00EC30F0" w14:paraId="62C0030F" w14:textId="77777777" w:rsidTr="008464EB">
        <w:trPr>
          <w:cantSplit/>
          <w:trHeight w:val="3402"/>
        </w:trPr>
        <w:tc>
          <w:tcPr>
            <w:tcW w:w="3126" w:type="dxa"/>
          </w:tcPr>
          <w:p w14:paraId="349EDF19" w14:textId="65B27E8A" w:rsidR="00544C1C" w:rsidRPr="00EC30F0" w:rsidRDefault="001A7417" w:rsidP="00E224DE">
            <w:pPr>
              <w:pStyle w:val="EasyRead16"/>
              <w:rPr>
                <w:rFonts w:cs="Arial"/>
                <w:sz w:val="28"/>
                <w:szCs w:val="28"/>
              </w:rPr>
            </w:pPr>
            <w:r w:rsidRPr="00EC30F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565E1E6" wp14:editId="24DBCC3C">
                  <wp:extent cx="1743075" cy="1743075"/>
                  <wp:effectExtent l="0" t="0" r="9525" b="0"/>
                  <wp:docPr id="1603061064" name="Picture 3" descr="A diverse group of people in a meeting, with some in wheelchairs and a guide dog pres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diverse group of people in a meeting, with some in wheelchairs and a guide dog pres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288BD9DF" w14:textId="16830918" w:rsidR="00600453" w:rsidRPr="00EC30F0" w:rsidRDefault="1CA105E2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EC30F0">
              <w:rPr>
                <w:rFonts w:eastAsia="Arial" w:cs="Arial"/>
                <w:sz w:val="28"/>
                <w:szCs w:val="28"/>
              </w:rPr>
              <w:t>Australia’s</w:t>
            </w:r>
            <w:r w:rsidR="3323A17D" w:rsidRPr="00EC30F0">
              <w:rPr>
                <w:rFonts w:eastAsia="Arial" w:cs="Arial"/>
                <w:sz w:val="28"/>
                <w:szCs w:val="28"/>
              </w:rPr>
              <w:t xml:space="preserve"> </w:t>
            </w:r>
            <w:r w:rsidR="1C2475FC" w:rsidRPr="00EC30F0">
              <w:rPr>
                <w:rFonts w:eastAsia="Arial" w:cs="Arial"/>
                <w:sz w:val="28"/>
                <w:szCs w:val="28"/>
              </w:rPr>
              <w:t>Disability Strategy</w:t>
            </w:r>
            <w:r w:rsidR="1C2475FC" w:rsidRPr="00EC30F0">
              <w:rPr>
                <w:rFonts w:eastAsia="Arial" w:cs="Arial"/>
                <w:b/>
                <w:bCs/>
                <w:sz w:val="28"/>
                <w:szCs w:val="28"/>
              </w:rPr>
              <w:t xml:space="preserve"> </w:t>
            </w:r>
            <w:r w:rsidR="382B0ADF" w:rsidRPr="00EC30F0">
              <w:rPr>
                <w:rFonts w:eastAsia="Arial" w:cs="Arial"/>
                <w:sz w:val="28"/>
                <w:szCs w:val="28"/>
              </w:rPr>
              <w:t>2021-2031</w:t>
            </w:r>
            <w:r w:rsidR="382B0ADF" w:rsidRPr="00EC30F0">
              <w:rPr>
                <w:rFonts w:eastAsia="Arial" w:cs="Arial"/>
                <w:b/>
                <w:bCs/>
                <w:sz w:val="28"/>
                <w:szCs w:val="28"/>
              </w:rPr>
              <w:t xml:space="preserve"> </w:t>
            </w:r>
            <w:r w:rsidR="1C2475FC" w:rsidRPr="00EC30F0">
              <w:rPr>
                <w:rFonts w:eastAsia="Arial" w:cs="Arial"/>
                <w:b/>
                <w:bCs/>
                <w:sz w:val="28"/>
                <w:szCs w:val="28"/>
              </w:rPr>
              <w:t>Advisory Council</w:t>
            </w:r>
            <w:r w:rsidR="1C2475FC" w:rsidRPr="00EC30F0">
              <w:rPr>
                <w:rFonts w:eastAsia="Arial" w:cs="Arial"/>
                <w:sz w:val="28"/>
                <w:szCs w:val="28"/>
              </w:rPr>
              <w:t xml:space="preserve"> gives </w:t>
            </w:r>
            <w:r w:rsidR="1C2475FC" w:rsidRPr="00EC30F0">
              <w:rPr>
                <w:rFonts w:eastAsia="Arial" w:cs="Arial"/>
                <w:b/>
                <w:bCs/>
                <w:sz w:val="28"/>
                <w:szCs w:val="28"/>
              </w:rPr>
              <w:t>advice</w:t>
            </w:r>
            <w:r w:rsidR="1C2475FC" w:rsidRPr="00EC30F0">
              <w:rPr>
                <w:rFonts w:eastAsia="Arial" w:cs="Arial"/>
                <w:sz w:val="28"/>
                <w:szCs w:val="28"/>
              </w:rPr>
              <w:t xml:space="preserve"> about </w:t>
            </w:r>
            <w:r w:rsidR="230CACE6" w:rsidRPr="00EC30F0">
              <w:rPr>
                <w:rFonts w:eastAsia="Arial" w:cs="Arial"/>
                <w:sz w:val="28"/>
                <w:szCs w:val="28"/>
              </w:rPr>
              <w:t>ADS</w:t>
            </w:r>
            <w:r w:rsidR="4EA1CC06" w:rsidRPr="00EC30F0">
              <w:rPr>
                <w:rFonts w:eastAsia="Arial" w:cs="Arial"/>
                <w:sz w:val="28"/>
                <w:szCs w:val="28"/>
              </w:rPr>
              <w:t xml:space="preserve"> to</w:t>
            </w:r>
          </w:p>
          <w:p w14:paraId="33953F4B" w14:textId="3FB215B3" w:rsidR="3F680008" w:rsidRPr="00EC30F0" w:rsidRDefault="3F680008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1E85F53D" w14:textId="6D1B466F" w:rsidR="001A5FD1" w:rsidRPr="00EC30F0" w:rsidRDefault="66B88C78" w:rsidP="00D10D04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sz w:val="28"/>
                <w:szCs w:val="28"/>
              </w:rPr>
            </w:pPr>
            <w:r w:rsidRPr="00EC30F0">
              <w:rPr>
                <w:rFonts w:eastAsia="Arial" w:cs="Arial"/>
                <w:sz w:val="28"/>
                <w:szCs w:val="28"/>
              </w:rPr>
              <w:t>The Australian Government</w:t>
            </w:r>
          </w:p>
          <w:p w14:paraId="1CB03324" w14:textId="5DA444C2" w:rsidR="001A5FD1" w:rsidRPr="00EC30F0" w:rsidRDefault="66B88C78" w:rsidP="00D10D04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EC30F0">
              <w:rPr>
                <w:rFonts w:eastAsia="Arial" w:cs="Arial"/>
                <w:sz w:val="28"/>
                <w:szCs w:val="28"/>
              </w:rPr>
              <w:t>State and territory governments</w:t>
            </w:r>
          </w:p>
          <w:p w14:paraId="119A0535" w14:textId="1CEA215A" w:rsidR="00544C1C" w:rsidRPr="00EC30F0" w:rsidRDefault="66B88C78" w:rsidP="00D10D04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EC30F0">
              <w:rPr>
                <w:rFonts w:eastAsia="Arial" w:cs="Arial"/>
                <w:sz w:val="28"/>
                <w:szCs w:val="28"/>
              </w:rPr>
              <w:t>Local governments.</w:t>
            </w:r>
          </w:p>
          <w:p w14:paraId="751876FA" w14:textId="77777777" w:rsidR="009420B8" w:rsidRPr="00EC30F0" w:rsidRDefault="009420B8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4DE19939" w14:textId="4A405E9D" w:rsidR="00600453" w:rsidRPr="00EC30F0" w:rsidRDefault="6CFE02D1" w:rsidP="00EC30F0">
            <w:pPr>
              <w:pStyle w:val="EasyRead16"/>
              <w:tabs>
                <w:tab w:val="left" w:pos="3390"/>
              </w:tabs>
              <w:rPr>
                <w:rFonts w:eastAsia="Arial" w:cs="Arial"/>
                <w:sz w:val="28"/>
                <w:szCs w:val="28"/>
              </w:rPr>
            </w:pPr>
            <w:r w:rsidRPr="00EC30F0">
              <w:rPr>
                <w:rFonts w:eastAsia="Arial" w:cs="Arial"/>
                <w:sz w:val="28"/>
                <w:szCs w:val="28"/>
              </w:rPr>
              <w:t xml:space="preserve">We call it </w:t>
            </w:r>
            <w:r w:rsidRPr="00EC30F0">
              <w:rPr>
                <w:rFonts w:eastAsia="Arial" w:cs="Arial"/>
                <w:b/>
                <w:bCs/>
                <w:sz w:val="28"/>
                <w:szCs w:val="28"/>
              </w:rPr>
              <w:t>the Council</w:t>
            </w:r>
            <w:r w:rsidRPr="00EC30F0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002A7A1A" w:rsidRPr="00EC30F0" w14:paraId="6608103C" w14:textId="77777777" w:rsidTr="008464EB">
        <w:trPr>
          <w:cantSplit/>
          <w:trHeight w:val="3402"/>
        </w:trPr>
        <w:tc>
          <w:tcPr>
            <w:tcW w:w="3126" w:type="dxa"/>
          </w:tcPr>
          <w:p w14:paraId="6F0FC54D" w14:textId="5E63CD9F" w:rsidR="002A7A1A" w:rsidRPr="00EC30F0" w:rsidRDefault="002A7A1A" w:rsidP="00E224DE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  <w:r w:rsidRPr="00EC30F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35D44852" wp14:editId="2BE7396C">
                  <wp:extent cx="1781175" cy="1781175"/>
                  <wp:effectExtent l="0" t="0" r="9525" b="0"/>
                  <wp:docPr id="457799815" name="Picture 1" descr="Two men engaging in a discussion while looking at a piece of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799815" name="Picture 1" descr="Two men engaging in a discussion while looking at a piece of paper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42AC8A2C" w14:textId="77777777" w:rsidR="00E01215" w:rsidRPr="00EC30F0" w:rsidRDefault="00E01215" w:rsidP="7F1E9DE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B10FEB4" w14:textId="33042FDA" w:rsidR="002A7A1A" w:rsidRPr="00EC30F0" w:rsidRDefault="002A7A1A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EC30F0">
              <w:rPr>
                <w:rFonts w:eastAsia="Arial" w:cs="Arial"/>
                <w:color w:val="000000" w:themeColor="text1"/>
                <w:sz w:val="28"/>
                <w:szCs w:val="28"/>
              </w:rPr>
              <w:t>Advice means to tell someone your ideas of how to do something.</w:t>
            </w:r>
          </w:p>
        </w:tc>
      </w:tr>
      <w:tr w:rsidR="00E224DE" w:rsidRPr="00EC30F0" w14:paraId="78F089DC" w14:textId="77777777" w:rsidTr="008464EB">
        <w:trPr>
          <w:cantSplit/>
          <w:trHeight w:val="3402"/>
        </w:trPr>
        <w:tc>
          <w:tcPr>
            <w:tcW w:w="3126" w:type="dxa"/>
          </w:tcPr>
          <w:p w14:paraId="355EEB68" w14:textId="77C35BF4" w:rsidR="009E2055" w:rsidRPr="00EC30F0" w:rsidRDefault="001D58F6" w:rsidP="00E224DE">
            <w:pPr>
              <w:pStyle w:val="EasyRead16"/>
              <w:rPr>
                <w:rFonts w:cs="Arial"/>
                <w:sz w:val="28"/>
                <w:szCs w:val="28"/>
              </w:rPr>
            </w:pPr>
            <w:r w:rsidRPr="00EC30F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CABA35E" wp14:editId="12542F93">
                  <wp:extent cx="1800225" cy="1163353"/>
                  <wp:effectExtent l="0" t="0" r="0" b="0"/>
                  <wp:docPr id="1699187971" name="Picture 1" descr="Teal image of a government building with a large red X ove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187971" name="Picture 1" descr="Teal image of a government building with a large red X over i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67" cy="116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066B0B2C" w14:textId="77777777" w:rsidR="00E01215" w:rsidRPr="00EC30F0" w:rsidRDefault="00E01215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3CB7CE25" w14:textId="703D9ADD" w:rsidR="00D5117F" w:rsidRPr="00EC30F0" w:rsidRDefault="29DF5A76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EC30F0">
              <w:rPr>
                <w:rFonts w:eastAsia="Arial" w:cs="Arial"/>
                <w:sz w:val="28"/>
                <w:szCs w:val="28"/>
              </w:rPr>
              <w:t xml:space="preserve">The Council is </w:t>
            </w:r>
            <w:r w:rsidRPr="00EC30F0">
              <w:rPr>
                <w:rFonts w:eastAsia="Arial" w:cs="Arial"/>
                <w:b/>
                <w:bCs/>
                <w:sz w:val="28"/>
                <w:szCs w:val="28"/>
              </w:rPr>
              <w:t>not</w:t>
            </w:r>
            <w:r w:rsidRPr="00EC30F0">
              <w:rPr>
                <w:rFonts w:eastAsia="Arial" w:cs="Arial"/>
                <w:sz w:val="28"/>
                <w:szCs w:val="28"/>
              </w:rPr>
              <w:t xml:space="preserve"> part of</w:t>
            </w:r>
            <w:r w:rsidR="7F3E5340" w:rsidRPr="00EC30F0">
              <w:rPr>
                <w:rFonts w:eastAsia="Arial" w:cs="Arial"/>
                <w:sz w:val="28"/>
                <w:szCs w:val="28"/>
              </w:rPr>
              <w:t xml:space="preserve"> the</w:t>
            </w:r>
            <w:r w:rsidRPr="00EC30F0">
              <w:rPr>
                <w:rFonts w:eastAsia="Arial" w:cs="Arial"/>
                <w:sz w:val="28"/>
                <w:szCs w:val="28"/>
              </w:rPr>
              <w:t xml:space="preserve"> government.</w:t>
            </w:r>
          </w:p>
          <w:p w14:paraId="1579B3B9" w14:textId="579C52C6" w:rsidR="002F3880" w:rsidRPr="00EC30F0" w:rsidRDefault="002F3880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</w:tc>
      </w:tr>
      <w:tr w:rsidR="00E224DE" w:rsidRPr="00B76E29" w14:paraId="5A6C5D1F" w14:textId="77777777" w:rsidTr="00BB20BC">
        <w:trPr>
          <w:cantSplit/>
          <w:trHeight w:val="3402"/>
        </w:trPr>
        <w:tc>
          <w:tcPr>
            <w:tcW w:w="3126" w:type="dxa"/>
          </w:tcPr>
          <w:p w14:paraId="1D4B261F" w14:textId="0C042711" w:rsidR="00480A6D" w:rsidRPr="00B76E29" w:rsidRDefault="001F33FE" w:rsidP="00E224DE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lastRenderedPageBreak/>
              <w:drawing>
                <wp:inline distT="0" distB="0" distL="0" distR="0" wp14:anchorId="57CE6BF4" wp14:editId="130264D0">
                  <wp:extent cx="1663411" cy="1076325"/>
                  <wp:effectExtent l="0" t="0" r="0" b="0"/>
                  <wp:docPr id="1023210457" name="Picture 4" descr="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al icon of parliamen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97" cy="107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4789" w:rsidRPr="00B76E29">
              <w:rPr>
                <w:rFonts w:cs="Arial"/>
                <w:noProof/>
              </w:rPr>
              <w:drawing>
                <wp:inline distT="0" distB="0" distL="0" distR="0" wp14:anchorId="61D6D294" wp14:editId="09595355">
                  <wp:extent cx="1809750" cy="1000125"/>
                  <wp:effectExtent l="0" t="0" r="0" b="9525"/>
                  <wp:docPr id="723090866" name="Picture 5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ustralia's Disability Strategy 2021-2031, Creating an inclusive community together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04" cy="100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028BCB51" w14:textId="77777777" w:rsidR="001F33FE" w:rsidRPr="00F06AA9" w:rsidRDefault="765EC503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F06AA9">
              <w:rPr>
                <w:rFonts w:eastAsia="Arial" w:cs="Arial"/>
                <w:sz w:val="28"/>
                <w:szCs w:val="28"/>
              </w:rPr>
              <w:t>The Council helps governments understand how to</w:t>
            </w:r>
          </w:p>
          <w:p w14:paraId="31D1B2C6" w14:textId="77777777" w:rsidR="001A5FD1" w:rsidRPr="00F06AA9" w:rsidRDefault="001A5FD1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4803A530" w14:textId="2B7A4319" w:rsidR="001F33FE" w:rsidRPr="00F06AA9" w:rsidRDefault="029C0731" w:rsidP="00D10D04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sz w:val="28"/>
                <w:szCs w:val="28"/>
              </w:rPr>
            </w:pPr>
            <w:r w:rsidRPr="00F06AA9">
              <w:rPr>
                <w:rFonts w:eastAsia="Arial" w:cs="Arial"/>
                <w:sz w:val="28"/>
                <w:szCs w:val="28"/>
              </w:rPr>
              <w:t>Use</w:t>
            </w:r>
            <w:r w:rsidR="3B5F18D0" w:rsidRPr="00F06AA9">
              <w:rPr>
                <w:rFonts w:eastAsia="Arial" w:cs="Arial"/>
                <w:sz w:val="28"/>
                <w:szCs w:val="28"/>
              </w:rPr>
              <w:t xml:space="preserve"> </w:t>
            </w:r>
            <w:r w:rsidRPr="00F06AA9">
              <w:rPr>
                <w:rFonts w:eastAsia="Arial" w:cs="Arial"/>
                <w:sz w:val="28"/>
                <w:szCs w:val="28"/>
              </w:rPr>
              <w:t>ADS</w:t>
            </w:r>
          </w:p>
          <w:p w14:paraId="4EE4F636" w14:textId="25EFE2D0" w:rsidR="001F33FE" w:rsidRPr="00F06AA9" w:rsidRDefault="029C0731" w:rsidP="00D10D04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sz w:val="28"/>
                <w:szCs w:val="28"/>
              </w:rPr>
            </w:pPr>
            <w:r w:rsidRPr="00F06AA9">
              <w:rPr>
                <w:rFonts w:eastAsia="Arial" w:cs="Arial"/>
                <w:sz w:val="28"/>
                <w:szCs w:val="28"/>
              </w:rPr>
              <w:t>Share reports about</w:t>
            </w:r>
            <w:r w:rsidR="1F821A08" w:rsidRPr="00F06AA9">
              <w:rPr>
                <w:rFonts w:eastAsia="Arial" w:cs="Arial"/>
                <w:sz w:val="28"/>
                <w:szCs w:val="28"/>
              </w:rPr>
              <w:t xml:space="preserve"> </w:t>
            </w:r>
            <w:r w:rsidRPr="00F06AA9">
              <w:rPr>
                <w:rFonts w:eastAsia="Arial" w:cs="Arial"/>
                <w:sz w:val="28"/>
                <w:szCs w:val="28"/>
              </w:rPr>
              <w:t>ADS</w:t>
            </w:r>
          </w:p>
          <w:p w14:paraId="67023306" w14:textId="6BF69A93" w:rsidR="001C0339" w:rsidRPr="00BB20BC" w:rsidRDefault="029C0731" w:rsidP="00BB20BC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sz w:val="28"/>
                <w:szCs w:val="28"/>
              </w:rPr>
            </w:pPr>
            <w:r w:rsidRPr="00F06AA9">
              <w:rPr>
                <w:rFonts w:eastAsia="Arial" w:cs="Arial"/>
                <w:sz w:val="28"/>
                <w:szCs w:val="28"/>
              </w:rPr>
              <w:t>Work towards the goals of ADS.</w:t>
            </w:r>
          </w:p>
        </w:tc>
      </w:tr>
      <w:tr w:rsidR="00E224DE" w:rsidRPr="00B76E29" w14:paraId="40807A0C" w14:textId="77777777" w:rsidTr="00BB20BC">
        <w:trPr>
          <w:cantSplit/>
          <w:trHeight w:val="3402"/>
        </w:trPr>
        <w:tc>
          <w:tcPr>
            <w:tcW w:w="3126" w:type="dxa"/>
          </w:tcPr>
          <w:p w14:paraId="296D6B4F" w14:textId="0D8D800F" w:rsidR="007066A9" w:rsidRPr="00B76E29" w:rsidRDefault="2DE8BC36" w:rsidP="00E224DE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0757EA" wp14:editId="02963AA0">
                  <wp:extent cx="1647825" cy="1647825"/>
                  <wp:effectExtent l="0" t="0" r="9525" b="9525"/>
                  <wp:docPr id="144232867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4F666234" w14:textId="42F00219" w:rsidR="00BC7167" w:rsidRPr="00F06AA9" w:rsidRDefault="491B6264" w:rsidP="7F1E9DE6">
            <w:pPr>
              <w:pStyle w:val="Default"/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F06AA9">
              <w:rPr>
                <w:rFonts w:ascii="Arial" w:eastAsia="Arial" w:hAnsi="Arial" w:cs="Arial"/>
                <w:sz w:val="28"/>
                <w:szCs w:val="28"/>
              </w:rPr>
              <w:t>The Council includes</w:t>
            </w:r>
            <w:r w:rsidR="3449CD1B" w:rsidRPr="00F06AA9">
              <w:rPr>
                <w:rFonts w:ascii="Arial" w:eastAsia="Arial" w:hAnsi="Arial" w:cs="Arial"/>
                <w:sz w:val="28"/>
                <w:szCs w:val="28"/>
              </w:rPr>
              <w:t xml:space="preserve"> people</w:t>
            </w:r>
            <w:r w:rsidRPr="00F06AA9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14:paraId="5077DE1F" w14:textId="435CF6FE" w:rsidR="3F680008" w:rsidRPr="00F06AA9" w:rsidRDefault="3F680008" w:rsidP="7F1E9DE6">
            <w:pPr>
              <w:pStyle w:val="Default"/>
              <w:spacing w:line="360" w:lineRule="auto"/>
              <w:ind w:left="720"/>
              <w:rPr>
                <w:rFonts w:ascii="Arial" w:eastAsia="Arial" w:hAnsi="Arial" w:cs="Arial"/>
                <w:sz w:val="28"/>
                <w:szCs w:val="28"/>
              </w:rPr>
            </w:pPr>
          </w:p>
          <w:p w14:paraId="74FDDA92" w14:textId="71F90A29" w:rsidR="00BC7167" w:rsidRPr="00F06AA9" w:rsidRDefault="61DC2903" w:rsidP="00D10D04">
            <w:pPr>
              <w:pStyle w:val="Default"/>
              <w:numPr>
                <w:ilvl w:val="0"/>
                <w:numId w:val="12"/>
              </w:num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F06AA9">
              <w:rPr>
                <w:rFonts w:ascii="Arial" w:eastAsia="Arial" w:hAnsi="Arial" w:cs="Arial"/>
                <w:sz w:val="28"/>
                <w:szCs w:val="28"/>
              </w:rPr>
              <w:t>W</w:t>
            </w:r>
            <w:r w:rsidR="2693A0FD" w:rsidRPr="00F06AA9">
              <w:rPr>
                <w:rFonts w:ascii="Arial" w:eastAsia="Arial" w:hAnsi="Arial" w:cs="Arial"/>
                <w:sz w:val="28"/>
                <w:szCs w:val="28"/>
              </w:rPr>
              <w:t>ith disability</w:t>
            </w:r>
          </w:p>
          <w:p w14:paraId="0F3E8C47" w14:textId="4147D4CA" w:rsidR="00BC7167" w:rsidRPr="00F06AA9" w:rsidRDefault="1645C603" w:rsidP="00D10D04">
            <w:pPr>
              <w:pStyle w:val="Default"/>
              <w:numPr>
                <w:ilvl w:val="0"/>
                <w:numId w:val="10"/>
              </w:num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F06AA9">
              <w:rPr>
                <w:rFonts w:ascii="Arial" w:eastAsia="Arial" w:hAnsi="Arial" w:cs="Arial"/>
                <w:sz w:val="28"/>
                <w:szCs w:val="28"/>
              </w:rPr>
              <w:t>W</w:t>
            </w:r>
            <w:r w:rsidR="2693A0FD" w:rsidRPr="00F06AA9">
              <w:rPr>
                <w:rFonts w:ascii="Arial" w:eastAsia="Arial" w:hAnsi="Arial" w:cs="Arial"/>
                <w:sz w:val="28"/>
                <w:szCs w:val="28"/>
              </w:rPr>
              <w:t xml:space="preserve">ho </w:t>
            </w:r>
            <w:r w:rsidR="114EC3BC" w:rsidRPr="00F06AA9">
              <w:rPr>
                <w:rFonts w:ascii="Arial" w:eastAsia="Arial" w:hAnsi="Arial" w:cs="Arial"/>
                <w:sz w:val="28"/>
                <w:szCs w:val="28"/>
              </w:rPr>
              <w:t>understand barriers</w:t>
            </w:r>
            <w:r w:rsidR="2693A0FD" w:rsidRPr="00F06AA9">
              <w:rPr>
                <w:rFonts w:ascii="Arial" w:eastAsia="Arial" w:hAnsi="Arial" w:cs="Arial"/>
                <w:sz w:val="28"/>
                <w:szCs w:val="28"/>
              </w:rPr>
              <w:t xml:space="preserve"> for people with disability. </w:t>
            </w:r>
          </w:p>
          <w:p w14:paraId="65BA8B57" w14:textId="3BC2E465" w:rsidR="007066A9" w:rsidRPr="00F06AA9" w:rsidDel="00BC7167" w:rsidRDefault="007066A9" w:rsidP="7F1E9DE6">
            <w:pPr>
              <w:pStyle w:val="EasyRead16"/>
              <w:rPr>
                <w:rFonts w:eastAsia="Arial" w:cs="Arial"/>
                <w:sz w:val="28"/>
                <w:szCs w:val="28"/>
                <w:lang w:eastAsia="en-AU"/>
              </w:rPr>
            </w:pPr>
          </w:p>
        </w:tc>
      </w:tr>
      <w:tr w:rsidR="00E224DE" w:rsidRPr="00B76E29" w14:paraId="6ABFB1C7" w14:textId="77777777" w:rsidTr="00BB20BC">
        <w:trPr>
          <w:cantSplit/>
          <w:trHeight w:val="3402"/>
        </w:trPr>
        <w:tc>
          <w:tcPr>
            <w:tcW w:w="3126" w:type="dxa"/>
          </w:tcPr>
          <w:p w14:paraId="3EE5ABF7" w14:textId="11AD0534" w:rsidR="00A42786" w:rsidRPr="00B76E29" w:rsidRDefault="00FD4726" w:rsidP="00E224DE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19C069D7" wp14:editId="0D18FB3C">
                  <wp:extent cx="1352550" cy="1352550"/>
                  <wp:effectExtent l="0" t="0" r="0" b="0"/>
                  <wp:docPr id="704852162" name="Picture 1" descr="A blue square with a large white number 4 in the cen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852162" name="Picture 1" descr="A blue square with a large white number 4 in the center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4616588B" w14:textId="77777777" w:rsidR="00E01215" w:rsidRDefault="00E01215" w:rsidP="7F1E9DE6">
            <w:pPr>
              <w:spacing w:line="360" w:lineRule="auto"/>
              <w:textAlignment w:val="baseline"/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</w:pPr>
          </w:p>
          <w:p w14:paraId="0C030411" w14:textId="41A1D183" w:rsidR="00E01215" w:rsidRPr="00BB20BC" w:rsidRDefault="795254E4" w:rsidP="00BB20BC">
            <w:pPr>
              <w:spacing w:line="360" w:lineRule="auto"/>
              <w:textAlignment w:val="baseline"/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</w:pPr>
            <w:r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The Council </w:t>
            </w:r>
            <w:r w:rsidR="1F6E0615"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has </w:t>
            </w:r>
            <w:r w:rsidR="7F3C32B6"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4 </w:t>
            </w:r>
            <w:r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meetings </w:t>
            </w:r>
            <w:r w:rsidR="7F3C32B6"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a year. </w:t>
            </w:r>
          </w:p>
        </w:tc>
      </w:tr>
      <w:tr w:rsidR="00E224DE" w:rsidRPr="00B76E29" w14:paraId="5015DD1C" w14:textId="77777777" w:rsidTr="00BB20BC">
        <w:trPr>
          <w:cantSplit/>
          <w:trHeight w:val="3402"/>
        </w:trPr>
        <w:tc>
          <w:tcPr>
            <w:tcW w:w="3126" w:type="dxa"/>
          </w:tcPr>
          <w:p w14:paraId="517B8989" w14:textId="6ACA5C1B" w:rsidR="001F33FE" w:rsidRPr="00B76E29" w:rsidRDefault="009C4789" w:rsidP="00E224DE">
            <w:pPr>
              <w:pStyle w:val="EasyRead16"/>
              <w:rPr>
                <w:rFonts w:cs="Arial"/>
                <w:noProof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0A9A8BCB" wp14:editId="65F1966D">
                  <wp:extent cx="1638300" cy="1638300"/>
                  <wp:effectExtent l="0" t="0" r="0" b="0"/>
                  <wp:docPr id="1004688536" name="Picture 1" descr="An open booklet featuring a woman holding a book titled 'easy read' on the left page and three individuals with a service dog on the right p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90612" name="Picture 1" descr="An open booklet featuring a woman holding a book titled 'easy read' on the left page and three individuals with a service dog on the right page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3164FFAC" w14:textId="5C53B6FF" w:rsidR="001F33FE" w:rsidRPr="00F06AA9" w:rsidRDefault="029C0731" w:rsidP="7F1E9DE6">
            <w:pPr>
              <w:spacing w:line="360" w:lineRule="auto"/>
              <w:textAlignment w:val="baseline"/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</w:pPr>
            <w:r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>The Council write</w:t>
            </w:r>
            <w:r w:rsidR="391744EF"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>s</w:t>
            </w:r>
            <w:r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 </w:t>
            </w:r>
            <w:r w:rsidRPr="00F06AA9">
              <w:rPr>
                <w:rFonts w:eastAsia="Arial" w:cs="Arial"/>
                <w:b/>
                <w:bCs/>
                <w:kern w:val="0"/>
                <w:sz w:val="28"/>
                <w:szCs w:val="28"/>
                <w:lang w:eastAsia="en-AU"/>
                <w14:ligatures w14:val="none"/>
              </w:rPr>
              <w:t>bulletin</w:t>
            </w:r>
            <w:r w:rsidR="391744EF" w:rsidRPr="00F06AA9">
              <w:rPr>
                <w:rFonts w:eastAsia="Arial" w:cs="Arial"/>
                <w:b/>
                <w:bCs/>
                <w:kern w:val="0"/>
                <w:sz w:val="28"/>
                <w:szCs w:val="28"/>
                <w:lang w:eastAsia="en-AU"/>
                <w14:ligatures w14:val="none"/>
              </w:rPr>
              <w:t>s</w:t>
            </w:r>
            <w:r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 about what they did in the</w:t>
            </w:r>
            <w:r w:rsidR="391744EF"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>ir</w:t>
            </w:r>
            <w:r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 meeting</w:t>
            </w:r>
            <w:r w:rsidR="391744EF"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>s</w:t>
            </w:r>
            <w:r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>.</w:t>
            </w:r>
          </w:p>
          <w:p w14:paraId="0AB13D42" w14:textId="77777777" w:rsidR="001F33FE" w:rsidRPr="00F06AA9" w:rsidRDefault="001F33FE" w:rsidP="7F1E9DE6">
            <w:pPr>
              <w:spacing w:line="360" w:lineRule="auto"/>
              <w:textAlignment w:val="baseline"/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</w:pPr>
          </w:p>
          <w:p w14:paraId="0B58287C" w14:textId="7CEE2FD9" w:rsidR="001F33FE" w:rsidRPr="00F06AA9" w:rsidRDefault="2550CC8B" w:rsidP="7F1E9DE6">
            <w:pPr>
              <w:spacing w:line="360" w:lineRule="auto"/>
              <w:textAlignment w:val="baseline"/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</w:pPr>
            <w:r w:rsidRPr="00F06AA9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>A bulletin is important news to share with the community.</w:t>
            </w:r>
          </w:p>
        </w:tc>
      </w:tr>
      <w:tr w:rsidR="00E224DE" w:rsidRPr="00B76E29" w14:paraId="6E23D416" w14:textId="77777777" w:rsidTr="00E01215">
        <w:trPr>
          <w:trHeight w:val="2542"/>
        </w:trPr>
        <w:tc>
          <w:tcPr>
            <w:tcW w:w="3126" w:type="dxa"/>
          </w:tcPr>
          <w:p w14:paraId="4CC38C00" w14:textId="6C80CA8A" w:rsidR="00886B88" w:rsidRPr="00B76E29" w:rsidRDefault="00300350" w:rsidP="00E224DE">
            <w:pPr>
              <w:pStyle w:val="EasyRead16"/>
              <w:rPr>
                <w:rFonts w:cs="Arial"/>
              </w:rPr>
            </w:pPr>
            <w:r w:rsidRPr="00300350">
              <w:rPr>
                <w:rFonts w:cs="Arial"/>
                <w:noProof/>
              </w:rPr>
              <w:lastRenderedPageBreak/>
              <w:drawing>
                <wp:inline distT="0" distB="0" distL="0" distR="0" wp14:anchorId="23E6FBCF" wp14:editId="2478BAE2">
                  <wp:extent cx="1438275" cy="1438275"/>
                  <wp:effectExtent l="0" t="0" r="9525" b="9525"/>
                  <wp:docPr id="1782092680" name="Picture 1" descr="Calendar icon showing Decembe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092680" name="Picture 1" descr="Calendar icon showing December 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605620A6" w14:textId="77777777" w:rsidR="00747367" w:rsidRPr="00AF2B4A" w:rsidRDefault="00747367" w:rsidP="7F1E9DE6">
            <w:pPr>
              <w:pStyle w:val="EasyRead16"/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</w:pPr>
          </w:p>
          <w:p w14:paraId="04DEB073" w14:textId="3CBA5F6E" w:rsidR="00886B88" w:rsidRPr="00BB20BC" w:rsidRDefault="7510DBAD" w:rsidP="00BB20BC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AF2B4A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>This bulletin is about the</w:t>
            </w:r>
            <w:r w:rsidR="100CD682" w:rsidRPr="00AF2B4A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 </w:t>
            </w:r>
            <w:r w:rsidR="24FE00FF" w:rsidRPr="00AF2B4A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Council </w:t>
            </w:r>
            <w:r w:rsidR="100CD682" w:rsidRPr="00AF2B4A">
              <w:rPr>
                <w:rFonts w:eastAsia="Arial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meeting </w:t>
            </w:r>
            <w:r w:rsidR="100CD682" w:rsidRPr="00AF2B4A">
              <w:rPr>
                <w:rFonts w:eastAsia="Arial" w:cs="Arial"/>
                <w:sz w:val="28"/>
                <w:szCs w:val="28"/>
              </w:rPr>
              <w:t xml:space="preserve">on </w:t>
            </w:r>
            <w:r w:rsidR="16C992D2" w:rsidRPr="00AF2B4A">
              <w:rPr>
                <w:rFonts w:eastAsia="Arial" w:cs="Arial"/>
                <w:sz w:val="28"/>
                <w:szCs w:val="28"/>
              </w:rPr>
              <w:t xml:space="preserve">6 December </w:t>
            </w:r>
            <w:r w:rsidR="100CD682" w:rsidRPr="00AF2B4A">
              <w:rPr>
                <w:rFonts w:eastAsia="Arial" w:cs="Arial"/>
                <w:sz w:val="28"/>
                <w:szCs w:val="28"/>
              </w:rPr>
              <w:t xml:space="preserve">2024. </w:t>
            </w:r>
          </w:p>
        </w:tc>
      </w:tr>
    </w:tbl>
    <w:p w14:paraId="387A583B" w14:textId="05B857B4" w:rsidR="3F680008" w:rsidRDefault="3F680008" w:rsidP="00E224DE">
      <w:r>
        <w:br w:type="page"/>
      </w:r>
    </w:p>
    <w:p w14:paraId="012EF51C" w14:textId="4A204138" w:rsidR="008515B4" w:rsidRPr="00BB20BC" w:rsidRDefault="005A6868" w:rsidP="00BB20BC">
      <w:pPr>
        <w:pStyle w:val="EasyReadPageHeader"/>
        <w:spacing w:line="360" w:lineRule="auto"/>
        <w:rPr>
          <w:sz w:val="48"/>
          <w:szCs w:val="48"/>
        </w:rPr>
      </w:pPr>
      <w:r w:rsidRPr="00BB20BC">
        <w:rPr>
          <w:sz w:val="48"/>
          <w:szCs w:val="48"/>
        </w:rPr>
        <w:lastRenderedPageBreak/>
        <w:t>What the Council talked about</w:t>
      </w:r>
    </w:p>
    <w:p w14:paraId="51350A72" w14:textId="77777777" w:rsidR="00045DA7" w:rsidRPr="008E6E24" w:rsidRDefault="00045DA7" w:rsidP="00045DA7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C1450C" w:rsidRPr="00477427" w14:paraId="6C458E7C" w14:textId="77777777" w:rsidTr="00B06021">
        <w:trPr>
          <w:cantSplit/>
          <w:trHeight w:val="3686"/>
        </w:trPr>
        <w:tc>
          <w:tcPr>
            <w:tcW w:w="3114" w:type="dxa"/>
          </w:tcPr>
          <w:p w14:paraId="04668C00" w14:textId="737CAFAD" w:rsidR="00762E0C" w:rsidRPr="00477427" w:rsidRDefault="00D76E91" w:rsidP="00E224DE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16C78A3" wp14:editId="42526C32">
                  <wp:extent cx="1644884" cy="1781175"/>
                  <wp:effectExtent l="0" t="0" r="0" b="0"/>
                  <wp:docPr id="977720362" name="Picture 1" descr="photo of J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 of J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97" cy="178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C83E66B" w14:textId="06B8E325" w:rsidR="00D76E91" w:rsidRPr="00477427" w:rsidRDefault="02D1BDCD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 xml:space="preserve">Jane Spring is the </w:t>
            </w:r>
            <w:r w:rsidR="21181E50" w:rsidRPr="00477427">
              <w:rPr>
                <w:rFonts w:cs="Arial"/>
                <w:sz w:val="28"/>
                <w:szCs w:val="28"/>
              </w:rPr>
              <w:t xml:space="preserve">Council </w:t>
            </w:r>
            <w:r w:rsidRPr="00477427">
              <w:rPr>
                <w:rFonts w:cs="Arial"/>
                <w:b/>
                <w:bCs/>
                <w:sz w:val="28"/>
                <w:szCs w:val="28"/>
              </w:rPr>
              <w:t>Chair</w:t>
            </w:r>
            <w:r w:rsidRPr="00477427">
              <w:rPr>
                <w:rFonts w:cs="Arial"/>
                <w:sz w:val="28"/>
                <w:szCs w:val="28"/>
              </w:rPr>
              <w:t xml:space="preserve">. </w:t>
            </w:r>
          </w:p>
          <w:p w14:paraId="173F9134" w14:textId="4CFB3DF8" w:rsidR="0F494D6D" w:rsidRPr="00477427" w:rsidRDefault="0F494D6D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616A58C" w14:textId="3114548C" w:rsidR="02D1BDCD" w:rsidRPr="00477427" w:rsidRDefault="750180D2" w:rsidP="634F4D4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742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means she </w:t>
            </w:r>
          </w:p>
          <w:p w14:paraId="00F74221" w14:textId="77777777" w:rsidR="00721244" w:rsidRPr="00477427" w:rsidRDefault="00721244" w:rsidP="634F4D4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9BA9E37" w14:textId="37313961" w:rsidR="750180D2" w:rsidRPr="00477427" w:rsidRDefault="750180D2" w:rsidP="00D10D04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7427">
              <w:rPr>
                <w:rFonts w:eastAsia="Arial" w:cs="Arial"/>
                <w:color w:val="000000" w:themeColor="text1"/>
                <w:sz w:val="28"/>
                <w:szCs w:val="28"/>
              </w:rPr>
              <w:t>Leads the Council meetings</w:t>
            </w:r>
          </w:p>
          <w:p w14:paraId="1B5874D0" w14:textId="4AC069BD" w:rsidR="750180D2" w:rsidRPr="00477427" w:rsidRDefault="750180D2" w:rsidP="00D10D04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7427">
              <w:rPr>
                <w:rFonts w:eastAsia="Arial" w:cs="Arial"/>
                <w:color w:val="000000" w:themeColor="text1"/>
                <w:sz w:val="28"/>
                <w:szCs w:val="28"/>
              </w:rPr>
              <w:t>Shares the Council advice.</w:t>
            </w:r>
          </w:p>
          <w:p w14:paraId="78DBD124" w14:textId="77777777" w:rsidR="00F45069" w:rsidRPr="00477427" w:rsidRDefault="00F45069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053D229" w14:textId="438D67AF" w:rsidR="00762E0C" w:rsidRPr="00477427" w:rsidRDefault="24AE9FF1" w:rsidP="583D1ECE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>Jane welcomed members to the meeting.</w:t>
            </w:r>
          </w:p>
          <w:p w14:paraId="63DD85D9" w14:textId="7D40F162" w:rsidR="00762E0C" w:rsidRPr="00477427" w:rsidRDefault="00762E0C" w:rsidP="583D1EC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D157C11" w14:textId="1998F7E0" w:rsidR="00762E0C" w:rsidRPr="00477427" w:rsidRDefault="373D74D8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 xml:space="preserve">The Council talked about </w:t>
            </w:r>
          </w:p>
        </w:tc>
      </w:tr>
      <w:tr w:rsidR="00C1450C" w:rsidRPr="00477427" w14:paraId="5141751E" w14:textId="77777777" w:rsidTr="00B06021">
        <w:trPr>
          <w:cantSplit/>
          <w:trHeight w:val="3686"/>
        </w:trPr>
        <w:tc>
          <w:tcPr>
            <w:tcW w:w="3114" w:type="dxa"/>
          </w:tcPr>
          <w:p w14:paraId="559742AC" w14:textId="14459986" w:rsidR="00D76E91" w:rsidRPr="00477427" w:rsidRDefault="000B2555" w:rsidP="00E224DE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noProof/>
                <w:sz w:val="28"/>
                <w:szCs w:val="28"/>
              </w:rPr>
              <w:drawing>
                <wp:inline distT="0" distB="0" distL="0" distR="0" wp14:anchorId="4D1F6AB8" wp14:editId="45F8B238">
                  <wp:extent cx="1409700" cy="1738323"/>
                  <wp:effectExtent l="0" t="0" r="0" b="0"/>
                  <wp:docPr id="1804167752" name="Picture 1" descr="Spiral-bound notebook with the word 'Report' on the cover, the ADS logo, and lines representing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167752" name="Picture 1" descr="Spiral-bound notebook with the word 'Report' on the cover, the ADS logo, and lines representing text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88" cy="174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2532001" w14:textId="5E76D705" w:rsidR="3F680008" w:rsidRPr="00477427" w:rsidRDefault="3F680008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6E59993" w14:textId="4D903F2E" w:rsidR="004F1031" w:rsidRPr="00477427" w:rsidRDefault="3D6E6463" w:rsidP="7F1E9DE6">
            <w:pPr>
              <w:pStyle w:val="EasyRead16"/>
              <w:numPr>
                <w:ilvl w:val="0"/>
                <w:numId w:val="22"/>
              </w:numPr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>The</w:t>
            </w:r>
            <w:r w:rsidR="2CE3E71B" w:rsidRPr="00477427">
              <w:rPr>
                <w:rFonts w:cs="Arial"/>
                <w:sz w:val="28"/>
                <w:szCs w:val="28"/>
              </w:rPr>
              <w:t xml:space="preserve"> </w:t>
            </w:r>
            <w:r w:rsidR="0671CC15" w:rsidRPr="00477427">
              <w:rPr>
                <w:rFonts w:cs="Arial"/>
                <w:b/>
                <w:bCs/>
                <w:sz w:val="28"/>
                <w:szCs w:val="28"/>
              </w:rPr>
              <w:t xml:space="preserve">ADS </w:t>
            </w:r>
            <w:r w:rsidR="61888B89" w:rsidRPr="00477427">
              <w:rPr>
                <w:rFonts w:cs="Arial"/>
                <w:b/>
                <w:bCs/>
                <w:sz w:val="28"/>
                <w:szCs w:val="28"/>
              </w:rPr>
              <w:t>R</w:t>
            </w:r>
            <w:r w:rsidR="0671CC15" w:rsidRPr="00477427">
              <w:rPr>
                <w:rFonts w:cs="Arial"/>
                <w:b/>
                <w:bCs/>
                <w:sz w:val="28"/>
                <w:szCs w:val="28"/>
              </w:rPr>
              <w:t xml:space="preserve">eview </w:t>
            </w:r>
            <w:r w:rsidR="74B2F530" w:rsidRPr="00477427">
              <w:rPr>
                <w:rFonts w:cs="Arial"/>
                <w:b/>
                <w:bCs/>
                <w:sz w:val="28"/>
                <w:szCs w:val="28"/>
              </w:rPr>
              <w:t>R</w:t>
            </w:r>
            <w:r w:rsidR="0671CC15" w:rsidRPr="00477427">
              <w:rPr>
                <w:rFonts w:cs="Arial"/>
                <w:b/>
                <w:bCs/>
                <w:sz w:val="28"/>
                <w:szCs w:val="28"/>
              </w:rPr>
              <w:t>eport</w:t>
            </w:r>
            <w:r w:rsidR="0671CC15" w:rsidRPr="00477427">
              <w:rPr>
                <w:rFonts w:cs="Arial"/>
                <w:sz w:val="28"/>
                <w:szCs w:val="28"/>
              </w:rPr>
              <w:t xml:space="preserve">. </w:t>
            </w:r>
          </w:p>
        </w:tc>
      </w:tr>
      <w:tr w:rsidR="00C1450C" w:rsidRPr="00477427" w14:paraId="479B8083" w14:textId="77777777" w:rsidTr="00B06021">
        <w:trPr>
          <w:cantSplit/>
          <w:trHeight w:val="3686"/>
        </w:trPr>
        <w:tc>
          <w:tcPr>
            <w:tcW w:w="3114" w:type="dxa"/>
          </w:tcPr>
          <w:p w14:paraId="6BA3AEBD" w14:textId="518BD58C" w:rsidR="00C060FE" w:rsidRPr="00477427" w:rsidRDefault="64D55168" w:rsidP="00C060FE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  <w:r w:rsidRPr="00477427">
              <w:rPr>
                <w:noProof/>
                <w:sz w:val="28"/>
                <w:szCs w:val="28"/>
              </w:rPr>
              <w:drawing>
                <wp:inline distT="0" distB="0" distL="0" distR="0" wp14:anchorId="4B34094B" wp14:editId="29802583">
                  <wp:extent cx="1653669" cy="1733550"/>
                  <wp:effectExtent l="0" t="0" r="3810" b="0"/>
                  <wp:docPr id="2092895284" name="Picture 1" descr="A smiling woman with glasses and afro puffs pointing at paper with two green ticks and a red 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69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34E9F77" w14:textId="255EB8F2" w:rsidR="00C060FE" w:rsidRPr="00477427" w:rsidRDefault="7527B44B" w:rsidP="7F1E9DE6">
            <w:pPr>
              <w:spacing w:after="200" w:line="360" w:lineRule="auto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 xml:space="preserve">The ADS Review report is about </w:t>
            </w:r>
          </w:p>
          <w:p w14:paraId="276C55BC" w14:textId="77777777" w:rsidR="00502BB2" w:rsidRPr="00477427" w:rsidRDefault="7527B44B" w:rsidP="009E3858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7427">
              <w:rPr>
                <w:rFonts w:eastAsia="Arial" w:cs="Arial"/>
                <w:color w:val="000000" w:themeColor="text1"/>
                <w:sz w:val="28"/>
                <w:szCs w:val="28"/>
              </w:rPr>
              <w:t>If ADS is working well</w:t>
            </w:r>
          </w:p>
          <w:p w14:paraId="54C936B0" w14:textId="64A19F62" w:rsidR="00C060FE" w:rsidRPr="00477427" w:rsidRDefault="7527B44B" w:rsidP="009E3858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7427">
              <w:rPr>
                <w:rFonts w:eastAsia="Arial" w:cs="Arial"/>
                <w:color w:val="000000" w:themeColor="text1"/>
                <w:sz w:val="28"/>
                <w:szCs w:val="28"/>
              </w:rPr>
              <w:t>What needs to change</w:t>
            </w:r>
          </w:p>
          <w:p w14:paraId="017383FF" w14:textId="4643EF3B" w:rsidR="00C060FE" w:rsidRPr="00477427" w:rsidRDefault="7527B44B" w:rsidP="009E3858">
            <w:pPr>
              <w:pStyle w:val="EasyRead16"/>
              <w:numPr>
                <w:ilvl w:val="0"/>
                <w:numId w:val="10"/>
              </w:numPr>
              <w:rPr>
                <w:rFonts w:cs="Arial"/>
                <w:sz w:val="28"/>
                <w:szCs w:val="28"/>
              </w:rPr>
            </w:pPr>
            <w:r w:rsidRPr="00477427">
              <w:rPr>
                <w:rFonts w:eastAsia="Arial" w:cs="Arial"/>
                <w:color w:val="000000" w:themeColor="text1"/>
                <w:sz w:val="28"/>
                <w:szCs w:val="28"/>
              </w:rPr>
              <w:t>What should be added.</w:t>
            </w:r>
          </w:p>
        </w:tc>
      </w:tr>
      <w:tr w:rsidR="00C1450C" w:rsidRPr="00477427" w14:paraId="4B6EAC98" w14:textId="77777777" w:rsidTr="000248B8">
        <w:trPr>
          <w:cantSplit/>
          <w:trHeight w:val="3119"/>
        </w:trPr>
        <w:tc>
          <w:tcPr>
            <w:tcW w:w="3114" w:type="dxa"/>
          </w:tcPr>
          <w:p w14:paraId="410DBFBC" w14:textId="7859F791" w:rsidR="00C060FE" w:rsidRPr="00477427" w:rsidRDefault="0043489E" w:rsidP="00C060FE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913C8FF" wp14:editId="6712C30A">
                  <wp:extent cx="1809750" cy="1000125"/>
                  <wp:effectExtent l="0" t="0" r="0" b="9525"/>
                  <wp:docPr id="964049609" name="Picture 5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ustralia's Disability Strategy 2021-2031, Creating an inclusive community together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04" cy="100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96CB331" w14:textId="671EDF38" w:rsidR="00C060FE" w:rsidRPr="00477427" w:rsidRDefault="00B1673D" w:rsidP="00B1673D">
            <w:pPr>
              <w:pStyle w:val="EasyRead16"/>
              <w:numPr>
                <w:ilvl w:val="0"/>
                <w:numId w:val="22"/>
              </w:numPr>
              <w:tabs>
                <w:tab w:val="left" w:pos="930"/>
              </w:tabs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>T</w:t>
            </w:r>
            <w:r w:rsidR="77354C18" w:rsidRPr="00477427">
              <w:rPr>
                <w:rFonts w:cs="Arial"/>
                <w:sz w:val="28"/>
                <w:szCs w:val="28"/>
              </w:rPr>
              <w:t>he</w:t>
            </w:r>
            <w:r w:rsidR="5208DB25" w:rsidRPr="00477427">
              <w:rPr>
                <w:rFonts w:cs="Arial"/>
                <w:sz w:val="28"/>
                <w:szCs w:val="28"/>
              </w:rPr>
              <w:t xml:space="preserve"> n</w:t>
            </w:r>
            <w:r w:rsidR="17867A7E" w:rsidRPr="00477427">
              <w:rPr>
                <w:rFonts w:cs="Arial"/>
                <w:sz w:val="28"/>
                <w:szCs w:val="28"/>
              </w:rPr>
              <w:t xml:space="preserve">ew </w:t>
            </w:r>
            <w:r w:rsidR="17867A7E" w:rsidRPr="00477427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  <w:r w:rsidR="17867A7E" w:rsidRPr="00477427">
              <w:rPr>
                <w:rFonts w:cs="Arial"/>
                <w:sz w:val="28"/>
                <w:szCs w:val="28"/>
              </w:rPr>
              <w:t xml:space="preserve"> </w:t>
            </w:r>
          </w:p>
          <w:p w14:paraId="767E8AE1" w14:textId="77777777" w:rsidR="00C060FE" w:rsidRPr="00477427" w:rsidRDefault="00C060FE" w:rsidP="7F1E9DE6">
            <w:pPr>
              <w:pStyle w:val="EasyRead16"/>
              <w:tabs>
                <w:tab w:val="left" w:pos="930"/>
              </w:tabs>
              <w:rPr>
                <w:rFonts w:cs="Arial"/>
                <w:sz w:val="28"/>
                <w:szCs w:val="28"/>
              </w:rPr>
            </w:pPr>
          </w:p>
          <w:p w14:paraId="57997503" w14:textId="5A292163" w:rsidR="00C060FE" w:rsidRPr="00477427" w:rsidRDefault="41D03144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 xml:space="preserve">To make it easier to work on ADS </w:t>
            </w:r>
            <w:r w:rsidR="5EDF10A7" w:rsidRPr="00477427">
              <w:rPr>
                <w:rFonts w:cs="Arial"/>
                <w:sz w:val="28"/>
                <w:szCs w:val="28"/>
              </w:rPr>
              <w:t>they</w:t>
            </w:r>
            <w:r w:rsidRPr="00477427">
              <w:rPr>
                <w:rFonts w:cs="Arial"/>
                <w:sz w:val="28"/>
                <w:szCs w:val="28"/>
              </w:rPr>
              <w:t xml:space="preserve"> ma</w:t>
            </w:r>
            <w:r w:rsidR="15656A5F" w:rsidRPr="00477427">
              <w:rPr>
                <w:rFonts w:cs="Arial"/>
                <w:sz w:val="28"/>
                <w:szCs w:val="28"/>
              </w:rPr>
              <w:t>d</w:t>
            </w:r>
            <w:r w:rsidRPr="00477427">
              <w:rPr>
                <w:rFonts w:cs="Arial"/>
                <w:sz w:val="28"/>
                <w:szCs w:val="28"/>
              </w:rPr>
              <w:t>e lots of small plans. </w:t>
            </w:r>
          </w:p>
          <w:p w14:paraId="5FA936BC" w14:textId="70E700BD" w:rsidR="00C060FE" w:rsidRPr="00477427" w:rsidRDefault="00C060FE" w:rsidP="44CD30A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7816E3B" w14:textId="30D777A5" w:rsidR="00B80075" w:rsidRPr="00477427" w:rsidRDefault="247FE5F0" w:rsidP="44CD30A7">
            <w:pPr>
              <w:spacing w:line="360" w:lineRule="auto"/>
              <w:rPr>
                <w:sz w:val="28"/>
                <w:szCs w:val="28"/>
              </w:rPr>
            </w:pPr>
            <w:r w:rsidRPr="00477427">
              <w:rPr>
                <w:rFonts w:eastAsia="Arial" w:cs="Arial"/>
                <w:color w:val="000000" w:themeColor="text1"/>
                <w:sz w:val="28"/>
                <w:szCs w:val="28"/>
              </w:rPr>
              <w:t>The small plans are all working towards ADS.</w:t>
            </w:r>
            <w:r w:rsidRPr="00477427">
              <w:rPr>
                <w:sz w:val="28"/>
                <w:szCs w:val="28"/>
              </w:rPr>
              <w:t xml:space="preserve"> </w:t>
            </w:r>
          </w:p>
        </w:tc>
      </w:tr>
      <w:tr w:rsidR="00C1450C" w:rsidRPr="00477427" w14:paraId="6E758ACA" w14:textId="77777777" w:rsidTr="000248B8">
        <w:trPr>
          <w:cantSplit/>
          <w:trHeight w:val="3119"/>
        </w:trPr>
        <w:tc>
          <w:tcPr>
            <w:tcW w:w="3114" w:type="dxa"/>
          </w:tcPr>
          <w:p w14:paraId="2B0A1F36" w14:textId="7933C82B" w:rsidR="00FD32B7" w:rsidRPr="00477427" w:rsidRDefault="0043489E" w:rsidP="00C060FE">
            <w:pPr>
              <w:pStyle w:val="EasyRead16"/>
              <w:rPr>
                <w:rStyle w:val="wacimagecontainer"/>
                <w:rFonts w:ascii="Segoe UI" w:hAnsi="Segoe UI" w:cs="Segoe UI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477427">
              <w:rPr>
                <w:noProof/>
                <w:sz w:val="28"/>
                <w:szCs w:val="28"/>
              </w:rPr>
              <w:drawing>
                <wp:inline distT="0" distB="0" distL="0" distR="0" wp14:anchorId="52932390" wp14:editId="469FC489">
                  <wp:extent cx="1703535" cy="1343025"/>
                  <wp:effectExtent l="0" t="0" r="0" b="0"/>
                  <wp:docPr id="1234889470" name="Picture 1234889470" descr="3 small books with images on the front and the words taps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3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0428752" w14:textId="77777777" w:rsidR="00E01215" w:rsidRPr="00477427" w:rsidRDefault="00E01215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CB5F601" w14:textId="2959ACAF" w:rsidR="00FD32B7" w:rsidRPr="00477427" w:rsidRDefault="340D784C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 xml:space="preserve">The small plans are called </w:t>
            </w:r>
            <w:r w:rsidRPr="00477427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  <w:r w:rsidRPr="00477427">
              <w:rPr>
                <w:rFonts w:cs="Arial"/>
                <w:sz w:val="28"/>
                <w:szCs w:val="28"/>
              </w:rPr>
              <w:t>. </w:t>
            </w:r>
          </w:p>
          <w:p w14:paraId="3BAB4806" w14:textId="77777777" w:rsidR="00FD32B7" w:rsidRPr="00477427" w:rsidRDefault="340D784C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> </w:t>
            </w:r>
          </w:p>
          <w:p w14:paraId="3E5C1A9B" w14:textId="25BEA895" w:rsidR="00FD32B7" w:rsidRPr="00477427" w:rsidRDefault="340D784C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 xml:space="preserve">We call them </w:t>
            </w:r>
            <w:r w:rsidRPr="00477427">
              <w:rPr>
                <w:rFonts w:cs="Arial"/>
                <w:b/>
                <w:bCs/>
                <w:sz w:val="28"/>
                <w:szCs w:val="28"/>
              </w:rPr>
              <w:t>TAPs</w:t>
            </w:r>
            <w:r w:rsidRPr="00477427">
              <w:rPr>
                <w:rFonts w:cs="Arial"/>
                <w:sz w:val="28"/>
                <w:szCs w:val="28"/>
              </w:rPr>
              <w:t xml:space="preserve"> for short. </w:t>
            </w:r>
          </w:p>
        </w:tc>
      </w:tr>
      <w:tr w:rsidR="44CD30A7" w:rsidRPr="00477427" w14:paraId="5820CE96" w14:textId="77777777" w:rsidTr="000248B8">
        <w:trPr>
          <w:cantSplit/>
          <w:trHeight w:val="3119"/>
        </w:trPr>
        <w:tc>
          <w:tcPr>
            <w:tcW w:w="3114" w:type="dxa"/>
          </w:tcPr>
          <w:p w14:paraId="60A1D77F" w14:textId="77C56783" w:rsidR="44CD30A7" w:rsidRPr="00477427" w:rsidRDefault="44CD30A7" w:rsidP="0043489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7427">
              <w:rPr>
                <w:noProof/>
                <w:sz w:val="28"/>
                <w:szCs w:val="28"/>
              </w:rPr>
              <w:drawing>
                <wp:inline distT="0" distB="0" distL="0" distR="0" wp14:anchorId="524D69B6" wp14:editId="4C5727D4">
                  <wp:extent cx="1485900" cy="1495425"/>
                  <wp:effectExtent l="0" t="0" r="0" b="0"/>
                  <wp:docPr id="1160005975" name="Picture 1160005975" descr="group of poeple talking together with speech bubbles above their h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04791C7" w14:textId="4DC804BB" w:rsidR="44CD30A7" w:rsidRPr="00477427" w:rsidRDefault="44CD30A7" w:rsidP="0043489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A59BD0F" w14:textId="77777777" w:rsidR="00E01215" w:rsidRPr="00477427" w:rsidRDefault="00E01215" w:rsidP="0043489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1320D5B" w14:textId="434E3526" w:rsidR="44CD30A7" w:rsidRPr="00477427" w:rsidRDefault="44CD30A7" w:rsidP="0043489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7427">
              <w:rPr>
                <w:rFonts w:eastAsia="Arial" w:cs="Arial"/>
                <w:color w:val="000000" w:themeColor="text1"/>
                <w:sz w:val="28"/>
                <w:szCs w:val="28"/>
              </w:rPr>
              <w:t>All governments work together to do TAPs.</w:t>
            </w:r>
          </w:p>
          <w:p w14:paraId="15189CFA" w14:textId="46D51246" w:rsidR="44CD30A7" w:rsidRPr="00477427" w:rsidRDefault="44CD30A7" w:rsidP="0043489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C1450C" w:rsidRPr="00477427" w14:paraId="725457CE" w14:textId="77777777" w:rsidTr="000248B8">
        <w:trPr>
          <w:cantSplit/>
          <w:trHeight w:val="3119"/>
        </w:trPr>
        <w:tc>
          <w:tcPr>
            <w:tcW w:w="3114" w:type="dxa"/>
          </w:tcPr>
          <w:p w14:paraId="5E5D5F62" w14:textId="0BCCF8A7" w:rsidR="001B2505" w:rsidRPr="00477427" w:rsidRDefault="005B14A3" w:rsidP="00C060FE">
            <w:pPr>
              <w:pStyle w:val="EasyRead16"/>
              <w:rPr>
                <w:rStyle w:val="wacimagecontainer"/>
                <w:rFonts w:ascii="Segoe UI" w:hAnsi="Segoe UI" w:cs="Segoe UI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477427">
              <w:rPr>
                <w:noProof/>
                <w:sz w:val="28"/>
                <w:szCs w:val="28"/>
              </w:rPr>
              <w:drawing>
                <wp:inline distT="0" distB="0" distL="0" distR="0" wp14:anchorId="79FBBC05" wp14:editId="49690C78">
                  <wp:extent cx="1840230" cy="1995170"/>
                  <wp:effectExtent l="0" t="0" r="0" b="5080"/>
                  <wp:docPr id="1890474378" name="Picture 1" descr="a document with checkboxes and a tick and TOR at the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921937" name="Picture 1" descr="a document with checkboxes and a tick and TOR at the top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27698D2" w14:textId="4FB6C283" w:rsidR="001B2505" w:rsidRPr="00477427" w:rsidRDefault="7ED5ABEC" w:rsidP="00B1673D">
            <w:pPr>
              <w:pStyle w:val="EasyRead16"/>
              <w:numPr>
                <w:ilvl w:val="0"/>
                <w:numId w:val="22"/>
              </w:numPr>
              <w:tabs>
                <w:tab w:val="left" w:pos="930"/>
              </w:tabs>
              <w:rPr>
                <w:rFonts w:cs="Arial"/>
                <w:b/>
                <w:bCs/>
                <w:sz w:val="28"/>
                <w:szCs w:val="28"/>
              </w:rPr>
            </w:pPr>
            <w:r w:rsidRPr="00477427">
              <w:rPr>
                <w:rFonts w:cs="Arial"/>
                <w:sz w:val="28"/>
                <w:szCs w:val="28"/>
              </w:rPr>
              <w:t>The</w:t>
            </w:r>
            <w:r w:rsidR="337F7CF2" w:rsidRPr="00477427">
              <w:rPr>
                <w:rFonts w:cs="Arial"/>
                <w:sz w:val="28"/>
                <w:szCs w:val="28"/>
              </w:rPr>
              <w:t xml:space="preserve"> 2024 </w:t>
            </w:r>
            <w:r w:rsidR="62EE6606" w:rsidRPr="00477427">
              <w:rPr>
                <w:rFonts w:cs="Arial"/>
                <w:sz w:val="28"/>
                <w:szCs w:val="28"/>
              </w:rPr>
              <w:t xml:space="preserve">ADS Council </w:t>
            </w:r>
            <w:r w:rsidR="44ED62AB" w:rsidRPr="00477427">
              <w:rPr>
                <w:rFonts w:cs="Arial"/>
                <w:b/>
                <w:bCs/>
                <w:sz w:val="28"/>
                <w:szCs w:val="28"/>
              </w:rPr>
              <w:t>Terms of Reference Review</w:t>
            </w:r>
          </w:p>
          <w:p w14:paraId="58564A2B" w14:textId="77777777" w:rsidR="00AA4ABC" w:rsidRPr="00477427" w:rsidRDefault="00AA4ABC" w:rsidP="7F1E9DE6">
            <w:pPr>
              <w:pStyle w:val="EasyRead16"/>
              <w:rPr>
                <w:sz w:val="28"/>
                <w:szCs w:val="28"/>
              </w:rPr>
            </w:pPr>
          </w:p>
          <w:p w14:paraId="4D418444" w14:textId="6E466078" w:rsidR="00B21547" w:rsidRPr="00477427" w:rsidRDefault="5364407D" w:rsidP="7F1E9DE6">
            <w:pPr>
              <w:pStyle w:val="EasyRead16"/>
              <w:rPr>
                <w:sz w:val="28"/>
                <w:szCs w:val="28"/>
              </w:rPr>
            </w:pPr>
            <w:r w:rsidRPr="00477427">
              <w:rPr>
                <w:sz w:val="28"/>
                <w:szCs w:val="28"/>
              </w:rPr>
              <w:t>Terms of Reference</w:t>
            </w:r>
            <w:r w:rsidR="7C0FB084" w:rsidRPr="00477427">
              <w:rPr>
                <w:sz w:val="28"/>
                <w:szCs w:val="28"/>
              </w:rPr>
              <w:t xml:space="preserve"> are the rules of the Council.</w:t>
            </w:r>
          </w:p>
          <w:p w14:paraId="3144F7EE" w14:textId="77777777" w:rsidR="00AA4ABC" w:rsidRPr="00477427" w:rsidRDefault="00AA4ABC" w:rsidP="7F1E9DE6">
            <w:pPr>
              <w:pStyle w:val="EasyRead16"/>
              <w:rPr>
                <w:sz w:val="28"/>
                <w:szCs w:val="28"/>
              </w:rPr>
            </w:pPr>
          </w:p>
          <w:p w14:paraId="60703F84" w14:textId="332E1C71" w:rsidR="00B21547" w:rsidRPr="00477427" w:rsidRDefault="00300D4F" w:rsidP="7F1E9DE6">
            <w:pPr>
              <w:pStyle w:val="EasyRead16"/>
              <w:tabs>
                <w:tab w:val="left" w:pos="930"/>
              </w:tabs>
              <w:rPr>
                <w:sz w:val="28"/>
                <w:szCs w:val="28"/>
              </w:rPr>
            </w:pPr>
            <w:r w:rsidRPr="00477427">
              <w:rPr>
                <w:sz w:val="28"/>
                <w:szCs w:val="28"/>
              </w:rPr>
              <w:t xml:space="preserve">They </w:t>
            </w:r>
            <w:r w:rsidR="3A390F1B" w:rsidRPr="00477427">
              <w:rPr>
                <w:sz w:val="28"/>
                <w:szCs w:val="28"/>
              </w:rPr>
              <w:t>help everyone know what is expected.</w:t>
            </w:r>
          </w:p>
          <w:p w14:paraId="0ED4A10C" w14:textId="77777777" w:rsidR="00AA4ABC" w:rsidRPr="00477427" w:rsidRDefault="00AA4ABC" w:rsidP="7F1E9DE6">
            <w:pPr>
              <w:pStyle w:val="EasyRead16"/>
              <w:tabs>
                <w:tab w:val="left" w:pos="930"/>
              </w:tabs>
              <w:rPr>
                <w:sz w:val="28"/>
                <w:szCs w:val="28"/>
              </w:rPr>
            </w:pPr>
          </w:p>
          <w:p w14:paraId="3F210F4A" w14:textId="4C3861EF" w:rsidR="00AE226D" w:rsidRPr="00477427" w:rsidRDefault="100A9402" w:rsidP="00E01215">
            <w:pPr>
              <w:pStyle w:val="EasyRead16"/>
              <w:tabs>
                <w:tab w:val="left" w:pos="930"/>
              </w:tabs>
              <w:rPr>
                <w:sz w:val="28"/>
                <w:szCs w:val="28"/>
              </w:rPr>
            </w:pPr>
            <w:r w:rsidRPr="00477427">
              <w:rPr>
                <w:sz w:val="28"/>
                <w:szCs w:val="28"/>
              </w:rPr>
              <w:t xml:space="preserve">We call it TOR for short. </w:t>
            </w:r>
          </w:p>
        </w:tc>
      </w:tr>
      <w:tr w:rsidR="00663530" w:rsidRPr="00B76E29" w14:paraId="11E54520" w14:textId="77777777" w:rsidTr="003D253C">
        <w:trPr>
          <w:cantSplit/>
          <w:trHeight w:val="3969"/>
        </w:trPr>
        <w:tc>
          <w:tcPr>
            <w:tcW w:w="3114" w:type="dxa"/>
          </w:tcPr>
          <w:p w14:paraId="2FC2EA64" w14:textId="4CB56E4B" w:rsidR="00663530" w:rsidRPr="00746994" w:rsidRDefault="00AA60DA" w:rsidP="00C060FE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55031E" wp14:editId="722E6F74">
                  <wp:extent cx="1695450" cy="1773405"/>
                  <wp:effectExtent l="0" t="0" r="0" b="0"/>
                  <wp:docPr id="1974787367" name="Picture 1" descr="A smiling woman with glasses and afro puffs pointing at paper with two green ticks and a red x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787367" name="Picture 1" descr="A smiling woman with glasses and afro puffs pointing at paper with two green ticks and a red x. 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7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39995F2" w14:textId="28A5E8EF" w:rsidR="00663530" w:rsidRPr="00AF2B4A" w:rsidRDefault="00663530" w:rsidP="00663530">
            <w:pPr>
              <w:spacing w:after="200" w:line="360" w:lineRule="auto"/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 xml:space="preserve">The </w:t>
            </w:r>
            <w:r>
              <w:rPr>
                <w:rFonts w:cs="Arial"/>
                <w:sz w:val="28"/>
                <w:szCs w:val="28"/>
              </w:rPr>
              <w:t xml:space="preserve">TOR </w:t>
            </w:r>
            <w:r w:rsidRPr="00AF2B4A">
              <w:rPr>
                <w:rFonts w:cs="Arial"/>
                <w:sz w:val="28"/>
                <w:szCs w:val="28"/>
              </w:rPr>
              <w:t xml:space="preserve">Review report is about </w:t>
            </w:r>
          </w:p>
          <w:p w14:paraId="561A3D07" w14:textId="5216FB0A" w:rsidR="00663530" w:rsidRDefault="00663530" w:rsidP="00D10D04">
            <w:pPr>
              <w:numPr>
                <w:ilvl w:val="0"/>
                <w:numId w:val="7"/>
              </w:numPr>
              <w:spacing w:after="200" w:line="276" w:lineRule="auto"/>
              <w:rPr>
                <w:rFonts w:cs="Arial"/>
                <w:sz w:val="28"/>
                <w:szCs w:val="28"/>
              </w:rPr>
            </w:pPr>
            <w:r w:rsidRPr="562A72CB">
              <w:rPr>
                <w:rFonts w:cs="Arial"/>
                <w:sz w:val="28"/>
                <w:szCs w:val="28"/>
              </w:rPr>
              <w:t>If the TOR are working well</w:t>
            </w:r>
          </w:p>
          <w:p w14:paraId="47A426C2" w14:textId="77777777" w:rsidR="00663530" w:rsidRPr="00C801BE" w:rsidRDefault="00663530" w:rsidP="00D10D04">
            <w:pPr>
              <w:numPr>
                <w:ilvl w:val="0"/>
                <w:numId w:val="7"/>
              </w:numPr>
              <w:spacing w:after="200" w:line="276" w:lineRule="auto"/>
              <w:rPr>
                <w:rFonts w:cs="Arial"/>
                <w:sz w:val="28"/>
                <w:szCs w:val="28"/>
              </w:rPr>
            </w:pPr>
            <w:r w:rsidRPr="00C801BE">
              <w:rPr>
                <w:rFonts w:cs="Arial"/>
                <w:sz w:val="28"/>
                <w:szCs w:val="28"/>
              </w:rPr>
              <w:t>What needs to change</w:t>
            </w:r>
          </w:p>
          <w:p w14:paraId="63A6D279" w14:textId="7675C32A" w:rsidR="00E01215" w:rsidRPr="003D253C" w:rsidRDefault="00663530" w:rsidP="00E01215">
            <w:pPr>
              <w:pStyle w:val="EasyRead16"/>
              <w:numPr>
                <w:ilvl w:val="0"/>
                <w:numId w:val="7"/>
              </w:numPr>
              <w:tabs>
                <w:tab w:val="left" w:pos="930"/>
              </w:tabs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>What should be added.</w:t>
            </w:r>
          </w:p>
        </w:tc>
      </w:tr>
      <w:tr w:rsidR="00C1450C" w:rsidRPr="00B76E29" w14:paraId="16BB155E" w14:textId="77777777" w:rsidTr="003D253C">
        <w:trPr>
          <w:cantSplit/>
          <w:trHeight w:val="3969"/>
        </w:trPr>
        <w:tc>
          <w:tcPr>
            <w:tcW w:w="3114" w:type="dxa"/>
          </w:tcPr>
          <w:p w14:paraId="4941E3A6" w14:textId="2A11FA3F" w:rsidR="009E3065" w:rsidRPr="00746994" w:rsidRDefault="00A2384D" w:rsidP="00C060FE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A256AF" wp14:editId="5A5F428F">
                  <wp:extent cx="1494907" cy="1819275"/>
                  <wp:effectExtent l="0" t="0" r="0" b="0"/>
                  <wp:docPr id="1282844769" name="Picture 1" descr="Spiral-bound notebook with 'Annual Report' title and a '2024' emblem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44769" name="Picture 1" descr="Spiral-bound notebook with 'Annual Report' title and a '2024' emblem on the cover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22" cy="182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36EEA89" w14:textId="380E7E6C" w:rsidR="009E3065" w:rsidRPr="00AF2B4A" w:rsidRDefault="100A9402" w:rsidP="00B1673D">
            <w:pPr>
              <w:pStyle w:val="EasyRead16"/>
              <w:numPr>
                <w:ilvl w:val="0"/>
                <w:numId w:val="22"/>
              </w:numPr>
              <w:tabs>
                <w:tab w:val="left" w:pos="930"/>
              </w:tabs>
              <w:rPr>
                <w:rFonts w:cs="Arial"/>
                <w:b/>
                <w:bCs/>
                <w:sz w:val="28"/>
                <w:szCs w:val="28"/>
              </w:rPr>
            </w:pPr>
            <w:r w:rsidRPr="00AF2B4A">
              <w:rPr>
                <w:rFonts w:cs="Arial"/>
                <w:b/>
                <w:bCs/>
                <w:sz w:val="28"/>
                <w:szCs w:val="28"/>
              </w:rPr>
              <w:t>Annual Report</w:t>
            </w:r>
          </w:p>
          <w:p w14:paraId="214959F9" w14:textId="77777777" w:rsidR="00682823" w:rsidRPr="00AF2B4A" w:rsidRDefault="00682823" w:rsidP="7F1E9DE6">
            <w:pPr>
              <w:pStyle w:val="EasyRead16"/>
              <w:tabs>
                <w:tab w:val="left" w:pos="930"/>
              </w:tabs>
              <w:rPr>
                <w:rFonts w:cs="Arial"/>
                <w:sz w:val="28"/>
                <w:szCs w:val="28"/>
              </w:rPr>
            </w:pPr>
          </w:p>
          <w:p w14:paraId="7FC72A9F" w14:textId="44265F39" w:rsidR="00682823" w:rsidRPr="00AF2B4A" w:rsidRDefault="219598D1" w:rsidP="7F1E9DE6">
            <w:pPr>
              <w:pStyle w:val="EasyRead16"/>
              <w:tabs>
                <w:tab w:val="left" w:pos="930"/>
              </w:tabs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 xml:space="preserve">The Annual Report is about </w:t>
            </w:r>
            <w:r w:rsidR="063C1736" w:rsidRPr="00AF2B4A">
              <w:rPr>
                <w:rFonts w:cs="Arial"/>
                <w:sz w:val="28"/>
                <w:szCs w:val="28"/>
              </w:rPr>
              <w:t>the work</w:t>
            </w:r>
            <w:r w:rsidRPr="00AF2B4A">
              <w:rPr>
                <w:rFonts w:cs="Arial"/>
                <w:sz w:val="28"/>
                <w:szCs w:val="28"/>
              </w:rPr>
              <w:t xml:space="preserve"> the Council did in 2024. </w:t>
            </w:r>
          </w:p>
        </w:tc>
      </w:tr>
      <w:tr w:rsidR="00C1450C" w:rsidRPr="00B76E29" w14:paraId="78F928B9" w14:textId="77777777" w:rsidTr="003D253C">
        <w:trPr>
          <w:cantSplit/>
          <w:trHeight w:val="3969"/>
        </w:trPr>
        <w:tc>
          <w:tcPr>
            <w:tcW w:w="3114" w:type="dxa"/>
          </w:tcPr>
          <w:p w14:paraId="622D30D9" w14:textId="0765819C" w:rsidR="00C060FE" w:rsidRPr="00B76E29" w:rsidRDefault="00C060FE" w:rsidP="00C060FE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10C1E36B" wp14:editId="7AB80E8B">
                  <wp:extent cx="1762125" cy="1762125"/>
                  <wp:effectExtent l="0" t="0" r="0" b="0"/>
                  <wp:docPr id="254157034" name="Picture 1" descr="Notebook cover with the word 'Plan' and three people discussing a large sheet of pap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57034" name="Picture 1" descr="Notebook cover with the word 'Plan' and three people discussing a large sheet of paper at a table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5D05310" w14:textId="77777777" w:rsidR="00E01215" w:rsidRDefault="00E01215" w:rsidP="001C25C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3F7E051" w14:textId="77777777" w:rsidR="00E01215" w:rsidRDefault="00E01215" w:rsidP="001C25C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AB7D1D1" w14:textId="50B8830A" w:rsidR="00C060FE" w:rsidRPr="003D253C" w:rsidRDefault="151B8615" w:rsidP="00221749">
            <w:pPr>
              <w:pStyle w:val="EasyRead16"/>
              <w:numPr>
                <w:ilvl w:val="0"/>
                <w:numId w:val="22"/>
              </w:numPr>
              <w:rPr>
                <w:rFonts w:cs="Arial"/>
                <w:sz w:val="28"/>
                <w:szCs w:val="28"/>
              </w:rPr>
            </w:pPr>
            <w:r w:rsidRPr="583D1ECE">
              <w:rPr>
                <w:rFonts w:cs="Arial"/>
                <w:sz w:val="28"/>
                <w:szCs w:val="28"/>
              </w:rPr>
              <w:t>The</w:t>
            </w:r>
            <w:r w:rsidR="00404D40">
              <w:rPr>
                <w:rFonts w:cs="Arial"/>
                <w:sz w:val="28"/>
                <w:szCs w:val="28"/>
              </w:rPr>
              <w:t xml:space="preserve"> </w:t>
            </w:r>
            <w:r w:rsidR="17867A7E" w:rsidRPr="583D1ECE">
              <w:rPr>
                <w:rFonts w:cs="Arial"/>
                <w:b/>
                <w:bCs/>
                <w:sz w:val="28"/>
                <w:szCs w:val="28"/>
              </w:rPr>
              <w:t>Work Plan for 2025</w:t>
            </w:r>
            <w:r w:rsidR="17867A7E" w:rsidRPr="583D1ECE">
              <w:rPr>
                <w:rFonts w:cs="Arial"/>
                <w:sz w:val="28"/>
                <w:szCs w:val="28"/>
              </w:rPr>
              <w:t xml:space="preserve">. </w:t>
            </w:r>
          </w:p>
        </w:tc>
      </w:tr>
      <w:tr w:rsidR="00C1450C" w:rsidRPr="00B76E29" w14:paraId="5640A700" w14:textId="77777777" w:rsidTr="00155221">
        <w:trPr>
          <w:cantSplit/>
          <w:trHeight w:val="3856"/>
        </w:trPr>
        <w:tc>
          <w:tcPr>
            <w:tcW w:w="3114" w:type="dxa"/>
          </w:tcPr>
          <w:p w14:paraId="7F7B9279" w14:textId="3CC70F6D" w:rsidR="00602072" w:rsidRPr="00B76E29" w:rsidRDefault="00C060FE" w:rsidP="003D253C">
            <w:pPr>
              <w:pStyle w:val="EasyRead16"/>
              <w:rPr>
                <w:rFonts w:cs="Arial"/>
                <w:b/>
                <w:bCs/>
                <w:noProof/>
              </w:rPr>
            </w:pPr>
            <w:r w:rsidRPr="00B76E29">
              <w:rPr>
                <w:rFonts w:cs="Arial"/>
                <w:noProof/>
              </w:rPr>
              <w:lastRenderedPageBreak/>
              <w:drawing>
                <wp:inline distT="0" distB="0" distL="0" distR="0" wp14:anchorId="4094B3B4" wp14:editId="5A31191B">
                  <wp:extent cx="1628775" cy="1628775"/>
                  <wp:effectExtent l="0" t="0" r="0" b="9525"/>
                  <wp:docPr id="1165227126" name="Picture 1" descr="Elderly person holding a piece of paper with a numbered 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27126" name="Picture 1" descr="Elderly person holding a piece of paper with a numbered lis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4C40" w:rsidRPr="00CD4C40">
              <w:rPr>
                <w:rFonts w:cs="Arial"/>
                <w:b/>
                <w:bCs/>
                <w:noProof/>
              </w:rPr>
              <w:drawing>
                <wp:inline distT="0" distB="0" distL="0" distR="0" wp14:anchorId="119D5A43" wp14:editId="1377CB00">
                  <wp:extent cx="1724025" cy="1724025"/>
                  <wp:effectExtent l="0" t="0" r="9525" b="0"/>
                  <wp:docPr id="1903064635" name="Picture 1" descr="A group of seven people having a discussion around a wooden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064635" name="Picture 1" descr="A group of seven people having a discussion around a wooden table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64A1908" w14:textId="77777777" w:rsidR="00221749" w:rsidRDefault="00221749" w:rsidP="00221749">
            <w:pPr>
              <w:pStyle w:val="EasyRead16"/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>The Work Plan will support the Council to</w:t>
            </w:r>
          </w:p>
          <w:p w14:paraId="0EDD21D2" w14:textId="77777777" w:rsidR="00221749" w:rsidRPr="00AF2B4A" w:rsidRDefault="00221749" w:rsidP="0022174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DA77D58" w14:textId="3E98CB6B" w:rsidR="00C060FE" w:rsidRPr="00AF2B4A" w:rsidRDefault="7527B44B" w:rsidP="00D10D04">
            <w:pPr>
              <w:pStyle w:val="EasyRead16"/>
              <w:numPr>
                <w:ilvl w:val="0"/>
                <w:numId w:val="5"/>
              </w:numPr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 xml:space="preserve">Focus on the most important ADS issues </w:t>
            </w:r>
          </w:p>
          <w:p w14:paraId="35F01B44" w14:textId="652EA659" w:rsidR="00C060FE" w:rsidRPr="00AF2B4A" w:rsidRDefault="00C060FE" w:rsidP="7F1E9DE6">
            <w:pPr>
              <w:pStyle w:val="EasyRead16"/>
              <w:ind w:left="720"/>
              <w:rPr>
                <w:rFonts w:cs="Arial"/>
                <w:sz w:val="28"/>
                <w:szCs w:val="28"/>
              </w:rPr>
            </w:pPr>
          </w:p>
          <w:p w14:paraId="1EC99FD3" w14:textId="00C86FA2" w:rsidR="00C060FE" w:rsidRPr="00AF2B4A" w:rsidRDefault="7527B44B" w:rsidP="00D10D04">
            <w:pPr>
              <w:pStyle w:val="EasyRead16"/>
              <w:numPr>
                <w:ilvl w:val="0"/>
                <w:numId w:val="5"/>
              </w:numPr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 xml:space="preserve">Give advice to the </w:t>
            </w:r>
            <w:r w:rsidRPr="00AF2B4A">
              <w:rPr>
                <w:rFonts w:cs="Arial"/>
                <w:b/>
                <w:bCs/>
                <w:sz w:val="28"/>
                <w:szCs w:val="28"/>
              </w:rPr>
              <w:t>Disability Reform Ministerial Council</w:t>
            </w:r>
            <w:r w:rsidRPr="00AF2B4A">
              <w:rPr>
                <w:rFonts w:cs="Arial"/>
                <w:sz w:val="28"/>
                <w:szCs w:val="28"/>
              </w:rPr>
              <w:t>.</w:t>
            </w:r>
          </w:p>
          <w:p w14:paraId="46A6B7CB" w14:textId="77777777" w:rsidR="00C060FE" w:rsidRDefault="00C060FE" w:rsidP="7F1E9DE6">
            <w:pPr>
              <w:pStyle w:val="EasyRead16"/>
              <w:ind w:left="720"/>
              <w:rPr>
                <w:rFonts w:cs="Arial"/>
                <w:sz w:val="28"/>
                <w:szCs w:val="28"/>
              </w:rPr>
            </w:pPr>
          </w:p>
          <w:p w14:paraId="42AF32E7" w14:textId="560EB95E" w:rsidR="00C060FE" w:rsidRPr="00AF2B4A" w:rsidRDefault="7527B44B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 xml:space="preserve">We call it the </w:t>
            </w:r>
            <w:r w:rsidRPr="00AF2B4A">
              <w:rPr>
                <w:rFonts w:cs="Arial"/>
                <w:b/>
                <w:bCs/>
                <w:sz w:val="28"/>
                <w:szCs w:val="28"/>
              </w:rPr>
              <w:t>DRMC</w:t>
            </w:r>
            <w:r w:rsidRPr="00AF2B4A">
              <w:rPr>
                <w:rFonts w:cs="Arial"/>
                <w:sz w:val="28"/>
                <w:szCs w:val="28"/>
              </w:rPr>
              <w:t>.</w:t>
            </w:r>
          </w:p>
        </w:tc>
      </w:tr>
      <w:tr w:rsidR="00C1450C" w:rsidRPr="00B76E29" w14:paraId="6BC67996" w14:textId="77777777" w:rsidTr="00155221">
        <w:trPr>
          <w:cantSplit/>
          <w:trHeight w:val="3856"/>
        </w:trPr>
        <w:tc>
          <w:tcPr>
            <w:tcW w:w="3114" w:type="dxa"/>
          </w:tcPr>
          <w:p w14:paraId="5EFA2874" w14:textId="77777777" w:rsidR="00C060FE" w:rsidRDefault="00C060FE" w:rsidP="00C060FE">
            <w:pPr>
              <w:pStyle w:val="EasyRead16"/>
              <w:rPr>
                <w:rFonts w:cs="Arial"/>
                <w:noProof/>
              </w:rPr>
            </w:pPr>
          </w:p>
          <w:p w14:paraId="4F9960A6" w14:textId="785B3B2D" w:rsidR="00C060FE" w:rsidRPr="00B76E29" w:rsidRDefault="00C060FE" w:rsidP="00C060FE">
            <w:pPr>
              <w:pStyle w:val="EasyRead16"/>
              <w:rPr>
                <w:rFonts w:cs="Arial"/>
                <w:noProof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6E2F2DFB" wp14:editId="1B1546B3">
                  <wp:extent cx="1762125" cy="1140199"/>
                  <wp:effectExtent l="0" t="0" r="0" b="3175"/>
                  <wp:docPr id="1641176915" name="Picture 4" descr="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al icon of parliamen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4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3A5DF2C" w14:textId="77777777" w:rsidR="00C060FE" w:rsidRPr="00AF2B4A" w:rsidRDefault="7527B44B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 xml:space="preserve">The DRMC is a group of Disability </w:t>
            </w:r>
            <w:r w:rsidRPr="00AF2B4A">
              <w:rPr>
                <w:rFonts w:cs="Arial"/>
                <w:b/>
                <w:bCs/>
                <w:sz w:val="28"/>
                <w:szCs w:val="28"/>
              </w:rPr>
              <w:t>Ministers</w:t>
            </w:r>
            <w:r w:rsidRPr="00AF2B4A">
              <w:rPr>
                <w:rFonts w:cs="Arial"/>
                <w:sz w:val="28"/>
                <w:szCs w:val="28"/>
              </w:rPr>
              <w:t xml:space="preserve"> from </w:t>
            </w:r>
          </w:p>
          <w:p w14:paraId="767BCA71" w14:textId="13B59E7A" w:rsidR="00C060FE" w:rsidRPr="00AF2B4A" w:rsidRDefault="00C060FE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D6FA095" w14:textId="77777777" w:rsidR="00C060FE" w:rsidRPr="00AF2B4A" w:rsidRDefault="7527B44B" w:rsidP="00D10D04">
            <w:pPr>
              <w:pStyle w:val="EasyRead16"/>
              <w:numPr>
                <w:ilvl w:val="0"/>
                <w:numId w:val="6"/>
              </w:numPr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>The Australian Government</w:t>
            </w:r>
          </w:p>
          <w:p w14:paraId="34A87D90" w14:textId="7ADA8BAC" w:rsidR="00C060FE" w:rsidRPr="00AF2B4A" w:rsidRDefault="7527B44B" w:rsidP="00D10D04">
            <w:pPr>
              <w:pStyle w:val="EasyRead16"/>
              <w:numPr>
                <w:ilvl w:val="0"/>
                <w:numId w:val="6"/>
              </w:numPr>
              <w:rPr>
                <w:rFonts w:cs="Arial"/>
                <w:sz w:val="28"/>
                <w:szCs w:val="28"/>
              </w:rPr>
            </w:pPr>
            <w:r w:rsidRPr="00AF2B4A">
              <w:rPr>
                <w:rFonts w:cs="Arial"/>
                <w:sz w:val="28"/>
                <w:szCs w:val="28"/>
              </w:rPr>
              <w:t>State and territory governments.</w:t>
            </w:r>
          </w:p>
          <w:p w14:paraId="3145E4B0" w14:textId="577B957C" w:rsidR="00C060FE" w:rsidRPr="00AF2B4A" w:rsidRDefault="00C060FE" w:rsidP="7F1E9DE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4A1D9413" w14:textId="33B7298C" w:rsidR="00C060FE" w:rsidRPr="00793777" w:rsidRDefault="7527B44B" w:rsidP="7F1E9DE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AF2B4A">
              <w:rPr>
                <w:rFonts w:eastAsia="Arial" w:cs="Arial"/>
                <w:color w:val="000000" w:themeColor="text1"/>
                <w:sz w:val="28"/>
                <w:szCs w:val="28"/>
                <w:lang w:val="en-US"/>
              </w:rPr>
              <w:t>Ministers are leaders in an area of the government.</w:t>
            </w:r>
          </w:p>
        </w:tc>
      </w:tr>
      <w:tr w:rsidR="00C1450C" w:rsidRPr="00B76E29" w14:paraId="089F4B2B" w14:textId="77777777" w:rsidTr="00155221">
        <w:trPr>
          <w:cantSplit/>
          <w:trHeight w:val="3856"/>
        </w:trPr>
        <w:tc>
          <w:tcPr>
            <w:tcW w:w="3114" w:type="dxa"/>
          </w:tcPr>
          <w:p w14:paraId="05E094AD" w14:textId="2BD3D52E" w:rsidR="00C060FE" w:rsidRPr="00B76E29" w:rsidRDefault="007D1004" w:rsidP="00C060FE">
            <w:pPr>
              <w:pStyle w:val="EasyRead16"/>
              <w:rPr>
                <w:rFonts w:cs="Arial"/>
                <w:noProof/>
              </w:rPr>
            </w:pPr>
            <w:r w:rsidRPr="007D1004">
              <w:rPr>
                <w:rFonts w:cs="Arial"/>
                <w:noProof/>
              </w:rPr>
              <w:drawing>
                <wp:inline distT="0" distB="0" distL="0" distR="0" wp14:anchorId="1E06CF70" wp14:editId="64E84E36">
                  <wp:extent cx="1609725" cy="1609725"/>
                  <wp:effectExtent l="0" t="0" r="0" b="0"/>
                  <wp:docPr id="1377133909" name="Picture 1" descr="A group of seven people having a meeting around a rectangular table with a large numbered list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133909" name="Picture 1" descr="A group of seven people having a meeting around a rectangular table with a large numbered list in the foreground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AA52044" w14:textId="77777777" w:rsidR="00E01215" w:rsidRPr="00AF2B4A" w:rsidRDefault="00E01215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3B457F7" w14:textId="22D93643" w:rsidR="00C060FE" w:rsidRPr="00AF2B4A" w:rsidRDefault="001C25CE" w:rsidP="00F0091C">
            <w:pPr>
              <w:pStyle w:val="EasyRead16"/>
              <w:numPr>
                <w:ilvl w:val="0"/>
                <w:numId w:val="22"/>
              </w:num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</w:t>
            </w:r>
            <w:r w:rsidR="0671CC15" w:rsidRPr="44CD30A7">
              <w:rPr>
                <w:rFonts w:cs="Arial"/>
                <w:sz w:val="28"/>
                <w:szCs w:val="28"/>
              </w:rPr>
              <w:t xml:space="preserve">hat happened </w:t>
            </w:r>
            <w:r w:rsidR="5450D9AF" w:rsidRPr="44CD30A7">
              <w:rPr>
                <w:rFonts w:cs="Arial"/>
                <w:sz w:val="28"/>
                <w:szCs w:val="28"/>
              </w:rPr>
              <w:t>at</w:t>
            </w:r>
            <w:r w:rsidR="0671CC15" w:rsidRPr="44CD30A7">
              <w:rPr>
                <w:rFonts w:cs="Arial"/>
                <w:sz w:val="28"/>
                <w:szCs w:val="28"/>
              </w:rPr>
              <w:t xml:space="preserve"> the last DRMC meeting. </w:t>
            </w:r>
          </w:p>
        </w:tc>
      </w:tr>
      <w:tr w:rsidR="00C1450C" w:rsidRPr="00D03693" w14:paraId="5E9921EB" w14:textId="77777777" w:rsidTr="004A365E">
        <w:trPr>
          <w:cantSplit/>
          <w:trHeight w:val="3969"/>
        </w:trPr>
        <w:tc>
          <w:tcPr>
            <w:tcW w:w="3114" w:type="dxa"/>
          </w:tcPr>
          <w:p w14:paraId="1CDF855F" w14:textId="2ACEB937" w:rsidR="00715A74" w:rsidRPr="00D03693" w:rsidRDefault="00715A74" w:rsidP="00C060FE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8A3B169" wp14:editId="0AD9D0DB">
                  <wp:extent cx="1695450" cy="1695450"/>
                  <wp:effectExtent l="0" t="0" r="0" b="0"/>
                  <wp:docPr id="1301919723" name="Picture 1" descr="a book with rules on the front and a green tick and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99846" name="Picture 1" descr="a book with rules on the front and a green tick and red cross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62BBB7A" w14:textId="0E62DC01" w:rsidR="00D551D9" w:rsidRPr="00D03693" w:rsidRDefault="0E9430EB" w:rsidP="00F0091C">
            <w:pPr>
              <w:pStyle w:val="EasyRead16"/>
              <w:numPr>
                <w:ilvl w:val="0"/>
                <w:numId w:val="22"/>
              </w:numPr>
              <w:rPr>
                <w:rFonts w:cs="Arial"/>
                <w:b/>
                <w:bCs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The </w:t>
            </w:r>
            <w:r w:rsidRPr="00D03693">
              <w:rPr>
                <w:rFonts w:cs="Arial"/>
                <w:b/>
                <w:bCs/>
                <w:sz w:val="28"/>
                <w:szCs w:val="28"/>
              </w:rPr>
              <w:t xml:space="preserve">Disability Discrimination Act </w:t>
            </w:r>
            <w:r w:rsidR="57A2C431" w:rsidRPr="00D03693">
              <w:rPr>
                <w:rFonts w:cs="Arial"/>
                <w:b/>
                <w:bCs/>
                <w:sz w:val="28"/>
                <w:szCs w:val="28"/>
              </w:rPr>
              <w:t>R</w:t>
            </w:r>
            <w:r w:rsidR="578956AC" w:rsidRPr="00D03693">
              <w:rPr>
                <w:rFonts w:cs="Arial"/>
                <w:b/>
                <w:bCs/>
                <w:sz w:val="28"/>
                <w:szCs w:val="28"/>
              </w:rPr>
              <w:t xml:space="preserve">eview </w:t>
            </w:r>
          </w:p>
          <w:p w14:paraId="45192586" w14:textId="54DF22F4" w:rsidR="00D551D9" w:rsidRPr="00D03693" w:rsidRDefault="00D551D9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6DEE848" w14:textId="42FD7AE4" w:rsidR="003D6C5C" w:rsidRPr="00D03693" w:rsidRDefault="0261BBDD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The Disability Discrimination Act </w:t>
            </w:r>
            <w:r w:rsidR="160248D2" w:rsidRPr="00D03693">
              <w:rPr>
                <w:rFonts w:cs="Arial"/>
                <w:sz w:val="28"/>
                <w:szCs w:val="28"/>
              </w:rPr>
              <w:t xml:space="preserve">is the </w:t>
            </w:r>
            <w:r w:rsidR="160248D2" w:rsidRPr="00D03693">
              <w:rPr>
                <w:rFonts w:cs="Arial"/>
                <w:b/>
                <w:bCs/>
                <w:sz w:val="28"/>
                <w:szCs w:val="28"/>
              </w:rPr>
              <w:t>law</w:t>
            </w:r>
            <w:r w:rsidR="160248D2" w:rsidRPr="00D03693">
              <w:rPr>
                <w:rFonts w:cs="Arial"/>
                <w:sz w:val="28"/>
                <w:szCs w:val="28"/>
              </w:rPr>
              <w:t xml:space="preserve"> that says people with disability must</w:t>
            </w:r>
            <w:r w:rsidR="6957A918" w:rsidRPr="00D03693">
              <w:rPr>
                <w:rFonts w:cs="Arial"/>
                <w:sz w:val="28"/>
                <w:szCs w:val="28"/>
              </w:rPr>
              <w:t xml:space="preserve"> have their </w:t>
            </w:r>
            <w:r w:rsidR="6957A918" w:rsidRPr="00D03693">
              <w:rPr>
                <w:rFonts w:cs="Arial"/>
                <w:b/>
                <w:bCs/>
                <w:sz w:val="28"/>
                <w:szCs w:val="28"/>
              </w:rPr>
              <w:t>rights</w:t>
            </w:r>
            <w:r w:rsidR="6957A918" w:rsidRPr="00D03693">
              <w:rPr>
                <w:rFonts w:cs="Arial"/>
                <w:sz w:val="28"/>
                <w:szCs w:val="28"/>
              </w:rPr>
              <w:t xml:space="preserve"> met. </w:t>
            </w:r>
          </w:p>
          <w:p w14:paraId="2083EAEF" w14:textId="1AF52410" w:rsidR="00BE5B5E" w:rsidRPr="00D03693" w:rsidRDefault="00BE5B5E" w:rsidP="44CD30A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60C3D51" w14:textId="396FCDC9" w:rsidR="0036284E" w:rsidRPr="00D03693" w:rsidRDefault="16A40FA0" w:rsidP="006B1FF0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We call it the </w:t>
            </w:r>
            <w:r w:rsidRPr="00D03693">
              <w:rPr>
                <w:rFonts w:cs="Arial"/>
                <w:b/>
                <w:bCs/>
                <w:sz w:val="28"/>
                <w:szCs w:val="28"/>
              </w:rPr>
              <w:t>DDA for short.</w:t>
            </w:r>
          </w:p>
        </w:tc>
      </w:tr>
      <w:tr w:rsidR="006B1FF0" w:rsidRPr="00D03693" w14:paraId="6017C072" w14:textId="77777777" w:rsidTr="004A365E">
        <w:trPr>
          <w:cantSplit/>
          <w:trHeight w:val="3969"/>
        </w:trPr>
        <w:tc>
          <w:tcPr>
            <w:tcW w:w="3114" w:type="dxa"/>
          </w:tcPr>
          <w:p w14:paraId="4EE7AF15" w14:textId="52DF8332" w:rsidR="006B1FF0" w:rsidRPr="00D03693" w:rsidRDefault="006B1FF0" w:rsidP="00C060FE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drawing>
                <wp:inline distT="0" distB="0" distL="0" distR="0" wp14:anchorId="63B8FAD7" wp14:editId="4A7BF69A">
                  <wp:extent cx="1714500" cy="1714500"/>
                  <wp:effectExtent l="0" t="0" r="0" b="0"/>
                  <wp:docPr id="133751632" name="Picture 7" descr="A group of people in white t-shirts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group of people in white t-shirts giving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4197F85" w14:textId="77777777" w:rsidR="006B1FF0" w:rsidRPr="00D03693" w:rsidRDefault="006B1FF0" w:rsidP="006B1FF0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Laws are </w:t>
            </w:r>
            <w:r w:rsidRPr="00D03693">
              <w:rPr>
                <w:rFonts w:cs="Arial"/>
                <w:b/>
                <w:bCs/>
                <w:sz w:val="28"/>
                <w:szCs w:val="28"/>
              </w:rPr>
              <w:t>rules</w:t>
            </w:r>
            <w:r w:rsidRPr="00D03693">
              <w:rPr>
                <w:rFonts w:cs="Arial"/>
                <w:sz w:val="28"/>
                <w:szCs w:val="28"/>
              </w:rPr>
              <w:t xml:space="preserve"> for how we live.</w:t>
            </w:r>
          </w:p>
          <w:p w14:paraId="413E04C8" w14:textId="77777777" w:rsidR="006B1FF0" w:rsidRPr="00D03693" w:rsidRDefault="006B1FF0" w:rsidP="006B1FF0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34A42FA" w14:textId="77777777" w:rsidR="006B1FF0" w:rsidRPr="00D03693" w:rsidRDefault="006B1FF0" w:rsidP="006B1FF0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Rights are </w:t>
            </w:r>
            <w:r w:rsidRPr="00D03693">
              <w:rPr>
                <w:rFonts w:cs="Arial"/>
                <w:b/>
                <w:bCs/>
                <w:sz w:val="28"/>
                <w:szCs w:val="28"/>
              </w:rPr>
              <w:t>rules</w:t>
            </w:r>
            <w:r w:rsidRPr="00D03693">
              <w:rPr>
                <w:rFonts w:cs="Arial"/>
                <w:sz w:val="28"/>
                <w:szCs w:val="28"/>
              </w:rPr>
              <w:t xml:space="preserve"> about treating everyone</w:t>
            </w:r>
          </w:p>
          <w:p w14:paraId="71F52A23" w14:textId="77777777" w:rsidR="006B1FF0" w:rsidRPr="00D03693" w:rsidRDefault="006B1FF0" w:rsidP="006B1FF0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55E6FE8" w14:textId="77777777" w:rsidR="006B1FF0" w:rsidRPr="00D03693" w:rsidRDefault="006B1FF0" w:rsidP="00D10D04">
            <w:pPr>
              <w:pStyle w:val="EasyRead16"/>
              <w:numPr>
                <w:ilvl w:val="0"/>
                <w:numId w:val="19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Fair</w:t>
            </w:r>
          </w:p>
          <w:p w14:paraId="29348D26" w14:textId="33CFA214" w:rsidR="006B1FF0" w:rsidRPr="00D03693" w:rsidRDefault="006B1FF0" w:rsidP="7F1E9DE6">
            <w:pPr>
              <w:pStyle w:val="EasyRead16"/>
              <w:numPr>
                <w:ilvl w:val="0"/>
                <w:numId w:val="19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Equal. </w:t>
            </w:r>
          </w:p>
        </w:tc>
      </w:tr>
      <w:tr w:rsidR="00C1450C" w:rsidRPr="00D03693" w14:paraId="126E16C9" w14:textId="77777777" w:rsidTr="004A365E">
        <w:trPr>
          <w:cantSplit/>
          <w:trHeight w:val="3969"/>
        </w:trPr>
        <w:tc>
          <w:tcPr>
            <w:tcW w:w="3114" w:type="dxa"/>
          </w:tcPr>
          <w:p w14:paraId="4D357FD8" w14:textId="4E50FA8F" w:rsidR="00D378C4" w:rsidRPr="00D03693" w:rsidRDefault="007535D6" w:rsidP="00C060FE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drawing>
                <wp:inline distT="0" distB="0" distL="0" distR="0" wp14:anchorId="6B9BAC81" wp14:editId="6F999678">
                  <wp:extent cx="1695450" cy="1773405"/>
                  <wp:effectExtent l="0" t="0" r="0" b="0"/>
                  <wp:docPr id="801656951" name="Picture 1" descr="A smiling woman with glasses and afro puffs pointing at paper with two green ticks and a red x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787367" name="Picture 1" descr="A smiling woman with glasses and afro puffs pointing at paper with two green ticks and a red x. 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7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6AE4E5E" w14:textId="77777777" w:rsidR="00495B7C" w:rsidRPr="00D03693" w:rsidRDefault="00495B7C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444AA91" w14:textId="600E7BC0" w:rsidR="003D6C5C" w:rsidRPr="00D03693" w:rsidRDefault="752CF2B5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The DDA review will check if</w:t>
            </w:r>
          </w:p>
          <w:p w14:paraId="19504762" w14:textId="77777777" w:rsidR="003D6C5C" w:rsidRPr="00D03693" w:rsidRDefault="003D6C5C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7CF31C0" w14:textId="77777777" w:rsidR="003D6C5C" w:rsidRPr="00D03693" w:rsidRDefault="752CF2B5" w:rsidP="00D10D04">
            <w:pPr>
              <w:pStyle w:val="EasyRead16"/>
              <w:numPr>
                <w:ilvl w:val="0"/>
                <w:numId w:val="4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The DDA is working well for people with disability</w:t>
            </w:r>
          </w:p>
          <w:p w14:paraId="18766E31" w14:textId="1ED6DA29" w:rsidR="00D378C4" w:rsidRPr="00D03693" w:rsidRDefault="752CF2B5" w:rsidP="00D10D04">
            <w:pPr>
              <w:pStyle w:val="EasyRead16"/>
              <w:numPr>
                <w:ilvl w:val="0"/>
                <w:numId w:val="4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There is anything that needs to change. </w:t>
            </w:r>
          </w:p>
        </w:tc>
      </w:tr>
    </w:tbl>
    <w:p w14:paraId="59DD0F9E" w14:textId="77777777" w:rsidR="00A30374" w:rsidRDefault="00A3037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257AFC" w:rsidRPr="00D03693" w14:paraId="4FD2C4D2" w14:textId="77777777" w:rsidTr="00282BFD">
        <w:trPr>
          <w:cantSplit/>
          <w:trHeight w:val="42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32D942" w14:textId="626C858C" w:rsidR="00257AFC" w:rsidRPr="00D03693" w:rsidRDefault="00257AFC" w:rsidP="00C060FE">
            <w:pPr>
              <w:pStyle w:val="EasyRead16"/>
              <w:rPr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84C3967" wp14:editId="1F4313B0">
                  <wp:extent cx="1666875" cy="1666875"/>
                  <wp:effectExtent l="0" t="0" r="9525" b="0"/>
                  <wp:docPr id="581884215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7E1BD30" w14:textId="414A38B5" w:rsidR="0086767A" w:rsidRPr="00D03693" w:rsidRDefault="0086767A" w:rsidP="0086767A">
            <w:pPr>
              <w:pStyle w:val="EasyRead16"/>
              <w:ind w:left="720"/>
              <w:rPr>
                <w:rFonts w:cs="Arial"/>
                <w:sz w:val="28"/>
                <w:szCs w:val="28"/>
              </w:rPr>
            </w:pPr>
          </w:p>
          <w:p w14:paraId="36C572D2" w14:textId="7A9EEA39" w:rsidR="0086767A" w:rsidRPr="00D03693" w:rsidRDefault="00D74D18" w:rsidP="0086767A">
            <w:pPr>
              <w:pStyle w:val="EasyRead16"/>
              <w:numPr>
                <w:ilvl w:val="0"/>
                <w:numId w:val="22"/>
              </w:numPr>
              <w:ind w:hanging="400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How the reviews can make life better for people with disability</w:t>
            </w:r>
            <w:r w:rsidR="004A49DF" w:rsidRPr="00D03693">
              <w:rPr>
                <w:rFonts w:cs="Arial"/>
                <w:sz w:val="28"/>
                <w:szCs w:val="28"/>
              </w:rPr>
              <w:t xml:space="preserve">. </w:t>
            </w:r>
          </w:p>
        </w:tc>
      </w:tr>
      <w:tr w:rsidR="00C1450C" w:rsidRPr="00D03693" w14:paraId="2CCCF124" w14:textId="77777777" w:rsidTr="00282BFD">
        <w:trPr>
          <w:cantSplit/>
          <w:trHeight w:val="42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6E8E596" w14:textId="71B97C0E" w:rsidR="002B1BFC" w:rsidRPr="00D03693" w:rsidRDefault="002B1BFC" w:rsidP="00C060FE">
            <w:pPr>
              <w:pStyle w:val="EasyRead16"/>
              <w:rPr>
                <w:rFonts w:eastAsia="Times New Roman" w:cs="Arial"/>
                <w:noProof/>
                <w:kern w:val="0"/>
                <w:sz w:val="28"/>
                <w:szCs w:val="28"/>
                <w:lang w:eastAsia="en-AU"/>
                <w14:ligatures w14:val="none"/>
              </w:rPr>
            </w:pPr>
            <w:r w:rsidRPr="00D03693">
              <w:rPr>
                <w:noProof/>
                <w:sz w:val="28"/>
                <w:szCs w:val="28"/>
              </w:rPr>
              <w:drawing>
                <wp:inline distT="0" distB="0" distL="0" distR="0" wp14:anchorId="2AA77F08" wp14:editId="76C12C4C">
                  <wp:extent cx="1695450" cy="1695450"/>
                  <wp:effectExtent l="0" t="0" r="0" b="0"/>
                  <wp:docPr id="1151899846" name="Picture 1" descr="a book with rules on the front and a green tick and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99846" name="Picture 1" descr="a book with rules on the front and a green tick and red cross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ABBA60A" w14:textId="7498225F" w:rsidR="00DE0264" w:rsidRPr="00D03693" w:rsidRDefault="5DA50E64" w:rsidP="00F0091C">
            <w:pPr>
              <w:pStyle w:val="EasyRead16"/>
              <w:numPr>
                <w:ilvl w:val="0"/>
                <w:numId w:val="22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Australian </w:t>
            </w:r>
            <w:r w:rsidRPr="00D03693">
              <w:rPr>
                <w:rFonts w:cs="Arial"/>
                <w:b/>
                <w:bCs/>
                <w:sz w:val="28"/>
                <w:szCs w:val="28"/>
              </w:rPr>
              <w:t>H</w:t>
            </w:r>
            <w:r w:rsidR="1E737B70" w:rsidRPr="00D03693">
              <w:rPr>
                <w:rFonts w:cs="Arial"/>
                <w:b/>
                <w:bCs/>
                <w:sz w:val="28"/>
                <w:szCs w:val="28"/>
              </w:rPr>
              <w:t>uman Rights</w:t>
            </w:r>
            <w:r w:rsidRPr="00D03693">
              <w:rPr>
                <w:rFonts w:cs="Arial"/>
                <w:b/>
                <w:bCs/>
                <w:sz w:val="28"/>
                <w:szCs w:val="28"/>
              </w:rPr>
              <w:t xml:space="preserve"> Act</w:t>
            </w:r>
            <w:r w:rsidR="009A0100" w:rsidRPr="00D03693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  <w:r w:rsidR="00A610E9" w:rsidRPr="00D03693">
              <w:rPr>
                <w:rFonts w:cs="Arial"/>
                <w:sz w:val="28"/>
                <w:szCs w:val="28"/>
              </w:rPr>
              <w:t>idea</w:t>
            </w:r>
          </w:p>
          <w:p w14:paraId="66D99C66" w14:textId="77777777" w:rsidR="000C1A17" w:rsidRPr="00D03693" w:rsidRDefault="000C1A17" w:rsidP="583D1EC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BD398B5" w14:textId="77777777" w:rsidR="004B672C" w:rsidRPr="00D03693" w:rsidRDefault="00127ACA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A Human Rights Act </w:t>
            </w:r>
            <w:r w:rsidR="000111A1" w:rsidRPr="00D03693">
              <w:rPr>
                <w:rFonts w:cs="Arial"/>
                <w:sz w:val="28"/>
                <w:szCs w:val="28"/>
              </w:rPr>
              <w:t>is an idea for a new law</w:t>
            </w:r>
            <w:r w:rsidR="006438A7" w:rsidRPr="00D03693">
              <w:rPr>
                <w:rFonts w:cs="Arial"/>
                <w:sz w:val="28"/>
                <w:szCs w:val="28"/>
              </w:rPr>
              <w:t xml:space="preserve">. </w:t>
            </w:r>
          </w:p>
          <w:p w14:paraId="1406646B" w14:textId="77777777" w:rsidR="004B672C" w:rsidRPr="00D03693" w:rsidRDefault="004B672C" w:rsidP="7F1E9DE6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080222C4" w14:textId="7A48454C" w:rsidR="002E1678" w:rsidRPr="00D03693" w:rsidRDefault="006438A7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It would</w:t>
            </w:r>
            <w:r w:rsidR="00DA26A6" w:rsidRPr="00D03693">
              <w:rPr>
                <w:rFonts w:cs="Arial"/>
                <w:sz w:val="28"/>
                <w:szCs w:val="28"/>
              </w:rPr>
              <w:t xml:space="preserve"> say how</w:t>
            </w:r>
            <w:r w:rsidR="00127ACA" w:rsidRPr="00D03693">
              <w:rPr>
                <w:rFonts w:cs="Arial"/>
                <w:sz w:val="28"/>
                <w:szCs w:val="28"/>
              </w:rPr>
              <w:t xml:space="preserve"> everyone in Australia </w:t>
            </w:r>
            <w:r w:rsidR="004B672C" w:rsidRPr="00D03693">
              <w:rPr>
                <w:rFonts w:cs="Arial"/>
                <w:sz w:val="28"/>
                <w:szCs w:val="28"/>
              </w:rPr>
              <w:t>should have their rights met.</w:t>
            </w:r>
          </w:p>
          <w:p w14:paraId="29B5FDE9" w14:textId="77777777" w:rsidR="007625F0" w:rsidRPr="00D03693" w:rsidRDefault="007625F0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0D6B90D" w14:textId="77777777" w:rsidR="00CA1D7A" w:rsidRPr="00D03693" w:rsidRDefault="007625F0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It is an idea </w:t>
            </w:r>
            <w:r w:rsidR="005D20E8" w:rsidRPr="00D03693">
              <w:rPr>
                <w:rFonts w:cs="Arial"/>
                <w:sz w:val="28"/>
                <w:szCs w:val="28"/>
              </w:rPr>
              <w:t xml:space="preserve">people in Australia are talking about. </w:t>
            </w:r>
          </w:p>
          <w:p w14:paraId="3A5267D4" w14:textId="77777777" w:rsidR="00CA1D7A" w:rsidRPr="00D03693" w:rsidRDefault="00CA1D7A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FBC7B23" w14:textId="2886114C" w:rsidR="007625F0" w:rsidRPr="00D03693" w:rsidRDefault="005D20E8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It is </w:t>
            </w:r>
            <w:r w:rsidRPr="00D03693">
              <w:rPr>
                <w:rFonts w:cs="Arial"/>
                <w:b/>
                <w:bCs/>
                <w:sz w:val="28"/>
                <w:szCs w:val="28"/>
              </w:rPr>
              <w:t>not</w:t>
            </w:r>
            <w:r w:rsidRPr="00D03693">
              <w:rPr>
                <w:rFonts w:cs="Arial"/>
                <w:sz w:val="28"/>
                <w:szCs w:val="28"/>
              </w:rPr>
              <w:t xml:space="preserve"> a law yet. </w:t>
            </w:r>
          </w:p>
        </w:tc>
      </w:tr>
      <w:tr w:rsidR="002B1BFC" w:rsidRPr="00D03693" w14:paraId="44A88CEB" w14:textId="77777777" w:rsidTr="00282BFD">
        <w:trPr>
          <w:cantSplit/>
          <w:trHeight w:val="42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1A26E3B" w14:textId="77777777" w:rsidR="00FE4BDB" w:rsidRDefault="00FE4BDB" w:rsidP="00C060FE">
            <w:pPr>
              <w:pStyle w:val="EasyRead16"/>
              <w:rPr>
                <w:noProof/>
                <w:sz w:val="28"/>
                <w:szCs w:val="28"/>
              </w:rPr>
            </w:pPr>
          </w:p>
          <w:p w14:paraId="1706E61E" w14:textId="115C0116" w:rsidR="002B1BFC" w:rsidRPr="00D03693" w:rsidRDefault="00F31195" w:rsidP="00C060FE">
            <w:pPr>
              <w:pStyle w:val="EasyRead16"/>
              <w:rPr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drawing>
                <wp:inline distT="0" distB="0" distL="0" distR="0" wp14:anchorId="69114A25" wp14:editId="7008C1BD">
                  <wp:extent cx="1666875" cy="1666875"/>
                  <wp:effectExtent l="0" t="0" r="9525" b="9525"/>
                  <wp:docPr id="1821429525" name="Picture 1" descr="Four diverse individuals in front of a white projection screen, two in wheelchairs, one with a white ca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429525" name="Picture 1" descr="Four diverse individuals in front of a white projection screen, two in wheelchairs, one with a white cane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C35E75C" w14:textId="77777777" w:rsidR="00FE4BDB" w:rsidRDefault="00FE4BDB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CCEB755" w14:textId="77777777" w:rsidR="00FE4BDB" w:rsidRDefault="00FE4BDB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292615C" w14:textId="5AF96619" w:rsidR="002B1BFC" w:rsidRPr="00D03693" w:rsidRDefault="008B6242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 w:rsidDel="008B6242">
              <w:rPr>
                <w:rFonts w:cs="Arial"/>
                <w:sz w:val="28"/>
                <w:szCs w:val="28"/>
              </w:rPr>
              <w:t xml:space="preserve">The Council talked about </w:t>
            </w:r>
            <w:r w:rsidRPr="00D03693">
              <w:rPr>
                <w:rFonts w:cs="Arial"/>
                <w:sz w:val="28"/>
                <w:szCs w:val="28"/>
              </w:rPr>
              <w:t xml:space="preserve">how </w:t>
            </w:r>
            <w:r w:rsidR="00BA0C4F" w:rsidRPr="00D03693">
              <w:rPr>
                <w:rFonts w:cs="Arial"/>
                <w:sz w:val="28"/>
                <w:szCs w:val="28"/>
              </w:rPr>
              <w:t xml:space="preserve">a Human Rights Act </w:t>
            </w:r>
            <w:r w:rsidR="00D033F9" w:rsidRPr="00D03693">
              <w:rPr>
                <w:rFonts w:cs="Arial"/>
                <w:sz w:val="28"/>
                <w:szCs w:val="28"/>
              </w:rPr>
              <w:t>could</w:t>
            </w:r>
            <w:r w:rsidR="00E43029" w:rsidRPr="00D03693">
              <w:rPr>
                <w:rFonts w:cs="Arial"/>
                <w:sz w:val="28"/>
                <w:szCs w:val="28"/>
              </w:rPr>
              <w:t xml:space="preserve"> make sure people with disability </w:t>
            </w:r>
          </w:p>
          <w:p w14:paraId="73B5B70D" w14:textId="77777777" w:rsidR="000F1726" w:rsidRPr="00D03693" w:rsidRDefault="000F1726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EB6C4CB" w14:textId="5FB86B20" w:rsidR="003E7AC0" w:rsidRPr="00D03693" w:rsidRDefault="00407E7E" w:rsidP="00D10D04">
            <w:pPr>
              <w:pStyle w:val="EasyRead16"/>
              <w:numPr>
                <w:ilvl w:val="0"/>
                <w:numId w:val="18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Have their rights </w:t>
            </w:r>
            <w:r w:rsidR="0E87A38A" w:rsidRPr="00D03693">
              <w:rPr>
                <w:rFonts w:cs="Arial"/>
                <w:sz w:val="28"/>
                <w:szCs w:val="28"/>
              </w:rPr>
              <w:t>met</w:t>
            </w:r>
            <w:r w:rsidRPr="00D03693">
              <w:rPr>
                <w:rFonts w:cs="Arial"/>
                <w:sz w:val="28"/>
                <w:szCs w:val="28"/>
              </w:rPr>
              <w:t xml:space="preserve">. </w:t>
            </w:r>
          </w:p>
        </w:tc>
      </w:tr>
      <w:tr w:rsidR="00C1450C" w:rsidRPr="00D03693" w14:paraId="62A8709E" w14:textId="77777777" w:rsidTr="00282BFD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80F413F" w14:textId="58D8B1B7" w:rsidR="00C060FE" w:rsidRPr="00D03693" w:rsidRDefault="001D7B5B" w:rsidP="00C060FE">
            <w:pPr>
              <w:pStyle w:val="EasyRead16"/>
              <w:rPr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4D62DCC" wp14:editId="54A769F0">
                  <wp:extent cx="1781175" cy="1696320"/>
                  <wp:effectExtent l="0" t="0" r="0" b="0"/>
                  <wp:docPr id="474454217" name="Picture 1" descr="Person holding an open booklet titled 'evaluation' with images and text in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454217" name="Picture 1" descr="Person holding an open booklet titled 'evaluation' with images and text inside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17" cy="170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4EE8382" w14:textId="260F8E69" w:rsidR="00C060FE" w:rsidRPr="00D03693" w:rsidRDefault="28276EBC" w:rsidP="002827C4">
            <w:pPr>
              <w:pStyle w:val="EasyRead14"/>
              <w:numPr>
                <w:ilvl w:val="0"/>
                <w:numId w:val="22"/>
              </w:numPr>
              <w:tabs>
                <w:tab w:val="left" w:pos="745"/>
              </w:tabs>
            </w:pPr>
            <w:r w:rsidRPr="00D03693">
              <w:t xml:space="preserve">A </w:t>
            </w:r>
            <w:r w:rsidR="1744CD0E" w:rsidRPr="00D03693">
              <w:t xml:space="preserve">new </w:t>
            </w:r>
            <w:r w:rsidR="75D6A502" w:rsidRPr="00D03693">
              <w:rPr>
                <w:b/>
                <w:bCs/>
              </w:rPr>
              <w:t>guide</w:t>
            </w:r>
            <w:r w:rsidR="0168EABE" w:rsidRPr="00D03693">
              <w:t xml:space="preserve"> called Involving People with Disability in </w:t>
            </w:r>
            <w:r w:rsidR="0168EABE" w:rsidRPr="00D03693">
              <w:rPr>
                <w:b/>
                <w:bCs/>
              </w:rPr>
              <w:t>Evaluation</w:t>
            </w:r>
            <w:r w:rsidR="0168EABE" w:rsidRPr="00D03693">
              <w:t>.</w:t>
            </w:r>
          </w:p>
          <w:p w14:paraId="17E40C78" w14:textId="77777777" w:rsidR="00596001" w:rsidRPr="00D03693" w:rsidRDefault="00596001" w:rsidP="00D116CB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C46C962" w14:textId="4E77A537" w:rsidR="00596001" w:rsidRPr="00D03693" w:rsidRDefault="002A3F9A" w:rsidP="00282BFD">
            <w:pPr>
              <w:spacing w:line="360" w:lineRule="auto"/>
              <w:rPr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A guide is a </w:t>
            </w:r>
            <w:r w:rsidRPr="00D03693">
              <w:rPr>
                <w:sz w:val="28"/>
                <w:szCs w:val="28"/>
              </w:rPr>
              <w:t>group of ideas about</w:t>
            </w:r>
            <w:r w:rsidRPr="00D03693">
              <w:rPr>
                <w:rFonts w:cs="Arial"/>
                <w:sz w:val="28"/>
                <w:szCs w:val="28"/>
              </w:rPr>
              <w:t xml:space="preserve"> how to do something. </w:t>
            </w:r>
          </w:p>
        </w:tc>
      </w:tr>
      <w:tr w:rsidR="00D116CB" w:rsidRPr="00D03693" w14:paraId="5911F310" w14:textId="77777777" w:rsidTr="00282BFD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EFBCAD4" w14:textId="3875F23A" w:rsidR="00D116CB" w:rsidRPr="00D03693" w:rsidRDefault="00D116CB" w:rsidP="00C060FE">
            <w:pPr>
              <w:pStyle w:val="EasyRead16"/>
              <w:rPr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drawing>
                <wp:inline distT="0" distB="0" distL="0" distR="0" wp14:anchorId="373648A0" wp14:editId="388CF599">
                  <wp:extent cx="1727595" cy="1657350"/>
                  <wp:effectExtent l="0" t="0" r="6350" b="0"/>
                  <wp:docPr id="328371357" name="Picture 1" descr="Man in a suit making notes with a checklist on a clipboard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371357" name="Picture 1" descr="Man in a suit making notes with a checklist on a clipboard in the background.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39" cy="16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198CB32" w14:textId="79910D31" w:rsidR="00D116CB" w:rsidRPr="00D03693" w:rsidRDefault="00D116CB" w:rsidP="00D116CB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Evaluation means you </w:t>
            </w:r>
            <w:r w:rsidR="00D67EA6" w:rsidRPr="00D03693">
              <w:rPr>
                <w:rFonts w:cs="Arial"/>
                <w:sz w:val="28"/>
                <w:szCs w:val="28"/>
              </w:rPr>
              <w:t>look at</w:t>
            </w:r>
          </w:p>
          <w:p w14:paraId="4184989B" w14:textId="77777777" w:rsidR="00721244" w:rsidRPr="00D03693" w:rsidRDefault="00721244" w:rsidP="00D116CB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DB7E938" w14:textId="77777777" w:rsidR="00D116CB" w:rsidRPr="00D03693" w:rsidRDefault="00D116CB" w:rsidP="00D10D04">
            <w:pPr>
              <w:pStyle w:val="EasyRead16"/>
              <w:numPr>
                <w:ilvl w:val="0"/>
                <w:numId w:val="15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Went well</w:t>
            </w:r>
          </w:p>
          <w:p w14:paraId="737B020D" w14:textId="77777777" w:rsidR="00D116CB" w:rsidRPr="00D03693" w:rsidRDefault="00D116CB" w:rsidP="00D10D04">
            <w:pPr>
              <w:pStyle w:val="EasyRead16"/>
              <w:numPr>
                <w:ilvl w:val="0"/>
                <w:numId w:val="15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Could be done better. </w:t>
            </w:r>
          </w:p>
          <w:p w14:paraId="441C4A0F" w14:textId="77777777" w:rsidR="000D3B14" w:rsidRPr="00D03693" w:rsidRDefault="000D3B14" w:rsidP="00D116CB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10AA9ED" w14:textId="15BE7F2D" w:rsidR="00D116CB" w:rsidRPr="00D03693" w:rsidRDefault="00D116CB" w:rsidP="00D116CB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You can do an evaluation of a </w:t>
            </w:r>
          </w:p>
          <w:p w14:paraId="7A128B32" w14:textId="77777777" w:rsidR="00721244" w:rsidRPr="00D03693" w:rsidRDefault="00721244" w:rsidP="00D116CB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125D705" w14:textId="77777777" w:rsidR="00D116CB" w:rsidRPr="00D03693" w:rsidRDefault="00D116CB" w:rsidP="00D10D04">
            <w:pPr>
              <w:pStyle w:val="EasyRead16"/>
              <w:numPr>
                <w:ilvl w:val="0"/>
                <w:numId w:val="16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Service</w:t>
            </w:r>
          </w:p>
          <w:p w14:paraId="43B6A033" w14:textId="77777777" w:rsidR="00D116CB" w:rsidRPr="00D03693" w:rsidRDefault="00D116CB" w:rsidP="00D10D04">
            <w:pPr>
              <w:pStyle w:val="EasyRead16"/>
              <w:numPr>
                <w:ilvl w:val="0"/>
                <w:numId w:val="16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Program</w:t>
            </w:r>
          </w:p>
          <w:p w14:paraId="4CA10A38" w14:textId="0BE0586A" w:rsidR="00D116CB" w:rsidRPr="00D03693" w:rsidRDefault="00D116CB" w:rsidP="00D10D04">
            <w:pPr>
              <w:pStyle w:val="EasyRead16"/>
              <w:numPr>
                <w:ilvl w:val="0"/>
                <w:numId w:val="16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Plan. </w:t>
            </w:r>
          </w:p>
        </w:tc>
      </w:tr>
      <w:tr w:rsidR="00C1450C" w:rsidRPr="00D03693" w14:paraId="07ADD393" w14:textId="77777777" w:rsidTr="00282BFD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39BF45" w14:textId="7C889E4D" w:rsidR="0030749D" w:rsidRPr="00D03693" w:rsidRDefault="008375CC" w:rsidP="00C060FE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drawing>
                <wp:inline distT="0" distB="0" distL="0" distR="0" wp14:anchorId="5EA7C71B" wp14:editId="0C085528">
                  <wp:extent cx="1685925" cy="1764562"/>
                  <wp:effectExtent l="0" t="0" r="0" b="7620"/>
                  <wp:docPr id="386400271" name="Picture 1" descr="A person in a specialized wheelchair wearing a plaid shirt and light pants. They are looking toward a checklist with a green check mar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400271" name="Picture 1" descr="A person in a specialized wheelchair wearing a plaid shirt and light pants. They are looking toward a checklist with a green check mark. 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787" cy="177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7F0D8EF" w14:textId="77777777" w:rsidR="00D10D04" w:rsidRPr="00D03693" w:rsidRDefault="00D10D04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26BABE2" w14:textId="1BFB3A10" w:rsidR="0030749D" w:rsidRPr="00D03693" w:rsidRDefault="0CF7B178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The </w:t>
            </w:r>
            <w:r w:rsidR="009A1E21" w:rsidRPr="00D03693">
              <w:rPr>
                <w:rFonts w:cs="Arial"/>
                <w:sz w:val="28"/>
                <w:szCs w:val="28"/>
              </w:rPr>
              <w:t>guide</w:t>
            </w:r>
            <w:r w:rsidRPr="00D03693">
              <w:rPr>
                <w:rFonts w:cs="Arial"/>
                <w:sz w:val="28"/>
                <w:szCs w:val="28"/>
              </w:rPr>
              <w:t xml:space="preserve"> is about how to include people with disability in an evaluation. </w:t>
            </w:r>
          </w:p>
        </w:tc>
      </w:tr>
      <w:tr w:rsidR="00C1450C" w:rsidRPr="00D03693" w14:paraId="736ED60E" w14:textId="77777777" w:rsidTr="284DBF6C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AE32940" w14:textId="722DB789" w:rsidR="002E4BFD" w:rsidRPr="00D03693" w:rsidRDefault="0084751B" w:rsidP="00C060FE">
            <w:pPr>
              <w:pStyle w:val="EasyRead16"/>
              <w:rPr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drawing>
                <wp:inline distT="0" distB="0" distL="0" distR="0" wp14:anchorId="5EE6E9F2" wp14:editId="3E38916A">
                  <wp:extent cx="1666875" cy="1666875"/>
                  <wp:effectExtent l="0" t="0" r="9525" b="9525"/>
                  <wp:docPr id="1882999182" name="Picture 1" descr="Calendar icon displaying the year 2025 with a green hea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99182" name="Picture 1" descr="Calendar icon displaying the year 2025 with a green header.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2DAA6AA" w14:textId="77777777" w:rsidR="00D67EA6" w:rsidRPr="00D03693" w:rsidRDefault="00D67EA6" w:rsidP="0030749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7B26F90" w14:textId="4CB4101A" w:rsidR="002E4BFD" w:rsidRPr="00D03693" w:rsidRDefault="7650CC33" w:rsidP="0030749D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DSS will write the </w:t>
            </w:r>
            <w:r w:rsidR="009A1E21" w:rsidRPr="00D03693">
              <w:rPr>
                <w:rFonts w:cs="Arial"/>
                <w:sz w:val="28"/>
                <w:szCs w:val="28"/>
              </w:rPr>
              <w:t>guide</w:t>
            </w:r>
            <w:r w:rsidR="42206880" w:rsidRPr="00D03693">
              <w:rPr>
                <w:rFonts w:cs="Arial"/>
                <w:sz w:val="28"/>
                <w:szCs w:val="28"/>
              </w:rPr>
              <w:t xml:space="preserve"> in 2025</w:t>
            </w:r>
            <w:r w:rsidRPr="00D03693">
              <w:rPr>
                <w:rFonts w:cs="Arial"/>
                <w:sz w:val="28"/>
                <w:szCs w:val="28"/>
              </w:rPr>
              <w:t>.</w:t>
            </w:r>
          </w:p>
        </w:tc>
      </w:tr>
    </w:tbl>
    <w:p w14:paraId="7E391E0D" w14:textId="3E71A5E0" w:rsidR="3F680008" w:rsidRDefault="3F680008" w:rsidP="00E224DE">
      <w:r>
        <w:br w:type="page"/>
      </w:r>
    </w:p>
    <w:p w14:paraId="0A71BB68" w14:textId="2667BD48" w:rsidR="005E035C" w:rsidRDefault="00EF4D12" w:rsidP="00282BFD">
      <w:pPr>
        <w:pStyle w:val="EasyReadPageHeader"/>
        <w:spacing w:line="360" w:lineRule="auto"/>
        <w:rPr>
          <w:rStyle w:val="eop"/>
          <w:rFonts w:cs="Arial"/>
          <w:b w:val="0"/>
          <w:bCs w:val="0"/>
          <w:sz w:val="48"/>
          <w:szCs w:val="48"/>
          <w:shd w:val="clear" w:color="auto" w:fill="FFFFFF"/>
        </w:rPr>
      </w:pPr>
      <w:r w:rsidRPr="00367FFA">
        <w:rPr>
          <w:rStyle w:val="normaltextrun"/>
          <w:rFonts w:cs="Arial"/>
          <w:sz w:val="48"/>
          <w:szCs w:val="48"/>
          <w:shd w:val="clear" w:color="auto" w:fill="FFFFFF"/>
        </w:rPr>
        <w:lastRenderedPageBreak/>
        <w:t xml:space="preserve">What </w:t>
      </w:r>
      <w:r w:rsidR="00FF5D5C" w:rsidRPr="00367FFA">
        <w:rPr>
          <w:rStyle w:val="normaltextrun"/>
          <w:rFonts w:cs="Arial"/>
          <w:sz w:val="48"/>
          <w:szCs w:val="48"/>
          <w:shd w:val="clear" w:color="auto" w:fill="FFFFFF"/>
        </w:rPr>
        <w:t>the Council heard</w:t>
      </w:r>
      <w:r w:rsidR="000673D3" w:rsidRPr="00367FFA">
        <w:rPr>
          <w:rStyle w:val="eop"/>
          <w:rFonts w:cs="Arial"/>
          <w:sz w:val="48"/>
          <w:szCs w:val="48"/>
          <w:shd w:val="clear" w:color="auto" w:fill="FFFFFF"/>
        </w:rPr>
        <w:t xml:space="preserve"> about</w:t>
      </w:r>
    </w:p>
    <w:p w14:paraId="699E6BC1" w14:textId="77777777" w:rsidR="00045DA7" w:rsidRPr="00045DA7" w:rsidRDefault="00045DA7" w:rsidP="00045DA7">
      <w:pPr>
        <w:pStyle w:val="EasyRead14"/>
        <w:rPr>
          <w:rStyle w:val="eop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5895"/>
      </w:tblGrid>
      <w:tr w:rsidR="00016D7C" w:rsidRPr="00D03693" w14:paraId="3BB800CD" w14:textId="77777777" w:rsidTr="00774BAC">
        <w:trPr>
          <w:cantSplit/>
          <w:trHeight w:val="3969"/>
        </w:trPr>
        <w:tc>
          <w:tcPr>
            <w:tcW w:w="3105" w:type="dxa"/>
            <w:shd w:val="clear" w:color="auto" w:fill="auto"/>
          </w:tcPr>
          <w:p w14:paraId="20EA46D9" w14:textId="40991221" w:rsidR="00016D7C" w:rsidRPr="00D03693" w:rsidRDefault="008762C4" w:rsidP="00E224DE">
            <w:pPr>
              <w:spacing w:after="0" w:line="360" w:lineRule="auto"/>
              <w:textAlignment w:val="baseline"/>
              <w:rPr>
                <w:rFonts w:cs="Arial"/>
                <w:noProof/>
                <w:sz w:val="28"/>
                <w:szCs w:val="28"/>
              </w:rPr>
            </w:pPr>
            <w:r w:rsidRPr="00D03693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B594964" wp14:editId="7133688F">
                  <wp:extent cx="1790700" cy="1790700"/>
                  <wp:effectExtent l="0" t="0" r="0" b="0"/>
                  <wp:docPr id="544640500" name="Picture 1" descr="A group of six people sitting around a table, one holding a pamphl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640500" name="Picture 1" descr="A group of six people sitting around a table, one holding a pamphlet.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</w:tcPr>
          <w:p w14:paraId="6A8B04DB" w14:textId="2CE36FD0" w:rsidR="00072847" w:rsidRPr="00D03693" w:rsidRDefault="5CC44ACF" w:rsidP="7F1E9DE6">
            <w:pPr>
              <w:pStyle w:val="EasyRead16"/>
              <w:ind w:left="14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People on the Council </w:t>
            </w:r>
            <w:r w:rsidR="76ADC166" w:rsidRPr="00D03693">
              <w:rPr>
                <w:rFonts w:cs="Arial"/>
                <w:sz w:val="28"/>
                <w:szCs w:val="28"/>
              </w:rPr>
              <w:t>shared</w:t>
            </w:r>
            <w:r w:rsidR="5F00F673" w:rsidRPr="00D03693">
              <w:rPr>
                <w:rFonts w:cs="Arial"/>
                <w:sz w:val="28"/>
                <w:szCs w:val="28"/>
              </w:rPr>
              <w:t xml:space="preserve"> work they had done </w:t>
            </w:r>
          </w:p>
          <w:p w14:paraId="4D585B71" w14:textId="77777777" w:rsidR="00721244" w:rsidRPr="00D03693" w:rsidRDefault="00721244" w:rsidP="7F1E9DE6">
            <w:pPr>
              <w:pStyle w:val="EasyRead16"/>
              <w:ind w:left="14"/>
              <w:rPr>
                <w:rFonts w:cs="Arial"/>
                <w:sz w:val="28"/>
                <w:szCs w:val="28"/>
              </w:rPr>
            </w:pPr>
          </w:p>
          <w:p w14:paraId="39A8FFD1" w14:textId="55781F04" w:rsidR="00016D7C" w:rsidRPr="00D03693" w:rsidRDefault="5FA69029" w:rsidP="00D10D04">
            <w:pPr>
              <w:pStyle w:val="EasyRead16"/>
              <w:numPr>
                <w:ilvl w:val="0"/>
                <w:numId w:val="13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S</w:t>
            </w:r>
            <w:r w:rsidR="5F00F673" w:rsidRPr="00D03693">
              <w:rPr>
                <w:rFonts w:cs="Arial"/>
                <w:sz w:val="28"/>
                <w:szCs w:val="28"/>
              </w:rPr>
              <w:t>ince the October meeting</w:t>
            </w:r>
          </w:p>
          <w:p w14:paraId="64F384FF" w14:textId="2B81C345" w:rsidR="00072847" w:rsidRPr="00D03693" w:rsidRDefault="5FA69029" w:rsidP="00D10D04">
            <w:pPr>
              <w:pStyle w:val="EasyRead16"/>
              <w:numPr>
                <w:ilvl w:val="0"/>
                <w:numId w:val="13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F</w:t>
            </w:r>
            <w:r w:rsidR="3D3B3532" w:rsidRPr="00D03693">
              <w:rPr>
                <w:rFonts w:cs="Arial"/>
                <w:sz w:val="28"/>
                <w:szCs w:val="28"/>
              </w:rPr>
              <w:t xml:space="preserve">or </w:t>
            </w:r>
            <w:r w:rsidR="3D3B3532" w:rsidRPr="00D03693">
              <w:rPr>
                <w:rFonts w:cs="Arial"/>
                <w:b/>
                <w:bCs/>
                <w:sz w:val="28"/>
                <w:szCs w:val="28"/>
              </w:rPr>
              <w:t>International Day of People with Disability</w:t>
            </w:r>
            <w:r w:rsidR="3D3B3532" w:rsidRPr="00D03693">
              <w:rPr>
                <w:rFonts w:cs="Arial"/>
                <w:sz w:val="28"/>
                <w:szCs w:val="28"/>
              </w:rPr>
              <w:t xml:space="preserve">. </w:t>
            </w:r>
          </w:p>
          <w:p w14:paraId="6C12580D" w14:textId="77777777" w:rsidR="009C7B34" w:rsidRPr="00D03693" w:rsidRDefault="009C7B34" w:rsidP="003260FC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6ACBC13" w14:textId="7129CFB5" w:rsidR="00072847" w:rsidRPr="00D03693" w:rsidRDefault="45A8067D" w:rsidP="003260FC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This is sometimes called </w:t>
            </w:r>
            <w:proofErr w:type="spellStart"/>
            <w:r w:rsidRPr="00D03693">
              <w:rPr>
                <w:rFonts w:cs="Arial"/>
                <w:sz w:val="28"/>
                <w:szCs w:val="28"/>
              </w:rPr>
              <w:t>IDPwD</w:t>
            </w:r>
            <w:proofErr w:type="spellEnd"/>
            <w:r w:rsidRPr="00D03693">
              <w:rPr>
                <w:rFonts w:cs="Arial"/>
                <w:sz w:val="28"/>
                <w:szCs w:val="28"/>
              </w:rPr>
              <w:t xml:space="preserve"> for short.</w:t>
            </w:r>
          </w:p>
        </w:tc>
      </w:tr>
      <w:tr w:rsidR="00A84BBE" w:rsidRPr="00D03693" w14:paraId="6CF4CB5F" w14:textId="77777777" w:rsidTr="00774BAC">
        <w:trPr>
          <w:cantSplit/>
          <w:trHeight w:val="3969"/>
        </w:trPr>
        <w:tc>
          <w:tcPr>
            <w:tcW w:w="3105" w:type="dxa"/>
            <w:shd w:val="clear" w:color="auto" w:fill="auto"/>
          </w:tcPr>
          <w:p w14:paraId="4B5B087A" w14:textId="605E8118" w:rsidR="00A84BBE" w:rsidRPr="00D03693" w:rsidRDefault="00946D7A" w:rsidP="00E224DE">
            <w:pPr>
              <w:spacing w:after="0" w:line="360" w:lineRule="auto"/>
              <w:textAlignment w:val="baseline"/>
              <w:rPr>
                <w:rFonts w:cs="Arial"/>
                <w:noProof/>
                <w:sz w:val="28"/>
                <w:szCs w:val="28"/>
              </w:rPr>
            </w:pPr>
            <w:r w:rsidRPr="00D03693">
              <w:rPr>
                <w:noProof/>
                <w:sz w:val="28"/>
                <w:szCs w:val="28"/>
              </w:rPr>
              <w:drawing>
                <wp:inline distT="0" distB="0" distL="0" distR="0" wp14:anchorId="3EAC8309" wp14:editId="7B2BD3EC">
                  <wp:extent cx="1840230" cy="1666240"/>
                  <wp:effectExtent l="0" t="0" r="7620" b="0"/>
                  <wp:docPr id="193406702" name="Picture 4" descr="a map of Australia divided up into different coloured stat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06702" name="Picture 4" descr="a map of Australia divided up into different coloured state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</w:tcPr>
          <w:p w14:paraId="00E15AA1" w14:textId="77777777" w:rsidR="00D10D04" w:rsidRPr="00D03693" w:rsidRDefault="00D10D04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FC6D13D" w14:textId="4E6B2E70" w:rsidR="00A84BBE" w:rsidRPr="00D03693" w:rsidRDefault="59CBA916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Members </w:t>
            </w:r>
            <w:r w:rsidR="7894A849" w:rsidRPr="00D03693">
              <w:rPr>
                <w:rFonts w:cs="Arial"/>
                <w:sz w:val="28"/>
                <w:szCs w:val="28"/>
              </w:rPr>
              <w:t>shared</w:t>
            </w:r>
            <w:r w:rsidRPr="00D03693">
              <w:rPr>
                <w:rFonts w:cs="Arial"/>
                <w:sz w:val="28"/>
                <w:szCs w:val="28"/>
              </w:rPr>
              <w:t xml:space="preserve"> </w:t>
            </w:r>
            <w:r w:rsidR="00AD7AE8" w:rsidRPr="00D03693">
              <w:rPr>
                <w:rFonts w:cs="Arial"/>
                <w:sz w:val="28"/>
                <w:szCs w:val="28"/>
              </w:rPr>
              <w:t>updates</w:t>
            </w:r>
            <w:r w:rsidRPr="00D03693">
              <w:rPr>
                <w:rFonts w:cs="Arial"/>
                <w:sz w:val="28"/>
                <w:szCs w:val="28"/>
              </w:rPr>
              <w:t xml:space="preserve"> </w:t>
            </w:r>
            <w:r w:rsidR="00AB0FEA" w:rsidRPr="00D03693">
              <w:rPr>
                <w:rFonts w:cs="Arial"/>
                <w:sz w:val="28"/>
                <w:szCs w:val="28"/>
              </w:rPr>
              <w:t>about what</w:t>
            </w:r>
            <w:r w:rsidRPr="00D03693">
              <w:rPr>
                <w:rFonts w:cs="Arial"/>
                <w:sz w:val="28"/>
                <w:szCs w:val="28"/>
              </w:rPr>
              <w:t xml:space="preserve"> </w:t>
            </w:r>
            <w:r w:rsidR="246EF34D" w:rsidRPr="00D03693">
              <w:rPr>
                <w:rFonts w:cs="Arial"/>
                <w:sz w:val="28"/>
                <w:szCs w:val="28"/>
              </w:rPr>
              <w:t xml:space="preserve">happened in each </w:t>
            </w:r>
          </w:p>
          <w:p w14:paraId="52D65C7B" w14:textId="77777777" w:rsidR="00721244" w:rsidRPr="00D03693" w:rsidRDefault="00721244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752C943" w14:textId="77777777" w:rsidR="008F1601" w:rsidRPr="00D03693" w:rsidRDefault="246EF34D" w:rsidP="00D10D04">
            <w:pPr>
              <w:pStyle w:val="EasyRead16"/>
              <w:numPr>
                <w:ilvl w:val="0"/>
                <w:numId w:val="14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State </w:t>
            </w:r>
          </w:p>
          <w:p w14:paraId="7E6111CC" w14:textId="51DD6AD6" w:rsidR="008F1601" w:rsidRPr="00D03693" w:rsidRDefault="246EF34D" w:rsidP="00D10D04">
            <w:pPr>
              <w:pStyle w:val="EasyRead16"/>
              <w:numPr>
                <w:ilvl w:val="0"/>
                <w:numId w:val="14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Territory. </w:t>
            </w:r>
          </w:p>
        </w:tc>
      </w:tr>
      <w:tr w:rsidR="00016D7C" w:rsidRPr="00D03693" w14:paraId="5D6566D4" w14:textId="77777777" w:rsidTr="00774BAC">
        <w:trPr>
          <w:cantSplit/>
          <w:trHeight w:val="3969"/>
        </w:trPr>
        <w:tc>
          <w:tcPr>
            <w:tcW w:w="3105" w:type="dxa"/>
            <w:shd w:val="clear" w:color="auto" w:fill="auto"/>
          </w:tcPr>
          <w:p w14:paraId="4A000377" w14:textId="5A42F783" w:rsidR="00016D7C" w:rsidRPr="00D03693" w:rsidRDefault="00D236CF" w:rsidP="00E224DE">
            <w:pPr>
              <w:spacing w:after="0" w:line="360" w:lineRule="auto"/>
              <w:textAlignment w:val="baseline"/>
              <w:rPr>
                <w:rFonts w:cs="Arial"/>
                <w:noProof/>
                <w:sz w:val="28"/>
                <w:szCs w:val="28"/>
              </w:rPr>
            </w:pPr>
            <w:r w:rsidRPr="00D03693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CD1159D" wp14:editId="6E63C7EE">
                  <wp:extent cx="1781175" cy="1781175"/>
                  <wp:effectExtent l="0" t="0" r="9525" b="0"/>
                  <wp:docPr id="2137766048" name="Picture 1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766048" name="Picture 1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</w:tcPr>
          <w:p w14:paraId="659B4185" w14:textId="2B146942" w:rsidR="00016D7C" w:rsidRPr="00D03693" w:rsidRDefault="05B4F5C8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Jane </w:t>
            </w:r>
            <w:r w:rsidR="03D4F716" w:rsidRPr="00D03693">
              <w:rPr>
                <w:rFonts w:cs="Arial"/>
                <w:sz w:val="28"/>
                <w:szCs w:val="28"/>
              </w:rPr>
              <w:t xml:space="preserve">organised a meeting for the </w:t>
            </w:r>
            <w:r w:rsidR="07E70EAA" w:rsidRPr="00D03693">
              <w:rPr>
                <w:rFonts w:cs="Arial"/>
                <w:b/>
                <w:bCs/>
                <w:sz w:val="28"/>
                <w:szCs w:val="28"/>
              </w:rPr>
              <w:t>Jurisdictional</w:t>
            </w:r>
            <w:r w:rsidR="03D4F716" w:rsidRPr="00D03693">
              <w:rPr>
                <w:rFonts w:cs="Arial"/>
                <w:sz w:val="28"/>
                <w:szCs w:val="28"/>
              </w:rPr>
              <w:t xml:space="preserve"> </w:t>
            </w:r>
            <w:r w:rsidR="07E70EAA" w:rsidRPr="00D03693">
              <w:rPr>
                <w:rFonts w:cs="Arial"/>
                <w:b/>
                <w:bCs/>
                <w:sz w:val="28"/>
                <w:szCs w:val="28"/>
              </w:rPr>
              <w:t>Disability</w:t>
            </w:r>
            <w:r w:rsidR="03D4F716" w:rsidRPr="00D03693">
              <w:rPr>
                <w:rFonts w:cs="Arial"/>
                <w:b/>
                <w:bCs/>
                <w:sz w:val="28"/>
                <w:szCs w:val="28"/>
              </w:rPr>
              <w:t xml:space="preserve"> Advisory </w:t>
            </w:r>
            <w:r w:rsidR="0047380D" w:rsidRPr="00D03693">
              <w:rPr>
                <w:rFonts w:cs="Arial"/>
                <w:b/>
                <w:bCs/>
                <w:sz w:val="28"/>
                <w:szCs w:val="28"/>
              </w:rPr>
              <w:t>Leads</w:t>
            </w:r>
            <w:r w:rsidR="03D4F716" w:rsidRPr="00D03693">
              <w:rPr>
                <w:rFonts w:cs="Arial"/>
                <w:sz w:val="28"/>
                <w:szCs w:val="28"/>
              </w:rPr>
              <w:t xml:space="preserve">. </w:t>
            </w:r>
          </w:p>
          <w:p w14:paraId="3D096D9A" w14:textId="77777777" w:rsidR="000536AB" w:rsidRPr="00D03693" w:rsidRDefault="000536AB" w:rsidP="7F1E9D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A3E89B7" w14:textId="1672C3FE" w:rsidR="00670A6F" w:rsidRPr="00D03693" w:rsidRDefault="00670A6F" w:rsidP="7F1E9DE6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Th</w:t>
            </w:r>
            <w:r w:rsidR="005222F6" w:rsidRPr="00D03693">
              <w:rPr>
                <w:rFonts w:cs="Arial"/>
                <w:sz w:val="28"/>
                <w:szCs w:val="28"/>
              </w:rPr>
              <w:t>is</w:t>
            </w:r>
            <w:r w:rsidRPr="00D03693">
              <w:rPr>
                <w:rFonts w:cs="Arial"/>
                <w:sz w:val="28"/>
                <w:szCs w:val="28"/>
              </w:rPr>
              <w:t xml:space="preserve"> </w:t>
            </w:r>
            <w:r w:rsidR="00664E4A" w:rsidRPr="00D03693">
              <w:rPr>
                <w:rFonts w:cs="Arial"/>
                <w:sz w:val="28"/>
                <w:szCs w:val="28"/>
              </w:rPr>
              <w:t xml:space="preserve">was a </w:t>
            </w:r>
            <w:r w:rsidRPr="00D03693">
              <w:rPr>
                <w:rFonts w:cs="Arial"/>
                <w:sz w:val="28"/>
                <w:szCs w:val="28"/>
              </w:rPr>
              <w:t>meeting</w:t>
            </w:r>
            <w:r w:rsidR="005222F6" w:rsidRPr="00D03693">
              <w:rPr>
                <w:rFonts w:cs="Arial"/>
                <w:sz w:val="28"/>
                <w:szCs w:val="28"/>
              </w:rPr>
              <w:t xml:space="preserve"> </w:t>
            </w:r>
            <w:r w:rsidR="00664E4A" w:rsidRPr="00D03693">
              <w:rPr>
                <w:rFonts w:cs="Arial"/>
                <w:sz w:val="28"/>
                <w:szCs w:val="28"/>
              </w:rPr>
              <w:t>with</w:t>
            </w:r>
            <w:r w:rsidR="005222F6" w:rsidRPr="00D03693">
              <w:rPr>
                <w:rFonts w:cs="Arial"/>
                <w:sz w:val="28"/>
                <w:szCs w:val="28"/>
              </w:rPr>
              <w:t xml:space="preserve"> </w:t>
            </w:r>
            <w:r w:rsidR="00874796" w:rsidRPr="00D03693">
              <w:rPr>
                <w:rFonts w:cs="Arial"/>
                <w:sz w:val="28"/>
                <w:szCs w:val="28"/>
              </w:rPr>
              <w:t xml:space="preserve">Disability Advisory Councils </w:t>
            </w:r>
            <w:r w:rsidR="006053FB" w:rsidRPr="00D03693">
              <w:rPr>
                <w:rFonts w:cs="Arial"/>
                <w:sz w:val="28"/>
                <w:szCs w:val="28"/>
              </w:rPr>
              <w:t>from</w:t>
            </w:r>
            <w:r w:rsidR="00874796" w:rsidRPr="00D03693">
              <w:rPr>
                <w:rFonts w:cs="Arial"/>
                <w:sz w:val="28"/>
                <w:szCs w:val="28"/>
              </w:rPr>
              <w:t xml:space="preserve"> each</w:t>
            </w:r>
            <w:r w:rsidR="005222F6" w:rsidRPr="00D03693">
              <w:rPr>
                <w:rFonts w:cs="Arial"/>
                <w:sz w:val="28"/>
                <w:szCs w:val="28"/>
              </w:rPr>
              <w:t xml:space="preserve"> </w:t>
            </w:r>
          </w:p>
          <w:p w14:paraId="6783604B" w14:textId="0B3C8D59" w:rsidR="005222F6" w:rsidRPr="00D03693" w:rsidRDefault="005222F6" w:rsidP="00D10D04">
            <w:pPr>
              <w:pStyle w:val="EasyRead16"/>
              <w:numPr>
                <w:ilvl w:val="0"/>
                <w:numId w:val="21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>State</w:t>
            </w:r>
            <w:r w:rsidR="00386ADD" w:rsidRPr="00D03693">
              <w:rPr>
                <w:rFonts w:cs="Arial"/>
                <w:sz w:val="28"/>
                <w:szCs w:val="28"/>
              </w:rPr>
              <w:t xml:space="preserve"> </w:t>
            </w:r>
          </w:p>
          <w:p w14:paraId="3E152951" w14:textId="1FC351DD" w:rsidR="005222F6" w:rsidRPr="00D03693" w:rsidRDefault="005222F6" w:rsidP="00D10D04">
            <w:pPr>
              <w:pStyle w:val="EasyRead16"/>
              <w:numPr>
                <w:ilvl w:val="0"/>
                <w:numId w:val="21"/>
              </w:numPr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Territory. </w:t>
            </w:r>
          </w:p>
          <w:p w14:paraId="4EB997F3" w14:textId="77777777" w:rsidR="008748C8" w:rsidRPr="00D03693" w:rsidRDefault="008748C8" w:rsidP="008748C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D91CCA9" w14:textId="5F39FB51" w:rsidR="000536AB" w:rsidRPr="00D03693" w:rsidRDefault="008748C8" w:rsidP="00D10D04">
            <w:pPr>
              <w:pStyle w:val="EasyRead16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Members shared information </w:t>
            </w:r>
            <w:r w:rsidR="00C22D7A" w:rsidRPr="00D03693">
              <w:rPr>
                <w:rFonts w:cs="Arial"/>
                <w:sz w:val="28"/>
                <w:szCs w:val="28"/>
              </w:rPr>
              <w:t xml:space="preserve">and ideas. </w:t>
            </w:r>
          </w:p>
        </w:tc>
      </w:tr>
      <w:tr w:rsidR="00E224DE" w:rsidRPr="00D03693" w14:paraId="78790E16" w14:textId="77777777" w:rsidTr="00774BAC">
        <w:trPr>
          <w:cantSplit/>
          <w:trHeight w:val="3402"/>
        </w:trPr>
        <w:tc>
          <w:tcPr>
            <w:tcW w:w="3105" w:type="dxa"/>
            <w:shd w:val="clear" w:color="auto" w:fill="auto"/>
            <w:hideMark/>
          </w:tcPr>
          <w:p w14:paraId="664B8C1A" w14:textId="670155A4" w:rsidR="00FF5D5C" w:rsidRPr="00D03693" w:rsidRDefault="00FF5D5C" w:rsidP="00E224DE">
            <w:pPr>
              <w:tabs>
                <w:tab w:val="left" w:pos="720"/>
              </w:tabs>
              <w:spacing w:after="0" w:line="360" w:lineRule="auto"/>
              <w:jc w:val="both"/>
              <w:textAlignment w:val="baseline"/>
              <w:rPr>
                <w:rFonts w:eastAsia="Times New Roman" w:cs="Arial"/>
                <w:kern w:val="0"/>
                <w:sz w:val="28"/>
                <w:szCs w:val="28"/>
                <w:lang w:eastAsia="en-AU"/>
                <w14:ligatures w14:val="none"/>
              </w:rPr>
            </w:pPr>
            <w:r w:rsidRPr="00D03693">
              <w:rPr>
                <w:rFonts w:eastAsia="Times New Roman" w:cs="Arial"/>
                <w:kern w:val="0"/>
                <w:sz w:val="28"/>
                <w:szCs w:val="28"/>
                <w:lang w:eastAsia="en-AU"/>
                <w14:ligatures w14:val="none"/>
              </w:rPr>
              <w:lastRenderedPageBreak/>
              <w:t> </w:t>
            </w:r>
            <w:r w:rsidR="00D078D2" w:rsidRPr="00D03693">
              <w:rPr>
                <w:rFonts w:eastAsia="Times New Roman" w:cs="Arial"/>
                <w:noProof/>
                <w:kern w:val="0"/>
                <w:sz w:val="28"/>
                <w:szCs w:val="28"/>
                <w:lang w:eastAsia="en-AU"/>
                <w14:ligatures w14:val="none"/>
              </w:rPr>
              <w:drawing>
                <wp:inline distT="0" distB="0" distL="0" distR="0" wp14:anchorId="393F6EF0" wp14:editId="3D0F8F41">
                  <wp:extent cx="1638300" cy="1638300"/>
                  <wp:effectExtent l="0" t="0" r="0" b="0"/>
                  <wp:docPr id="1737859537" name="Picture 1" descr="Calendar icon showing Marc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859537" name="Picture 1" descr="Calendar icon showing March 1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  <w:hideMark/>
          </w:tcPr>
          <w:p w14:paraId="27DC7D49" w14:textId="39BF59CB" w:rsidR="3F680008" w:rsidRPr="00D03693" w:rsidRDefault="3F680008" w:rsidP="7F1E9DE6">
            <w:pPr>
              <w:spacing w:after="0" w:line="360" w:lineRule="auto"/>
              <w:rPr>
                <w:rFonts w:eastAsia="Times New Roman" w:cs="Arial"/>
                <w:sz w:val="28"/>
                <w:szCs w:val="28"/>
                <w:lang w:eastAsia="en-AU"/>
              </w:rPr>
            </w:pPr>
          </w:p>
          <w:p w14:paraId="7B4A9D14" w14:textId="310F038F" w:rsidR="00D10D04" w:rsidRPr="00D03693" w:rsidRDefault="0E79E894" w:rsidP="7F1E9DE6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28"/>
                <w:szCs w:val="28"/>
                <w:lang w:eastAsia="en-AU"/>
                <w14:ligatures w14:val="none"/>
              </w:rPr>
            </w:pPr>
            <w:r w:rsidRPr="00D03693">
              <w:rPr>
                <w:rFonts w:eastAsia="Times New Roman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The next Council meeting is </w:t>
            </w:r>
            <w:r w:rsidR="00E10C48" w:rsidRPr="00D03693">
              <w:rPr>
                <w:rFonts w:eastAsia="Times New Roman" w:cs="Arial"/>
                <w:kern w:val="0"/>
                <w:sz w:val="28"/>
                <w:szCs w:val="28"/>
                <w:lang w:eastAsia="en-AU"/>
                <w14:ligatures w14:val="none"/>
              </w:rPr>
              <w:t xml:space="preserve">on </w:t>
            </w:r>
            <w:r w:rsidR="00E10C48" w:rsidRPr="00D03693">
              <w:rPr>
                <w:rFonts w:eastAsia="Times New Roman" w:cs="Arial"/>
                <w:b/>
                <w:bCs/>
                <w:kern w:val="0"/>
                <w:sz w:val="28"/>
                <w:szCs w:val="28"/>
                <w:lang w:eastAsia="en-AU"/>
                <w14:ligatures w14:val="none"/>
              </w:rPr>
              <w:t>13</w:t>
            </w:r>
            <w:r w:rsidR="32111C90" w:rsidRPr="00D03693">
              <w:rPr>
                <w:rFonts w:eastAsia="Times New Roman" w:cs="Arial"/>
                <w:b/>
                <w:bCs/>
                <w:kern w:val="0"/>
                <w:sz w:val="28"/>
                <w:szCs w:val="28"/>
                <w:lang w:eastAsia="en-AU"/>
                <w14:ligatures w14:val="none"/>
              </w:rPr>
              <w:t xml:space="preserve"> March 2025</w:t>
            </w:r>
            <w:r w:rsidR="32111C90" w:rsidRPr="00D03693">
              <w:rPr>
                <w:rFonts w:eastAsia="Times New Roman" w:cs="Arial"/>
                <w:kern w:val="0"/>
                <w:sz w:val="28"/>
                <w:szCs w:val="28"/>
                <w:lang w:eastAsia="en-AU"/>
                <w14:ligatures w14:val="none"/>
              </w:rPr>
              <w:t>.</w:t>
            </w:r>
          </w:p>
        </w:tc>
      </w:tr>
      <w:tr w:rsidR="00E224DE" w:rsidRPr="00D03693" w14:paraId="2DFB58CE" w14:textId="77777777" w:rsidTr="00774BAC">
        <w:trPr>
          <w:cantSplit/>
          <w:trHeight w:val="3402"/>
        </w:trPr>
        <w:tc>
          <w:tcPr>
            <w:tcW w:w="3105" w:type="dxa"/>
            <w:shd w:val="clear" w:color="auto" w:fill="auto"/>
            <w:hideMark/>
          </w:tcPr>
          <w:p w14:paraId="571E4BB7" w14:textId="6B198828" w:rsidR="00FF5D5C" w:rsidRPr="00D03693" w:rsidRDefault="00FF5D5C" w:rsidP="00E224DE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28"/>
                <w:szCs w:val="28"/>
                <w:lang w:eastAsia="en-AU"/>
                <w14:ligatures w14:val="none"/>
              </w:rPr>
            </w:pPr>
            <w:r w:rsidRPr="00D03693">
              <w:rPr>
                <w:rFonts w:eastAsia="Times New Roman" w:cs="Arial"/>
                <w:kern w:val="0"/>
                <w:sz w:val="28"/>
                <w:szCs w:val="28"/>
                <w:lang w:eastAsia="en-AU"/>
                <w14:ligatures w14:val="none"/>
              </w:rPr>
              <w:t> </w:t>
            </w:r>
            <w:r w:rsidR="004C79AD" w:rsidRPr="00D03693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D0AB674" wp14:editId="12316FAD">
                  <wp:extent cx="1436702" cy="1371600"/>
                  <wp:effectExtent l="0" t="0" r="0" b="0"/>
                  <wp:docPr id="140843891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94" cy="138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  <w:hideMark/>
          </w:tcPr>
          <w:p w14:paraId="285787E6" w14:textId="1656188F" w:rsidR="004C79AD" w:rsidRPr="00D03693" w:rsidRDefault="580FAA0C" w:rsidP="7F1E9DE6">
            <w:pPr>
              <w:tabs>
                <w:tab w:val="left" w:pos="1365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  <w:lang w:val="en-US"/>
              </w:rPr>
              <w:t xml:space="preserve">Go to the </w:t>
            </w:r>
            <w:r w:rsidR="43C9A634" w:rsidRPr="00D03693">
              <w:rPr>
                <w:rFonts w:cs="Arial"/>
                <w:sz w:val="28"/>
                <w:szCs w:val="28"/>
                <w:lang w:val="en-US"/>
              </w:rPr>
              <w:t xml:space="preserve">Council </w:t>
            </w:r>
            <w:r w:rsidR="0E79E894" w:rsidRPr="00D03693">
              <w:rPr>
                <w:rFonts w:cs="Arial"/>
                <w:sz w:val="28"/>
                <w:szCs w:val="28"/>
                <w:lang w:val="en-US"/>
              </w:rPr>
              <w:t>website</w:t>
            </w:r>
            <w:r w:rsidR="0E79E894" w:rsidRPr="00D03693">
              <w:rPr>
                <w:rFonts w:cs="Arial"/>
                <w:sz w:val="28"/>
                <w:szCs w:val="28"/>
              </w:rPr>
              <w:t xml:space="preserve"> if you need more information.</w:t>
            </w:r>
          </w:p>
          <w:p w14:paraId="2DB13818" w14:textId="77777777" w:rsidR="00D10D04" w:rsidRPr="00D03693" w:rsidRDefault="00D10D04" w:rsidP="7F1E9DE6">
            <w:pPr>
              <w:tabs>
                <w:tab w:val="left" w:pos="1365"/>
              </w:tabs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04B90B5" w14:textId="6857E457" w:rsidR="00D10D04" w:rsidRPr="00D03693" w:rsidRDefault="00774BAC" w:rsidP="7F1E9DE6">
            <w:pPr>
              <w:spacing w:line="360" w:lineRule="auto"/>
              <w:rPr>
                <w:sz w:val="28"/>
                <w:szCs w:val="28"/>
              </w:rPr>
            </w:pPr>
            <w:hyperlink r:id="rId55">
              <w:r w:rsidRPr="00D03693">
                <w:rPr>
                  <w:rStyle w:val="Hyperlink"/>
                  <w:rFonts w:cs="Arial"/>
                  <w:sz w:val="28"/>
                  <w:szCs w:val="28"/>
                </w:rPr>
                <w:t>www.disabilitygateway.gov.au/ads/advisory-council</w:t>
              </w:r>
            </w:hyperlink>
          </w:p>
        </w:tc>
      </w:tr>
      <w:tr w:rsidR="00E224DE" w:rsidRPr="00D03693" w14:paraId="52A7DCBD" w14:textId="77777777" w:rsidTr="00774BAC">
        <w:trPr>
          <w:cantSplit/>
          <w:trHeight w:val="3402"/>
        </w:trPr>
        <w:tc>
          <w:tcPr>
            <w:tcW w:w="3105" w:type="dxa"/>
            <w:shd w:val="clear" w:color="auto" w:fill="auto"/>
          </w:tcPr>
          <w:p w14:paraId="13F1254C" w14:textId="45331AFF" w:rsidR="00121E3C" w:rsidRPr="00D03693" w:rsidRDefault="00121E3C" w:rsidP="00E224DE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28"/>
                <w:szCs w:val="28"/>
                <w:lang w:eastAsia="en-AU"/>
                <w14:ligatures w14:val="none"/>
              </w:rPr>
            </w:pPr>
            <w:r w:rsidRPr="00D03693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49F90C9" wp14:editId="08825B4B">
                  <wp:extent cx="1447800" cy="1079514"/>
                  <wp:effectExtent l="0" t="0" r="0" b="6350"/>
                  <wp:docPr id="36279681" name="Picture 4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234101" name="Picture 4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91" cy="10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auto"/>
          </w:tcPr>
          <w:p w14:paraId="24812E55" w14:textId="28E801D6" w:rsidR="00121E3C" w:rsidRPr="00D03693" w:rsidRDefault="5B902693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D03693">
              <w:rPr>
                <w:rFonts w:cs="Arial"/>
                <w:sz w:val="28"/>
                <w:szCs w:val="28"/>
              </w:rPr>
              <w:t xml:space="preserve">You can email us. </w:t>
            </w:r>
          </w:p>
          <w:p w14:paraId="035C00FC" w14:textId="77777777" w:rsidR="00D10D04" w:rsidRPr="00D03693" w:rsidRDefault="00D10D04" w:rsidP="7F1E9DE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5308D42" w14:textId="14A5FF5F" w:rsidR="00121E3C" w:rsidRPr="00D03693" w:rsidRDefault="5B902693" w:rsidP="7F1E9DE6">
            <w:pPr>
              <w:tabs>
                <w:tab w:val="left" w:pos="1365"/>
              </w:tabs>
              <w:spacing w:line="360" w:lineRule="auto"/>
              <w:rPr>
                <w:rFonts w:cs="Arial"/>
                <w:sz w:val="28"/>
                <w:szCs w:val="28"/>
                <w:lang w:val="en-US"/>
              </w:rPr>
            </w:pPr>
            <w:hyperlink r:id="rId57">
              <w:r w:rsidRPr="00D03693">
                <w:rPr>
                  <w:rStyle w:val="Hyperlink"/>
                  <w:rFonts w:cs="Arial"/>
                  <w:sz w:val="28"/>
                  <w:szCs w:val="28"/>
                </w:rPr>
                <w:t>adsadvisorycouncil@dss.gov.au</w:t>
              </w:r>
            </w:hyperlink>
          </w:p>
        </w:tc>
      </w:tr>
    </w:tbl>
    <w:p w14:paraId="6855ED5A" w14:textId="77777777" w:rsidR="00774BAC" w:rsidRDefault="00774BAC" w:rsidP="00E224DE">
      <w:pPr>
        <w:spacing w:line="360" w:lineRule="auto"/>
        <w:rPr>
          <w:rFonts w:cs="Arial"/>
        </w:rPr>
      </w:pPr>
    </w:p>
    <w:p w14:paraId="105BAD98" w14:textId="77777777" w:rsidR="00774BAC" w:rsidRDefault="00774BAC" w:rsidP="00E224DE">
      <w:pPr>
        <w:spacing w:line="360" w:lineRule="auto"/>
        <w:rPr>
          <w:rFonts w:cs="Arial"/>
        </w:rPr>
      </w:pPr>
    </w:p>
    <w:p w14:paraId="5398B3D2" w14:textId="77777777" w:rsidR="00774BAC" w:rsidRDefault="00774BAC" w:rsidP="00E224DE">
      <w:pPr>
        <w:spacing w:line="360" w:lineRule="auto"/>
        <w:rPr>
          <w:rFonts w:cs="Arial"/>
        </w:rPr>
      </w:pPr>
    </w:p>
    <w:p w14:paraId="7A7FD75D" w14:textId="77777777" w:rsidR="00774BAC" w:rsidRDefault="00774BAC" w:rsidP="00E224DE">
      <w:pPr>
        <w:spacing w:line="360" w:lineRule="auto"/>
        <w:rPr>
          <w:rFonts w:cs="Arial"/>
        </w:rPr>
      </w:pPr>
    </w:p>
    <w:p w14:paraId="1AB53378" w14:textId="334B0DDF" w:rsidR="00491619" w:rsidRPr="00774BAC" w:rsidRDefault="00791E10" w:rsidP="00774BAC">
      <w:pPr>
        <w:spacing w:line="360" w:lineRule="auto"/>
        <w:jc w:val="center"/>
        <w:rPr>
          <w:rFonts w:eastAsia="Arial" w:cs="Arial"/>
          <w:sz w:val="24"/>
          <w:szCs w:val="24"/>
        </w:rPr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permission.</w:t>
      </w:r>
    </w:p>
    <w:sectPr w:rsidR="00491619" w:rsidRPr="00774BAC" w:rsidSect="006D260B">
      <w:footerReference w:type="default" r:id="rId58"/>
      <w:headerReference w:type="first" r:id="rId59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82AB2" w14:textId="77777777" w:rsidR="00B773C8" w:rsidRDefault="00B773C8" w:rsidP="00B04ED8">
      <w:pPr>
        <w:spacing w:after="0" w:line="240" w:lineRule="auto"/>
      </w:pPr>
      <w:r>
        <w:separator/>
      </w:r>
    </w:p>
  </w:endnote>
  <w:endnote w:type="continuationSeparator" w:id="0">
    <w:p w14:paraId="06684A17" w14:textId="77777777" w:rsidR="00B773C8" w:rsidRDefault="00B773C8" w:rsidP="00B04ED8">
      <w:pPr>
        <w:spacing w:after="0" w:line="240" w:lineRule="auto"/>
      </w:pPr>
      <w:r>
        <w:continuationSeparator/>
      </w:r>
    </w:p>
  </w:endnote>
  <w:endnote w:type="continuationNotice" w:id="1">
    <w:p w14:paraId="11C46B49" w14:textId="77777777" w:rsidR="00B773C8" w:rsidRDefault="00B773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40"/>
        <w:szCs w:val="40"/>
      </w:rPr>
    </w:sdtEndPr>
    <w:sdtContent>
      <w:p w14:paraId="50909CF1" w14:textId="7CD56479" w:rsidR="00825E4B" w:rsidRPr="00825E4B" w:rsidRDefault="00825E4B">
        <w:pPr>
          <w:pStyle w:val="Footer"/>
          <w:jc w:val="right"/>
          <w:rPr>
            <w:sz w:val="40"/>
            <w:szCs w:val="40"/>
          </w:rPr>
        </w:pPr>
        <w:r w:rsidRPr="00BD16D7">
          <w:rPr>
            <w:noProof/>
            <w:sz w:val="28"/>
            <w:szCs w:val="28"/>
          </w:rPr>
          <w:fldChar w:fldCharType="begin"/>
        </w:r>
        <w:r w:rsidRPr="00BD16D7">
          <w:rPr>
            <w:sz w:val="40"/>
            <w:szCs w:val="40"/>
          </w:rPr>
          <w:instrText xml:space="preserve"> PAGE   \* MERGEFORMAT </w:instrText>
        </w:r>
        <w:r w:rsidRPr="00BD16D7">
          <w:rPr>
            <w:sz w:val="40"/>
            <w:szCs w:val="40"/>
          </w:rPr>
          <w:fldChar w:fldCharType="separate"/>
        </w:r>
        <w:r w:rsidR="7F1E9DE6" w:rsidRPr="00BD16D7">
          <w:rPr>
            <w:noProof/>
            <w:sz w:val="28"/>
            <w:szCs w:val="28"/>
          </w:rPr>
          <w:t>2</w:t>
        </w:r>
        <w:r w:rsidRPr="00BD16D7">
          <w:rPr>
            <w:noProof/>
            <w:sz w:val="28"/>
            <w:szCs w:val="28"/>
          </w:rPr>
          <w:fldChar w:fldCharType="end"/>
        </w:r>
      </w:p>
    </w:sdtContent>
  </w:sdt>
  <w:p w14:paraId="18BD5C84" w14:textId="77777777" w:rsidR="00B04ED8" w:rsidRDefault="00B04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FFC63" w14:textId="77777777" w:rsidR="00B773C8" w:rsidRDefault="00B773C8" w:rsidP="00B04ED8">
      <w:pPr>
        <w:spacing w:after="0" w:line="240" w:lineRule="auto"/>
      </w:pPr>
      <w:r>
        <w:separator/>
      </w:r>
    </w:p>
  </w:footnote>
  <w:footnote w:type="continuationSeparator" w:id="0">
    <w:p w14:paraId="2AE2D306" w14:textId="77777777" w:rsidR="00B773C8" w:rsidRDefault="00B773C8" w:rsidP="00B04ED8">
      <w:pPr>
        <w:spacing w:after="0" w:line="240" w:lineRule="auto"/>
      </w:pPr>
      <w:r>
        <w:continuationSeparator/>
      </w:r>
    </w:p>
  </w:footnote>
  <w:footnote w:type="continuationNotice" w:id="1">
    <w:p w14:paraId="05FB388E" w14:textId="77777777" w:rsidR="00B773C8" w:rsidRDefault="00B773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C85F9" w14:textId="70A70C44" w:rsidR="00F35AAE" w:rsidRPr="00F35AAE" w:rsidRDefault="005C435F" w:rsidP="00F35AAE">
    <w:pPr>
      <w:pStyle w:val="NormalWeb"/>
      <w:rPr>
        <w:rFonts w:eastAsia="Times New Roman"/>
        <w:kern w:val="0"/>
        <w:lang w:eastAsia="en-AU"/>
        <w14:ligatures w14:val="none"/>
      </w:rPr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8E8B55" wp14:editId="45AAEBF8">
              <wp:simplePos x="0" y="0"/>
              <wp:positionH relativeFrom="page">
                <wp:align>right</wp:align>
              </wp:positionH>
              <wp:positionV relativeFrom="paragraph">
                <wp:posOffset>1237615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D7624F" id="Straight Connector 3" o:spid="_x0000_s1026" alt="&quot;&quot;" style="position:absolute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97.45pt" to="1137.3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CavTMJ3QAAAAkBAAAPAAAAZHJzL2Rv&#10;d25yZXYueG1sTI9BS8NAEIXvQv/DMgVvdlNRSWM2RcWC0ou2otdtdppEs7MhO23Tf+8UCnqc9x5v&#10;vpfPB9+qPfaxCWRgOklAIZXBNVQZ+FgvrlJQkS052wZCA0eMMC9GF7nNXDjQO+5XXCkpoZhZAzVz&#10;l2kdyxq9jZPQIYm3Db23LGdfadfbg5T7Vl8nyZ32tiH5UNsOn2osf1Y7b2D7HJdvPv1eLtaPr5/J&#10;l+aXkpwxl+Ph4R4U48B/YTjhCzoUwrQJO3JRtQZkCIs6u5mBOtnTNL0FtTlLusj1/wXFLwA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CavTMJ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0090204F" w:rsidRPr="00AA0F57">
      <w:rPr>
        <w:noProof/>
      </w:rPr>
      <w:drawing>
        <wp:inline distT="0" distB="0" distL="0" distR="0" wp14:anchorId="562EA712" wp14:editId="56CC48C3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AyAFPpktGjjW8" int2:id="VpayAyFT">
      <int2:state int2:value="Rejected" int2:type="AugLoop_Text_Critique"/>
    </int2:textHash>
    <int2:bookmark int2:bookmarkName="_Int_2GSkfoR7" int2:invalidationBookmarkName="" int2:hashCode="N0jX5ilPrD4fuu" int2:id="afXilb5N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54355"/>
    <w:multiLevelType w:val="hybridMultilevel"/>
    <w:tmpl w:val="541C3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A532D"/>
    <w:multiLevelType w:val="hybridMultilevel"/>
    <w:tmpl w:val="6C0C8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62B64"/>
    <w:multiLevelType w:val="hybridMultilevel"/>
    <w:tmpl w:val="92B25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41A71"/>
    <w:multiLevelType w:val="hybridMultilevel"/>
    <w:tmpl w:val="1F80D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C1272"/>
    <w:multiLevelType w:val="hybridMultilevel"/>
    <w:tmpl w:val="B8589F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27E52"/>
    <w:multiLevelType w:val="hybridMultilevel"/>
    <w:tmpl w:val="A1829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E023F"/>
    <w:multiLevelType w:val="hybridMultilevel"/>
    <w:tmpl w:val="32180F4C"/>
    <w:lvl w:ilvl="0" w:tplc="8A4E6C68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E449E"/>
    <w:multiLevelType w:val="hybridMultilevel"/>
    <w:tmpl w:val="265853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A7125"/>
    <w:multiLevelType w:val="hybridMultilevel"/>
    <w:tmpl w:val="E468E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F1D62"/>
    <w:multiLevelType w:val="hybridMultilevel"/>
    <w:tmpl w:val="40926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A6FBA"/>
    <w:multiLevelType w:val="hybridMultilevel"/>
    <w:tmpl w:val="FCAC1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82C3F"/>
    <w:multiLevelType w:val="hybridMultilevel"/>
    <w:tmpl w:val="416E866C"/>
    <w:lvl w:ilvl="0" w:tplc="57CEEB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8737C"/>
    <w:multiLevelType w:val="hybridMultilevel"/>
    <w:tmpl w:val="392CCE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04B35"/>
    <w:multiLevelType w:val="hybridMultilevel"/>
    <w:tmpl w:val="076E8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A31061"/>
    <w:multiLevelType w:val="hybridMultilevel"/>
    <w:tmpl w:val="FE5E0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35459"/>
    <w:multiLevelType w:val="hybridMultilevel"/>
    <w:tmpl w:val="23CE18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4D49AE"/>
    <w:multiLevelType w:val="hybridMultilevel"/>
    <w:tmpl w:val="0C76812A"/>
    <w:lvl w:ilvl="0" w:tplc="57CEEB1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158B9"/>
    <w:multiLevelType w:val="multilevel"/>
    <w:tmpl w:val="CBB09478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6231E3"/>
    <w:multiLevelType w:val="hybridMultilevel"/>
    <w:tmpl w:val="0C50B5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30877"/>
    <w:multiLevelType w:val="hybridMultilevel"/>
    <w:tmpl w:val="40F09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06BF1"/>
    <w:multiLevelType w:val="hybridMultilevel"/>
    <w:tmpl w:val="AF9C8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C684D"/>
    <w:multiLevelType w:val="hybridMultilevel"/>
    <w:tmpl w:val="3A202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223A2E"/>
    <w:multiLevelType w:val="hybridMultilevel"/>
    <w:tmpl w:val="7E224E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16"/>
  </w:num>
  <w:num w:numId="2" w16cid:durableId="1165632951">
    <w:abstractNumId w:val="9"/>
  </w:num>
  <w:num w:numId="3" w16cid:durableId="1118597210">
    <w:abstractNumId w:val="3"/>
  </w:num>
  <w:num w:numId="4" w16cid:durableId="1228110101">
    <w:abstractNumId w:val="20"/>
  </w:num>
  <w:num w:numId="5" w16cid:durableId="1153912799">
    <w:abstractNumId w:val="23"/>
  </w:num>
  <w:num w:numId="6" w16cid:durableId="1720278986">
    <w:abstractNumId w:val="1"/>
  </w:num>
  <w:num w:numId="7" w16cid:durableId="22757591">
    <w:abstractNumId w:val="13"/>
  </w:num>
  <w:num w:numId="8" w16cid:durableId="1562860536">
    <w:abstractNumId w:val="5"/>
  </w:num>
  <w:num w:numId="9" w16cid:durableId="2113622944">
    <w:abstractNumId w:val="22"/>
  </w:num>
  <w:num w:numId="10" w16cid:durableId="1096711941">
    <w:abstractNumId w:val="15"/>
  </w:num>
  <w:num w:numId="11" w16cid:durableId="1223449146">
    <w:abstractNumId w:val="10"/>
  </w:num>
  <w:num w:numId="12" w16cid:durableId="1825853574">
    <w:abstractNumId w:val="21"/>
  </w:num>
  <w:num w:numId="13" w16cid:durableId="372197053">
    <w:abstractNumId w:val="4"/>
  </w:num>
  <w:num w:numId="14" w16cid:durableId="1242179791">
    <w:abstractNumId w:val="14"/>
  </w:num>
  <w:num w:numId="15" w16cid:durableId="291636011">
    <w:abstractNumId w:val="12"/>
  </w:num>
  <w:num w:numId="16" w16cid:durableId="891842201">
    <w:abstractNumId w:val="7"/>
  </w:num>
  <w:num w:numId="17" w16cid:durableId="968586310">
    <w:abstractNumId w:val="0"/>
  </w:num>
  <w:num w:numId="18" w16cid:durableId="435249695">
    <w:abstractNumId w:val="2"/>
  </w:num>
  <w:num w:numId="19" w16cid:durableId="682589236">
    <w:abstractNumId w:val="8"/>
  </w:num>
  <w:num w:numId="20" w16cid:durableId="1412508012">
    <w:abstractNumId w:val="17"/>
  </w:num>
  <w:num w:numId="21" w16cid:durableId="78334886">
    <w:abstractNumId w:val="19"/>
  </w:num>
  <w:num w:numId="22" w16cid:durableId="1409033225">
    <w:abstractNumId w:val="6"/>
  </w:num>
  <w:num w:numId="23" w16cid:durableId="584654193">
    <w:abstractNumId w:val="11"/>
  </w:num>
  <w:num w:numId="24" w16cid:durableId="1735156040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8B2"/>
    <w:rsid w:val="000019F1"/>
    <w:rsid w:val="0000230B"/>
    <w:rsid w:val="0000326C"/>
    <w:rsid w:val="00005633"/>
    <w:rsid w:val="00006101"/>
    <w:rsid w:val="00006827"/>
    <w:rsid w:val="00006D57"/>
    <w:rsid w:val="000073C3"/>
    <w:rsid w:val="00010279"/>
    <w:rsid w:val="000111A1"/>
    <w:rsid w:val="00011D82"/>
    <w:rsid w:val="00014944"/>
    <w:rsid w:val="00016D7C"/>
    <w:rsid w:val="00017D2D"/>
    <w:rsid w:val="0002006E"/>
    <w:rsid w:val="000204B9"/>
    <w:rsid w:val="00021715"/>
    <w:rsid w:val="000218E5"/>
    <w:rsid w:val="00022FF6"/>
    <w:rsid w:val="0002340B"/>
    <w:rsid w:val="000248B8"/>
    <w:rsid w:val="000252E2"/>
    <w:rsid w:val="00026917"/>
    <w:rsid w:val="0002771D"/>
    <w:rsid w:val="00030472"/>
    <w:rsid w:val="00032084"/>
    <w:rsid w:val="00034DF1"/>
    <w:rsid w:val="0003533E"/>
    <w:rsid w:val="000361A3"/>
    <w:rsid w:val="00037C37"/>
    <w:rsid w:val="00040090"/>
    <w:rsid w:val="00040F03"/>
    <w:rsid w:val="000428B3"/>
    <w:rsid w:val="00044617"/>
    <w:rsid w:val="00045A2F"/>
    <w:rsid w:val="00045DA7"/>
    <w:rsid w:val="00046382"/>
    <w:rsid w:val="00050078"/>
    <w:rsid w:val="00050280"/>
    <w:rsid w:val="0005098E"/>
    <w:rsid w:val="00052565"/>
    <w:rsid w:val="00052A64"/>
    <w:rsid w:val="00052F18"/>
    <w:rsid w:val="000532F4"/>
    <w:rsid w:val="000536AB"/>
    <w:rsid w:val="000548C5"/>
    <w:rsid w:val="00054E77"/>
    <w:rsid w:val="0005518A"/>
    <w:rsid w:val="00055FBA"/>
    <w:rsid w:val="0005601F"/>
    <w:rsid w:val="00057412"/>
    <w:rsid w:val="000609FF"/>
    <w:rsid w:val="0006147A"/>
    <w:rsid w:val="00064BE8"/>
    <w:rsid w:val="000673D3"/>
    <w:rsid w:val="0007235A"/>
    <w:rsid w:val="00072847"/>
    <w:rsid w:val="000756FA"/>
    <w:rsid w:val="000759B5"/>
    <w:rsid w:val="00075BB9"/>
    <w:rsid w:val="00076C2A"/>
    <w:rsid w:val="00077843"/>
    <w:rsid w:val="00080318"/>
    <w:rsid w:val="00081CB0"/>
    <w:rsid w:val="00081D23"/>
    <w:rsid w:val="00082AC8"/>
    <w:rsid w:val="00083E62"/>
    <w:rsid w:val="00084DED"/>
    <w:rsid w:val="000856B5"/>
    <w:rsid w:val="000863B3"/>
    <w:rsid w:val="00087C8F"/>
    <w:rsid w:val="00090C7F"/>
    <w:rsid w:val="00092F66"/>
    <w:rsid w:val="00095224"/>
    <w:rsid w:val="000955A0"/>
    <w:rsid w:val="000968C5"/>
    <w:rsid w:val="0009752E"/>
    <w:rsid w:val="000A619E"/>
    <w:rsid w:val="000A727F"/>
    <w:rsid w:val="000A72C7"/>
    <w:rsid w:val="000B092B"/>
    <w:rsid w:val="000B1D2F"/>
    <w:rsid w:val="000B242B"/>
    <w:rsid w:val="000B2555"/>
    <w:rsid w:val="000B3A9A"/>
    <w:rsid w:val="000B5E49"/>
    <w:rsid w:val="000C1A17"/>
    <w:rsid w:val="000C2653"/>
    <w:rsid w:val="000C30CF"/>
    <w:rsid w:val="000C3782"/>
    <w:rsid w:val="000C3944"/>
    <w:rsid w:val="000C551F"/>
    <w:rsid w:val="000C7354"/>
    <w:rsid w:val="000C7F27"/>
    <w:rsid w:val="000D13CE"/>
    <w:rsid w:val="000D21CE"/>
    <w:rsid w:val="000D30FF"/>
    <w:rsid w:val="000D3B14"/>
    <w:rsid w:val="000D3ED4"/>
    <w:rsid w:val="000D40AD"/>
    <w:rsid w:val="000D450C"/>
    <w:rsid w:val="000D559A"/>
    <w:rsid w:val="000D5F60"/>
    <w:rsid w:val="000D6659"/>
    <w:rsid w:val="000E0888"/>
    <w:rsid w:val="000E0A8C"/>
    <w:rsid w:val="000E15FF"/>
    <w:rsid w:val="000E263A"/>
    <w:rsid w:val="000E48F6"/>
    <w:rsid w:val="000E4BE0"/>
    <w:rsid w:val="000F0C39"/>
    <w:rsid w:val="000F1726"/>
    <w:rsid w:val="000F195B"/>
    <w:rsid w:val="000F24A0"/>
    <w:rsid w:val="000F254F"/>
    <w:rsid w:val="000F5619"/>
    <w:rsid w:val="000F56BF"/>
    <w:rsid w:val="000F58D5"/>
    <w:rsid w:val="000F7CB4"/>
    <w:rsid w:val="001043C2"/>
    <w:rsid w:val="001047C3"/>
    <w:rsid w:val="00105B05"/>
    <w:rsid w:val="00106C63"/>
    <w:rsid w:val="00106C97"/>
    <w:rsid w:val="0011000A"/>
    <w:rsid w:val="00111688"/>
    <w:rsid w:val="0011408E"/>
    <w:rsid w:val="001147D9"/>
    <w:rsid w:val="0011486F"/>
    <w:rsid w:val="00114CB2"/>
    <w:rsid w:val="00114FA2"/>
    <w:rsid w:val="00117586"/>
    <w:rsid w:val="00120C69"/>
    <w:rsid w:val="00121E3C"/>
    <w:rsid w:val="00122AFF"/>
    <w:rsid w:val="0012303A"/>
    <w:rsid w:val="00123186"/>
    <w:rsid w:val="001246F9"/>
    <w:rsid w:val="00124AF4"/>
    <w:rsid w:val="00126F0C"/>
    <w:rsid w:val="00127ACA"/>
    <w:rsid w:val="00130D6B"/>
    <w:rsid w:val="0013191A"/>
    <w:rsid w:val="0013537A"/>
    <w:rsid w:val="00137BE1"/>
    <w:rsid w:val="00137D8A"/>
    <w:rsid w:val="00142998"/>
    <w:rsid w:val="00142EBB"/>
    <w:rsid w:val="001436DD"/>
    <w:rsid w:val="0014494D"/>
    <w:rsid w:val="00144BB7"/>
    <w:rsid w:val="00145BBE"/>
    <w:rsid w:val="00147875"/>
    <w:rsid w:val="00151FE6"/>
    <w:rsid w:val="0015267F"/>
    <w:rsid w:val="00154DEC"/>
    <w:rsid w:val="00155221"/>
    <w:rsid w:val="00160463"/>
    <w:rsid w:val="0016087D"/>
    <w:rsid w:val="00160BEB"/>
    <w:rsid w:val="00160C5E"/>
    <w:rsid w:val="00167BF6"/>
    <w:rsid w:val="00167F9E"/>
    <w:rsid w:val="0017080D"/>
    <w:rsid w:val="001725C1"/>
    <w:rsid w:val="00172839"/>
    <w:rsid w:val="001728A1"/>
    <w:rsid w:val="001779B6"/>
    <w:rsid w:val="001800DD"/>
    <w:rsid w:val="001803F0"/>
    <w:rsid w:val="001813AC"/>
    <w:rsid w:val="00182CB5"/>
    <w:rsid w:val="00183E6B"/>
    <w:rsid w:val="0018465C"/>
    <w:rsid w:val="0019010E"/>
    <w:rsid w:val="0019267C"/>
    <w:rsid w:val="00192711"/>
    <w:rsid w:val="0019580B"/>
    <w:rsid w:val="00195A91"/>
    <w:rsid w:val="00196A3F"/>
    <w:rsid w:val="001A08F5"/>
    <w:rsid w:val="001A0E9B"/>
    <w:rsid w:val="001A3201"/>
    <w:rsid w:val="001A47C0"/>
    <w:rsid w:val="001A4C27"/>
    <w:rsid w:val="001A5FD1"/>
    <w:rsid w:val="001A6BD4"/>
    <w:rsid w:val="001A7417"/>
    <w:rsid w:val="001B012B"/>
    <w:rsid w:val="001B018B"/>
    <w:rsid w:val="001B0D47"/>
    <w:rsid w:val="001B1C52"/>
    <w:rsid w:val="001B2304"/>
    <w:rsid w:val="001B2505"/>
    <w:rsid w:val="001B5FE4"/>
    <w:rsid w:val="001B7E07"/>
    <w:rsid w:val="001C0339"/>
    <w:rsid w:val="001C087A"/>
    <w:rsid w:val="001C0FEC"/>
    <w:rsid w:val="001C1228"/>
    <w:rsid w:val="001C1D1B"/>
    <w:rsid w:val="001C24A2"/>
    <w:rsid w:val="001C25CE"/>
    <w:rsid w:val="001C2FA2"/>
    <w:rsid w:val="001C50FC"/>
    <w:rsid w:val="001C674B"/>
    <w:rsid w:val="001C6E5F"/>
    <w:rsid w:val="001C6EBA"/>
    <w:rsid w:val="001D02C5"/>
    <w:rsid w:val="001D08B5"/>
    <w:rsid w:val="001D11E5"/>
    <w:rsid w:val="001D2E52"/>
    <w:rsid w:val="001D58F6"/>
    <w:rsid w:val="001D62EA"/>
    <w:rsid w:val="001D7719"/>
    <w:rsid w:val="001D7B5B"/>
    <w:rsid w:val="001D7EC3"/>
    <w:rsid w:val="001D7FA2"/>
    <w:rsid w:val="001E1EAF"/>
    <w:rsid w:val="001E263B"/>
    <w:rsid w:val="001E41CC"/>
    <w:rsid w:val="001E630D"/>
    <w:rsid w:val="001E6706"/>
    <w:rsid w:val="001F0E97"/>
    <w:rsid w:val="001F2050"/>
    <w:rsid w:val="001F2F0C"/>
    <w:rsid w:val="001F33FE"/>
    <w:rsid w:val="001F5FAD"/>
    <w:rsid w:val="002002EA"/>
    <w:rsid w:val="00200DCA"/>
    <w:rsid w:val="00202152"/>
    <w:rsid w:val="002055C6"/>
    <w:rsid w:val="002060B5"/>
    <w:rsid w:val="00206ED2"/>
    <w:rsid w:val="00211C89"/>
    <w:rsid w:val="0021240C"/>
    <w:rsid w:val="00216399"/>
    <w:rsid w:val="002177B6"/>
    <w:rsid w:val="00217C25"/>
    <w:rsid w:val="00220027"/>
    <w:rsid w:val="00220441"/>
    <w:rsid w:val="00221749"/>
    <w:rsid w:val="00222F4B"/>
    <w:rsid w:val="002240BE"/>
    <w:rsid w:val="0022587E"/>
    <w:rsid w:val="002270A9"/>
    <w:rsid w:val="00227A56"/>
    <w:rsid w:val="0023051D"/>
    <w:rsid w:val="00230F4F"/>
    <w:rsid w:val="00231D89"/>
    <w:rsid w:val="00232D09"/>
    <w:rsid w:val="00234991"/>
    <w:rsid w:val="0023501A"/>
    <w:rsid w:val="00235184"/>
    <w:rsid w:val="002355D3"/>
    <w:rsid w:val="00235804"/>
    <w:rsid w:val="0023603B"/>
    <w:rsid w:val="00236EF3"/>
    <w:rsid w:val="00237DDD"/>
    <w:rsid w:val="00240EC2"/>
    <w:rsid w:val="00242E0A"/>
    <w:rsid w:val="00243288"/>
    <w:rsid w:val="002435EF"/>
    <w:rsid w:val="00243727"/>
    <w:rsid w:val="00244838"/>
    <w:rsid w:val="00244AAB"/>
    <w:rsid w:val="0024699A"/>
    <w:rsid w:val="00254242"/>
    <w:rsid w:val="002560FA"/>
    <w:rsid w:val="00257AFC"/>
    <w:rsid w:val="00260364"/>
    <w:rsid w:val="00260367"/>
    <w:rsid w:val="0026151F"/>
    <w:rsid w:val="002615C5"/>
    <w:rsid w:val="00264B8A"/>
    <w:rsid w:val="00266A08"/>
    <w:rsid w:val="00266BDC"/>
    <w:rsid w:val="00266D7D"/>
    <w:rsid w:val="00270667"/>
    <w:rsid w:val="00271646"/>
    <w:rsid w:val="00271717"/>
    <w:rsid w:val="00271A9E"/>
    <w:rsid w:val="00271C9B"/>
    <w:rsid w:val="0027278A"/>
    <w:rsid w:val="00273DCE"/>
    <w:rsid w:val="002756D8"/>
    <w:rsid w:val="002816D5"/>
    <w:rsid w:val="00281F3A"/>
    <w:rsid w:val="002827C4"/>
    <w:rsid w:val="00282B85"/>
    <w:rsid w:val="00282BFD"/>
    <w:rsid w:val="00283CA0"/>
    <w:rsid w:val="00284687"/>
    <w:rsid w:val="00284DC9"/>
    <w:rsid w:val="002850BF"/>
    <w:rsid w:val="00285B05"/>
    <w:rsid w:val="00285FAC"/>
    <w:rsid w:val="00287AEA"/>
    <w:rsid w:val="00291632"/>
    <w:rsid w:val="00292107"/>
    <w:rsid w:val="00292746"/>
    <w:rsid w:val="00292B16"/>
    <w:rsid w:val="00294E70"/>
    <w:rsid w:val="002950E3"/>
    <w:rsid w:val="00296E6E"/>
    <w:rsid w:val="002974E2"/>
    <w:rsid w:val="002A2998"/>
    <w:rsid w:val="002A3F9A"/>
    <w:rsid w:val="002A418E"/>
    <w:rsid w:val="002A4B6C"/>
    <w:rsid w:val="002A6834"/>
    <w:rsid w:val="002A7182"/>
    <w:rsid w:val="002A7A1A"/>
    <w:rsid w:val="002A7B19"/>
    <w:rsid w:val="002B0B74"/>
    <w:rsid w:val="002B1BFC"/>
    <w:rsid w:val="002B46DC"/>
    <w:rsid w:val="002B4944"/>
    <w:rsid w:val="002B4B94"/>
    <w:rsid w:val="002B7F68"/>
    <w:rsid w:val="002C180D"/>
    <w:rsid w:val="002C2478"/>
    <w:rsid w:val="002C377C"/>
    <w:rsid w:val="002C38F6"/>
    <w:rsid w:val="002C598F"/>
    <w:rsid w:val="002D0DC6"/>
    <w:rsid w:val="002D141D"/>
    <w:rsid w:val="002D21A8"/>
    <w:rsid w:val="002D3725"/>
    <w:rsid w:val="002D3FDB"/>
    <w:rsid w:val="002D43C2"/>
    <w:rsid w:val="002D67BE"/>
    <w:rsid w:val="002D6DC6"/>
    <w:rsid w:val="002D7611"/>
    <w:rsid w:val="002D7EE7"/>
    <w:rsid w:val="002DFF4E"/>
    <w:rsid w:val="002E061E"/>
    <w:rsid w:val="002E1520"/>
    <w:rsid w:val="002E1678"/>
    <w:rsid w:val="002E1ECC"/>
    <w:rsid w:val="002E2EF6"/>
    <w:rsid w:val="002E3444"/>
    <w:rsid w:val="002E4BFD"/>
    <w:rsid w:val="002E7545"/>
    <w:rsid w:val="002E7575"/>
    <w:rsid w:val="002F2197"/>
    <w:rsid w:val="002F250C"/>
    <w:rsid w:val="002F3328"/>
    <w:rsid w:val="002F3522"/>
    <w:rsid w:val="002F3880"/>
    <w:rsid w:val="002F395F"/>
    <w:rsid w:val="002F3E23"/>
    <w:rsid w:val="002F4066"/>
    <w:rsid w:val="002F4FD6"/>
    <w:rsid w:val="002F5939"/>
    <w:rsid w:val="002F5FCD"/>
    <w:rsid w:val="00300350"/>
    <w:rsid w:val="00300D4F"/>
    <w:rsid w:val="0030216E"/>
    <w:rsid w:val="00305194"/>
    <w:rsid w:val="0030684D"/>
    <w:rsid w:val="003069D5"/>
    <w:rsid w:val="003073DE"/>
    <w:rsid w:val="0030749D"/>
    <w:rsid w:val="00312033"/>
    <w:rsid w:val="00314764"/>
    <w:rsid w:val="003206F6"/>
    <w:rsid w:val="00320B2F"/>
    <w:rsid w:val="00325FD5"/>
    <w:rsid w:val="003260FC"/>
    <w:rsid w:val="003261A4"/>
    <w:rsid w:val="003270B8"/>
    <w:rsid w:val="003302AB"/>
    <w:rsid w:val="00332946"/>
    <w:rsid w:val="00333CEC"/>
    <w:rsid w:val="00335A9B"/>
    <w:rsid w:val="003374AE"/>
    <w:rsid w:val="00337E4F"/>
    <w:rsid w:val="003413DB"/>
    <w:rsid w:val="00342786"/>
    <w:rsid w:val="003429FC"/>
    <w:rsid w:val="00343914"/>
    <w:rsid w:val="00343987"/>
    <w:rsid w:val="003446C0"/>
    <w:rsid w:val="00344BC7"/>
    <w:rsid w:val="00345603"/>
    <w:rsid w:val="00345942"/>
    <w:rsid w:val="00347E94"/>
    <w:rsid w:val="00347F73"/>
    <w:rsid w:val="00350578"/>
    <w:rsid w:val="00350753"/>
    <w:rsid w:val="00350810"/>
    <w:rsid w:val="00351903"/>
    <w:rsid w:val="003544EB"/>
    <w:rsid w:val="00354A38"/>
    <w:rsid w:val="00355269"/>
    <w:rsid w:val="003625CF"/>
    <w:rsid w:val="0036284E"/>
    <w:rsid w:val="0036541F"/>
    <w:rsid w:val="00366044"/>
    <w:rsid w:val="00367CD9"/>
    <w:rsid w:val="00367FFA"/>
    <w:rsid w:val="00371DC5"/>
    <w:rsid w:val="00374232"/>
    <w:rsid w:val="00377D9A"/>
    <w:rsid w:val="00383CC6"/>
    <w:rsid w:val="003848B0"/>
    <w:rsid w:val="00385B95"/>
    <w:rsid w:val="00386A8E"/>
    <w:rsid w:val="00386ADD"/>
    <w:rsid w:val="00387FB5"/>
    <w:rsid w:val="0039088B"/>
    <w:rsid w:val="003908F0"/>
    <w:rsid w:val="00391138"/>
    <w:rsid w:val="00393595"/>
    <w:rsid w:val="003937C5"/>
    <w:rsid w:val="003941E5"/>
    <w:rsid w:val="00394D20"/>
    <w:rsid w:val="00395378"/>
    <w:rsid w:val="0039688E"/>
    <w:rsid w:val="003A1A13"/>
    <w:rsid w:val="003A3641"/>
    <w:rsid w:val="003A6917"/>
    <w:rsid w:val="003A72AF"/>
    <w:rsid w:val="003B07FC"/>
    <w:rsid w:val="003B0AB7"/>
    <w:rsid w:val="003B0BD1"/>
    <w:rsid w:val="003B267C"/>
    <w:rsid w:val="003B2BB8"/>
    <w:rsid w:val="003B43DE"/>
    <w:rsid w:val="003B4D8B"/>
    <w:rsid w:val="003B5F53"/>
    <w:rsid w:val="003C03EC"/>
    <w:rsid w:val="003C0857"/>
    <w:rsid w:val="003C16CD"/>
    <w:rsid w:val="003C3DE7"/>
    <w:rsid w:val="003C50A6"/>
    <w:rsid w:val="003C726A"/>
    <w:rsid w:val="003D1CAA"/>
    <w:rsid w:val="003D253C"/>
    <w:rsid w:val="003D34FF"/>
    <w:rsid w:val="003D56E3"/>
    <w:rsid w:val="003D6467"/>
    <w:rsid w:val="003D6C5C"/>
    <w:rsid w:val="003D7D4E"/>
    <w:rsid w:val="003D7F43"/>
    <w:rsid w:val="003E04CF"/>
    <w:rsid w:val="003E09B0"/>
    <w:rsid w:val="003E0E42"/>
    <w:rsid w:val="003E3046"/>
    <w:rsid w:val="003E50F6"/>
    <w:rsid w:val="003E553C"/>
    <w:rsid w:val="003E7AC0"/>
    <w:rsid w:val="003E7DFA"/>
    <w:rsid w:val="003F006A"/>
    <w:rsid w:val="003F0C1A"/>
    <w:rsid w:val="003F10CC"/>
    <w:rsid w:val="003F4A6B"/>
    <w:rsid w:val="003F4B53"/>
    <w:rsid w:val="004000F5"/>
    <w:rsid w:val="004003A6"/>
    <w:rsid w:val="00402C7F"/>
    <w:rsid w:val="0040383F"/>
    <w:rsid w:val="00403FD4"/>
    <w:rsid w:val="004041B9"/>
    <w:rsid w:val="00404D40"/>
    <w:rsid w:val="004054ED"/>
    <w:rsid w:val="00406EB3"/>
    <w:rsid w:val="00407CCA"/>
    <w:rsid w:val="00407E7E"/>
    <w:rsid w:val="00412FC7"/>
    <w:rsid w:val="004139FD"/>
    <w:rsid w:val="0041467A"/>
    <w:rsid w:val="004164EA"/>
    <w:rsid w:val="00417115"/>
    <w:rsid w:val="0042172C"/>
    <w:rsid w:val="00421EC4"/>
    <w:rsid w:val="004223A9"/>
    <w:rsid w:val="00427B39"/>
    <w:rsid w:val="00430B84"/>
    <w:rsid w:val="0043122F"/>
    <w:rsid w:val="00432385"/>
    <w:rsid w:val="0043299F"/>
    <w:rsid w:val="0043489E"/>
    <w:rsid w:val="00435642"/>
    <w:rsid w:val="00435F9D"/>
    <w:rsid w:val="0043638B"/>
    <w:rsid w:val="00437FAB"/>
    <w:rsid w:val="004412EF"/>
    <w:rsid w:val="00442108"/>
    <w:rsid w:val="0044356D"/>
    <w:rsid w:val="00443769"/>
    <w:rsid w:val="00443B29"/>
    <w:rsid w:val="00443D9A"/>
    <w:rsid w:val="00445161"/>
    <w:rsid w:val="00445D9C"/>
    <w:rsid w:val="004463B0"/>
    <w:rsid w:val="004521AC"/>
    <w:rsid w:val="00456F33"/>
    <w:rsid w:val="0045720A"/>
    <w:rsid w:val="00461A40"/>
    <w:rsid w:val="00462668"/>
    <w:rsid w:val="00464968"/>
    <w:rsid w:val="00464A04"/>
    <w:rsid w:val="00470366"/>
    <w:rsid w:val="00472035"/>
    <w:rsid w:val="0047380D"/>
    <w:rsid w:val="00474275"/>
    <w:rsid w:val="00474D4F"/>
    <w:rsid w:val="00475090"/>
    <w:rsid w:val="0047631C"/>
    <w:rsid w:val="00477427"/>
    <w:rsid w:val="00480189"/>
    <w:rsid w:val="00480955"/>
    <w:rsid w:val="00480A6D"/>
    <w:rsid w:val="004819DF"/>
    <w:rsid w:val="00482BF8"/>
    <w:rsid w:val="00483C7A"/>
    <w:rsid w:val="00484B6B"/>
    <w:rsid w:val="00484EFB"/>
    <w:rsid w:val="004909EA"/>
    <w:rsid w:val="00491619"/>
    <w:rsid w:val="00492589"/>
    <w:rsid w:val="0049386C"/>
    <w:rsid w:val="00495B7C"/>
    <w:rsid w:val="00497FA6"/>
    <w:rsid w:val="004A1124"/>
    <w:rsid w:val="004A1C2B"/>
    <w:rsid w:val="004A23F9"/>
    <w:rsid w:val="004A297D"/>
    <w:rsid w:val="004A365E"/>
    <w:rsid w:val="004A49DF"/>
    <w:rsid w:val="004A6B81"/>
    <w:rsid w:val="004A7EE8"/>
    <w:rsid w:val="004B2C0E"/>
    <w:rsid w:val="004B34C9"/>
    <w:rsid w:val="004B4608"/>
    <w:rsid w:val="004B54CA"/>
    <w:rsid w:val="004B61AC"/>
    <w:rsid w:val="004B672C"/>
    <w:rsid w:val="004C0EAC"/>
    <w:rsid w:val="004C3413"/>
    <w:rsid w:val="004C38D9"/>
    <w:rsid w:val="004C6197"/>
    <w:rsid w:val="004C79AD"/>
    <w:rsid w:val="004D092D"/>
    <w:rsid w:val="004D1C84"/>
    <w:rsid w:val="004D1E84"/>
    <w:rsid w:val="004D269E"/>
    <w:rsid w:val="004D2843"/>
    <w:rsid w:val="004D4C7E"/>
    <w:rsid w:val="004D55B6"/>
    <w:rsid w:val="004E05F8"/>
    <w:rsid w:val="004E1049"/>
    <w:rsid w:val="004E4E34"/>
    <w:rsid w:val="004E5527"/>
    <w:rsid w:val="004E5ABC"/>
    <w:rsid w:val="004E5CBF"/>
    <w:rsid w:val="004E5EE4"/>
    <w:rsid w:val="004F1031"/>
    <w:rsid w:val="004F2189"/>
    <w:rsid w:val="004F2566"/>
    <w:rsid w:val="004F4CF4"/>
    <w:rsid w:val="004F4FC1"/>
    <w:rsid w:val="005019AF"/>
    <w:rsid w:val="00502183"/>
    <w:rsid w:val="00502BB2"/>
    <w:rsid w:val="00503580"/>
    <w:rsid w:val="00503597"/>
    <w:rsid w:val="00503BBE"/>
    <w:rsid w:val="005041BB"/>
    <w:rsid w:val="005054A1"/>
    <w:rsid w:val="00505ACD"/>
    <w:rsid w:val="00510A90"/>
    <w:rsid w:val="00512C1B"/>
    <w:rsid w:val="00512C3F"/>
    <w:rsid w:val="00512D54"/>
    <w:rsid w:val="00512F2C"/>
    <w:rsid w:val="00513AF3"/>
    <w:rsid w:val="00515EA2"/>
    <w:rsid w:val="0051632A"/>
    <w:rsid w:val="00517BA1"/>
    <w:rsid w:val="00517CC3"/>
    <w:rsid w:val="005205A4"/>
    <w:rsid w:val="00521A9B"/>
    <w:rsid w:val="005222F6"/>
    <w:rsid w:val="00523876"/>
    <w:rsid w:val="00524F6B"/>
    <w:rsid w:val="005270E5"/>
    <w:rsid w:val="00527CAF"/>
    <w:rsid w:val="00531D35"/>
    <w:rsid w:val="0053300A"/>
    <w:rsid w:val="005342E5"/>
    <w:rsid w:val="00537C70"/>
    <w:rsid w:val="005412D6"/>
    <w:rsid w:val="00542186"/>
    <w:rsid w:val="00542AB2"/>
    <w:rsid w:val="00542E20"/>
    <w:rsid w:val="0054355A"/>
    <w:rsid w:val="00543924"/>
    <w:rsid w:val="00544722"/>
    <w:rsid w:val="00544C1C"/>
    <w:rsid w:val="00545482"/>
    <w:rsid w:val="00545F4C"/>
    <w:rsid w:val="00551596"/>
    <w:rsid w:val="00551E0E"/>
    <w:rsid w:val="005528C5"/>
    <w:rsid w:val="00553737"/>
    <w:rsid w:val="00554AB9"/>
    <w:rsid w:val="00556311"/>
    <w:rsid w:val="0055679A"/>
    <w:rsid w:val="005601E0"/>
    <w:rsid w:val="005660C7"/>
    <w:rsid w:val="00571062"/>
    <w:rsid w:val="00571109"/>
    <w:rsid w:val="005735BC"/>
    <w:rsid w:val="00573922"/>
    <w:rsid w:val="00573F6C"/>
    <w:rsid w:val="005763F4"/>
    <w:rsid w:val="00576C41"/>
    <w:rsid w:val="005800E7"/>
    <w:rsid w:val="005810B9"/>
    <w:rsid w:val="005810C2"/>
    <w:rsid w:val="005814BE"/>
    <w:rsid w:val="00584706"/>
    <w:rsid w:val="005849BB"/>
    <w:rsid w:val="00585DD3"/>
    <w:rsid w:val="00586538"/>
    <w:rsid w:val="00587D12"/>
    <w:rsid w:val="0059271E"/>
    <w:rsid w:val="005931CD"/>
    <w:rsid w:val="00596001"/>
    <w:rsid w:val="005964F0"/>
    <w:rsid w:val="0059673D"/>
    <w:rsid w:val="00596AF8"/>
    <w:rsid w:val="00596B21"/>
    <w:rsid w:val="00596E01"/>
    <w:rsid w:val="005A069C"/>
    <w:rsid w:val="005A0CAF"/>
    <w:rsid w:val="005A1947"/>
    <w:rsid w:val="005A251B"/>
    <w:rsid w:val="005A4C37"/>
    <w:rsid w:val="005A5088"/>
    <w:rsid w:val="005A6868"/>
    <w:rsid w:val="005A7635"/>
    <w:rsid w:val="005A775B"/>
    <w:rsid w:val="005B08FC"/>
    <w:rsid w:val="005B10ED"/>
    <w:rsid w:val="005B14A3"/>
    <w:rsid w:val="005B2AE4"/>
    <w:rsid w:val="005B4163"/>
    <w:rsid w:val="005B476B"/>
    <w:rsid w:val="005B551A"/>
    <w:rsid w:val="005B6C3C"/>
    <w:rsid w:val="005B72EB"/>
    <w:rsid w:val="005C04C4"/>
    <w:rsid w:val="005C04FB"/>
    <w:rsid w:val="005C09E3"/>
    <w:rsid w:val="005C1EED"/>
    <w:rsid w:val="005C3AA9"/>
    <w:rsid w:val="005C3D69"/>
    <w:rsid w:val="005C3F9B"/>
    <w:rsid w:val="005C435F"/>
    <w:rsid w:val="005C56F0"/>
    <w:rsid w:val="005C74AD"/>
    <w:rsid w:val="005C7632"/>
    <w:rsid w:val="005C7E79"/>
    <w:rsid w:val="005D0CE7"/>
    <w:rsid w:val="005D14FA"/>
    <w:rsid w:val="005D20E8"/>
    <w:rsid w:val="005D28D5"/>
    <w:rsid w:val="005D3DD4"/>
    <w:rsid w:val="005D56F1"/>
    <w:rsid w:val="005D60F1"/>
    <w:rsid w:val="005E0194"/>
    <w:rsid w:val="005E035C"/>
    <w:rsid w:val="005E1B4B"/>
    <w:rsid w:val="005E3404"/>
    <w:rsid w:val="005E3496"/>
    <w:rsid w:val="005E3FC2"/>
    <w:rsid w:val="005E4E28"/>
    <w:rsid w:val="005E5DA6"/>
    <w:rsid w:val="005E75BE"/>
    <w:rsid w:val="005F0866"/>
    <w:rsid w:val="005F120C"/>
    <w:rsid w:val="005F46FA"/>
    <w:rsid w:val="005F5A4B"/>
    <w:rsid w:val="005F6DE1"/>
    <w:rsid w:val="005F75D0"/>
    <w:rsid w:val="00600453"/>
    <w:rsid w:val="006006F1"/>
    <w:rsid w:val="00601F1A"/>
    <w:rsid w:val="00602072"/>
    <w:rsid w:val="00602602"/>
    <w:rsid w:val="006031BD"/>
    <w:rsid w:val="006053FB"/>
    <w:rsid w:val="006076A6"/>
    <w:rsid w:val="006102A5"/>
    <w:rsid w:val="00610AE2"/>
    <w:rsid w:val="006118D6"/>
    <w:rsid w:val="00611F11"/>
    <w:rsid w:val="00613486"/>
    <w:rsid w:val="006138A7"/>
    <w:rsid w:val="00614AD6"/>
    <w:rsid w:val="00615C76"/>
    <w:rsid w:val="00616EB5"/>
    <w:rsid w:val="006175A4"/>
    <w:rsid w:val="006213B9"/>
    <w:rsid w:val="006213C6"/>
    <w:rsid w:val="00621FC5"/>
    <w:rsid w:val="00624672"/>
    <w:rsid w:val="00624A43"/>
    <w:rsid w:val="006259DF"/>
    <w:rsid w:val="006264F0"/>
    <w:rsid w:val="0063011D"/>
    <w:rsid w:val="00632DF4"/>
    <w:rsid w:val="00633197"/>
    <w:rsid w:val="00633F00"/>
    <w:rsid w:val="00635E6F"/>
    <w:rsid w:val="00637B02"/>
    <w:rsid w:val="0064067F"/>
    <w:rsid w:val="00641978"/>
    <w:rsid w:val="00641C00"/>
    <w:rsid w:val="006438A7"/>
    <w:rsid w:val="00644FDB"/>
    <w:rsid w:val="006501FA"/>
    <w:rsid w:val="00656D83"/>
    <w:rsid w:val="00657E1C"/>
    <w:rsid w:val="00660B19"/>
    <w:rsid w:val="00663530"/>
    <w:rsid w:val="006640A8"/>
    <w:rsid w:val="00664BDF"/>
    <w:rsid w:val="00664E4A"/>
    <w:rsid w:val="00665923"/>
    <w:rsid w:val="00665C0B"/>
    <w:rsid w:val="0066615F"/>
    <w:rsid w:val="006677F8"/>
    <w:rsid w:val="00670A6F"/>
    <w:rsid w:val="006718D0"/>
    <w:rsid w:val="006720FA"/>
    <w:rsid w:val="006730DA"/>
    <w:rsid w:val="00674193"/>
    <w:rsid w:val="0067419D"/>
    <w:rsid w:val="00674541"/>
    <w:rsid w:val="00677BC5"/>
    <w:rsid w:val="00677ECD"/>
    <w:rsid w:val="0068072F"/>
    <w:rsid w:val="006808EF"/>
    <w:rsid w:val="00680BE6"/>
    <w:rsid w:val="00681FC2"/>
    <w:rsid w:val="00682823"/>
    <w:rsid w:val="00682BDD"/>
    <w:rsid w:val="00683692"/>
    <w:rsid w:val="00683A84"/>
    <w:rsid w:val="006841A5"/>
    <w:rsid w:val="00684720"/>
    <w:rsid w:val="00685EF0"/>
    <w:rsid w:val="00687CC3"/>
    <w:rsid w:val="0069042C"/>
    <w:rsid w:val="00690B86"/>
    <w:rsid w:val="0069142C"/>
    <w:rsid w:val="00693172"/>
    <w:rsid w:val="00694771"/>
    <w:rsid w:val="00694B70"/>
    <w:rsid w:val="006958EA"/>
    <w:rsid w:val="00695CC9"/>
    <w:rsid w:val="00697AF7"/>
    <w:rsid w:val="006A06C1"/>
    <w:rsid w:val="006A1305"/>
    <w:rsid w:val="006A1831"/>
    <w:rsid w:val="006A1F9F"/>
    <w:rsid w:val="006A41A2"/>
    <w:rsid w:val="006A44AE"/>
    <w:rsid w:val="006A4CE7"/>
    <w:rsid w:val="006A50DA"/>
    <w:rsid w:val="006A64B0"/>
    <w:rsid w:val="006A6EFD"/>
    <w:rsid w:val="006B09A8"/>
    <w:rsid w:val="006B1FF0"/>
    <w:rsid w:val="006B2AA6"/>
    <w:rsid w:val="006B2CB9"/>
    <w:rsid w:val="006B3882"/>
    <w:rsid w:val="006B4AE1"/>
    <w:rsid w:val="006B4D73"/>
    <w:rsid w:val="006C7FF0"/>
    <w:rsid w:val="006D1263"/>
    <w:rsid w:val="006D194A"/>
    <w:rsid w:val="006D1AB3"/>
    <w:rsid w:val="006D1BE4"/>
    <w:rsid w:val="006D260B"/>
    <w:rsid w:val="006D3A12"/>
    <w:rsid w:val="006D44E5"/>
    <w:rsid w:val="006D507D"/>
    <w:rsid w:val="006D6E7F"/>
    <w:rsid w:val="006E08ED"/>
    <w:rsid w:val="006E0B13"/>
    <w:rsid w:val="006E2BF1"/>
    <w:rsid w:val="006E76EB"/>
    <w:rsid w:val="006F056F"/>
    <w:rsid w:val="006F077A"/>
    <w:rsid w:val="006F213F"/>
    <w:rsid w:val="006F227E"/>
    <w:rsid w:val="006F2BA3"/>
    <w:rsid w:val="006F2E22"/>
    <w:rsid w:val="006F3052"/>
    <w:rsid w:val="006F3E6F"/>
    <w:rsid w:val="006F4915"/>
    <w:rsid w:val="006F4DC2"/>
    <w:rsid w:val="006F6BC0"/>
    <w:rsid w:val="006F7E07"/>
    <w:rsid w:val="00702014"/>
    <w:rsid w:val="00702277"/>
    <w:rsid w:val="00702931"/>
    <w:rsid w:val="00702C51"/>
    <w:rsid w:val="007066A9"/>
    <w:rsid w:val="00706EDC"/>
    <w:rsid w:val="00707520"/>
    <w:rsid w:val="007101BB"/>
    <w:rsid w:val="00711544"/>
    <w:rsid w:val="007118E8"/>
    <w:rsid w:val="00712153"/>
    <w:rsid w:val="0071583C"/>
    <w:rsid w:val="00715A74"/>
    <w:rsid w:val="007163E9"/>
    <w:rsid w:val="00717691"/>
    <w:rsid w:val="007201B6"/>
    <w:rsid w:val="00721244"/>
    <w:rsid w:val="00722951"/>
    <w:rsid w:val="00722D82"/>
    <w:rsid w:val="007236A7"/>
    <w:rsid w:val="00723EC6"/>
    <w:rsid w:val="00724810"/>
    <w:rsid w:val="007257B8"/>
    <w:rsid w:val="00725F54"/>
    <w:rsid w:val="00726C3A"/>
    <w:rsid w:val="00730075"/>
    <w:rsid w:val="00731BFF"/>
    <w:rsid w:val="00731EC3"/>
    <w:rsid w:val="00732AF4"/>
    <w:rsid w:val="007344D7"/>
    <w:rsid w:val="00736CD6"/>
    <w:rsid w:val="00737445"/>
    <w:rsid w:val="00737B87"/>
    <w:rsid w:val="007404E0"/>
    <w:rsid w:val="0074141F"/>
    <w:rsid w:val="00742C21"/>
    <w:rsid w:val="00742ECD"/>
    <w:rsid w:val="00743703"/>
    <w:rsid w:val="0074410A"/>
    <w:rsid w:val="007445C0"/>
    <w:rsid w:val="00745DE2"/>
    <w:rsid w:val="00746624"/>
    <w:rsid w:val="00747367"/>
    <w:rsid w:val="00750C6F"/>
    <w:rsid w:val="00751189"/>
    <w:rsid w:val="007517F7"/>
    <w:rsid w:val="00753186"/>
    <w:rsid w:val="00753583"/>
    <w:rsid w:val="007535D6"/>
    <w:rsid w:val="0075406B"/>
    <w:rsid w:val="007608F5"/>
    <w:rsid w:val="00760C5D"/>
    <w:rsid w:val="007610E3"/>
    <w:rsid w:val="00761E0D"/>
    <w:rsid w:val="007625F0"/>
    <w:rsid w:val="00762E0C"/>
    <w:rsid w:val="00764414"/>
    <w:rsid w:val="00765167"/>
    <w:rsid w:val="00765EF0"/>
    <w:rsid w:val="00771DA0"/>
    <w:rsid w:val="00772B7E"/>
    <w:rsid w:val="00772F92"/>
    <w:rsid w:val="007731BC"/>
    <w:rsid w:val="00774BAC"/>
    <w:rsid w:val="00775BCE"/>
    <w:rsid w:val="00777881"/>
    <w:rsid w:val="0078039A"/>
    <w:rsid w:val="00781B95"/>
    <w:rsid w:val="00785261"/>
    <w:rsid w:val="00785E82"/>
    <w:rsid w:val="00787288"/>
    <w:rsid w:val="007873E9"/>
    <w:rsid w:val="00787D5C"/>
    <w:rsid w:val="00790046"/>
    <w:rsid w:val="00790290"/>
    <w:rsid w:val="00791E10"/>
    <w:rsid w:val="00791FD8"/>
    <w:rsid w:val="007936E1"/>
    <w:rsid w:val="00793777"/>
    <w:rsid w:val="00793A88"/>
    <w:rsid w:val="00794DB5"/>
    <w:rsid w:val="00794F02"/>
    <w:rsid w:val="00797277"/>
    <w:rsid w:val="007A23FD"/>
    <w:rsid w:val="007A35AD"/>
    <w:rsid w:val="007B0256"/>
    <w:rsid w:val="007B062B"/>
    <w:rsid w:val="007B092E"/>
    <w:rsid w:val="007B2DF6"/>
    <w:rsid w:val="007B796D"/>
    <w:rsid w:val="007C1122"/>
    <w:rsid w:val="007C2A6D"/>
    <w:rsid w:val="007C2ADF"/>
    <w:rsid w:val="007C2FB7"/>
    <w:rsid w:val="007C31FD"/>
    <w:rsid w:val="007C5DD2"/>
    <w:rsid w:val="007C62EE"/>
    <w:rsid w:val="007D1004"/>
    <w:rsid w:val="007D1220"/>
    <w:rsid w:val="007D1719"/>
    <w:rsid w:val="007D22FB"/>
    <w:rsid w:val="007D2F7C"/>
    <w:rsid w:val="007D3CF8"/>
    <w:rsid w:val="007D5DF0"/>
    <w:rsid w:val="007D6A6F"/>
    <w:rsid w:val="007D7BFF"/>
    <w:rsid w:val="007E1B6E"/>
    <w:rsid w:val="007E2739"/>
    <w:rsid w:val="007E2A5A"/>
    <w:rsid w:val="007E2E67"/>
    <w:rsid w:val="007E38C5"/>
    <w:rsid w:val="007E4968"/>
    <w:rsid w:val="007F41FD"/>
    <w:rsid w:val="007F45E1"/>
    <w:rsid w:val="007F6C1D"/>
    <w:rsid w:val="007F716F"/>
    <w:rsid w:val="00800D62"/>
    <w:rsid w:val="00800FC1"/>
    <w:rsid w:val="008039F6"/>
    <w:rsid w:val="00803D73"/>
    <w:rsid w:val="00805117"/>
    <w:rsid w:val="00805A64"/>
    <w:rsid w:val="00805D93"/>
    <w:rsid w:val="00807D99"/>
    <w:rsid w:val="00810C59"/>
    <w:rsid w:val="00811928"/>
    <w:rsid w:val="008135DD"/>
    <w:rsid w:val="008141BB"/>
    <w:rsid w:val="008143D8"/>
    <w:rsid w:val="00817444"/>
    <w:rsid w:val="008208BC"/>
    <w:rsid w:val="0082093E"/>
    <w:rsid w:val="00821EC7"/>
    <w:rsid w:val="00823871"/>
    <w:rsid w:val="0082413F"/>
    <w:rsid w:val="00825E4B"/>
    <w:rsid w:val="0082681E"/>
    <w:rsid w:val="00826C39"/>
    <w:rsid w:val="00827E7E"/>
    <w:rsid w:val="008314D7"/>
    <w:rsid w:val="0083177B"/>
    <w:rsid w:val="0083182E"/>
    <w:rsid w:val="00833BA1"/>
    <w:rsid w:val="00834586"/>
    <w:rsid w:val="008375CC"/>
    <w:rsid w:val="00837C31"/>
    <w:rsid w:val="00837C40"/>
    <w:rsid w:val="00840033"/>
    <w:rsid w:val="008404F0"/>
    <w:rsid w:val="008413FA"/>
    <w:rsid w:val="0084161E"/>
    <w:rsid w:val="00842A6A"/>
    <w:rsid w:val="00842FD5"/>
    <w:rsid w:val="00842FF7"/>
    <w:rsid w:val="00845175"/>
    <w:rsid w:val="00845679"/>
    <w:rsid w:val="008464EB"/>
    <w:rsid w:val="0084751B"/>
    <w:rsid w:val="00850AA4"/>
    <w:rsid w:val="008510D7"/>
    <w:rsid w:val="008515B4"/>
    <w:rsid w:val="00855DC5"/>
    <w:rsid w:val="008562EB"/>
    <w:rsid w:val="00857453"/>
    <w:rsid w:val="00860C69"/>
    <w:rsid w:val="00860CA8"/>
    <w:rsid w:val="00862162"/>
    <w:rsid w:val="0086232C"/>
    <w:rsid w:val="00862651"/>
    <w:rsid w:val="0086397E"/>
    <w:rsid w:val="00864475"/>
    <w:rsid w:val="00864786"/>
    <w:rsid w:val="00864C7F"/>
    <w:rsid w:val="00866C8B"/>
    <w:rsid w:val="00866EB9"/>
    <w:rsid w:val="008675F2"/>
    <w:rsid w:val="0086767A"/>
    <w:rsid w:val="00872709"/>
    <w:rsid w:val="008737C8"/>
    <w:rsid w:val="00874791"/>
    <w:rsid w:val="00874796"/>
    <w:rsid w:val="008748C8"/>
    <w:rsid w:val="008762C4"/>
    <w:rsid w:val="0087688B"/>
    <w:rsid w:val="008804D9"/>
    <w:rsid w:val="008814A3"/>
    <w:rsid w:val="00882D2B"/>
    <w:rsid w:val="0088370D"/>
    <w:rsid w:val="008841A9"/>
    <w:rsid w:val="008860C6"/>
    <w:rsid w:val="0088672C"/>
    <w:rsid w:val="00886B88"/>
    <w:rsid w:val="00887EF0"/>
    <w:rsid w:val="008915FA"/>
    <w:rsid w:val="00892A1E"/>
    <w:rsid w:val="00893408"/>
    <w:rsid w:val="008937D4"/>
    <w:rsid w:val="008944E9"/>
    <w:rsid w:val="0089515B"/>
    <w:rsid w:val="008958E3"/>
    <w:rsid w:val="00897471"/>
    <w:rsid w:val="00897ED4"/>
    <w:rsid w:val="00897EFC"/>
    <w:rsid w:val="008A0F4A"/>
    <w:rsid w:val="008A1173"/>
    <w:rsid w:val="008A1732"/>
    <w:rsid w:val="008A2C90"/>
    <w:rsid w:val="008A347C"/>
    <w:rsid w:val="008A3A22"/>
    <w:rsid w:val="008A3BC7"/>
    <w:rsid w:val="008A4658"/>
    <w:rsid w:val="008A4A81"/>
    <w:rsid w:val="008A5333"/>
    <w:rsid w:val="008B2A32"/>
    <w:rsid w:val="008B4050"/>
    <w:rsid w:val="008B42C6"/>
    <w:rsid w:val="008B6061"/>
    <w:rsid w:val="008B6242"/>
    <w:rsid w:val="008B69C8"/>
    <w:rsid w:val="008C00F8"/>
    <w:rsid w:val="008C1790"/>
    <w:rsid w:val="008C639F"/>
    <w:rsid w:val="008C66DD"/>
    <w:rsid w:val="008C736B"/>
    <w:rsid w:val="008C759C"/>
    <w:rsid w:val="008C7EA7"/>
    <w:rsid w:val="008D1D8F"/>
    <w:rsid w:val="008D24F2"/>
    <w:rsid w:val="008D5CE8"/>
    <w:rsid w:val="008D7462"/>
    <w:rsid w:val="008D7E1B"/>
    <w:rsid w:val="008E2C92"/>
    <w:rsid w:val="008E371D"/>
    <w:rsid w:val="008E532E"/>
    <w:rsid w:val="008E579A"/>
    <w:rsid w:val="008E5C82"/>
    <w:rsid w:val="008E62A6"/>
    <w:rsid w:val="008E6681"/>
    <w:rsid w:val="008E6D24"/>
    <w:rsid w:val="008E6E24"/>
    <w:rsid w:val="008E6FFC"/>
    <w:rsid w:val="008E72C2"/>
    <w:rsid w:val="008F05DB"/>
    <w:rsid w:val="008F13C7"/>
    <w:rsid w:val="008F1601"/>
    <w:rsid w:val="008F1B9A"/>
    <w:rsid w:val="008F239E"/>
    <w:rsid w:val="008F2957"/>
    <w:rsid w:val="008F31FF"/>
    <w:rsid w:val="008F4812"/>
    <w:rsid w:val="008F49EC"/>
    <w:rsid w:val="008F6D74"/>
    <w:rsid w:val="008F7078"/>
    <w:rsid w:val="008F737E"/>
    <w:rsid w:val="009008F0"/>
    <w:rsid w:val="00901761"/>
    <w:rsid w:val="0090204F"/>
    <w:rsid w:val="0090240A"/>
    <w:rsid w:val="00902539"/>
    <w:rsid w:val="00904347"/>
    <w:rsid w:val="00905775"/>
    <w:rsid w:val="00906B10"/>
    <w:rsid w:val="00907712"/>
    <w:rsid w:val="00913F68"/>
    <w:rsid w:val="00914CF4"/>
    <w:rsid w:val="009157CC"/>
    <w:rsid w:val="00916BEC"/>
    <w:rsid w:val="00921E9A"/>
    <w:rsid w:val="009225F0"/>
    <w:rsid w:val="00923377"/>
    <w:rsid w:val="009238DA"/>
    <w:rsid w:val="00926492"/>
    <w:rsid w:val="00927C2D"/>
    <w:rsid w:val="009317BA"/>
    <w:rsid w:val="009319C3"/>
    <w:rsid w:val="009342CF"/>
    <w:rsid w:val="0093462C"/>
    <w:rsid w:val="009349E5"/>
    <w:rsid w:val="009357A8"/>
    <w:rsid w:val="00936C66"/>
    <w:rsid w:val="009404A8"/>
    <w:rsid w:val="009413B5"/>
    <w:rsid w:val="009420B8"/>
    <w:rsid w:val="00942C03"/>
    <w:rsid w:val="00942FDB"/>
    <w:rsid w:val="0094403F"/>
    <w:rsid w:val="00946D7A"/>
    <w:rsid w:val="00947EAC"/>
    <w:rsid w:val="009506DD"/>
    <w:rsid w:val="00950C95"/>
    <w:rsid w:val="0095245B"/>
    <w:rsid w:val="00952F85"/>
    <w:rsid w:val="009535E3"/>
    <w:rsid w:val="00953795"/>
    <w:rsid w:val="00955105"/>
    <w:rsid w:val="00955CD2"/>
    <w:rsid w:val="00956A9C"/>
    <w:rsid w:val="009573A5"/>
    <w:rsid w:val="00961914"/>
    <w:rsid w:val="0096251E"/>
    <w:rsid w:val="00962E59"/>
    <w:rsid w:val="009630A9"/>
    <w:rsid w:val="00964D54"/>
    <w:rsid w:val="009651D0"/>
    <w:rsid w:val="00972000"/>
    <w:rsid w:val="00972B72"/>
    <w:rsid w:val="0097355E"/>
    <w:rsid w:val="0097389B"/>
    <w:rsid w:val="00974189"/>
    <w:rsid w:val="00974B36"/>
    <w:rsid w:val="00974DD8"/>
    <w:rsid w:val="0097554C"/>
    <w:rsid w:val="0097590F"/>
    <w:rsid w:val="00975F1C"/>
    <w:rsid w:val="00982F08"/>
    <w:rsid w:val="00983888"/>
    <w:rsid w:val="0098541D"/>
    <w:rsid w:val="00985917"/>
    <w:rsid w:val="009873F2"/>
    <w:rsid w:val="009903D2"/>
    <w:rsid w:val="00990B40"/>
    <w:rsid w:val="009919C4"/>
    <w:rsid w:val="00992099"/>
    <w:rsid w:val="00993255"/>
    <w:rsid w:val="0099462C"/>
    <w:rsid w:val="0099485E"/>
    <w:rsid w:val="00994FBE"/>
    <w:rsid w:val="00996FBF"/>
    <w:rsid w:val="009A0100"/>
    <w:rsid w:val="009A0B56"/>
    <w:rsid w:val="009A137D"/>
    <w:rsid w:val="009A1E21"/>
    <w:rsid w:val="009A4508"/>
    <w:rsid w:val="009A47AF"/>
    <w:rsid w:val="009A7515"/>
    <w:rsid w:val="009B0346"/>
    <w:rsid w:val="009B11C9"/>
    <w:rsid w:val="009B72D7"/>
    <w:rsid w:val="009B73AD"/>
    <w:rsid w:val="009B73BA"/>
    <w:rsid w:val="009C06B3"/>
    <w:rsid w:val="009C0737"/>
    <w:rsid w:val="009C2608"/>
    <w:rsid w:val="009C4789"/>
    <w:rsid w:val="009C5986"/>
    <w:rsid w:val="009C5D75"/>
    <w:rsid w:val="009C5DDE"/>
    <w:rsid w:val="009C7B34"/>
    <w:rsid w:val="009D060C"/>
    <w:rsid w:val="009D37CF"/>
    <w:rsid w:val="009D6078"/>
    <w:rsid w:val="009D6163"/>
    <w:rsid w:val="009D6430"/>
    <w:rsid w:val="009E1FDD"/>
    <w:rsid w:val="009E2055"/>
    <w:rsid w:val="009E3065"/>
    <w:rsid w:val="009E3858"/>
    <w:rsid w:val="009E6C7E"/>
    <w:rsid w:val="009E76C3"/>
    <w:rsid w:val="009E7809"/>
    <w:rsid w:val="009E78C2"/>
    <w:rsid w:val="009F0498"/>
    <w:rsid w:val="009F1281"/>
    <w:rsid w:val="009F19A6"/>
    <w:rsid w:val="009F2F5E"/>
    <w:rsid w:val="009F36B6"/>
    <w:rsid w:val="009F407F"/>
    <w:rsid w:val="009F4A77"/>
    <w:rsid w:val="009F4E15"/>
    <w:rsid w:val="009F6C37"/>
    <w:rsid w:val="00A026B8"/>
    <w:rsid w:val="00A02907"/>
    <w:rsid w:val="00A0349E"/>
    <w:rsid w:val="00A04007"/>
    <w:rsid w:val="00A06DF1"/>
    <w:rsid w:val="00A06F73"/>
    <w:rsid w:val="00A10C3C"/>
    <w:rsid w:val="00A1248F"/>
    <w:rsid w:val="00A13416"/>
    <w:rsid w:val="00A17720"/>
    <w:rsid w:val="00A20310"/>
    <w:rsid w:val="00A21F40"/>
    <w:rsid w:val="00A22870"/>
    <w:rsid w:val="00A2345E"/>
    <w:rsid w:val="00A23827"/>
    <w:rsid w:val="00A2384D"/>
    <w:rsid w:val="00A23FE7"/>
    <w:rsid w:val="00A2464C"/>
    <w:rsid w:val="00A25264"/>
    <w:rsid w:val="00A25904"/>
    <w:rsid w:val="00A2621E"/>
    <w:rsid w:val="00A267D1"/>
    <w:rsid w:val="00A30374"/>
    <w:rsid w:val="00A30D1A"/>
    <w:rsid w:val="00A31662"/>
    <w:rsid w:val="00A31C64"/>
    <w:rsid w:val="00A32480"/>
    <w:rsid w:val="00A32869"/>
    <w:rsid w:val="00A34C7C"/>
    <w:rsid w:val="00A35A90"/>
    <w:rsid w:val="00A37ED4"/>
    <w:rsid w:val="00A40BE3"/>
    <w:rsid w:val="00A42786"/>
    <w:rsid w:val="00A42FD4"/>
    <w:rsid w:val="00A4471E"/>
    <w:rsid w:val="00A44779"/>
    <w:rsid w:val="00A447F3"/>
    <w:rsid w:val="00A44E48"/>
    <w:rsid w:val="00A457ED"/>
    <w:rsid w:val="00A45A4D"/>
    <w:rsid w:val="00A464C3"/>
    <w:rsid w:val="00A464EF"/>
    <w:rsid w:val="00A47E15"/>
    <w:rsid w:val="00A5049D"/>
    <w:rsid w:val="00A50C35"/>
    <w:rsid w:val="00A52C9F"/>
    <w:rsid w:val="00A54E4C"/>
    <w:rsid w:val="00A55964"/>
    <w:rsid w:val="00A56905"/>
    <w:rsid w:val="00A57B2A"/>
    <w:rsid w:val="00A600A6"/>
    <w:rsid w:val="00A610E9"/>
    <w:rsid w:val="00A62509"/>
    <w:rsid w:val="00A63330"/>
    <w:rsid w:val="00A64881"/>
    <w:rsid w:val="00A64CF5"/>
    <w:rsid w:val="00A64E7C"/>
    <w:rsid w:val="00A718E1"/>
    <w:rsid w:val="00A73118"/>
    <w:rsid w:val="00A733DB"/>
    <w:rsid w:val="00A73869"/>
    <w:rsid w:val="00A73C62"/>
    <w:rsid w:val="00A7662E"/>
    <w:rsid w:val="00A77D9D"/>
    <w:rsid w:val="00A80D0E"/>
    <w:rsid w:val="00A81B44"/>
    <w:rsid w:val="00A841C0"/>
    <w:rsid w:val="00A84BBE"/>
    <w:rsid w:val="00A84FCD"/>
    <w:rsid w:val="00A91A28"/>
    <w:rsid w:val="00A91B72"/>
    <w:rsid w:val="00A92459"/>
    <w:rsid w:val="00A92F66"/>
    <w:rsid w:val="00A939D2"/>
    <w:rsid w:val="00A9531D"/>
    <w:rsid w:val="00A95374"/>
    <w:rsid w:val="00AA0CE9"/>
    <w:rsid w:val="00AA0F57"/>
    <w:rsid w:val="00AA1A88"/>
    <w:rsid w:val="00AA4ABC"/>
    <w:rsid w:val="00AA60DA"/>
    <w:rsid w:val="00AA69C9"/>
    <w:rsid w:val="00AA6D2A"/>
    <w:rsid w:val="00AA736B"/>
    <w:rsid w:val="00AB06C7"/>
    <w:rsid w:val="00AB0C6E"/>
    <w:rsid w:val="00AB0FEA"/>
    <w:rsid w:val="00AB2AFD"/>
    <w:rsid w:val="00AB459F"/>
    <w:rsid w:val="00AB535C"/>
    <w:rsid w:val="00AC01B6"/>
    <w:rsid w:val="00AC05AA"/>
    <w:rsid w:val="00AC11A5"/>
    <w:rsid w:val="00AC2C91"/>
    <w:rsid w:val="00AC363A"/>
    <w:rsid w:val="00AC39B1"/>
    <w:rsid w:val="00AC41C3"/>
    <w:rsid w:val="00AC7A6A"/>
    <w:rsid w:val="00AD0FF5"/>
    <w:rsid w:val="00AD32A4"/>
    <w:rsid w:val="00AD54FE"/>
    <w:rsid w:val="00AD5861"/>
    <w:rsid w:val="00AD6602"/>
    <w:rsid w:val="00AD7AE8"/>
    <w:rsid w:val="00AE1148"/>
    <w:rsid w:val="00AE159E"/>
    <w:rsid w:val="00AE226D"/>
    <w:rsid w:val="00AE24CE"/>
    <w:rsid w:val="00AE5794"/>
    <w:rsid w:val="00AE6B48"/>
    <w:rsid w:val="00AF15BD"/>
    <w:rsid w:val="00AF1DDD"/>
    <w:rsid w:val="00AF2B4A"/>
    <w:rsid w:val="00AF5D70"/>
    <w:rsid w:val="00AF5E25"/>
    <w:rsid w:val="00AF684F"/>
    <w:rsid w:val="00AF7AB3"/>
    <w:rsid w:val="00B007E3"/>
    <w:rsid w:val="00B03325"/>
    <w:rsid w:val="00B04ED8"/>
    <w:rsid w:val="00B06021"/>
    <w:rsid w:val="00B079BD"/>
    <w:rsid w:val="00B10D55"/>
    <w:rsid w:val="00B12D7D"/>
    <w:rsid w:val="00B14446"/>
    <w:rsid w:val="00B15188"/>
    <w:rsid w:val="00B15FE4"/>
    <w:rsid w:val="00B1673D"/>
    <w:rsid w:val="00B16CA9"/>
    <w:rsid w:val="00B16E76"/>
    <w:rsid w:val="00B177DA"/>
    <w:rsid w:val="00B21247"/>
    <w:rsid w:val="00B21547"/>
    <w:rsid w:val="00B2162E"/>
    <w:rsid w:val="00B23195"/>
    <w:rsid w:val="00B246D8"/>
    <w:rsid w:val="00B24A76"/>
    <w:rsid w:val="00B26364"/>
    <w:rsid w:val="00B269D7"/>
    <w:rsid w:val="00B26B77"/>
    <w:rsid w:val="00B315CB"/>
    <w:rsid w:val="00B3193D"/>
    <w:rsid w:val="00B328B1"/>
    <w:rsid w:val="00B33FC9"/>
    <w:rsid w:val="00B34DFA"/>
    <w:rsid w:val="00B35F28"/>
    <w:rsid w:val="00B41A19"/>
    <w:rsid w:val="00B43026"/>
    <w:rsid w:val="00B44ECE"/>
    <w:rsid w:val="00B45B5F"/>
    <w:rsid w:val="00B464FD"/>
    <w:rsid w:val="00B46D68"/>
    <w:rsid w:val="00B47021"/>
    <w:rsid w:val="00B528CE"/>
    <w:rsid w:val="00B53B4F"/>
    <w:rsid w:val="00B54517"/>
    <w:rsid w:val="00B56BFB"/>
    <w:rsid w:val="00B605E0"/>
    <w:rsid w:val="00B607BB"/>
    <w:rsid w:val="00B61C91"/>
    <w:rsid w:val="00B67982"/>
    <w:rsid w:val="00B71CFE"/>
    <w:rsid w:val="00B71DB1"/>
    <w:rsid w:val="00B72A1D"/>
    <w:rsid w:val="00B73149"/>
    <w:rsid w:val="00B75BEC"/>
    <w:rsid w:val="00B76E29"/>
    <w:rsid w:val="00B76EE5"/>
    <w:rsid w:val="00B773C8"/>
    <w:rsid w:val="00B80075"/>
    <w:rsid w:val="00B8144A"/>
    <w:rsid w:val="00B8216F"/>
    <w:rsid w:val="00B823F2"/>
    <w:rsid w:val="00B83B89"/>
    <w:rsid w:val="00B85A5F"/>
    <w:rsid w:val="00B91A5F"/>
    <w:rsid w:val="00B91E3E"/>
    <w:rsid w:val="00B920C3"/>
    <w:rsid w:val="00B92313"/>
    <w:rsid w:val="00B9357D"/>
    <w:rsid w:val="00B9393C"/>
    <w:rsid w:val="00B95767"/>
    <w:rsid w:val="00B9748B"/>
    <w:rsid w:val="00BA0C4F"/>
    <w:rsid w:val="00BA1E36"/>
    <w:rsid w:val="00BA2DB9"/>
    <w:rsid w:val="00BA5B46"/>
    <w:rsid w:val="00BA62FE"/>
    <w:rsid w:val="00BA68E9"/>
    <w:rsid w:val="00BA6A2A"/>
    <w:rsid w:val="00BB02C9"/>
    <w:rsid w:val="00BB1A1D"/>
    <w:rsid w:val="00BB20BC"/>
    <w:rsid w:val="00BB21D2"/>
    <w:rsid w:val="00BB21EA"/>
    <w:rsid w:val="00BB3EA0"/>
    <w:rsid w:val="00BB5398"/>
    <w:rsid w:val="00BB5549"/>
    <w:rsid w:val="00BB682F"/>
    <w:rsid w:val="00BB70F5"/>
    <w:rsid w:val="00BB727B"/>
    <w:rsid w:val="00BC1011"/>
    <w:rsid w:val="00BC10F7"/>
    <w:rsid w:val="00BC1768"/>
    <w:rsid w:val="00BC3C92"/>
    <w:rsid w:val="00BC4E53"/>
    <w:rsid w:val="00BC62EF"/>
    <w:rsid w:val="00BC68E4"/>
    <w:rsid w:val="00BC6A4E"/>
    <w:rsid w:val="00BC7167"/>
    <w:rsid w:val="00BC7E7C"/>
    <w:rsid w:val="00BD074E"/>
    <w:rsid w:val="00BD16D7"/>
    <w:rsid w:val="00BD2A3A"/>
    <w:rsid w:val="00BD2E37"/>
    <w:rsid w:val="00BD3FE5"/>
    <w:rsid w:val="00BD57E2"/>
    <w:rsid w:val="00BD6D4D"/>
    <w:rsid w:val="00BD6DFE"/>
    <w:rsid w:val="00BE3546"/>
    <w:rsid w:val="00BE4C9D"/>
    <w:rsid w:val="00BE59FB"/>
    <w:rsid w:val="00BE5B5E"/>
    <w:rsid w:val="00BE6D49"/>
    <w:rsid w:val="00BE7148"/>
    <w:rsid w:val="00BF489B"/>
    <w:rsid w:val="00BF4A13"/>
    <w:rsid w:val="00BF4D05"/>
    <w:rsid w:val="00BF7F97"/>
    <w:rsid w:val="00C009C0"/>
    <w:rsid w:val="00C0110F"/>
    <w:rsid w:val="00C026B7"/>
    <w:rsid w:val="00C0488E"/>
    <w:rsid w:val="00C04F46"/>
    <w:rsid w:val="00C060FE"/>
    <w:rsid w:val="00C06535"/>
    <w:rsid w:val="00C07047"/>
    <w:rsid w:val="00C1018E"/>
    <w:rsid w:val="00C144C5"/>
    <w:rsid w:val="00C1450C"/>
    <w:rsid w:val="00C1608E"/>
    <w:rsid w:val="00C16987"/>
    <w:rsid w:val="00C17B4E"/>
    <w:rsid w:val="00C2108C"/>
    <w:rsid w:val="00C216E1"/>
    <w:rsid w:val="00C22D7A"/>
    <w:rsid w:val="00C246E8"/>
    <w:rsid w:val="00C251C6"/>
    <w:rsid w:val="00C2584F"/>
    <w:rsid w:val="00C2715F"/>
    <w:rsid w:val="00C30D01"/>
    <w:rsid w:val="00C30D88"/>
    <w:rsid w:val="00C3233B"/>
    <w:rsid w:val="00C335D9"/>
    <w:rsid w:val="00C346CB"/>
    <w:rsid w:val="00C34BE4"/>
    <w:rsid w:val="00C34D27"/>
    <w:rsid w:val="00C34D30"/>
    <w:rsid w:val="00C35962"/>
    <w:rsid w:val="00C3715F"/>
    <w:rsid w:val="00C437A8"/>
    <w:rsid w:val="00C452E8"/>
    <w:rsid w:val="00C4674B"/>
    <w:rsid w:val="00C4722D"/>
    <w:rsid w:val="00C47D94"/>
    <w:rsid w:val="00C50C91"/>
    <w:rsid w:val="00C51129"/>
    <w:rsid w:val="00C511C7"/>
    <w:rsid w:val="00C514FD"/>
    <w:rsid w:val="00C531A3"/>
    <w:rsid w:val="00C579B3"/>
    <w:rsid w:val="00C63539"/>
    <w:rsid w:val="00C64A3E"/>
    <w:rsid w:val="00C64BAB"/>
    <w:rsid w:val="00C65F51"/>
    <w:rsid w:val="00C70A90"/>
    <w:rsid w:val="00C70FC8"/>
    <w:rsid w:val="00C71B58"/>
    <w:rsid w:val="00C725EF"/>
    <w:rsid w:val="00C72630"/>
    <w:rsid w:val="00C74506"/>
    <w:rsid w:val="00C7545E"/>
    <w:rsid w:val="00C75BE7"/>
    <w:rsid w:val="00C768C6"/>
    <w:rsid w:val="00C76D28"/>
    <w:rsid w:val="00C77246"/>
    <w:rsid w:val="00C778EA"/>
    <w:rsid w:val="00C77F61"/>
    <w:rsid w:val="00C801BE"/>
    <w:rsid w:val="00C802D4"/>
    <w:rsid w:val="00C8189B"/>
    <w:rsid w:val="00C829A4"/>
    <w:rsid w:val="00C84DD7"/>
    <w:rsid w:val="00C84E26"/>
    <w:rsid w:val="00C85002"/>
    <w:rsid w:val="00C8575F"/>
    <w:rsid w:val="00C866F3"/>
    <w:rsid w:val="00C90B04"/>
    <w:rsid w:val="00C934E0"/>
    <w:rsid w:val="00C937B5"/>
    <w:rsid w:val="00C9499D"/>
    <w:rsid w:val="00C9525E"/>
    <w:rsid w:val="00C95FF9"/>
    <w:rsid w:val="00C9798F"/>
    <w:rsid w:val="00CA183D"/>
    <w:rsid w:val="00CA1D7A"/>
    <w:rsid w:val="00CA1F64"/>
    <w:rsid w:val="00CA209C"/>
    <w:rsid w:val="00CA414A"/>
    <w:rsid w:val="00CA4336"/>
    <w:rsid w:val="00CA437D"/>
    <w:rsid w:val="00CA48C2"/>
    <w:rsid w:val="00CA4E3C"/>
    <w:rsid w:val="00CA5415"/>
    <w:rsid w:val="00CA6EA8"/>
    <w:rsid w:val="00CB359F"/>
    <w:rsid w:val="00CB4707"/>
    <w:rsid w:val="00CB4E06"/>
    <w:rsid w:val="00CB5863"/>
    <w:rsid w:val="00CB59A7"/>
    <w:rsid w:val="00CB6266"/>
    <w:rsid w:val="00CB6D0E"/>
    <w:rsid w:val="00CB7667"/>
    <w:rsid w:val="00CC6AD5"/>
    <w:rsid w:val="00CC73F4"/>
    <w:rsid w:val="00CD0D1D"/>
    <w:rsid w:val="00CD2ACE"/>
    <w:rsid w:val="00CD4C40"/>
    <w:rsid w:val="00CD6529"/>
    <w:rsid w:val="00CD7F53"/>
    <w:rsid w:val="00CE2B57"/>
    <w:rsid w:val="00CE6D96"/>
    <w:rsid w:val="00CE7EB2"/>
    <w:rsid w:val="00CF018A"/>
    <w:rsid w:val="00CF396F"/>
    <w:rsid w:val="00CF430C"/>
    <w:rsid w:val="00CF5651"/>
    <w:rsid w:val="00CF6D46"/>
    <w:rsid w:val="00CF7647"/>
    <w:rsid w:val="00CF7F5E"/>
    <w:rsid w:val="00D00809"/>
    <w:rsid w:val="00D024F2"/>
    <w:rsid w:val="00D033F9"/>
    <w:rsid w:val="00D03693"/>
    <w:rsid w:val="00D03B01"/>
    <w:rsid w:val="00D03E53"/>
    <w:rsid w:val="00D04C66"/>
    <w:rsid w:val="00D078D2"/>
    <w:rsid w:val="00D07A8C"/>
    <w:rsid w:val="00D10D04"/>
    <w:rsid w:val="00D116CB"/>
    <w:rsid w:val="00D126C7"/>
    <w:rsid w:val="00D127BC"/>
    <w:rsid w:val="00D12A88"/>
    <w:rsid w:val="00D20119"/>
    <w:rsid w:val="00D22316"/>
    <w:rsid w:val="00D22684"/>
    <w:rsid w:val="00D22E77"/>
    <w:rsid w:val="00D236CF"/>
    <w:rsid w:val="00D24892"/>
    <w:rsid w:val="00D25041"/>
    <w:rsid w:val="00D257B1"/>
    <w:rsid w:val="00D31165"/>
    <w:rsid w:val="00D3131D"/>
    <w:rsid w:val="00D349DF"/>
    <w:rsid w:val="00D378C4"/>
    <w:rsid w:val="00D37C50"/>
    <w:rsid w:val="00D40835"/>
    <w:rsid w:val="00D41F84"/>
    <w:rsid w:val="00D42C8D"/>
    <w:rsid w:val="00D44ED3"/>
    <w:rsid w:val="00D456D0"/>
    <w:rsid w:val="00D47E84"/>
    <w:rsid w:val="00D50A08"/>
    <w:rsid w:val="00D50ACF"/>
    <w:rsid w:val="00D5117F"/>
    <w:rsid w:val="00D51640"/>
    <w:rsid w:val="00D51A55"/>
    <w:rsid w:val="00D54A2A"/>
    <w:rsid w:val="00D551D9"/>
    <w:rsid w:val="00D55CA1"/>
    <w:rsid w:val="00D5756A"/>
    <w:rsid w:val="00D6099B"/>
    <w:rsid w:val="00D6445D"/>
    <w:rsid w:val="00D662A2"/>
    <w:rsid w:val="00D671A0"/>
    <w:rsid w:val="00D6733D"/>
    <w:rsid w:val="00D67EA6"/>
    <w:rsid w:val="00D704AD"/>
    <w:rsid w:val="00D71A24"/>
    <w:rsid w:val="00D726F2"/>
    <w:rsid w:val="00D73C7E"/>
    <w:rsid w:val="00D74938"/>
    <w:rsid w:val="00D74D18"/>
    <w:rsid w:val="00D74E35"/>
    <w:rsid w:val="00D76E91"/>
    <w:rsid w:val="00D770CC"/>
    <w:rsid w:val="00D776A8"/>
    <w:rsid w:val="00D80251"/>
    <w:rsid w:val="00D80721"/>
    <w:rsid w:val="00D81F5F"/>
    <w:rsid w:val="00D82F4F"/>
    <w:rsid w:val="00D909CC"/>
    <w:rsid w:val="00D91271"/>
    <w:rsid w:val="00D919DC"/>
    <w:rsid w:val="00D924B9"/>
    <w:rsid w:val="00D92796"/>
    <w:rsid w:val="00D94193"/>
    <w:rsid w:val="00D94BBF"/>
    <w:rsid w:val="00D963A4"/>
    <w:rsid w:val="00D97554"/>
    <w:rsid w:val="00DA00B6"/>
    <w:rsid w:val="00DA138E"/>
    <w:rsid w:val="00DA15CC"/>
    <w:rsid w:val="00DA243A"/>
    <w:rsid w:val="00DA26A6"/>
    <w:rsid w:val="00DA47D9"/>
    <w:rsid w:val="00DA4B40"/>
    <w:rsid w:val="00DA4BFE"/>
    <w:rsid w:val="00DA54A0"/>
    <w:rsid w:val="00DA78DD"/>
    <w:rsid w:val="00DB1881"/>
    <w:rsid w:val="00DB2A55"/>
    <w:rsid w:val="00DB4502"/>
    <w:rsid w:val="00DB52E6"/>
    <w:rsid w:val="00DB5412"/>
    <w:rsid w:val="00DB56C9"/>
    <w:rsid w:val="00DB5E48"/>
    <w:rsid w:val="00DB601F"/>
    <w:rsid w:val="00DB757E"/>
    <w:rsid w:val="00DC0DAD"/>
    <w:rsid w:val="00DC17A7"/>
    <w:rsid w:val="00DC1C69"/>
    <w:rsid w:val="00DC422A"/>
    <w:rsid w:val="00DC4D1D"/>
    <w:rsid w:val="00DC74AF"/>
    <w:rsid w:val="00DC7823"/>
    <w:rsid w:val="00DC7E66"/>
    <w:rsid w:val="00DC7F8C"/>
    <w:rsid w:val="00DD017F"/>
    <w:rsid w:val="00DD39C9"/>
    <w:rsid w:val="00DD53A9"/>
    <w:rsid w:val="00DD64A3"/>
    <w:rsid w:val="00DE0264"/>
    <w:rsid w:val="00DE1B10"/>
    <w:rsid w:val="00DE2BDF"/>
    <w:rsid w:val="00DE2F27"/>
    <w:rsid w:val="00DE376D"/>
    <w:rsid w:val="00DE4FA5"/>
    <w:rsid w:val="00DE7562"/>
    <w:rsid w:val="00DF1DA2"/>
    <w:rsid w:val="00DF58CC"/>
    <w:rsid w:val="00DF71DF"/>
    <w:rsid w:val="00E01215"/>
    <w:rsid w:val="00E01A57"/>
    <w:rsid w:val="00E02229"/>
    <w:rsid w:val="00E02256"/>
    <w:rsid w:val="00E03239"/>
    <w:rsid w:val="00E036AA"/>
    <w:rsid w:val="00E03B69"/>
    <w:rsid w:val="00E0421E"/>
    <w:rsid w:val="00E0423C"/>
    <w:rsid w:val="00E0514E"/>
    <w:rsid w:val="00E053E1"/>
    <w:rsid w:val="00E10643"/>
    <w:rsid w:val="00E10C48"/>
    <w:rsid w:val="00E1176E"/>
    <w:rsid w:val="00E124E3"/>
    <w:rsid w:val="00E135E1"/>
    <w:rsid w:val="00E14355"/>
    <w:rsid w:val="00E148F4"/>
    <w:rsid w:val="00E14BAA"/>
    <w:rsid w:val="00E14BB8"/>
    <w:rsid w:val="00E1505D"/>
    <w:rsid w:val="00E2091B"/>
    <w:rsid w:val="00E224DE"/>
    <w:rsid w:val="00E230FB"/>
    <w:rsid w:val="00E23E4F"/>
    <w:rsid w:val="00E273E4"/>
    <w:rsid w:val="00E27AED"/>
    <w:rsid w:val="00E31ED0"/>
    <w:rsid w:val="00E324F9"/>
    <w:rsid w:val="00E330F4"/>
    <w:rsid w:val="00E33784"/>
    <w:rsid w:val="00E34F07"/>
    <w:rsid w:val="00E34FC0"/>
    <w:rsid w:val="00E35942"/>
    <w:rsid w:val="00E365E8"/>
    <w:rsid w:val="00E36B17"/>
    <w:rsid w:val="00E37D09"/>
    <w:rsid w:val="00E390D6"/>
    <w:rsid w:val="00E43029"/>
    <w:rsid w:val="00E431E5"/>
    <w:rsid w:val="00E439E9"/>
    <w:rsid w:val="00E43C1F"/>
    <w:rsid w:val="00E44C6F"/>
    <w:rsid w:val="00E44DDF"/>
    <w:rsid w:val="00E46C7C"/>
    <w:rsid w:val="00E50CA2"/>
    <w:rsid w:val="00E51C8A"/>
    <w:rsid w:val="00E52031"/>
    <w:rsid w:val="00E548EE"/>
    <w:rsid w:val="00E56FD2"/>
    <w:rsid w:val="00E601D3"/>
    <w:rsid w:val="00E61D4E"/>
    <w:rsid w:val="00E62246"/>
    <w:rsid w:val="00E63BB5"/>
    <w:rsid w:val="00E662F3"/>
    <w:rsid w:val="00E733D3"/>
    <w:rsid w:val="00E752EC"/>
    <w:rsid w:val="00E76D37"/>
    <w:rsid w:val="00E77BE4"/>
    <w:rsid w:val="00E83FFB"/>
    <w:rsid w:val="00E85C1F"/>
    <w:rsid w:val="00E91467"/>
    <w:rsid w:val="00E914B3"/>
    <w:rsid w:val="00E91E09"/>
    <w:rsid w:val="00E93924"/>
    <w:rsid w:val="00E96778"/>
    <w:rsid w:val="00E96AD0"/>
    <w:rsid w:val="00E973F5"/>
    <w:rsid w:val="00E97DCE"/>
    <w:rsid w:val="00EA039B"/>
    <w:rsid w:val="00EA0924"/>
    <w:rsid w:val="00EA0CF8"/>
    <w:rsid w:val="00EA41AC"/>
    <w:rsid w:val="00EA6E30"/>
    <w:rsid w:val="00EB505C"/>
    <w:rsid w:val="00EB598E"/>
    <w:rsid w:val="00EB64A4"/>
    <w:rsid w:val="00EB7518"/>
    <w:rsid w:val="00EB77E0"/>
    <w:rsid w:val="00EC0E3F"/>
    <w:rsid w:val="00EC1DE3"/>
    <w:rsid w:val="00EC30F0"/>
    <w:rsid w:val="00EC3A2B"/>
    <w:rsid w:val="00EC3D09"/>
    <w:rsid w:val="00EC4691"/>
    <w:rsid w:val="00EC4A16"/>
    <w:rsid w:val="00EC5366"/>
    <w:rsid w:val="00EC599D"/>
    <w:rsid w:val="00ED1735"/>
    <w:rsid w:val="00ED176E"/>
    <w:rsid w:val="00ED4389"/>
    <w:rsid w:val="00ED57C6"/>
    <w:rsid w:val="00ED7B66"/>
    <w:rsid w:val="00EE0D68"/>
    <w:rsid w:val="00EE2A9C"/>
    <w:rsid w:val="00EE41FB"/>
    <w:rsid w:val="00EE43A5"/>
    <w:rsid w:val="00EE54F0"/>
    <w:rsid w:val="00EE6E76"/>
    <w:rsid w:val="00EE7103"/>
    <w:rsid w:val="00EE7CBD"/>
    <w:rsid w:val="00EF0353"/>
    <w:rsid w:val="00EF25D7"/>
    <w:rsid w:val="00EF41B7"/>
    <w:rsid w:val="00EF4D12"/>
    <w:rsid w:val="00EF5141"/>
    <w:rsid w:val="00EF689F"/>
    <w:rsid w:val="00EF76FE"/>
    <w:rsid w:val="00EF7B9F"/>
    <w:rsid w:val="00F0040A"/>
    <w:rsid w:val="00F0091C"/>
    <w:rsid w:val="00F02D15"/>
    <w:rsid w:val="00F049BE"/>
    <w:rsid w:val="00F054A7"/>
    <w:rsid w:val="00F06AA9"/>
    <w:rsid w:val="00F10CCE"/>
    <w:rsid w:val="00F12C66"/>
    <w:rsid w:val="00F13E05"/>
    <w:rsid w:val="00F14AEF"/>
    <w:rsid w:val="00F16105"/>
    <w:rsid w:val="00F162B5"/>
    <w:rsid w:val="00F20D8F"/>
    <w:rsid w:val="00F222BA"/>
    <w:rsid w:val="00F23112"/>
    <w:rsid w:val="00F23297"/>
    <w:rsid w:val="00F24901"/>
    <w:rsid w:val="00F24B63"/>
    <w:rsid w:val="00F25146"/>
    <w:rsid w:val="00F25474"/>
    <w:rsid w:val="00F26FFA"/>
    <w:rsid w:val="00F27819"/>
    <w:rsid w:val="00F300CC"/>
    <w:rsid w:val="00F30104"/>
    <w:rsid w:val="00F30AFE"/>
    <w:rsid w:val="00F30BBB"/>
    <w:rsid w:val="00F31195"/>
    <w:rsid w:val="00F31353"/>
    <w:rsid w:val="00F32CB1"/>
    <w:rsid w:val="00F32E7B"/>
    <w:rsid w:val="00F33673"/>
    <w:rsid w:val="00F351A5"/>
    <w:rsid w:val="00F35AAE"/>
    <w:rsid w:val="00F405F3"/>
    <w:rsid w:val="00F40DA8"/>
    <w:rsid w:val="00F40E78"/>
    <w:rsid w:val="00F41887"/>
    <w:rsid w:val="00F41FBA"/>
    <w:rsid w:val="00F44D68"/>
    <w:rsid w:val="00F44F4C"/>
    <w:rsid w:val="00F45069"/>
    <w:rsid w:val="00F47CB5"/>
    <w:rsid w:val="00F50F43"/>
    <w:rsid w:val="00F51CCD"/>
    <w:rsid w:val="00F55E11"/>
    <w:rsid w:val="00F561F9"/>
    <w:rsid w:val="00F564B1"/>
    <w:rsid w:val="00F576CD"/>
    <w:rsid w:val="00F57E46"/>
    <w:rsid w:val="00F63ADA"/>
    <w:rsid w:val="00F63B33"/>
    <w:rsid w:val="00F659C2"/>
    <w:rsid w:val="00F660A3"/>
    <w:rsid w:val="00F67BCF"/>
    <w:rsid w:val="00F67FE1"/>
    <w:rsid w:val="00F701A8"/>
    <w:rsid w:val="00F7339D"/>
    <w:rsid w:val="00F73C47"/>
    <w:rsid w:val="00F77E78"/>
    <w:rsid w:val="00F81B8F"/>
    <w:rsid w:val="00F8226B"/>
    <w:rsid w:val="00F8422C"/>
    <w:rsid w:val="00F85883"/>
    <w:rsid w:val="00F86E90"/>
    <w:rsid w:val="00F92079"/>
    <w:rsid w:val="00F94903"/>
    <w:rsid w:val="00F94FB0"/>
    <w:rsid w:val="00F95310"/>
    <w:rsid w:val="00F95B67"/>
    <w:rsid w:val="00F96153"/>
    <w:rsid w:val="00F97547"/>
    <w:rsid w:val="00FA0BA2"/>
    <w:rsid w:val="00FA2B58"/>
    <w:rsid w:val="00FA34C0"/>
    <w:rsid w:val="00FA36EE"/>
    <w:rsid w:val="00FA3FF4"/>
    <w:rsid w:val="00FA4BE7"/>
    <w:rsid w:val="00FAC5DE"/>
    <w:rsid w:val="00FB03C3"/>
    <w:rsid w:val="00FB0938"/>
    <w:rsid w:val="00FC0605"/>
    <w:rsid w:val="00FC1443"/>
    <w:rsid w:val="00FC1F48"/>
    <w:rsid w:val="00FC2CFC"/>
    <w:rsid w:val="00FC3277"/>
    <w:rsid w:val="00FC4182"/>
    <w:rsid w:val="00FC461D"/>
    <w:rsid w:val="00FC4762"/>
    <w:rsid w:val="00FC55D3"/>
    <w:rsid w:val="00FC590D"/>
    <w:rsid w:val="00FC740C"/>
    <w:rsid w:val="00FC76B6"/>
    <w:rsid w:val="00FC798F"/>
    <w:rsid w:val="00FD1703"/>
    <w:rsid w:val="00FD2457"/>
    <w:rsid w:val="00FD32B7"/>
    <w:rsid w:val="00FD33BF"/>
    <w:rsid w:val="00FD421F"/>
    <w:rsid w:val="00FD468A"/>
    <w:rsid w:val="00FD4726"/>
    <w:rsid w:val="00FD5217"/>
    <w:rsid w:val="00FD6A3D"/>
    <w:rsid w:val="00FD7315"/>
    <w:rsid w:val="00FD7A0C"/>
    <w:rsid w:val="00FE0DCC"/>
    <w:rsid w:val="00FE2966"/>
    <w:rsid w:val="00FE3F94"/>
    <w:rsid w:val="00FE4AD6"/>
    <w:rsid w:val="00FE4BDB"/>
    <w:rsid w:val="00FE5D7F"/>
    <w:rsid w:val="00FE735C"/>
    <w:rsid w:val="00FF00A4"/>
    <w:rsid w:val="00FF1631"/>
    <w:rsid w:val="00FF264E"/>
    <w:rsid w:val="00FF3B9F"/>
    <w:rsid w:val="00FF4B6F"/>
    <w:rsid w:val="00FF5D5C"/>
    <w:rsid w:val="00FF5EFE"/>
    <w:rsid w:val="00FF667F"/>
    <w:rsid w:val="00FF7F5C"/>
    <w:rsid w:val="0100CEA3"/>
    <w:rsid w:val="0168EABE"/>
    <w:rsid w:val="01F7F393"/>
    <w:rsid w:val="0220F7FF"/>
    <w:rsid w:val="02453A46"/>
    <w:rsid w:val="0261BBDD"/>
    <w:rsid w:val="029C0731"/>
    <w:rsid w:val="02D1BDCD"/>
    <w:rsid w:val="02D24AAA"/>
    <w:rsid w:val="02D299F4"/>
    <w:rsid w:val="02DED80B"/>
    <w:rsid w:val="0366CFC6"/>
    <w:rsid w:val="038B7376"/>
    <w:rsid w:val="03D4F716"/>
    <w:rsid w:val="03EC9F50"/>
    <w:rsid w:val="03F1B0D9"/>
    <w:rsid w:val="03F4C6A2"/>
    <w:rsid w:val="03F4D656"/>
    <w:rsid w:val="047B6333"/>
    <w:rsid w:val="048EC7BB"/>
    <w:rsid w:val="04C9438E"/>
    <w:rsid w:val="04FE4827"/>
    <w:rsid w:val="0523E7B2"/>
    <w:rsid w:val="05594FD0"/>
    <w:rsid w:val="055F3DE6"/>
    <w:rsid w:val="05B4F5C8"/>
    <w:rsid w:val="05C4E198"/>
    <w:rsid w:val="05EE1EF1"/>
    <w:rsid w:val="061B6649"/>
    <w:rsid w:val="063C1736"/>
    <w:rsid w:val="0664A4A0"/>
    <w:rsid w:val="0669BEFF"/>
    <w:rsid w:val="0671CC15"/>
    <w:rsid w:val="06D97478"/>
    <w:rsid w:val="06F832C9"/>
    <w:rsid w:val="07A17FB8"/>
    <w:rsid w:val="07ABA937"/>
    <w:rsid w:val="07ACAB2C"/>
    <w:rsid w:val="07E70EAA"/>
    <w:rsid w:val="08069890"/>
    <w:rsid w:val="0815C39F"/>
    <w:rsid w:val="0827973C"/>
    <w:rsid w:val="0857FD0E"/>
    <w:rsid w:val="0898486E"/>
    <w:rsid w:val="08BE447A"/>
    <w:rsid w:val="08DB0C65"/>
    <w:rsid w:val="0926EA19"/>
    <w:rsid w:val="098F2D80"/>
    <w:rsid w:val="09A67657"/>
    <w:rsid w:val="09C2BD12"/>
    <w:rsid w:val="0A465958"/>
    <w:rsid w:val="0A4E198A"/>
    <w:rsid w:val="0A51AF60"/>
    <w:rsid w:val="0A704FAD"/>
    <w:rsid w:val="0A7E756C"/>
    <w:rsid w:val="0A860716"/>
    <w:rsid w:val="0AB69B8F"/>
    <w:rsid w:val="0B09350E"/>
    <w:rsid w:val="0B25C46A"/>
    <w:rsid w:val="0B7578D8"/>
    <w:rsid w:val="0B87F82B"/>
    <w:rsid w:val="0BA2C63B"/>
    <w:rsid w:val="0BA3A506"/>
    <w:rsid w:val="0BBFCA08"/>
    <w:rsid w:val="0BCF1D6D"/>
    <w:rsid w:val="0C078609"/>
    <w:rsid w:val="0C1ABA5A"/>
    <w:rsid w:val="0C219BBD"/>
    <w:rsid w:val="0C7B2794"/>
    <w:rsid w:val="0CF7B178"/>
    <w:rsid w:val="0D0ACF22"/>
    <w:rsid w:val="0D30E0D4"/>
    <w:rsid w:val="0D6342EC"/>
    <w:rsid w:val="0DB8853A"/>
    <w:rsid w:val="0DB9BF10"/>
    <w:rsid w:val="0DF21D57"/>
    <w:rsid w:val="0E32BBA7"/>
    <w:rsid w:val="0E79E894"/>
    <w:rsid w:val="0E87A38A"/>
    <w:rsid w:val="0E9430EB"/>
    <w:rsid w:val="0EBBAAFF"/>
    <w:rsid w:val="0EC0AED9"/>
    <w:rsid w:val="0EF35363"/>
    <w:rsid w:val="0F25C52C"/>
    <w:rsid w:val="0F494D6D"/>
    <w:rsid w:val="0FDCD3C6"/>
    <w:rsid w:val="0FF43534"/>
    <w:rsid w:val="0FFF786B"/>
    <w:rsid w:val="100803D5"/>
    <w:rsid w:val="100A9402"/>
    <w:rsid w:val="100CD682"/>
    <w:rsid w:val="104294B3"/>
    <w:rsid w:val="107B7676"/>
    <w:rsid w:val="10A0A38B"/>
    <w:rsid w:val="10D1828D"/>
    <w:rsid w:val="114EC3BC"/>
    <w:rsid w:val="11862EB8"/>
    <w:rsid w:val="11A2F585"/>
    <w:rsid w:val="11A5EACD"/>
    <w:rsid w:val="11A80D1F"/>
    <w:rsid w:val="11DAE133"/>
    <w:rsid w:val="1272C839"/>
    <w:rsid w:val="1275DDAD"/>
    <w:rsid w:val="1321BE49"/>
    <w:rsid w:val="13FFBD47"/>
    <w:rsid w:val="1440A304"/>
    <w:rsid w:val="1442A62B"/>
    <w:rsid w:val="1453C7D9"/>
    <w:rsid w:val="146A1ECF"/>
    <w:rsid w:val="147FDE60"/>
    <w:rsid w:val="148BF4E1"/>
    <w:rsid w:val="14E9145E"/>
    <w:rsid w:val="151B8615"/>
    <w:rsid w:val="152B1B54"/>
    <w:rsid w:val="156115AF"/>
    <w:rsid w:val="15656A5F"/>
    <w:rsid w:val="15E67622"/>
    <w:rsid w:val="160248D2"/>
    <w:rsid w:val="160717C6"/>
    <w:rsid w:val="1617DC10"/>
    <w:rsid w:val="163565BA"/>
    <w:rsid w:val="1645C603"/>
    <w:rsid w:val="16838081"/>
    <w:rsid w:val="168BFC89"/>
    <w:rsid w:val="16A40FA0"/>
    <w:rsid w:val="16C04BF1"/>
    <w:rsid w:val="16C992D2"/>
    <w:rsid w:val="16D703E6"/>
    <w:rsid w:val="1744CD0E"/>
    <w:rsid w:val="17477E70"/>
    <w:rsid w:val="1749AA07"/>
    <w:rsid w:val="17867A7E"/>
    <w:rsid w:val="17A92EF7"/>
    <w:rsid w:val="1811AC73"/>
    <w:rsid w:val="18865DCD"/>
    <w:rsid w:val="18896CB7"/>
    <w:rsid w:val="188AAA5A"/>
    <w:rsid w:val="188ECD48"/>
    <w:rsid w:val="18AB4E5A"/>
    <w:rsid w:val="18AD65C7"/>
    <w:rsid w:val="18DA6600"/>
    <w:rsid w:val="18DC3010"/>
    <w:rsid w:val="192F56B6"/>
    <w:rsid w:val="1938FA7D"/>
    <w:rsid w:val="1956A1D0"/>
    <w:rsid w:val="197A1C0F"/>
    <w:rsid w:val="19A62BE9"/>
    <w:rsid w:val="1A111499"/>
    <w:rsid w:val="1AAC4B17"/>
    <w:rsid w:val="1AD85386"/>
    <w:rsid w:val="1ADBF5FB"/>
    <w:rsid w:val="1B010691"/>
    <w:rsid w:val="1B02F230"/>
    <w:rsid w:val="1BA2D97E"/>
    <w:rsid w:val="1BE96602"/>
    <w:rsid w:val="1BFA0F88"/>
    <w:rsid w:val="1C2475FC"/>
    <w:rsid w:val="1C35E79E"/>
    <w:rsid w:val="1C589B30"/>
    <w:rsid w:val="1CA105E2"/>
    <w:rsid w:val="1CADE748"/>
    <w:rsid w:val="1CCD6E93"/>
    <w:rsid w:val="1D16F1A4"/>
    <w:rsid w:val="1D2723E8"/>
    <w:rsid w:val="1DE1D0F1"/>
    <w:rsid w:val="1DEF5F6D"/>
    <w:rsid w:val="1E0757B0"/>
    <w:rsid w:val="1E1128AC"/>
    <w:rsid w:val="1E2B8380"/>
    <w:rsid w:val="1E679C6A"/>
    <w:rsid w:val="1E737B70"/>
    <w:rsid w:val="1F2E22DD"/>
    <w:rsid w:val="1F2F0D17"/>
    <w:rsid w:val="1F427205"/>
    <w:rsid w:val="1F6D866F"/>
    <w:rsid w:val="1F6E0615"/>
    <w:rsid w:val="1F786123"/>
    <w:rsid w:val="1F7FBA15"/>
    <w:rsid w:val="1F821A08"/>
    <w:rsid w:val="1FC8BF98"/>
    <w:rsid w:val="1FD0843B"/>
    <w:rsid w:val="2021ED75"/>
    <w:rsid w:val="204B2403"/>
    <w:rsid w:val="20942930"/>
    <w:rsid w:val="209C0F13"/>
    <w:rsid w:val="20B3C9CD"/>
    <w:rsid w:val="20C0F61F"/>
    <w:rsid w:val="21181E50"/>
    <w:rsid w:val="213F43E2"/>
    <w:rsid w:val="214905B9"/>
    <w:rsid w:val="219598D1"/>
    <w:rsid w:val="21D4B38A"/>
    <w:rsid w:val="21DA9F09"/>
    <w:rsid w:val="21E4B7D6"/>
    <w:rsid w:val="2250FCBA"/>
    <w:rsid w:val="22FB21CD"/>
    <w:rsid w:val="230CACE6"/>
    <w:rsid w:val="234A139B"/>
    <w:rsid w:val="236B56D6"/>
    <w:rsid w:val="23914173"/>
    <w:rsid w:val="23BC7568"/>
    <w:rsid w:val="23D12F87"/>
    <w:rsid w:val="2417EF35"/>
    <w:rsid w:val="241B94D5"/>
    <w:rsid w:val="244791D4"/>
    <w:rsid w:val="244B4BB1"/>
    <w:rsid w:val="246EF34D"/>
    <w:rsid w:val="247FE5F0"/>
    <w:rsid w:val="24988DA6"/>
    <w:rsid w:val="24AE9FF1"/>
    <w:rsid w:val="24FE00FF"/>
    <w:rsid w:val="25198FD3"/>
    <w:rsid w:val="2523D73A"/>
    <w:rsid w:val="2550CC8B"/>
    <w:rsid w:val="25642B2B"/>
    <w:rsid w:val="25C8391A"/>
    <w:rsid w:val="265BC599"/>
    <w:rsid w:val="26889FF4"/>
    <w:rsid w:val="2693A0FD"/>
    <w:rsid w:val="269BFEB4"/>
    <w:rsid w:val="271C5068"/>
    <w:rsid w:val="2778F5AB"/>
    <w:rsid w:val="277CDE51"/>
    <w:rsid w:val="27A932EF"/>
    <w:rsid w:val="27BAA8FB"/>
    <w:rsid w:val="27EDCB6B"/>
    <w:rsid w:val="2800640E"/>
    <w:rsid w:val="2800ADB9"/>
    <w:rsid w:val="2817E841"/>
    <w:rsid w:val="28276EBC"/>
    <w:rsid w:val="284DBF6C"/>
    <w:rsid w:val="288CACB2"/>
    <w:rsid w:val="28B5C0E7"/>
    <w:rsid w:val="28BD4560"/>
    <w:rsid w:val="28D36ECD"/>
    <w:rsid w:val="29431231"/>
    <w:rsid w:val="29B270DE"/>
    <w:rsid w:val="29C35159"/>
    <w:rsid w:val="29CC355C"/>
    <w:rsid w:val="29D50F46"/>
    <w:rsid w:val="29DF5A76"/>
    <w:rsid w:val="2A233655"/>
    <w:rsid w:val="2A51567F"/>
    <w:rsid w:val="2A6831E9"/>
    <w:rsid w:val="2A690EAA"/>
    <w:rsid w:val="2A8C8030"/>
    <w:rsid w:val="2A9F948D"/>
    <w:rsid w:val="2AB7CC09"/>
    <w:rsid w:val="2AE667AB"/>
    <w:rsid w:val="2B6EB3A9"/>
    <w:rsid w:val="2B98E7EA"/>
    <w:rsid w:val="2BB40C86"/>
    <w:rsid w:val="2BF31292"/>
    <w:rsid w:val="2C3902A6"/>
    <w:rsid w:val="2C40FC3C"/>
    <w:rsid w:val="2C6F94E9"/>
    <w:rsid w:val="2CB2E415"/>
    <w:rsid w:val="2CE3E71B"/>
    <w:rsid w:val="2CF00CD6"/>
    <w:rsid w:val="2CF31A2E"/>
    <w:rsid w:val="2D474D28"/>
    <w:rsid w:val="2D620B2B"/>
    <w:rsid w:val="2D665810"/>
    <w:rsid w:val="2D77F583"/>
    <w:rsid w:val="2D9DA724"/>
    <w:rsid w:val="2DC2A20F"/>
    <w:rsid w:val="2DE8BC36"/>
    <w:rsid w:val="2DF9F655"/>
    <w:rsid w:val="2E4C3EB7"/>
    <w:rsid w:val="2E4DFE63"/>
    <w:rsid w:val="2E669181"/>
    <w:rsid w:val="2E8DB8D2"/>
    <w:rsid w:val="2EA11311"/>
    <w:rsid w:val="2EBC1F7C"/>
    <w:rsid w:val="2EFD34B1"/>
    <w:rsid w:val="2F04A3F2"/>
    <w:rsid w:val="2F3205EB"/>
    <w:rsid w:val="2F6B7FF4"/>
    <w:rsid w:val="2F8A1D53"/>
    <w:rsid w:val="2F9B7C56"/>
    <w:rsid w:val="2FA857A6"/>
    <w:rsid w:val="302963BE"/>
    <w:rsid w:val="305481D1"/>
    <w:rsid w:val="30573053"/>
    <w:rsid w:val="30B8903D"/>
    <w:rsid w:val="30F5E750"/>
    <w:rsid w:val="3125E5C0"/>
    <w:rsid w:val="312DD54C"/>
    <w:rsid w:val="312E65DE"/>
    <w:rsid w:val="31338083"/>
    <w:rsid w:val="313711BB"/>
    <w:rsid w:val="319C8A1C"/>
    <w:rsid w:val="31A8F132"/>
    <w:rsid w:val="31BC9F1D"/>
    <w:rsid w:val="31DEE4AD"/>
    <w:rsid w:val="31EE16BA"/>
    <w:rsid w:val="32111C90"/>
    <w:rsid w:val="323B408B"/>
    <w:rsid w:val="326082A6"/>
    <w:rsid w:val="32B7A980"/>
    <w:rsid w:val="32F9D5F7"/>
    <w:rsid w:val="330C7542"/>
    <w:rsid w:val="3323A17D"/>
    <w:rsid w:val="33491C27"/>
    <w:rsid w:val="33534F5E"/>
    <w:rsid w:val="3378A16D"/>
    <w:rsid w:val="337F7CF2"/>
    <w:rsid w:val="33F40FC2"/>
    <w:rsid w:val="33F9FDC3"/>
    <w:rsid w:val="340D784C"/>
    <w:rsid w:val="3449CD1B"/>
    <w:rsid w:val="34511B33"/>
    <w:rsid w:val="34AE93C3"/>
    <w:rsid w:val="35048C4A"/>
    <w:rsid w:val="353ACE33"/>
    <w:rsid w:val="358C36A6"/>
    <w:rsid w:val="35B50D54"/>
    <w:rsid w:val="35B9D07D"/>
    <w:rsid w:val="360354BC"/>
    <w:rsid w:val="363EFEC9"/>
    <w:rsid w:val="3671D53E"/>
    <w:rsid w:val="369E1B16"/>
    <w:rsid w:val="369FAD8A"/>
    <w:rsid w:val="36D9526E"/>
    <w:rsid w:val="36DDBEAC"/>
    <w:rsid w:val="36E80E62"/>
    <w:rsid w:val="373D74D8"/>
    <w:rsid w:val="3770E738"/>
    <w:rsid w:val="37859A81"/>
    <w:rsid w:val="3793A984"/>
    <w:rsid w:val="379E00C7"/>
    <w:rsid w:val="379FC79D"/>
    <w:rsid w:val="382B0ADF"/>
    <w:rsid w:val="38D73A02"/>
    <w:rsid w:val="391744EF"/>
    <w:rsid w:val="393C536E"/>
    <w:rsid w:val="39BFCCDF"/>
    <w:rsid w:val="3A0E356B"/>
    <w:rsid w:val="3A390F1B"/>
    <w:rsid w:val="3A6E9CCF"/>
    <w:rsid w:val="3AA580B4"/>
    <w:rsid w:val="3AB763A3"/>
    <w:rsid w:val="3B025888"/>
    <w:rsid w:val="3B19DC71"/>
    <w:rsid w:val="3B5F18D0"/>
    <w:rsid w:val="3B70CD68"/>
    <w:rsid w:val="3BA94CD9"/>
    <w:rsid w:val="3BAEB750"/>
    <w:rsid w:val="3BB65AA1"/>
    <w:rsid w:val="3BD07125"/>
    <w:rsid w:val="3BE811FF"/>
    <w:rsid w:val="3C17BC0A"/>
    <w:rsid w:val="3C296B03"/>
    <w:rsid w:val="3C608B4D"/>
    <w:rsid w:val="3D3976CF"/>
    <w:rsid w:val="3D3B3532"/>
    <w:rsid w:val="3D65DD80"/>
    <w:rsid w:val="3D6E6463"/>
    <w:rsid w:val="3D7814C5"/>
    <w:rsid w:val="3DC5738A"/>
    <w:rsid w:val="3E08A426"/>
    <w:rsid w:val="3E2129C2"/>
    <w:rsid w:val="3E36575A"/>
    <w:rsid w:val="3E3C6C07"/>
    <w:rsid w:val="3E8CEAEF"/>
    <w:rsid w:val="3EE7013D"/>
    <w:rsid w:val="3F16D198"/>
    <w:rsid w:val="3F680008"/>
    <w:rsid w:val="3F831099"/>
    <w:rsid w:val="3FE58724"/>
    <w:rsid w:val="3FFB1266"/>
    <w:rsid w:val="4067D3D7"/>
    <w:rsid w:val="406A417F"/>
    <w:rsid w:val="407EF3F4"/>
    <w:rsid w:val="4081924D"/>
    <w:rsid w:val="4082D971"/>
    <w:rsid w:val="40C8393A"/>
    <w:rsid w:val="40D6E9D8"/>
    <w:rsid w:val="4145039D"/>
    <w:rsid w:val="41495A26"/>
    <w:rsid w:val="414FEA54"/>
    <w:rsid w:val="41946285"/>
    <w:rsid w:val="41CC32BC"/>
    <w:rsid w:val="41D03144"/>
    <w:rsid w:val="41F079E6"/>
    <w:rsid w:val="4217CE89"/>
    <w:rsid w:val="42206880"/>
    <w:rsid w:val="42220957"/>
    <w:rsid w:val="42626AB3"/>
    <w:rsid w:val="427B092E"/>
    <w:rsid w:val="429E3CC9"/>
    <w:rsid w:val="429F257C"/>
    <w:rsid w:val="42A819DD"/>
    <w:rsid w:val="42C7A790"/>
    <w:rsid w:val="433E0BD7"/>
    <w:rsid w:val="4362AD60"/>
    <w:rsid w:val="43C9A634"/>
    <w:rsid w:val="4400797C"/>
    <w:rsid w:val="440777C8"/>
    <w:rsid w:val="44646148"/>
    <w:rsid w:val="44CD30A7"/>
    <w:rsid w:val="44ED62AB"/>
    <w:rsid w:val="450B1F6C"/>
    <w:rsid w:val="453390E0"/>
    <w:rsid w:val="45519362"/>
    <w:rsid w:val="45804D59"/>
    <w:rsid w:val="45A8067D"/>
    <w:rsid w:val="45CA4B1D"/>
    <w:rsid w:val="45CD5E25"/>
    <w:rsid w:val="45E685D6"/>
    <w:rsid w:val="45FE277D"/>
    <w:rsid w:val="464A041D"/>
    <w:rsid w:val="46570C2A"/>
    <w:rsid w:val="468DA9BE"/>
    <w:rsid w:val="4696FAC5"/>
    <w:rsid w:val="46C257FC"/>
    <w:rsid w:val="46FBF05F"/>
    <w:rsid w:val="472FEEE3"/>
    <w:rsid w:val="4764C119"/>
    <w:rsid w:val="47CB4F7F"/>
    <w:rsid w:val="4801261C"/>
    <w:rsid w:val="48014715"/>
    <w:rsid w:val="48082617"/>
    <w:rsid w:val="480CC490"/>
    <w:rsid w:val="480D5F55"/>
    <w:rsid w:val="48A050AB"/>
    <w:rsid w:val="490A3448"/>
    <w:rsid w:val="491313EE"/>
    <w:rsid w:val="491B6264"/>
    <w:rsid w:val="496F425C"/>
    <w:rsid w:val="49A38EA4"/>
    <w:rsid w:val="49BA54EA"/>
    <w:rsid w:val="49DC5F37"/>
    <w:rsid w:val="4A1C916D"/>
    <w:rsid w:val="4A788A8A"/>
    <w:rsid w:val="4A85C363"/>
    <w:rsid w:val="4ABEF378"/>
    <w:rsid w:val="4AC24CC4"/>
    <w:rsid w:val="4AF80CFD"/>
    <w:rsid w:val="4B623F4E"/>
    <w:rsid w:val="4BBE6314"/>
    <w:rsid w:val="4BF10D7D"/>
    <w:rsid w:val="4C66E2D0"/>
    <w:rsid w:val="4CAA6ED1"/>
    <w:rsid w:val="4CDC08CF"/>
    <w:rsid w:val="4CEB72C0"/>
    <w:rsid w:val="4D208205"/>
    <w:rsid w:val="4DC51F27"/>
    <w:rsid w:val="4E4F8DCA"/>
    <w:rsid w:val="4E6C9F51"/>
    <w:rsid w:val="4EA1CC06"/>
    <w:rsid w:val="4EE86470"/>
    <w:rsid w:val="4F23BFEA"/>
    <w:rsid w:val="4FDA7159"/>
    <w:rsid w:val="5013230B"/>
    <w:rsid w:val="50530538"/>
    <w:rsid w:val="505B35E5"/>
    <w:rsid w:val="50F62CC8"/>
    <w:rsid w:val="513615B3"/>
    <w:rsid w:val="5169F750"/>
    <w:rsid w:val="516A4B88"/>
    <w:rsid w:val="5185476D"/>
    <w:rsid w:val="518B836B"/>
    <w:rsid w:val="51917B3A"/>
    <w:rsid w:val="51B91C1E"/>
    <w:rsid w:val="5208DB25"/>
    <w:rsid w:val="521A0362"/>
    <w:rsid w:val="522C5DE4"/>
    <w:rsid w:val="524582AD"/>
    <w:rsid w:val="5254AC74"/>
    <w:rsid w:val="52559283"/>
    <w:rsid w:val="525C964B"/>
    <w:rsid w:val="52834655"/>
    <w:rsid w:val="53189C7E"/>
    <w:rsid w:val="5364407D"/>
    <w:rsid w:val="53C5E372"/>
    <w:rsid w:val="53C8C9A2"/>
    <w:rsid w:val="53D9E8AD"/>
    <w:rsid w:val="543AABDC"/>
    <w:rsid w:val="5450D9AF"/>
    <w:rsid w:val="54632E24"/>
    <w:rsid w:val="54C4759D"/>
    <w:rsid w:val="54C54471"/>
    <w:rsid w:val="552766E9"/>
    <w:rsid w:val="5566B367"/>
    <w:rsid w:val="5592A1DA"/>
    <w:rsid w:val="559B835D"/>
    <w:rsid w:val="55FA2ED5"/>
    <w:rsid w:val="562A72CB"/>
    <w:rsid w:val="56A0F2AC"/>
    <w:rsid w:val="56B8F907"/>
    <w:rsid w:val="56D1D855"/>
    <w:rsid w:val="56F79BE8"/>
    <w:rsid w:val="570570D9"/>
    <w:rsid w:val="577E237F"/>
    <w:rsid w:val="578956AC"/>
    <w:rsid w:val="57995CF0"/>
    <w:rsid w:val="57A2C431"/>
    <w:rsid w:val="57A77394"/>
    <w:rsid w:val="57B3F0C0"/>
    <w:rsid w:val="57D19965"/>
    <w:rsid w:val="5804A2E1"/>
    <w:rsid w:val="580FAA0C"/>
    <w:rsid w:val="583D1ECE"/>
    <w:rsid w:val="583F92D4"/>
    <w:rsid w:val="587DEDA4"/>
    <w:rsid w:val="58B4522C"/>
    <w:rsid w:val="599C6DDA"/>
    <w:rsid w:val="599F8F08"/>
    <w:rsid w:val="59BA9CD7"/>
    <w:rsid w:val="59C36A76"/>
    <w:rsid w:val="59CBA916"/>
    <w:rsid w:val="59CE821F"/>
    <w:rsid w:val="5A034557"/>
    <w:rsid w:val="5A827CD7"/>
    <w:rsid w:val="5AFDF9F1"/>
    <w:rsid w:val="5B2DB16B"/>
    <w:rsid w:val="5B43BC46"/>
    <w:rsid w:val="5B4F5497"/>
    <w:rsid w:val="5B902693"/>
    <w:rsid w:val="5BB013C4"/>
    <w:rsid w:val="5BB307E7"/>
    <w:rsid w:val="5BC6F4C8"/>
    <w:rsid w:val="5C4C92B9"/>
    <w:rsid w:val="5C8E0410"/>
    <w:rsid w:val="5CC44ACF"/>
    <w:rsid w:val="5D496575"/>
    <w:rsid w:val="5D7336FA"/>
    <w:rsid w:val="5D7A81D3"/>
    <w:rsid w:val="5DA50E64"/>
    <w:rsid w:val="5DC65050"/>
    <w:rsid w:val="5E5C70F2"/>
    <w:rsid w:val="5EA2976D"/>
    <w:rsid w:val="5EC5D066"/>
    <w:rsid w:val="5EDC2A71"/>
    <w:rsid w:val="5EDF10A7"/>
    <w:rsid w:val="5F00F673"/>
    <w:rsid w:val="5FA69029"/>
    <w:rsid w:val="5FBE5FA1"/>
    <w:rsid w:val="6013695A"/>
    <w:rsid w:val="6029E043"/>
    <w:rsid w:val="60313673"/>
    <w:rsid w:val="603BA27E"/>
    <w:rsid w:val="6041AA13"/>
    <w:rsid w:val="6046872E"/>
    <w:rsid w:val="605C54D3"/>
    <w:rsid w:val="605E0BEE"/>
    <w:rsid w:val="607757E6"/>
    <w:rsid w:val="60AF8F4E"/>
    <w:rsid w:val="6171C9D5"/>
    <w:rsid w:val="61794BEE"/>
    <w:rsid w:val="617DD6F5"/>
    <w:rsid w:val="61888B89"/>
    <w:rsid w:val="61A4A8C0"/>
    <w:rsid w:val="61B5C8F5"/>
    <w:rsid w:val="61DC2903"/>
    <w:rsid w:val="61E60DC5"/>
    <w:rsid w:val="625C065A"/>
    <w:rsid w:val="62ACBAC7"/>
    <w:rsid w:val="62EE3C13"/>
    <w:rsid w:val="62EE6606"/>
    <w:rsid w:val="63090989"/>
    <w:rsid w:val="633E0912"/>
    <w:rsid w:val="633E4FF6"/>
    <w:rsid w:val="634F4D4A"/>
    <w:rsid w:val="635885B2"/>
    <w:rsid w:val="6389B3F1"/>
    <w:rsid w:val="639FE426"/>
    <w:rsid w:val="63A689DD"/>
    <w:rsid w:val="64054DE4"/>
    <w:rsid w:val="6435F95B"/>
    <w:rsid w:val="64681ECC"/>
    <w:rsid w:val="64A5AD02"/>
    <w:rsid w:val="64D55168"/>
    <w:rsid w:val="653B9B83"/>
    <w:rsid w:val="6575D5A4"/>
    <w:rsid w:val="6599A4BC"/>
    <w:rsid w:val="65C0CEDE"/>
    <w:rsid w:val="65F1FC02"/>
    <w:rsid w:val="6632BF2C"/>
    <w:rsid w:val="66B88C78"/>
    <w:rsid w:val="66DFBF0B"/>
    <w:rsid w:val="674A188E"/>
    <w:rsid w:val="679EBD36"/>
    <w:rsid w:val="67A42572"/>
    <w:rsid w:val="68062EE9"/>
    <w:rsid w:val="681E4A9A"/>
    <w:rsid w:val="6836CE64"/>
    <w:rsid w:val="686A5B6C"/>
    <w:rsid w:val="687C9E49"/>
    <w:rsid w:val="689B0DBB"/>
    <w:rsid w:val="68ABF99C"/>
    <w:rsid w:val="68B25D0C"/>
    <w:rsid w:val="68B39E26"/>
    <w:rsid w:val="68DBFBAF"/>
    <w:rsid w:val="68DC7384"/>
    <w:rsid w:val="690D4E1D"/>
    <w:rsid w:val="691268A5"/>
    <w:rsid w:val="69518A5B"/>
    <w:rsid w:val="6957A918"/>
    <w:rsid w:val="69E136BF"/>
    <w:rsid w:val="69F31DE9"/>
    <w:rsid w:val="69FB2DC1"/>
    <w:rsid w:val="6A07E108"/>
    <w:rsid w:val="6A5AB665"/>
    <w:rsid w:val="6B096699"/>
    <w:rsid w:val="6B5CA327"/>
    <w:rsid w:val="6B879F47"/>
    <w:rsid w:val="6BECFA8C"/>
    <w:rsid w:val="6C111185"/>
    <w:rsid w:val="6C3CA5C3"/>
    <w:rsid w:val="6C62E73A"/>
    <w:rsid w:val="6C842EC0"/>
    <w:rsid w:val="6C875062"/>
    <w:rsid w:val="6CA1E048"/>
    <w:rsid w:val="6CF41C65"/>
    <w:rsid w:val="6CFE02D1"/>
    <w:rsid w:val="6D02587C"/>
    <w:rsid w:val="6D098E7C"/>
    <w:rsid w:val="6D12B1CE"/>
    <w:rsid w:val="6D59A06A"/>
    <w:rsid w:val="6D5DEEC5"/>
    <w:rsid w:val="6D8F29A2"/>
    <w:rsid w:val="6D97FAFE"/>
    <w:rsid w:val="6DA9D574"/>
    <w:rsid w:val="6DCDC610"/>
    <w:rsid w:val="6DE7B08E"/>
    <w:rsid w:val="6DECF67D"/>
    <w:rsid w:val="6E069F29"/>
    <w:rsid w:val="6E10FCD9"/>
    <w:rsid w:val="6E20A490"/>
    <w:rsid w:val="6E64AC3C"/>
    <w:rsid w:val="6E7D0C24"/>
    <w:rsid w:val="6F1395E9"/>
    <w:rsid w:val="6F3977AE"/>
    <w:rsid w:val="6F558359"/>
    <w:rsid w:val="6F9D9113"/>
    <w:rsid w:val="6FA4B5C3"/>
    <w:rsid w:val="7044E8BB"/>
    <w:rsid w:val="705132E0"/>
    <w:rsid w:val="705FB719"/>
    <w:rsid w:val="709A8AE4"/>
    <w:rsid w:val="70F1BFC6"/>
    <w:rsid w:val="7123DF63"/>
    <w:rsid w:val="712AC7F1"/>
    <w:rsid w:val="716F91BE"/>
    <w:rsid w:val="7177CFD9"/>
    <w:rsid w:val="71962968"/>
    <w:rsid w:val="7197B0B8"/>
    <w:rsid w:val="71ECDB90"/>
    <w:rsid w:val="724FD3F7"/>
    <w:rsid w:val="7250F148"/>
    <w:rsid w:val="72CE368E"/>
    <w:rsid w:val="72F18E65"/>
    <w:rsid w:val="735D5B10"/>
    <w:rsid w:val="7379876C"/>
    <w:rsid w:val="73A735F3"/>
    <w:rsid w:val="73B7862C"/>
    <w:rsid w:val="73E94C4C"/>
    <w:rsid w:val="746C6511"/>
    <w:rsid w:val="7476B7DB"/>
    <w:rsid w:val="74B2F530"/>
    <w:rsid w:val="74DFD662"/>
    <w:rsid w:val="750180D2"/>
    <w:rsid w:val="750C1A2C"/>
    <w:rsid w:val="7510DBAD"/>
    <w:rsid w:val="7527B44B"/>
    <w:rsid w:val="752CF2B5"/>
    <w:rsid w:val="757EDD0C"/>
    <w:rsid w:val="7588904D"/>
    <w:rsid w:val="75D6A502"/>
    <w:rsid w:val="75EA856C"/>
    <w:rsid w:val="75F8000D"/>
    <w:rsid w:val="75FD6141"/>
    <w:rsid w:val="762E8A84"/>
    <w:rsid w:val="764E5132"/>
    <w:rsid w:val="7650CC33"/>
    <w:rsid w:val="765EC503"/>
    <w:rsid w:val="766FBA63"/>
    <w:rsid w:val="767B1027"/>
    <w:rsid w:val="7694D4AE"/>
    <w:rsid w:val="76A25D99"/>
    <w:rsid w:val="76ADC166"/>
    <w:rsid w:val="77117D3E"/>
    <w:rsid w:val="772C0151"/>
    <w:rsid w:val="77346C28"/>
    <w:rsid w:val="77354C18"/>
    <w:rsid w:val="77405483"/>
    <w:rsid w:val="777CD4A6"/>
    <w:rsid w:val="779B62C5"/>
    <w:rsid w:val="77D29414"/>
    <w:rsid w:val="77D94EE3"/>
    <w:rsid w:val="787A625A"/>
    <w:rsid w:val="7894A849"/>
    <w:rsid w:val="78D1B1E5"/>
    <w:rsid w:val="7924C1C1"/>
    <w:rsid w:val="7947B3EB"/>
    <w:rsid w:val="795254E4"/>
    <w:rsid w:val="795C59F6"/>
    <w:rsid w:val="79B694F9"/>
    <w:rsid w:val="79E7FE45"/>
    <w:rsid w:val="7A4314BD"/>
    <w:rsid w:val="7A434078"/>
    <w:rsid w:val="7A4E4D1B"/>
    <w:rsid w:val="7A87A0C8"/>
    <w:rsid w:val="7A87E67C"/>
    <w:rsid w:val="7A8B2D7A"/>
    <w:rsid w:val="7AA7CB0B"/>
    <w:rsid w:val="7AAA0273"/>
    <w:rsid w:val="7ACEEEB9"/>
    <w:rsid w:val="7AE55EEE"/>
    <w:rsid w:val="7B3C8D46"/>
    <w:rsid w:val="7B8827C0"/>
    <w:rsid w:val="7BDB706B"/>
    <w:rsid w:val="7BDCFEF8"/>
    <w:rsid w:val="7C0FB084"/>
    <w:rsid w:val="7C99C54E"/>
    <w:rsid w:val="7CC84667"/>
    <w:rsid w:val="7CF9076B"/>
    <w:rsid w:val="7D141B24"/>
    <w:rsid w:val="7D3676B4"/>
    <w:rsid w:val="7D44AFA5"/>
    <w:rsid w:val="7D636E14"/>
    <w:rsid w:val="7D65A16F"/>
    <w:rsid w:val="7D74C5EE"/>
    <w:rsid w:val="7DADEC82"/>
    <w:rsid w:val="7E0DF54F"/>
    <w:rsid w:val="7E132CB3"/>
    <w:rsid w:val="7ED5ABEC"/>
    <w:rsid w:val="7F03FE58"/>
    <w:rsid w:val="7F1E9DE6"/>
    <w:rsid w:val="7F3C32B6"/>
    <w:rsid w:val="7F3E5340"/>
    <w:rsid w:val="7F9CE394"/>
    <w:rsid w:val="7FB396A7"/>
    <w:rsid w:val="7FCC6CAD"/>
    <w:rsid w:val="7FDC8C80"/>
    <w:rsid w:val="7FDCAC78"/>
    <w:rsid w:val="7FE6D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B008ABD8-2D32-4D9A-8B22-2EA185B02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character" w:customStyle="1" w:styleId="normaltextrun">
    <w:name w:val="normaltextrun"/>
    <w:basedOn w:val="DefaultParagraphFont"/>
    <w:rsid w:val="00F50F43"/>
  </w:style>
  <w:style w:type="character" w:customStyle="1" w:styleId="eop">
    <w:name w:val="eop"/>
    <w:basedOn w:val="DefaultParagraphFont"/>
    <w:rsid w:val="00F50F43"/>
  </w:style>
  <w:style w:type="paragraph" w:styleId="Revision">
    <w:name w:val="Revision"/>
    <w:hidden/>
    <w:uiPriority w:val="99"/>
    <w:semiHidden/>
    <w:rsid w:val="007C62EE"/>
    <w:pPr>
      <w:spacing w:after="0" w:line="240" w:lineRule="auto"/>
    </w:pPr>
    <w:rPr>
      <w:rFonts w:ascii="Arial" w:hAnsi="Arial"/>
    </w:rPr>
  </w:style>
  <w:style w:type="character" w:customStyle="1" w:styleId="wacimagecontainer">
    <w:name w:val="wacimagecontainer"/>
    <w:basedOn w:val="DefaultParagraphFont"/>
    <w:rsid w:val="00F351A5"/>
  </w:style>
  <w:style w:type="paragraph" w:customStyle="1" w:styleId="paragraph">
    <w:name w:val="paragraph"/>
    <w:basedOn w:val="Normal"/>
    <w:rsid w:val="00905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Mention">
    <w:name w:val="Mention"/>
    <w:basedOn w:val="DefaultParagraphFont"/>
    <w:uiPriority w:val="99"/>
    <w:unhideWhenUsed/>
    <w:rsid w:val="000609FF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33D"/>
    <w:rPr>
      <w:color w:val="800080" w:themeColor="followedHyperlink"/>
      <w:u w:val="single"/>
    </w:rPr>
  </w:style>
  <w:style w:type="paragraph" w:customStyle="1" w:styleId="Default">
    <w:name w:val="Default"/>
    <w:rsid w:val="00BC7167"/>
    <w:pPr>
      <w:autoSpaceDE w:val="0"/>
      <w:autoSpaceDN w:val="0"/>
      <w:adjustRightInd w:val="0"/>
      <w:spacing w:after="0" w:line="240" w:lineRule="auto"/>
    </w:pPr>
    <w:rPr>
      <w:rFonts w:ascii="Nunito Sans" w:hAnsi="Nunito Sans" w:cs="Nunito Sans"/>
      <w:color w:val="000000"/>
      <w:kern w:val="0"/>
      <w:sz w:val="24"/>
      <w:szCs w:val="24"/>
    </w:rPr>
  </w:style>
  <w:style w:type="numbering" w:customStyle="1" w:styleId="CurrentList1">
    <w:name w:val="Current List1"/>
    <w:uiPriority w:val="99"/>
    <w:rsid w:val="002827C4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6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0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1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0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2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5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4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3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3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5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7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5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7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7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9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3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2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0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7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6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9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0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7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5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6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5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4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7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1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6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6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3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www.disabilitygateway.gov.au/ads/advisory-counci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hyperlink" Target="mailto:adsadvisorycouncil@dss.gov.au" TargetMode="Externa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jpe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8" ma:contentTypeDescription="Create a new document." ma:contentTypeScope="" ma:versionID="5ddba4605f492e12d7c92d7a11818f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4abff57f726fe868ee28e6223ac0f5f7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Purpose" ma:index="25" nillable="true" ma:displayName="Purpose" ma:format="Dropdown" ma:internalName="Purpo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Purpose xmlns="cdfd01d8-6186-4b87-8c99-5693ca061a4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EEE6C-3FCA-4E84-ABF4-B5AB183C2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purl.org/dc/terms/"/>
    <ds:schemaRef ds:uri="http://schemas.openxmlformats.org/package/2006/metadata/core-properties"/>
    <ds:schemaRef ds:uri="cdfd01d8-6186-4b87-8c99-5693ca061a4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04fa9e8-0462-4cbd-b6a8-3072dbcd8f9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897</Words>
  <Characters>4415</Characters>
  <Application>Microsoft Office Word</Application>
  <DocSecurity>0</DocSecurity>
  <Lines>350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5277</CharactersWithSpaces>
  <SharedDoc>false</SharedDoc>
  <HLinks>
    <vt:vector size="36" baseType="variant">
      <vt:variant>
        <vt:i4>2752582</vt:i4>
      </vt:variant>
      <vt:variant>
        <vt:i4>3</vt:i4>
      </vt:variant>
      <vt:variant>
        <vt:i4>0</vt:i4>
      </vt:variant>
      <vt:variant>
        <vt:i4>5</vt:i4>
      </vt:variant>
      <vt:variant>
        <vt:lpwstr>mailto:adsadvisorycouncil@dss.gov.au</vt:lpwstr>
      </vt:variant>
      <vt:variant>
        <vt:lpwstr/>
      </vt:variant>
      <vt:variant>
        <vt:i4>458826</vt:i4>
      </vt:variant>
      <vt:variant>
        <vt:i4>0</vt:i4>
      </vt:variant>
      <vt:variant>
        <vt:i4>0</vt:i4>
      </vt:variant>
      <vt:variant>
        <vt:i4>5</vt:i4>
      </vt:variant>
      <vt:variant>
        <vt:lpwstr>https://www.disabilitygateway.gov.au/ads/advisory-council</vt:lpwstr>
      </vt:variant>
      <vt:variant>
        <vt:lpwstr/>
      </vt:variant>
      <vt:variant>
        <vt:i4>458826</vt:i4>
      </vt:variant>
      <vt:variant>
        <vt:i4>9</vt:i4>
      </vt:variant>
      <vt:variant>
        <vt:i4>0</vt:i4>
      </vt:variant>
      <vt:variant>
        <vt:i4>5</vt:i4>
      </vt:variant>
      <vt:variant>
        <vt:lpwstr>https://www.disabilitygateway.gov.au/ads/advisory-council</vt:lpwstr>
      </vt:variant>
      <vt:variant>
        <vt:lpwstr/>
      </vt:variant>
      <vt:variant>
        <vt:i4>7536746</vt:i4>
      </vt:variant>
      <vt:variant>
        <vt:i4>6</vt:i4>
      </vt:variant>
      <vt:variant>
        <vt:i4>0</vt:i4>
      </vt:variant>
      <vt:variant>
        <vt:i4>5</vt:i4>
      </vt:variant>
      <vt:variant>
        <vt:lpwstr>https://engage.dss.gov.au/evaluation-guide-easy-read/</vt:lpwstr>
      </vt:variant>
      <vt:variant>
        <vt:lpwstr>:~:text=This%20guide%20will%20make%20sure%20we%20include%20people,include%20people%20with%20disability%20in%20all%203%20steps.</vt:lpwstr>
      </vt:variant>
      <vt:variant>
        <vt:i4>7733338</vt:i4>
      </vt:variant>
      <vt:variant>
        <vt:i4>3</vt:i4>
      </vt:variant>
      <vt:variant>
        <vt:i4>0</vt:i4>
      </vt:variant>
      <vt:variant>
        <vt:i4>5</vt:i4>
      </vt:variant>
      <vt:variant>
        <vt:lpwstr>mailto:Kylee.ROBERTS@dss.gov.au</vt:lpwstr>
      </vt:variant>
      <vt:variant>
        <vt:lpwstr/>
      </vt:variant>
      <vt:variant>
        <vt:i4>85</vt:i4>
      </vt:variant>
      <vt:variant>
        <vt:i4>0</vt:i4>
      </vt:variant>
      <vt:variant>
        <vt:i4>0</vt:i4>
      </vt:variant>
      <vt:variant>
        <vt:i4>5</vt:i4>
      </vt:variant>
      <vt:variant>
        <vt:lpwstr>https://humanrights.gov.au/sites/default/files/free_equal_hra_2022_-_2_pager_rgb_0.pdf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ADS Advisory Council Bulletin December 2024</dc:title>
  <dc:subject/>
  <dc:creator>SARTORI, Nicole</dc:creator>
  <cp:keywords>[SEC=OFFICIAL]</cp:keywords>
  <dc:description/>
  <cp:lastModifiedBy>SARTORI, Nicole</cp:lastModifiedBy>
  <cp:revision>4</cp:revision>
  <dcterms:created xsi:type="dcterms:W3CDTF">2025-03-25T22:08:00Z</dcterms:created>
  <dcterms:modified xsi:type="dcterms:W3CDTF">2025-03-25T22:32:00Z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v=2022.1;a=SHA256;h=E314A0587704BDD3D1A43D9C44B1B094CE177E8E63466363981472A7A84A1BFF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8f0945e632f24b1da807784c047fb4bc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A8437569DB6967D26EA0628999A0F926</vt:lpwstr>
  </property>
  <property fmtid="{D5CDD505-2E9C-101B-9397-08002B2CF9AE}" pid="32" name="PM_Hash_Salt">
    <vt:lpwstr>C388396E743D86E585FB6656683A710D</vt:lpwstr>
  </property>
  <property fmtid="{D5CDD505-2E9C-101B-9397-08002B2CF9AE}" pid="33" name="PM_Hash_SHA1">
    <vt:lpwstr>B9DD04E980044C2B8B80CFC3DA05F38218272EFC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</Properties>
</file>