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5561FCA" w14:textId="77777777" w:rsidR="00080ABB" w:rsidRDefault="00080ABB" w:rsidP="008E7B9A">
      <w:pPr>
        <w:pStyle w:val="EasyRead14"/>
      </w:pPr>
    </w:p>
    <w:p w14:paraId="07C0EC09" w14:textId="77777777" w:rsidR="00080ABB" w:rsidRDefault="00080ABB" w:rsidP="008E7B9A">
      <w:pPr>
        <w:pStyle w:val="EasyRead14"/>
      </w:pPr>
    </w:p>
    <w:p w14:paraId="2E014929" w14:textId="0E320451" w:rsidR="00750C6F" w:rsidRPr="00A11A8D" w:rsidRDefault="00A11A8D" w:rsidP="6F6D549D">
      <w:pPr>
        <w:pStyle w:val="EasyReadTitle"/>
        <w:spacing w:line="360" w:lineRule="auto"/>
        <w:rPr>
          <w:color w:val="180F5E"/>
        </w:rPr>
      </w:pPr>
      <w:r w:rsidRPr="5D0E25E6">
        <w:rPr>
          <w:color w:val="180F5E"/>
        </w:rPr>
        <w:t>Australia’</w:t>
      </w:r>
      <w:r w:rsidR="795C4AC6" w:rsidRPr="5D0E25E6">
        <w:rPr>
          <w:color w:val="180F5E"/>
        </w:rPr>
        <w:t>s</w:t>
      </w:r>
      <w:r>
        <w:rPr>
          <w:color w:val="180F5E"/>
        </w:rPr>
        <w:t xml:space="preserve"> Disability Strategy</w:t>
      </w:r>
    </w:p>
    <w:p w14:paraId="6685189E" w14:textId="718461D0" w:rsidR="338B5AAB" w:rsidRPr="004F6A0F" w:rsidRDefault="006E2DB6" w:rsidP="6F6D549D">
      <w:pPr>
        <w:pStyle w:val="EasyReadTitle"/>
        <w:spacing w:line="360" w:lineRule="auto"/>
        <w:rPr>
          <w:rFonts w:eastAsia="Arial" w:cs="Arial"/>
          <w:b w:val="0"/>
          <w:bCs w:val="0"/>
          <w:color w:val="180F5E"/>
          <w:sz w:val="52"/>
          <w:szCs w:val="52"/>
        </w:rPr>
      </w:pPr>
      <w:r>
        <w:rPr>
          <w:rFonts w:eastAsia="Arial" w:cs="Arial"/>
          <w:b w:val="0"/>
          <w:bCs w:val="0"/>
          <w:color w:val="180F5E"/>
          <w:sz w:val="52"/>
          <w:szCs w:val="52"/>
        </w:rPr>
        <w:t>Evaluation Toolkit</w:t>
      </w:r>
    </w:p>
    <w:p w14:paraId="33CB7A3B" w14:textId="49560FB7" w:rsidR="00927E66" w:rsidRPr="00927E66" w:rsidRDefault="00927E66" w:rsidP="00927E66">
      <w:pPr>
        <w:jc w:val="center"/>
      </w:pPr>
      <w:r w:rsidRPr="00927E66">
        <w:rPr>
          <w:noProof/>
        </w:rPr>
        <w:drawing>
          <wp:inline distT="0" distB="0" distL="0" distR="0" wp14:anchorId="0962F130" wp14:editId="241893A8">
            <wp:extent cx="5172075" cy="3446140"/>
            <wp:effectExtent l="0" t="0" r="0" b="2540"/>
            <wp:docPr id="2077056980" name="Picture 8" descr="illustration of a clipboard with evaluation and check boxes with people with disabilit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56980" name="Picture 8" descr="illustration of a clipboard with evaluation and check boxes with people with disability 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887" cy="345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FA4D9" w14:textId="3D9D71E5" w:rsidR="00DC7F8C" w:rsidRDefault="00DC7F8C" w:rsidP="00DC7F8C">
      <w: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16"/>
        <w:gridCol w:w="5800"/>
      </w:tblGrid>
      <w:tr w:rsidR="00195F0E" w:rsidRPr="008E647D" w14:paraId="0F9E22D8" w14:textId="77777777" w:rsidTr="0016525B">
        <w:trPr>
          <w:cantSplit/>
          <w:trHeight w:val="3402"/>
        </w:trPr>
        <w:tc>
          <w:tcPr>
            <w:tcW w:w="3216" w:type="dxa"/>
          </w:tcPr>
          <w:p w14:paraId="0B2E5FAB" w14:textId="77777777" w:rsidR="00195F0E" w:rsidRPr="008E647D" w:rsidRDefault="00195F0E" w:rsidP="0016525B">
            <w:pPr>
              <w:rPr>
                <w:rFonts w:cs="Arial"/>
                <w:sz w:val="28"/>
                <w:szCs w:val="28"/>
              </w:rPr>
            </w:pPr>
            <w:r w:rsidRPr="00BA0572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40AB7769" wp14:editId="4465E657">
                  <wp:extent cx="1780278" cy="1400175"/>
                  <wp:effectExtent l="0" t="0" r="0" b="0"/>
                  <wp:docPr id="1964122738" name="Picture 2" descr="department of health disability and ageing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734345" name="Picture 2" descr="department of health disability and ageing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511" cy="140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D18CC09" w14:textId="77777777" w:rsidR="00195F0E" w:rsidRPr="008E647D" w:rsidRDefault="00195F0E" w:rsidP="0016525B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 Australian Government Department of </w:t>
            </w:r>
            <w:r>
              <w:rPr>
                <w:rFonts w:cs="Arial"/>
                <w:sz w:val="28"/>
                <w:szCs w:val="28"/>
              </w:rPr>
              <w:t>Health Disability and Ageing</w:t>
            </w:r>
            <w:r w:rsidRPr="008E647D">
              <w:rPr>
                <w:rFonts w:cs="Arial"/>
                <w:sz w:val="28"/>
                <w:szCs w:val="28"/>
              </w:rPr>
              <w:t xml:space="preserve"> wrote this. </w:t>
            </w:r>
          </w:p>
          <w:p w14:paraId="0B582F7E" w14:textId="77777777" w:rsidR="00195F0E" w:rsidRDefault="00195F0E" w:rsidP="0016525B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5122AD6B" w14:textId="77777777" w:rsidR="00195F0E" w:rsidRPr="008E647D" w:rsidRDefault="00195F0E" w:rsidP="0016525B">
            <w:pPr>
              <w:pStyle w:val="EasyRead16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say </w:t>
            </w:r>
            <w:r>
              <w:rPr>
                <w:rFonts w:cs="Arial"/>
                <w:b/>
                <w:bCs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 xml:space="preserve"> for short.</w:t>
            </w:r>
          </w:p>
          <w:p w14:paraId="3A63C800" w14:textId="77777777" w:rsidR="00195F0E" w:rsidRPr="008E647D" w:rsidRDefault="00195F0E" w:rsidP="0016525B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0FC7195" w14:textId="77777777" w:rsidR="00195F0E" w:rsidRPr="008E647D" w:rsidRDefault="00195F0E" w:rsidP="0016525B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When you see the word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we</w:t>
            </w:r>
            <w:r w:rsidRPr="008E647D">
              <w:rPr>
                <w:rFonts w:cs="Arial"/>
                <w:sz w:val="28"/>
                <w:szCs w:val="28"/>
              </w:rPr>
              <w:t xml:space="preserve"> it means </w:t>
            </w:r>
            <w:r>
              <w:rPr>
                <w:rFonts w:cs="Arial"/>
                <w:sz w:val="28"/>
                <w:szCs w:val="28"/>
              </w:rPr>
              <w:t>DHDA</w:t>
            </w:r>
            <w:r w:rsidRPr="008E647D">
              <w:rPr>
                <w:rFonts w:cs="Arial"/>
                <w:sz w:val="28"/>
                <w:szCs w:val="28"/>
              </w:rPr>
              <w:t>.</w:t>
            </w:r>
          </w:p>
        </w:tc>
      </w:tr>
      <w:tr w:rsidR="008D7E1B" w:rsidRPr="008E647D" w14:paraId="07E2FE33" w14:textId="77777777" w:rsidTr="716FC7B9">
        <w:trPr>
          <w:cantSplit/>
          <w:trHeight w:val="3402"/>
        </w:trPr>
        <w:tc>
          <w:tcPr>
            <w:tcW w:w="3216" w:type="dxa"/>
          </w:tcPr>
          <w:p w14:paraId="7E917975" w14:textId="0678190A" w:rsidR="008D7E1B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486539A6" wp14:editId="6E6164CD">
                  <wp:extent cx="1623060" cy="1623060"/>
                  <wp:effectExtent l="0" t="0" r="0" b="0"/>
                  <wp:docPr id="16" name="Picture 15" descr="A person holding a white book with easy read on the cover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person holding a white book with easy read on the cover"/>
                          <pic:cNvPicPr/>
                        </pic:nvPicPr>
                        <pic:blipFill>
                          <a:blip r:embed="rId13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24D9D7CF" w14:textId="77777777" w:rsidR="000D21CE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68331AE6" w14:textId="58648F49" w:rsidR="000D21CE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wrote this in an easy to read way.</w:t>
            </w:r>
          </w:p>
          <w:p w14:paraId="2617B9C0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2DED6907" w14:textId="0B9BE770" w:rsidR="008D7E1B" w:rsidRPr="008E647D" w:rsidRDefault="000D21CE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We use pictures to explain some ideas.</w:t>
            </w:r>
          </w:p>
        </w:tc>
      </w:tr>
      <w:tr w:rsidR="008D7E1B" w:rsidRPr="008E647D" w14:paraId="13CFE0D5" w14:textId="77777777" w:rsidTr="716FC7B9">
        <w:trPr>
          <w:cantSplit/>
          <w:trHeight w:val="3402"/>
        </w:trPr>
        <w:tc>
          <w:tcPr>
            <w:tcW w:w="3216" w:type="dxa"/>
          </w:tcPr>
          <w:p w14:paraId="2A3E9709" w14:textId="15CFF9D3" w:rsidR="008D7E1B" w:rsidRPr="008E647D" w:rsidRDefault="00A841C0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66AFD2BD" wp14:editId="37F87560">
                  <wp:extent cx="1807633" cy="1549400"/>
                  <wp:effectExtent l="0" t="0" r="2540" b="0"/>
                  <wp:docPr id="1032478229" name="Picture 1" descr="The word bold is in bold and the words not bold are in plain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2478229" name="Picture 1" descr="The word bold is in bold and the words not bold are in plain text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4" cy="155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06160615" w14:textId="77777777" w:rsidR="00926492" w:rsidRDefault="0F82C826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have some words in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bold</w:t>
            </w:r>
            <w:r w:rsidRPr="008E647D">
              <w:rPr>
                <w:rFonts w:cs="Arial"/>
                <w:sz w:val="28"/>
                <w:szCs w:val="28"/>
              </w:rPr>
              <w:t xml:space="preserve">. </w:t>
            </w:r>
          </w:p>
          <w:p w14:paraId="39D02D03" w14:textId="77777777" w:rsidR="005812AD" w:rsidRPr="008E647D" w:rsidRDefault="005812A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5F40383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the letters are thicker and darker.</w:t>
            </w:r>
          </w:p>
          <w:p w14:paraId="4D376EB0" w14:textId="77777777" w:rsidR="00926492" w:rsidRPr="008E647D" w:rsidRDefault="0092649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E350A10" w14:textId="32614957" w:rsidR="008D7E1B" w:rsidRPr="008E647D" w:rsidRDefault="003E0E4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These are important words.</w:t>
            </w:r>
          </w:p>
        </w:tc>
      </w:tr>
      <w:tr w:rsidR="000F5619" w:rsidRPr="008E647D" w14:paraId="54FA82DA" w14:textId="77777777" w:rsidTr="716FC7B9">
        <w:trPr>
          <w:cantSplit/>
          <w:trHeight w:val="3402"/>
        </w:trPr>
        <w:tc>
          <w:tcPr>
            <w:tcW w:w="3216" w:type="dxa"/>
          </w:tcPr>
          <w:p w14:paraId="4108881E" w14:textId="079E1532" w:rsidR="000F5619" w:rsidRPr="008E647D" w:rsidRDefault="00FE0DCC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drawing>
                <wp:inline distT="0" distB="0" distL="0" distR="0" wp14:anchorId="569FC633" wp14:editId="4A8384B8">
                  <wp:extent cx="1623060" cy="1623060"/>
                  <wp:effectExtent l="0" t="0" r="0" b="0"/>
                  <wp:docPr id="18" name="Picture 17" descr="An easy read document with pictures and lines for text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7" descr="An easy read document with pictures and lines for text."/>
                          <pic:cNvPicPr/>
                        </pic:nvPicPr>
                        <pic:blipFill>
                          <a:blip r:embed="rId15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3A5B103D" w14:textId="77777777" w:rsidR="00124AF4" w:rsidRPr="008E647D" w:rsidRDefault="00124AF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2A7F8EE" w14:textId="44B04BDC" w:rsidR="00FE0DCC" w:rsidRDefault="558EF9F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is an Easy Read summary of another document.</w:t>
            </w:r>
          </w:p>
          <w:p w14:paraId="14F8713F" w14:textId="77777777" w:rsidR="00C906B4" w:rsidRPr="008E647D" w:rsidRDefault="00C906B4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7F5AAF0D" w14:textId="15DE8408" w:rsidR="006D260B" w:rsidRPr="008E647D" w:rsidRDefault="14F504F1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This means it has the most important ideas.</w:t>
            </w:r>
          </w:p>
        </w:tc>
      </w:tr>
      <w:tr w:rsidR="00EF7B9F" w:rsidRPr="008E647D" w14:paraId="6920EFFF" w14:textId="77777777" w:rsidTr="00BE1557">
        <w:trPr>
          <w:cantSplit/>
          <w:trHeight w:val="5103"/>
        </w:trPr>
        <w:tc>
          <w:tcPr>
            <w:tcW w:w="3216" w:type="dxa"/>
          </w:tcPr>
          <w:p w14:paraId="7CE7D555" w14:textId="7EE959DD" w:rsidR="00EF7B9F" w:rsidRPr="008E647D" w:rsidRDefault="004D092D" w:rsidP="00D37AAC">
            <w:pPr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59297B21" wp14:editId="276586F8">
                  <wp:extent cx="1623060" cy="1623060"/>
                  <wp:effectExtent l="0" t="0" r="0" b="0"/>
                  <wp:docPr id="2070294705" name="Picture 15" descr="Two people with their arms around each other with thumbs up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Two people with their arms around each other with thumbs up."/>
                          <pic:cNvPicPr/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162306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3C4A06C" w14:textId="0A847041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 for help to read this document.</w:t>
            </w:r>
          </w:p>
          <w:p w14:paraId="29D27059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94B2780" w14:textId="77777777" w:rsidR="00821EC7" w:rsidRPr="008E647D" w:rsidRDefault="00821EC7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You can ask</w:t>
            </w:r>
          </w:p>
          <w:p w14:paraId="6AEB8553" w14:textId="77777777" w:rsidR="009D6430" w:rsidRPr="008E647D" w:rsidRDefault="009D6430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337324B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friend</w:t>
            </w:r>
          </w:p>
          <w:p w14:paraId="47912416" w14:textId="77777777" w:rsidR="00821EC7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Family members</w:t>
            </w:r>
          </w:p>
          <w:p w14:paraId="64F0134A" w14:textId="5B7138FE" w:rsidR="00A73869" w:rsidRPr="008E647D" w:rsidRDefault="00821EC7" w:rsidP="5C1A1679">
            <w:pPr>
              <w:numPr>
                <w:ilvl w:val="0"/>
                <w:numId w:val="1"/>
              </w:numPr>
              <w:spacing w:line="360" w:lineRule="auto"/>
              <w:ind w:left="714" w:hanging="357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A support person.</w:t>
            </w:r>
          </w:p>
        </w:tc>
      </w:tr>
      <w:tr w:rsidR="000F5619" w:rsidRPr="008E647D" w14:paraId="0DC33CAB" w14:textId="77777777" w:rsidTr="00BE1557">
        <w:trPr>
          <w:cantSplit/>
          <w:trHeight w:val="5103"/>
        </w:trPr>
        <w:tc>
          <w:tcPr>
            <w:tcW w:w="3216" w:type="dxa"/>
          </w:tcPr>
          <w:p w14:paraId="1F545FDD" w14:textId="24C68A2C" w:rsidR="000F5619" w:rsidRPr="008E647D" w:rsidRDefault="0091035B" w:rsidP="00D37AAC">
            <w:pPr>
              <w:rPr>
                <w:rFonts w:cs="Arial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FAF770C" wp14:editId="39936578">
                  <wp:extent cx="1228725" cy="1843088"/>
                  <wp:effectExtent l="0" t="0" r="0" b="5080"/>
                  <wp:docPr id="812768852" name="Picture 2" descr="Illustration of First Nations people with flags in th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768852" name="Picture 2" descr="Illustration of First Nations people with flags in th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9767" cy="1844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58BE710C" w14:textId="77777777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1DAF1E1B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02EE5F1B" w14:textId="1D7B4782" w:rsidR="002F5939" w:rsidRPr="008E647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We recognise Aboriginal and Torres Strait Islander people as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Traditional Owners</w:t>
            </w:r>
            <w:r w:rsidRPr="008E647D">
              <w:rPr>
                <w:rFonts w:cs="Arial"/>
                <w:sz w:val="28"/>
                <w:szCs w:val="28"/>
              </w:rPr>
              <w:t xml:space="preserve"> of the land we live on.</w:t>
            </w:r>
          </w:p>
        </w:tc>
      </w:tr>
      <w:tr w:rsidR="00124AF4" w:rsidRPr="008E647D" w14:paraId="5292CC50" w14:textId="77777777" w:rsidTr="00046031">
        <w:trPr>
          <w:cantSplit/>
          <w:trHeight w:val="3402"/>
        </w:trPr>
        <w:tc>
          <w:tcPr>
            <w:tcW w:w="3216" w:type="dxa"/>
          </w:tcPr>
          <w:p w14:paraId="0173D899" w14:textId="43AEA7CC" w:rsidR="4081924D" w:rsidRPr="008E647D" w:rsidRDefault="4081924D">
            <w:pPr>
              <w:rPr>
                <w:rFonts w:cs="Arial"/>
                <w:sz w:val="28"/>
                <w:szCs w:val="28"/>
              </w:rPr>
            </w:pPr>
          </w:p>
          <w:p w14:paraId="259B8F82" w14:textId="6A444689" w:rsidR="00124AF4" w:rsidRPr="008E647D" w:rsidRDefault="78998DA1" w:rsidP="00D37AAC">
            <w:r>
              <w:rPr>
                <w:noProof/>
              </w:rPr>
              <w:drawing>
                <wp:inline distT="0" distB="0" distL="0" distR="0" wp14:anchorId="5250B47A" wp14:editId="3A34EEA9">
                  <wp:extent cx="1587600" cy="1620000"/>
                  <wp:effectExtent l="0" t="0" r="0" b="0"/>
                  <wp:docPr id="1625723126" name="Picture 1625723126" descr="map of Austral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600" cy="1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0" w:type="dxa"/>
          </w:tcPr>
          <w:p w14:paraId="428055A2" w14:textId="77777777" w:rsidR="002F5939" w:rsidRPr="008E647D" w:rsidRDefault="002F5939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3AD9768D" w14:textId="1B631098" w:rsidR="004D092D" w:rsidRDefault="004D092D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 xml:space="preserve">They were the </w:t>
            </w:r>
            <w:r w:rsidRPr="008E647D">
              <w:rPr>
                <w:rFonts w:cs="Arial"/>
                <w:b/>
                <w:bCs/>
                <w:sz w:val="28"/>
                <w:szCs w:val="28"/>
              </w:rPr>
              <w:t>first people</w:t>
            </w:r>
            <w:r w:rsidRPr="008E647D">
              <w:rPr>
                <w:rFonts w:cs="Arial"/>
                <w:sz w:val="28"/>
                <w:szCs w:val="28"/>
              </w:rPr>
              <w:t xml:space="preserve"> to live on and use the</w:t>
            </w:r>
          </w:p>
          <w:p w14:paraId="691431B2" w14:textId="77777777" w:rsidR="00372D22" w:rsidRPr="008E647D" w:rsidRDefault="00372D22" w:rsidP="5C1A1679">
            <w:pPr>
              <w:spacing w:line="360" w:lineRule="auto"/>
              <w:rPr>
                <w:rFonts w:cs="Arial"/>
                <w:sz w:val="28"/>
                <w:szCs w:val="28"/>
              </w:rPr>
            </w:pPr>
          </w:p>
          <w:p w14:paraId="43A5DAB6" w14:textId="77777777" w:rsidR="004D092D" w:rsidRPr="008E647D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Land</w:t>
            </w:r>
          </w:p>
          <w:p w14:paraId="5BDD4451" w14:textId="323515D5" w:rsidR="00124AF4" w:rsidRPr="0091035B" w:rsidRDefault="004D092D" w:rsidP="5C1A1679">
            <w:pPr>
              <w:pStyle w:val="ListParagraph"/>
              <w:numPr>
                <w:ilvl w:val="0"/>
                <w:numId w:val="9"/>
              </w:numPr>
              <w:spacing w:line="360" w:lineRule="auto"/>
              <w:rPr>
                <w:rFonts w:cs="Arial"/>
                <w:sz w:val="28"/>
                <w:szCs w:val="28"/>
              </w:rPr>
            </w:pPr>
            <w:r w:rsidRPr="008E647D">
              <w:rPr>
                <w:rFonts w:cs="Arial"/>
                <w:sz w:val="28"/>
                <w:szCs w:val="28"/>
              </w:rPr>
              <w:t>Waters.</w:t>
            </w:r>
          </w:p>
        </w:tc>
      </w:tr>
    </w:tbl>
    <w:p w14:paraId="6844E4D2" w14:textId="593189E5" w:rsidR="00B15FE4" w:rsidRPr="00E539A1" w:rsidRDefault="00B15FE4" w:rsidP="5C1A1679">
      <w:pPr>
        <w:pStyle w:val="EasyReadContents"/>
        <w:rPr>
          <w:color w:val="180F5E"/>
          <w:sz w:val="52"/>
          <w:szCs w:val="52"/>
        </w:rPr>
      </w:pPr>
      <w:r w:rsidRPr="00E539A1">
        <w:rPr>
          <w:color w:val="180F5E"/>
          <w:sz w:val="52"/>
          <w:szCs w:val="52"/>
        </w:rPr>
        <w:lastRenderedPageBreak/>
        <w:t>Contents</w:t>
      </w:r>
    </w:p>
    <w:p w14:paraId="2BF310D0" w14:textId="77777777" w:rsidR="00D9762A" w:rsidRPr="00E539A1" w:rsidRDefault="00D9762A" w:rsidP="00D9762A">
      <w:pPr>
        <w:pStyle w:val="EasyRead14"/>
        <w:rPr>
          <w:color w:val="180F5E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08"/>
        <w:gridCol w:w="1508"/>
      </w:tblGrid>
      <w:tr w:rsidR="00E539A1" w:rsidRPr="00815AD8" w14:paraId="164A5E44" w14:textId="77777777" w:rsidTr="001F5C25">
        <w:trPr>
          <w:trHeight w:val="1106"/>
        </w:trPr>
        <w:tc>
          <w:tcPr>
            <w:tcW w:w="7508" w:type="dxa"/>
          </w:tcPr>
          <w:p w14:paraId="37365405" w14:textId="10310A82" w:rsidR="00C4674B" w:rsidRPr="008B65F4" w:rsidRDefault="00815AD8" w:rsidP="00F16105">
            <w:pPr>
              <w:pStyle w:val="EasyReadContentsItems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How we made the toolkit</w:t>
            </w:r>
          </w:p>
        </w:tc>
        <w:tc>
          <w:tcPr>
            <w:tcW w:w="1508" w:type="dxa"/>
          </w:tcPr>
          <w:p w14:paraId="3A422320" w14:textId="59982827" w:rsidR="00C4674B" w:rsidRPr="008B65F4" w:rsidRDefault="00815AD8" w:rsidP="00815AD8">
            <w:pPr>
              <w:spacing w:line="360" w:lineRule="auto"/>
              <w:jc w:val="center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5</w:t>
            </w:r>
          </w:p>
        </w:tc>
      </w:tr>
      <w:tr w:rsidR="00E539A1" w:rsidRPr="00815AD8" w14:paraId="0CFF5240" w14:textId="77777777" w:rsidTr="001F5C25">
        <w:trPr>
          <w:trHeight w:val="1106"/>
        </w:trPr>
        <w:tc>
          <w:tcPr>
            <w:tcW w:w="7508" w:type="dxa"/>
          </w:tcPr>
          <w:p w14:paraId="555032D2" w14:textId="6F0C5F34" w:rsidR="00C4674B" w:rsidRPr="008B65F4" w:rsidRDefault="00815AD8" w:rsidP="00D51640">
            <w:pPr>
              <w:spacing w:line="360" w:lineRule="auto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What is evaluation</w:t>
            </w:r>
          </w:p>
        </w:tc>
        <w:tc>
          <w:tcPr>
            <w:tcW w:w="1508" w:type="dxa"/>
          </w:tcPr>
          <w:p w14:paraId="00BA7AA2" w14:textId="1705289F" w:rsidR="00C4674B" w:rsidRPr="008B65F4" w:rsidRDefault="00815AD8" w:rsidP="00815AD8">
            <w:pPr>
              <w:spacing w:line="360" w:lineRule="auto"/>
              <w:jc w:val="center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8</w:t>
            </w:r>
          </w:p>
        </w:tc>
      </w:tr>
      <w:tr w:rsidR="00E539A1" w:rsidRPr="00815AD8" w14:paraId="7188D68E" w14:textId="77777777" w:rsidTr="001F5C25">
        <w:trPr>
          <w:trHeight w:val="1106"/>
        </w:trPr>
        <w:tc>
          <w:tcPr>
            <w:tcW w:w="7508" w:type="dxa"/>
          </w:tcPr>
          <w:p w14:paraId="6A4D555E" w14:textId="0DC30361" w:rsidR="00C4674B" w:rsidRPr="008B65F4" w:rsidRDefault="00815AD8" w:rsidP="00D51640">
            <w:pPr>
              <w:spacing w:line="360" w:lineRule="auto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Evaluation stages</w:t>
            </w:r>
          </w:p>
        </w:tc>
        <w:tc>
          <w:tcPr>
            <w:tcW w:w="1508" w:type="dxa"/>
          </w:tcPr>
          <w:p w14:paraId="33D0EFB6" w14:textId="00B6187A" w:rsidR="00C4674B" w:rsidRPr="008B65F4" w:rsidRDefault="00815AD8" w:rsidP="00815AD8">
            <w:pPr>
              <w:spacing w:line="360" w:lineRule="auto"/>
              <w:jc w:val="center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9</w:t>
            </w:r>
          </w:p>
        </w:tc>
      </w:tr>
      <w:tr w:rsidR="00E539A1" w:rsidRPr="00815AD8" w14:paraId="36FE107C" w14:textId="77777777" w:rsidTr="001F5C25">
        <w:trPr>
          <w:trHeight w:val="1106"/>
        </w:trPr>
        <w:tc>
          <w:tcPr>
            <w:tcW w:w="7508" w:type="dxa"/>
          </w:tcPr>
          <w:p w14:paraId="65A08568" w14:textId="48AB34EF" w:rsidR="00C4674B" w:rsidRPr="008B65F4" w:rsidRDefault="00815AD8" w:rsidP="00D51640">
            <w:pPr>
              <w:spacing w:line="360" w:lineRule="auto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For people with disability</w:t>
            </w:r>
          </w:p>
        </w:tc>
        <w:tc>
          <w:tcPr>
            <w:tcW w:w="1508" w:type="dxa"/>
          </w:tcPr>
          <w:p w14:paraId="5A2ACCC2" w14:textId="338ADBB6" w:rsidR="00C4674B" w:rsidRPr="008B65F4" w:rsidRDefault="0058519F" w:rsidP="00815AD8">
            <w:pPr>
              <w:spacing w:line="360" w:lineRule="auto"/>
              <w:jc w:val="center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11</w:t>
            </w:r>
          </w:p>
        </w:tc>
      </w:tr>
      <w:tr w:rsidR="00E539A1" w:rsidRPr="00815AD8" w14:paraId="737F23D0" w14:textId="77777777" w:rsidTr="001F5C25">
        <w:trPr>
          <w:trHeight w:val="1106"/>
        </w:trPr>
        <w:tc>
          <w:tcPr>
            <w:tcW w:w="7508" w:type="dxa"/>
          </w:tcPr>
          <w:p w14:paraId="60975D8B" w14:textId="4D17861E" w:rsidR="00C77246" w:rsidRPr="008B65F4" w:rsidRDefault="00815AD8" w:rsidP="00D51640">
            <w:pPr>
              <w:spacing w:line="360" w:lineRule="auto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For evaluators</w:t>
            </w:r>
          </w:p>
        </w:tc>
        <w:tc>
          <w:tcPr>
            <w:tcW w:w="1508" w:type="dxa"/>
          </w:tcPr>
          <w:p w14:paraId="29EC90E3" w14:textId="6C91C00D" w:rsidR="00C77246" w:rsidRPr="008B65F4" w:rsidRDefault="0058519F" w:rsidP="00815AD8">
            <w:pPr>
              <w:spacing w:line="360" w:lineRule="auto"/>
              <w:jc w:val="center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13</w:t>
            </w:r>
          </w:p>
        </w:tc>
      </w:tr>
      <w:tr w:rsidR="00E539A1" w:rsidRPr="00815AD8" w14:paraId="0C3CA5D3" w14:textId="77777777" w:rsidTr="001F5C25">
        <w:trPr>
          <w:trHeight w:val="1106"/>
        </w:trPr>
        <w:tc>
          <w:tcPr>
            <w:tcW w:w="7508" w:type="dxa"/>
          </w:tcPr>
          <w:p w14:paraId="0F458561" w14:textId="01264B73" w:rsidR="00C77246" w:rsidRPr="008B65F4" w:rsidRDefault="00815AD8" w:rsidP="00D51640">
            <w:pPr>
              <w:spacing w:line="360" w:lineRule="auto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Fact sheets</w:t>
            </w:r>
          </w:p>
        </w:tc>
        <w:tc>
          <w:tcPr>
            <w:tcW w:w="1508" w:type="dxa"/>
          </w:tcPr>
          <w:p w14:paraId="791A97C0" w14:textId="10266EF3" w:rsidR="00C77246" w:rsidRPr="008B65F4" w:rsidRDefault="0058519F" w:rsidP="00815AD8">
            <w:pPr>
              <w:spacing w:line="360" w:lineRule="auto"/>
              <w:jc w:val="center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17</w:t>
            </w:r>
          </w:p>
        </w:tc>
      </w:tr>
      <w:tr w:rsidR="00815AD8" w:rsidRPr="00815AD8" w14:paraId="7310E839" w14:textId="77777777" w:rsidTr="001F5C25">
        <w:trPr>
          <w:trHeight w:val="1106"/>
        </w:trPr>
        <w:tc>
          <w:tcPr>
            <w:tcW w:w="7508" w:type="dxa"/>
          </w:tcPr>
          <w:p w14:paraId="3D5493EE" w14:textId="48C79E88" w:rsidR="00815AD8" w:rsidRPr="008B65F4" w:rsidRDefault="00815AD8" w:rsidP="00D51640">
            <w:pPr>
              <w:spacing w:line="360" w:lineRule="auto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Checklists</w:t>
            </w:r>
          </w:p>
        </w:tc>
        <w:tc>
          <w:tcPr>
            <w:tcW w:w="1508" w:type="dxa"/>
          </w:tcPr>
          <w:p w14:paraId="70BBE36E" w14:textId="13B90C0B" w:rsidR="00815AD8" w:rsidRPr="008B65F4" w:rsidRDefault="0058519F" w:rsidP="00815AD8">
            <w:pPr>
              <w:spacing w:line="360" w:lineRule="auto"/>
              <w:jc w:val="center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20</w:t>
            </w:r>
          </w:p>
        </w:tc>
      </w:tr>
      <w:tr w:rsidR="00815AD8" w:rsidRPr="00815AD8" w14:paraId="04464CBD" w14:textId="77777777" w:rsidTr="001F5C25">
        <w:trPr>
          <w:trHeight w:val="1106"/>
        </w:trPr>
        <w:tc>
          <w:tcPr>
            <w:tcW w:w="7508" w:type="dxa"/>
          </w:tcPr>
          <w:p w14:paraId="087A4166" w14:textId="2ED4DED8" w:rsidR="00815AD8" w:rsidRPr="008B65F4" w:rsidRDefault="00815AD8" w:rsidP="00D51640">
            <w:pPr>
              <w:spacing w:line="360" w:lineRule="auto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Contact us</w:t>
            </w:r>
          </w:p>
        </w:tc>
        <w:tc>
          <w:tcPr>
            <w:tcW w:w="1508" w:type="dxa"/>
          </w:tcPr>
          <w:p w14:paraId="552B96D5" w14:textId="3D9ABAF0" w:rsidR="00815AD8" w:rsidRPr="008B65F4" w:rsidRDefault="0058519F" w:rsidP="00815AD8">
            <w:pPr>
              <w:spacing w:line="360" w:lineRule="auto"/>
              <w:jc w:val="center"/>
              <w:rPr>
                <w:color w:val="180F5E"/>
                <w:sz w:val="40"/>
                <w:szCs w:val="40"/>
              </w:rPr>
            </w:pPr>
            <w:r w:rsidRPr="008B65F4">
              <w:rPr>
                <w:color w:val="180F5E"/>
                <w:sz w:val="40"/>
                <w:szCs w:val="40"/>
              </w:rPr>
              <w:t>22</w:t>
            </w:r>
          </w:p>
        </w:tc>
      </w:tr>
    </w:tbl>
    <w:p w14:paraId="3BBDC583" w14:textId="4429B05C" w:rsidR="00ED4C91" w:rsidRPr="00E539A1" w:rsidRDefault="00B15FE4" w:rsidP="00ED4C91">
      <w:pPr>
        <w:pStyle w:val="EasyReadPageHeader"/>
        <w:rPr>
          <w:color w:val="180F5E"/>
          <w:sz w:val="48"/>
          <w:szCs w:val="48"/>
        </w:rPr>
      </w:pPr>
      <w:r>
        <w:br w:type="page"/>
      </w:r>
      <w:r w:rsidR="00ED4C91">
        <w:rPr>
          <w:color w:val="180F5E"/>
          <w:sz w:val="48"/>
          <w:szCs w:val="48"/>
        </w:rPr>
        <w:lastRenderedPageBreak/>
        <w:t>How we made the toolkit</w:t>
      </w:r>
    </w:p>
    <w:p w14:paraId="7A4F11D2" w14:textId="77777777" w:rsidR="00ED4C91" w:rsidRDefault="00ED4C91" w:rsidP="00ED4C91"/>
    <w:tbl>
      <w:tblPr>
        <w:tblStyle w:val="TableGrid"/>
        <w:tblW w:w="9026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46"/>
        <w:gridCol w:w="5880"/>
      </w:tblGrid>
      <w:tr w:rsidR="00651BEF" w:rsidRPr="001E1D13" w14:paraId="1F098925" w14:textId="77777777" w:rsidTr="001F5C25">
        <w:trPr>
          <w:cantSplit/>
          <w:trHeight w:val="5954"/>
        </w:trPr>
        <w:tc>
          <w:tcPr>
            <w:tcW w:w="3158" w:type="dxa"/>
          </w:tcPr>
          <w:p w14:paraId="67BF7F27" w14:textId="77777777" w:rsidR="00651BEF" w:rsidRDefault="00651BEF" w:rsidP="009D30A4">
            <w:pPr>
              <w:pStyle w:val="EasyRead14"/>
            </w:pPr>
            <w:r w:rsidRPr="009902C6">
              <w:rPr>
                <w:noProof/>
              </w:rPr>
              <w:drawing>
                <wp:inline distT="0" distB="0" distL="0" distR="0" wp14:anchorId="1C3ED139" wp14:editId="30ED3B12">
                  <wp:extent cx="1840230" cy="1825625"/>
                  <wp:effectExtent l="0" t="0" r="7620" b="3175"/>
                  <wp:docPr id="784996567" name="Picture 1" descr="folders with the top one saying Toolkit with a light blub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996567" name="Picture 1" descr="folders with the top one saying Toolkit with a light blub icon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25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</w:tcPr>
          <w:p w14:paraId="387DD9CE" w14:textId="77777777" w:rsidR="00651BEF" w:rsidRDefault="00651BEF" w:rsidP="009D30A4">
            <w:pPr>
              <w:pStyle w:val="EasyRead16"/>
              <w:rPr>
                <w:sz w:val="28"/>
                <w:szCs w:val="28"/>
              </w:rPr>
            </w:pPr>
          </w:p>
          <w:p w14:paraId="4F19771F" w14:textId="77777777" w:rsidR="00651BEF" w:rsidRDefault="00651BEF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made a </w:t>
            </w:r>
            <w:r w:rsidRPr="00D07C4D">
              <w:rPr>
                <w:b/>
                <w:bCs/>
                <w:sz w:val="28"/>
                <w:szCs w:val="28"/>
              </w:rPr>
              <w:t>toolkit</w:t>
            </w:r>
            <w:r>
              <w:rPr>
                <w:sz w:val="28"/>
                <w:szCs w:val="28"/>
              </w:rPr>
              <w:t>.</w:t>
            </w:r>
          </w:p>
          <w:p w14:paraId="1EFBBE73" w14:textId="77777777" w:rsidR="00651BEF" w:rsidRDefault="00651BEF" w:rsidP="009D30A4">
            <w:pPr>
              <w:pStyle w:val="EasyRead16"/>
              <w:rPr>
                <w:sz w:val="28"/>
                <w:szCs w:val="28"/>
              </w:rPr>
            </w:pPr>
          </w:p>
          <w:p w14:paraId="3AC6019E" w14:textId="77777777" w:rsidR="00651BEF" w:rsidRDefault="00651BEF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 toolkit is </w:t>
            </w:r>
          </w:p>
          <w:p w14:paraId="5938DAF2" w14:textId="77777777" w:rsidR="00651BEF" w:rsidRDefault="00651BEF" w:rsidP="009D30A4">
            <w:pPr>
              <w:pStyle w:val="EasyRead16"/>
              <w:rPr>
                <w:sz w:val="28"/>
                <w:szCs w:val="28"/>
              </w:rPr>
            </w:pPr>
          </w:p>
          <w:p w14:paraId="753459DE" w14:textId="77777777" w:rsidR="00651BEF" w:rsidRDefault="00651BEF" w:rsidP="009D30A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Information</w:t>
            </w:r>
          </w:p>
          <w:p w14:paraId="74687F53" w14:textId="77777777" w:rsidR="00651BEF" w:rsidRDefault="00651BEF" w:rsidP="009D30A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Strategies</w:t>
            </w:r>
          </w:p>
          <w:p w14:paraId="67E97FB9" w14:textId="77777777" w:rsidR="00651BEF" w:rsidRDefault="00651BEF" w:rsidP="009D30A4">
            <w:pPr>
              <w:pStyle w:val="EasyRead16"/>
              <w:numPr>
                <w:ilvl w:val="0"/>
                <w:numId w:val="1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Ideas.</w:t>
            </w:r>
          </w:p>
          <w:p w14:paraId="03D5BDB1" w14:textId="77777777" w:rsidR="00651BEF" w:rsidRDefault="00651BEF" w:rsidP="009D30A4">
            <w:pPr>
              <w:pStyle w:val="EasyRead16"/>
              <w:rPr>
                <w:sz w:val="28"/>
                <w:szCs w:val="28"/>
              </w:rPr>
            </w:pPr>
          </w:p>
          <w:p w14:paraId="39DAEED7" w14:textId="77777777" w:rsidR="00651BEF" w:rsidRDefault="00651BEF" w:rsidP="009D30A4">
            <w:pPr>
              <w:pStyle w:val="EasyRead14"/>
            </w:pPr>
            <w:r>
              <w:t>All of them can be used to make a plan.</w:t>
            </w:r>
          </w:p>
        </w:tc>
      </w:tr>
      <w:tr w:rsidR="00651BEF" w:rsidRPr="001E1D13" w14:paraId="77E4B69E" w14:textId="77777777" w:rsidTr="001F5C25">
        <w:trPr>
          <w:cantSplit/>
          <w:trHeight w:val="3402"/>
        </w:trPr>
        <w:tc>
          <w:tcPr>
            <w:tcW w:w="3158" w:type="dxa"/>
          </w:tcPr>
          <w:p w14:paraId="4BDF1E84" w14:textId="37898FD0" w:rsidR="00651BEF" w:rsidRDefault="00EA0E8F" w:rsidP="009D30A4">
            <w:pPr>
              <w:pStyle w:val="EasyRead14"/>
            </w:pPr>
            <w:r w:rsidRPr="00EA0E8F">
              <w:rPr>
                <w:noProof/>
              </w:rPr>
              <w:drawing>
                <wp:inline distT="0" distB="0" distL="0" distR="0" wp14:anchorId="335EDFC0" wp14:editId="2A79C364">
                  <wp:extent cx="1847850" cy="1847850"/>
                  <wp:effectExtent l="0" t="0" r="0" b="0"/>
                  <wp:docPr id="952327013" name="Picture 1" descr="A diverse group of six people pointing at something on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327013" name="Picture 1" descr="A diverse group of six people pointing at something on a table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78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0" w:type="dxa"/>
          </w:tcPr>
          <w:p w14:paraId="49A29222" w14:textId="77777777" w:rsidR="00651BEF" w:rsidRDefault="00651BEF" w:rsidP="009D30A4">
            <w:pPr>
              <w:pStyle w:val="EasyRead14"/>
            </w:pPr>
          </w:p>
          <w:p w14:paraId="7CCCF691" w14:textId="77777777" w:rsidR="00651BEF" w:rsidRDefault="00651BEF" w:rsidP="009D30A4">
            <w:pPr>
              <w:pStyle w:val="EasyRead14"/>
            </w:pPr>
          </w:p>
          <w:p w14:paraId="5E1C1F2C" w14:textId="77777777" w:rsidR="00651BEF" w:rsidRDefault="00651BEF" w:rsidP="009D30A4">
            <w:pPr>
              <w:pStyle w:val="EasyRead14"/>
            </w:pPr>
            <w:r>
              <w:t xml:space="preserve">Lots of people helped us make the toolkit. </w:t>
            </w:r>
          </w:p>
        </w:tc>
      </w:tr>
      <w:tr w:rsidR="00CF0E98" w:rsidRPr="008E647D" w14:paraId="69786609" w14:textId="77777777" w:rsidTr="001F5C25">
        <w:trPr>
          <w:cantSplit/>
          <w:trHeight w:val="2835"/>
        </w:trPr>
        <w:tc>
          <w:tcPr>
            <w:tcW w:w="3158" w:type="dxa"/>
          </w:tcPr>
          <w:p w14:paraId="63E885E9" w14:textId="2DF52674" w:rsidR="00CF0E98" w:rsidRPr="008E647D" w:rsidRDefault="001A1CF0" w:rsidP="009D30A4">
            <w:pPr>
              <w:pStyle w:val="EasyRead16"/>
              <w:rPr>
                <w:sz w:val="28"/>
                <w:szCs w:val="28"/>
              </w:rPr>
            </w:pPr>
            <w:r w:rsidRPr="001A1CF0">
              <w:rPr>
                <w:noProof/>
                <w:sz w:val="28"/>
                <w:szCs w:val="28"/>
              </w:rPr>
              <w:drawing>
                <wp:inline distT="0" distB="0" distL="0" distR="0" wp14:anchorId="30D108A2" wp14:editId="63924CF9">
                  <wp:extent cx="1840230" cy="1840230"/>
                  <wp:effectExtent l="0" t="0" r="0" b="7620"/>
                  <wp:docPr id="1498006481" name="Picture 1" descr="Person holding a clipboard with a completed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8006481" name="Picture 1" descr="Person holding a clipboard with a completed checklist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91E4E97" w14:textId="77777777" w:rsidR="00CF0E98" w:rsidRDefault="00CF0E98" w:rsidP="009D30A4">
            <w:pPr>
              <w:pStyle w:val="EasyRead16"/>
              <w:rPr>
                <w:sz w:val="28"/>
                <w:szCs w:val="28"/>
              </w:rPr>
            </w:pPr>
          </w:p>
          <w:p w14:paraId="4CF9C789" w14:textId="7334A3E5" w:rsidR="00CF0E98" w:rsidRDefault="004D3003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wanted to make </w:t>
            </w:r>
            <w:r w:rsidR="00B01EF5">
              <w:rPr>
                <w:sz w:val="28"/>
                <w:szCs w:val="28"/>
              </w:rPr>
              <w:t>the toolkit</w:t>
            </w:r>
          </w:p>
          <w:p w14:paraId="3EC64AE9" w14:textId="77777777" w:rsidR="00B01EF5" w:rsidRDefault="00B01EF5" w:rsidP="009D30A4">
            <w:pPr>
              <w:pStyle w:val="EasyRead16"/>
              <w:rPr>
                <w:sz w:val="28"/>
                <w:szCs w:val="28"/>
              </w:rPr>
            </w:pPr>
          </w:p>
          <w:p w14:paraId="14715CDF" w14:textId="77777777" w:rsidR="00F836F6" w:rsidRDefault="00F836F6" w:rsidP="00B01EF5">
            <w:pPr>
              <w:pStyle w:val="EasyRead16"/>
              <w:numPr>
                <w:ilvl w:val="0"/>
                <w:numId w:val="17"/>
              </w:num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Accessible</w:t>
            </w:r>
          </w:p>
          <w:p w14:paraId="6A661675" w14:textId="119595C0" w:rsidR="00B01EF5" w:rsidRPr="00F836F6" w:rsidRDefault="00B01EF5" w:rsidP="00F836F6">
            <w:pPr>
              <w:pStyle w:val="EasyRead16"/>
              <w:numPr>
                <w:ilvl w:val="0"/>
                <w:numId w:val="17"/>
              </w:numPr>
              <w:rPr>
                <w:b/>
                <w:bCs/>
                <w:sz w:val="28"/>
                <w:szCs w:val="28"/>
              </w:rPr>
            </w:pPr>
            <w:r w:rsidRPr="00B01EF5">
              <w:rPr>
                <w:b/>
                <w:bCs/>
                <w:sz w:val="28"/>
                <w:szCs w:val="28"/>
              </w:rPr>
              <w:t>Inclusive</w:t>
            </w:r>
            <w:r w:rsidR="00F836F6">
              <w:rPr>
                <w:b/>
                <w:bCs/>
                <w:sz w:val="28"/>
                <w:szCs w:val="28"/>
              </w:rPr>
              <w:t>.</w:t>
            </w:r>
          </w:p>
        </w:tc>
      </w:tr>
      <w:tr w:rsidR="00F836F6" w:rsidRPr="008E647D" w14:paraId="39720B88" w14:textId="77777777" w:rsidTr="001F5C25">
        <w:trPr>
          <w:cantSplit/>
          <w:trHeight w:val="3572"/>
        </w:trPr>
        <w:tc>
          <w:tcPr>
            <w:tcW w:w="3158" w:type="dxa"/>
          </w:tcPr>
          <w:p w14:paraId="61BF7BEA" w14:textId="51AD6D26" w:rsidR="00F836F6" w:rsidRPr="00E2798D" w:rsidRDefault="00E2798D" w:rsidP="009D30A4">
            <w:pPr>
              <w:pStyle w:val="EasyRead16"/>
              <w:rPr>
                <w:rFonts w:cs="Arial"/>
                <w:noProof/>
                <w:sz w:val="28"/>
                <w:szCs w:val="28"/>
              </w:rPr>
            </w:pPr>
            <w:r w:rsidRPr="00E2798D">
              <w:rPr>
                <w:rFonts w:cs="Arial"/>
                <w:noProof/>
                <w:sz w:val="28"/>
                <w:szCs w:val="28"/>
              </w:rPr>
              <w:lastRenderedPageBreak/>
              <w:drawing>
                <wp:inline distT="0" distB="0" distL="0" distR="0" wp14:anchorId="458B2799" wp14:editId="31032F98">
                  <wp:extent cx="1840230" cy="1840230"/>
                  <wp:effectExtent l="0" t="0" r="7620" b="7620"/>
                  <wp:docPr id="503600545" name="Picture 2" descr="illustration of people with disability with different nee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600545" name="Picture 2" descr="illustration of people with disability with different nee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A01AE02" w14:textId="77777777" w:rsidR="00F836F6" w:rsidRDefault="00F836F6" w:rsidP="009D30A4">
            <w:pPr>
              <w:pStyle w:val="EasyRead16"/>
              <w:rPr>
                <w:sz w:val="28"/>
                <w:szCs w:val="28"/>
              </w:rPr>
            </w:pPr>
          </w:p>
          <w:p w14:paraId="7D7D28B6" w14:textId="77777777" w:rsidR="00F836F6" w:rsidRDefault="00F836F6" w:rsidP="009D30A4">
            <w:pPr>
              <w:pStyle w:val="EasyRead14"/>
            </w:pPr>
          </w:p>
          <w:p w14:paraId="17D5D0F2" w14:textId="77777777" w:rsidR="0098125B" w:rsidRDefault="0098125B" w:rsidP="009D30A4">
            <w:pPr>
              <w:pStyle w:val="EasyRead14"/>
            </w:pPr>
          </w:p>
          <w:p w14:paraId="458FD1D7" w14:textId="77777777" w:rsidR="00F836F6" w:rsidRPr="001B6A2D" w:rsidRDefault="00F836F6" w:rsidP="009D30A4">
            <w:pPr>
              <w:pStyle w:val="EasyRead14"/>
            </w:pPr>
            <w:r w:rsidRPr="00F56233">
              <w:rPr>
                <w:rFonts w:cs="Arial"/>
              </w:rPr>
              <w:t>Accessible means everyone can use it.</w:t>
            </w:r>
          </w:p>
        </w:tc>
      </w:tr>
      <w:tr w:rsidR="00B01EF5" w:rsidRPr="008E647D" w14:paraId="01C1F1CD" w14:textId="77777777" w:rsidTr="001F5C25">
        <w:trPr>
          <w:cantSplit/>
          <w:trHeight w:val="3572"/>
        </w:trPr>
        <w:tc>
          <w:tcPr>
            <w:tcW w:w="3158" w:type="dxa"/>
          </w:tcPr>
          <w:p w14:paraId="0760D090" w14:textId="08DE75E0" w:rsidR="00B01EF5" w:rsidRPr="008E647D" w:rsidRDefault="00485921" w:rsidP="009D30A4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noProof/>
                <w:sz w:val="28"/>
                <w:szCs w:val="28"/>
              </w:rPr>
              <w:drawing>
                <wp:inline distT="0" distB="0" distL="0" distR="0" wp14:anchorId="595CD0B7" wp14:editId="58BFDB1D">
                  <wp:extent cx="1714500" cy="1714500"/>
                  <wp:effectExtent l="0" t="0" r="0" b="0"/>
                  <wp:docPr id="443331596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87672DE" w14:textId="77777777" w:rsidR="00FB2BD9" w:rsidRPr="00076211" w:rsidRDefault="00FB2BD9" w:rsidP="00FB2BD9">
            <w:pPr>
              <w:pStyle w:val="EasyRead16"/>
              <w:rPr>
                <w:sz w:val="28"/>
                <w:szCs w:val="28"/>
              </w:rPr>
            </w:pPr>
          </w:p>
          <w:p w14:paraId="7321B85D" w14:textId="77777777" w:rsidR="00FB2BD9" w:rsidRDefault="00FB2BD9" w:rsidP="00FB2BD9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>Inclusive is when everyone</w:t>
            </w:r>
          </w:p>
          <w:p w14:paraId="6FAAC297" w14:textId="77777777" w:rsidR="00FB2BD9" w:rsidRPr="00076211" w:rsidRDefault="00FB2BD9" w:rsidP="00FB2BD9">
            <w:pPr>
              <w:pStyle w:val="EasyRead16"/>
              <w:rPr>
                <w:sz w:val="28"/>
                <w:szCs w:val="28"/>
              </w:rPr>
            </w:pPr>
          </w:p>
          <w:p w14:paraId="04F80FF9" w14:textId="77777777" w:rsidR="00FB2BD9" w:rsidRPr="00076211" w:rsidRDefault="00FB2BD9" w:rsidP="00FB2BD9">
            <w:pPr>
              <w:pStyle w:val="EasyRead16"/>
              <w:numPr>
                <w:ilvl w:val="0"/>
                <w:numId w:val="18"/>
              </w:numPr>
              <w:rPr>
                <w:b/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 xml:space="preserve">Can </w:t>
            </w:r>
            <w:r w:rsidRPr="00076211">
              <w:rPr>
                <w:b/>
                <w:sz w:val="28"/>
                <w:szCs w:val="28"/>
              </w:rPr>
              <w:t>take part</w:t>
            </w:r>
          </w:p>
          <w:p w14:paraId="282DD7F1" w14:textId="548BB463" w:rsidR="00B01EF5" w:rsidRPr="00FB2BD9" w:rsidRDefault="00FB2BD9" w:rsidP="009D30A4">
            <w:pPr>
              <w:pStyle w:val="EasyRead16"/>
              <w:numPr>
                <w:ilvl w:val="0"/>
                <w:numId w:val="18"/>
              </w:numPr>
              <w:rPr>
                <w:sz w:val="28"/>
                <w:szCs w:val="28"/>
              </w:rPr>
            </w:pPr>
            <w:r w:rsidRPr="00076211">
              <w:rPr>
                <w:sz w:val="28"/>
                <w:szCs w:val="28"/>
              </w:rPr>
              <w:t xml:space="preserve">Feels like they </w:t>
            </w:r>
            <w:r w:rsidRPr="00076211">
              <w:rPr>
                <w:b/>
                <w:sz w:val="28"/>
                <w:szCs w:val="28"/>
              </w:rPr>
              <w:t>belong</w:t>
            </w:r>
            <w:r w:rsidRPr="00076211">
              <w:rPr>
                <w:sz w:val="28"/>
                <w:szCs w:val="28"/>
              </w:rPr>
              <w:t>.</w:t>
            </w:r>
          </w:p>
        </w:tc>
      </w:tr>
      <w:tr w:rsidR="00ED4C91" w:rsidRPr="008E647D" w14:paraId="50FCFC2F" w14:textId="77777777" w:rsidTr="001F5C25">
        <w:trPr>
          <w:cantSplit/>
          <w:trHeight w:val="3572"/>
        </w:trPr>
        <w:tc>
          <w:tcPr>
            <w:tcW w:w="3158" w:type="dxa"/>
          </w:tcPr>
          <w:p w14:paraId="7F3FCED3" w14:textId="2C878B57" w:rsidR="00ED4C91" w:rsidRPr="008E647D" w:rsidRDefault="005A1AEE" w:rsidP="009D30A4">
            <w:pPr>
              <w:pStyle w:val="EasyRead16"/>
              <w:rPr>
                <w:sz w:val="28"/>
                <w:szCs w:val="28"/>
              </w:rPr>
            </w:pPr>
            <w:r w:rsidRPr="005A1AEE">
              <w:rPr>
                <w:noProof/>
                <w:sz w:val="28"/>
                <w:szCs w:val="28"/>
              </w:rPr>
              <w:drawing>
                <wp:inline distT="0" distB="0" distL="0" distR="0" wp14:anchorId="66F94ED0" wp14:editId="772D2117">
                  <wp:extent cx="1840230" cy="1840230"/>
                  <wp:effectExtent l="0" t="0" r="7620" b="7620"/>
                  <wp:docPr id="871009650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09650" name="Picture 1" descr="Group of five diverse individuals with disabilities smiling and standing together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98F6356" w14:textId="77777777" w:rsidR="00ED4C91" w:rsidRDefault="00ED4C91" w:rsidP="009D30A4">
            <w:pPr>
              <w:pStyle w:val="EasyRead16"/>
              <w:rPr>
                <w:sz w:val="28"/>
                <w:szCs w:val="28"/>
              </w:rPr>
            </w:pPr>
          </w:p>
          <w:p w14:paraId="7238F207" w14:textId="77777777" w:rsidR="00795463" w:rsidRDefault="00795463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We listened to ideas from</w:t>
            </w:r>
          </w:p>
          <w:p w14:paraId="4B213DEE" w14:textId="77777777" w:rsidR="00795463" w:rsidRDefault="00795463" w:rsidP="009D30A4">
            <w:pPr>
              <w:pStyle w:val="EasyRead16"/>
              <w:rPr>
                <w:sz w:val="28"/>
                <w:szCs w:val="28"/>
              </w:rPr>
            </w:pPr>
          </w:p>
          <w:p w14:paraId="4DEE7B4C" w14:textId="12294ED7" w:rsidR="00795463" w:rsidRPr="008E647D" w:rsidRDefault="00795463" w:rsidP="00795463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</w:t>
            </w:r>
          </w:p>
        </w:tc>
      </w:tr>
      <w:tr w:rsidR="00ED4C91" w:rsidRPr="008E647D" w14:paraId="623431E5" w14:textId="77777777" w:rsidTr="001F5C25">
        <w:trPr>
          <w:cantSplit/>
          <w:trHeight w:val="2835"/>
        </w:trPr>
        <w:tc>
          <w:tcPr>
            <w:tcW w:w="3158" w:type="dxa"/>
          </w:tcPr>
          <w:p w14:paraId="7F3A7C6C" w14:textId="1BB7AFB4" w:rsidR="00ED4C91" w:rsidRPr="008E647D" w:rsidRDefault="0032483C" w:rsidP="009D30A4">
            <w:pPr>
              <w:pStyle w:val="EasyRead16"/>
              <w:rPr>
                <w:sz w:val="28"/>
                <w:szCs w:val="28"/>
              </w:rPr>
            </w:pPr>
            <w:r w:rsidRPr="0032483C">
              <w:rPr>
                <w:noProof/>
                <w:sz w:val="28"/>
                <w:szCs w:val="28"/>
              </w:rPr>
              <w:drawing>
                <wp:inline distT="0" distB="0" distL="0" distR="0" wp14:anchorId="3D068033" wp14:editId="5AF1829E">
                  <wp:extent cx="1840230" cy="1840230"/>
                  <wp:effectExtent l="0" t="0" r="7620" b="7620"/>
                  <wp:docPr id="1525184588" name="Picture 4" descr="illustration of a person in a wheelchair pushing a person with a cane with disability representative organisations written behind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184588" name="Picture 4" descr="illustration of a person in a wheelchair pushing a person with a cane with disability representative organisations written behind the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F6F81C" w14:textId="77777777" w:rsidR="00ED4C91" w:rsidRDefault="00ED4C91" w:rsidP="009D30A4">
            <w:pPr>
              <w:pStyle w:val="EasyRead16"/>
              <w:rPr>
                <w:sz w:val="28"/>
                <w:szCs w:val="28"/>
              </w:rPr>
            </w:pPr>
          </w:p>
          <w:p w14:paraId="5ACB7E02" w14:textId="77777777" w:rsidR="00DC117F" w:rsidRDefault="00DC117F" w:rsidP="009D30A4">
            <w:pPr>
              <w:pStyle w:val="EasyRead16"/>
              <w:rPr>
                <w:sz w:val="28"/>
                <w:szCs w:val="28"/>
              </w:rPr>
            </w:pPr>
          </w:p>
          <w:p w14:paraId="3F5B5A29" w14:textId="77777777" w:rsidR="00DC117F" w:rsidRDefault="00DC117F" w:rsidP="00DC117F">
            <w:pPr>
              <w:pStyle w:val="EasyRead16"/>
              <w:numPr>
                <w:ilvl w:val="0"/>
                <w:numId w:val="1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Disability Representative Organisations</w:t>
            </w:r>
          </w:p>
          <w:p w14:paraId="1AC658C3" w14:textId="77777777" w:rsidR="00DC117F" w:rsidRDefault="00DC117F" w:rsidP="00DC117F">
            <w:pPr>
              <w:pStyle w:val="EasyRead16"/>
              <w:rPr>
                <w:sz w:val="28"/>
                <w:szCs w:val="28"/>
              </w:rPr>
            </w:pPr>
          </w:p>
          <w:p w14:paraId="01C44914" w14:textId="7D6990DE" w:rsidR="00DC117F" w:rsidRPr="008E647D" w:rsidRDefault="00DC117F" w:rsidP="00DC117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them </w:t>
            </w:r>
            <w:r w:rsidRPr="00DC117F">
              <w:rPr>
                <w:b/>
                <w:bCs/>
                <w:sz w:val="28"/>
                <w:szCs w:val="28"/>
              </w:rPr>
              <w:t>DRO</w:t>
            </w:r>
            <w:r>
              <w:rPr>
                <w:sz w:val="28"/>
                <w:szCs w:val="28"/>
              </w:rPr>
              <w:t xml:space="preserve"> for short.</w:t>
            </w:r>
          </w:p>
        </w:tc>
      </w:tr>
      <w:tr w:rsidR="00ED4C91" w:rsidRPr="008E647D" w14:paraId="2722E374" w14:textId="77777777" w:rsidTr="001F5C25">
        <w:trPr>
          <w:cantSplit/>
          <w:trHeight w:val="5954"/>
        </w:trPr>
        <w:tc>
          <w:tcPr>
            <w:tcW w:w="3158" w:type="dxa"/>
          </w:tcPr>
          <w:p w14:paraId="688ACACA" w14:textId="7E01E345" w:rsidR="00ED4C91" w:rsidRPr="008E647D" w:rsidRDefault="004426ED" w:rsidP="009D30A4">
            <w:pPr>
              <w:pStyle w:val="EasyRead16"/>
              <w:rPr>
                <w:sz w:val="28"/>
                <w:szCs w:val="28"/>
              </w:rPr>
            </w:pPr>
            <w:r w:rsidRPr="007C52F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978C92D" wp14:editId="19CA879C">
                  <wp:extent cx="1809750" cy="1809750"/>
                  <wp:effectExtent l="0" t="0" r="0" b="0"/>
                  <wp:docPr id="719892757" name="Picture 29" descr="A person holding a magnifying 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A person holding a magnifying glas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809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DD7E23" w14:textId="77777777" w:rsidR="007B492C" w:rsidRDefault="007B492C" w:rsidP="009D30A4">
            <w:pPr>
              <w:pStyle w:val="EasyRead16"/>
              <w:rPr>
                <w:sz w:val="28"/>
                <w:szCs w:val="28"/>
              </w:rPr>
            </w:pPr>
          </w:p>
          <w:p w14:paraId="2320E82F" w14:textId="77777777" w:rsidR="007B492C" w:rsidRDefault="007B492C" w:rsidP="007B492C">
            <w:pPr>
              <w:pStyle w:val="EasyRead16"/>
              <w:numPr>
                <w:ilvl w:val="0"/>
                <w:numId w:val="1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People who do </w:t>
            </w:r>
            <w:r w:rsidRPr="007B492C">
              <w:rPr>
                <w:b/>
                <w:bCs/>
                <w:sz w:val="28"/>
                <w:szCs w:val="28"/>
              </w:rPr>
              <w:t>research</w:t>
            </w:r>
          </w:p>
          <w:p w14:paraId="5832BA4C" w14:textId="77777777" w:rsidR="007B492C" w:rsidRDefault="007B492C" w:rsidP="007B492C">
            <w:pPr>
              <w:pStyle w:val="EasyRead16"/>
              <w:rPr>
                <w:sz w:val="28"/>
                <w:szCs w:val="28"/>
              </w:rPr>
            </w:pPr>
          </w:p>
          <w:p w14:paraId="073D7D86" w14:textId="77777777" w:rsidR="00A51A77" w:rsidRDefault="00A51A77" w:rsidP="00A51A77">
            <w:pPr>
              <w:pStyle w:val="EasyRead16"/>
              <w:rPr>
                <w:sz w:val="28"/>
                <w:szCs w:val="28"/>
                <w:lang w:val="en-GB"/>
              </w:rPr>
            </w:pPr>
            <w:r w:rsidRPr="005B59AF">
              <w:rPr>
                <w:sz w:val="28"/>
                <w:szCs w:val="28"/>
                <w:lang w:val="en-GB"/>
              </w:rPr>
              <w:t xml:space="preserve">Research means </w:t>
            </w:r>
          </w:p>
          <w:p w14:paraId="5D051FFF" w14:textId="77777777" w:rsidR="00A51A77" w:rsidRPr="005B59AF" w:rsidRDefault="00A51A77" w:rsidP="00A51A77">
            <w:pPr>
              <w:pStyle w:val="EasyRead16"/>
              <w:rPr>
                <w:sz w:val="28"/>
                <w:szCs w:val="28"/>
                <w:lang w:val="en-GB"/>
              </w:rPr>
            </w:pPr>
          </w:p>
          <w:p w14:paraId="28A95AD2" w14:textId="77777777" w:rsidR="00A51A77" w:rsidRPr="005B59AF" w:rsidRDefault="00A51A77" w:rsidP="00A51A77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5B59AF">
              <w:rPr>
                <w:sz w:val="28"/>
                <w:szCs w:val="28"/>
                <w:lang w:val="en-GB"/>
              </w:rPr>
              <w:t>Finding out what people think about things</w:t>
            </w:r>
          </w:p>
          <w:p w14:paraId="2F92A078" w14:textId="040DF452" w:rsidR="007B492C" w:rsidRPr="008E647D" w:rsidRDefault="00A51A77" w:rsidP="00A51A77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 w:rsidRPr="005B59AF">
              <w:rPr>
                <w:sz w:val="28"/>
                <w:szCs w:val="28"/>
                <w:lang w:val="en-GB"/>
              </w:rPr>
              <w:t xml:space="preserve">Using the information to </w:t>
            </w:r>
            <w:r w:rsidRPr="005B59AF">
              <w:rPr>
                <w:b/>
                <w:bCs/>
                <w:sz w:val="28"/>
                <w:szCs w:val="28"/>
                <w:lang w:val="en-GB"/>
              </w:rPr>
              <w:t>help others</w:t>
            </w:r>
            <w:r w:rsidRPr="005B59AF">
              <w:rPr>
                <w:sz w:val="28"/>
                <w:szCs w:val="28"/>
                <w:lang w:val="en-GB"/>
              </w:rPr>
              <w:t>.</w:t>
            </w:r>
          </w:p>
        </w:tc>
      </w:tr>
      <w:tr w:rsidR="004426ED" w:rsidRPr="008E647D" w14:paraId="0B64E282" w14:textId="77777777" w:rsidTr="000835B6">
        <w:trPr>
          <w:cantSplit/>
          <w:trHeight w:val="5103"/>
        </w:trPr>
        <w:tc>
          <w:tcPr>
            <w:tcW w:w="3158" w:type="dxa"/>
          </w:tcPr>
          <w:p w14:paraId="109EAC8F" w14:textId="680D6D63" w:rsidR="004426ED" w:rsidRPr="007C52FC" w:rsidRDefault="00760A73" w:rsidP="009D30A4">
            <w:pPr>
              <w:pStyle w:val="EasyRead16"/>
              <w:rPr>
                <w:noProof/>
                <w:sz w:val="28"/>
                <w:szCs w:val="28"/>
              </w:rPr>
            </w:pPr>
            <w:r w:rsidRPr="00760A73">
              <w:rPr>
                <w:noProof/>
                <w:sz w:val="28"/>
                <w:szCs w:val="28"/>
              </w:rPr>
              <w:drawing>
                <wp:inline distT="0" distB="0" distL="0" distR="0" wp14:anchorId="662A6A98" wp14:editId="0A400C4C">
                  <wp:extent cx="1840230" cy="1840230"/>
                  <wp:effectExtent l="0" t="0" r="0" b="7620"/>
                  <wp:docPr id="420809071" name="Picture 1" descr="A diverse group of people interacting with speech bubbles over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809071" name="Picture 1" descr="A diverse group of people interacting with speech bubbles overhead.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EB12B13" w14:textId="77777777" w:rsidR="004426ED" w:rsidRDefault="004426ED" w:rsidP="009D30A4">
            <w:pPr>
              <w:pStyle w:val="EasyRead16"/>
              <w:rPr>
                <w:sz w:val="28"/>
                <w:szCs w:val="28"/>
              </w:rPr>
            </w:pPr>
          </w:p>
          <w:p w14:paraId="71A3BADA" w14:textId="77777777" w:rsidR="003F74F5" w:rsidRDefault="003F74F5" w:rsidP="009D30A4">
            <w:pPr>
              <w:pStyle w:val="EasyRead16"/>
              <w:rPr>
                <w:sz w:val="28"/>
                <w:szCs w:val="28"/>
              </w:rPr>
            </w:pPr>
          </w:p>
          <w:p w14:paraId="324E92DC" w14:textId="0D2612D1" w:rsidR="003F74F5" w:rsidRDefault="00F2672A" w:rsidP="003F74F5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community</w:t>
            </w:r>
          </w:p>
        </w:tc>
      </w:tr>
      <w:tr w:rsidR="004426ED" w:rsidRPr="008E647D" w14:paraId="509C221C" w14:textId="77777777" w:rsidTr="001F5C25">
        <w:trPr>
          <w:cantSplit/>
          <w:trHeight w:val="2835"/>
        </w:trPr>
        <w:tc>
          <w:tcPr>
            <w:tcW w:w="3158" w:type="dxa"/>
          </w:tcPr>
          <w:p w14:paraId="496310A8" w14:textId="34698CCC" w:rsidR="004426ED" w:rsidRPr="007C52FC" w:rsidRDefault="00BE0C3C" w:rsidP="009D30A4">
            <w:pPr>
              <w:pStyle w:val="EasyRead16"/>
              <w:rPr>
                <w:noProof/>
                <w:sz w:val="28"/>
                <w:szCs w:val="28"/>
              </w:rPr>
            </w:pPr>
            <w:r w:rsidRPr="00BE0C3C">
              <w:rPr>
                <w:noProof/>
                <w:sz w:val="28"/>
                <w:szCs w:val="28"/>
              </w:rPr>
              <w:drawing>
                <wp:inline distT="0" distB="0" distL="0" distR="0" wp14:anchorId="715FE70D" wp14:editId="79D2E18C">
                  <wp:extent cx="1840230" cy="1226820"/>
                  <wp:effectExtent l="0" t="0" r="7620" b="0"/>
                  <wp:docPr id="1448903262" name="Picture 6" descr="Parliament house entr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8903262" name="Picture 6" descr="Parliament house entr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0F969A" w14:textId="77777777" w:rsidR="004426ED" w:rsidRDefault="004426ED" w:rsidP="009D30A4">
            <w:pPr>
              <w:pStyle w:val="EasyRead16"/>
              <w:rPr>
                <w:sz w:val="28"/>
                <w:szCs w:val="28"/>
              </w:rPr>
            </w:pPr>
          </w:p>
          <w:p w14:paraId="296F5A8E" w14:textId="77777777" w:rsidR="00CF0E98" w:rsidRDefault="00CF0E98" w:rsidP="009D30A4">
            <w:pPr>
              <w:pStyle w:val="EasyRead16"/>
              <w:rPr>
                <w:sz w:val="28"/>
                <w:szCs w:val="28"/>
              </w:rPr>
            </w:pPr>
          </w:p>
          <w:p w14:paraId="7882E51B" w14:textId="0BC3D0D6" w:rsidR="00CF0E98" w:rsidRDefault="00CF0E98" w:rsidP="00CF0E98">
            <w:pPr>
              <w:pStyle w:val="EasyRead16"/>
              <w:numPr>
                <w:ilvl w:val="0"/>
                <w:numId w:val="1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who work for the government.</w:t>
            </w:r>
          </w:p>
        </w:tc>
      </w:tr>
    </w:tbl>
    <w:p w14:paraId="08D67B13" w14:textId="15DB05E6" w:rsidR="008515B4" w:rsidRPr="00E539A1" w:rsidRDefault="00D84E93" w:rsidP="00462D1A">
      <w:pPr>
        <w:pStyle w:val="EasyReadPageHeader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What is evaluation</w:t>
      </w:r>
    </w:p>
    <w:p w14:paraId="4AA26239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8E647D" w14:paraId="3076022B" w14:textId="77777777" w:rsidTr="001F5C25">
        <w:trPr>
          <w:cantSplit/>
          <w:trHeight w:val="2835"/>
        </w:trPr>
        <w:tc>
          <w:tcPr>
            <w:tcW w:w="3114" w:type="dxa"/>
          </w:tcPr>
          <w:p w14:paraId="3473143A" w14:textId="1C54BF9C" w:rsidR="008515B4" w:rsidRPr="008E647D" w:rsidRDefault="00AB25D8" w:rsidP="003A72AF">
            <w:pPr>
              <w:pStyle w:val="EasyRead16"/>
              <w:rPr>
                <w:sz w:val="28"/>
                <w:szCs w:val="28"/>
              </w:rPr>
            </w:pPr>
            <w:r w:rsidRPr="00927E66">
              <w:rPr>
                <w:noProof/>
              </w:rPr>
              <w:drawing>
                <wp:inline distT="0" distB="0" distL="0" distR="0" wp14:anchorId="7A478E39" wp14:editId="740CAEED">
                  <wp:extent cx="1872700" cy="1247775"/>
                  <wp:effectExtent l="0" t="0" r="0" b="0"/>
                  <wp:docPr id="450265456" name="Picture 8" descr="illustration of a clipboard with evaluation and check boxes with people with disability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7056980" name="Picture 8" descr="illustration of a clipboard with evaluation and check boxes with people with disability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6409" cy="1256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F6C89D0" w14:textId="77777777" w:rsidR="008661EC" w:rsidRDefault="008661EC" w:rsidP="002D033F">
            <w:pPr>
              <w:pStyle w:val="EasyRead16"/>
              <w:rPr>
                <w:sz w:val="28"/>
                <w:szCs w:val="28"/>
              </w:rPr>
            </w:pPr>
          </w:p>
          <w:p w14:paraId="71EFBD36" w14:textId="77777777" w:rsidR="00723638" w:rsidRDefault="00723638" w:rsidP="00723638">
            <w:pPr>
              <w:pStyle w:val="EasyRead16"/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Evaluation means you look at what</w:t>
            </w:r>
          </w:p>
          <w:p w14:paraId="153AB9DB" w14:textId="77777777" w:rsidR="00723638" w:rsidRPr="00076211" w:rsidRDefault="00723638" w:rsidP="00723638">
            <w:pPr>
              <w:pStyle w:val="EasyRead16"/>
              <w:rPr>
                <w:rFonts w:cs="Arial"/>
                <w:sz w:val="28"/>
                <w:szCs w:val="28"/>
              </w:rPr>
            </w:pPr>
          </w:p>
          <w:p w14:paraId="08F8B624" w14:textId="77777777" w:rsidR="00723638" w:rsidRPr="00076211" w:rsidRDefault="00723638" w:rsidP="00723638">
            <w:pPr>
              <w:pStyle w:val="EasyRead16"/>
              <w:numPr>
                <w:ilvl w:val="0"/>
                <w:numId w:val="19"/>
              </w:numPr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>Went well</w:t>
            </w:r>
          </w:p>
          <w:p w14:paraId="3DDBB330" w14:textId="1CA188BB" w:rsidR="00723638" w:rsidRPr="0096153E" w:rsidRDefault="00723638" w:rsidP="002D033F">
            <w:pPr>
              <w:pStyle w:val="EasyRead16"/>
              <w:numPr>
                <w:ilvl w:val="0"/>
                <w:numId w:val="19"/>
              </w:numPr>
              <w:rPr>
                <w:rFonts w:cs="Arial"/>
                <w:sz w:val="28"/>
                <w:szCs w:val="28"/>
              </w:rPr>
            </w:pPr>
            <w:r w:rsidRPr="00076211">
              <w:rPr>
                <w:rFonts w:cs="Arial"/>
                <w:sz w:val="28"/>
                <w:szCs w:val="28"/>
              </w:rPr>
              <w:t xml:space="preserve">Could be done better. </w:t>
            </w:r>
          </w:p>
        </w:tc>
      </w:tr>
      <w:tr w:rsidR="008515B4" w:rsidRPr="008E647D" w14:paraId="2630B365" w14:textId="77777777" w:rsidTr="001F5C25">
        <w:trPr>
          <w:cantSplit/>
          <w:trHeight w:val="2835"/>
        </w:trPr>
        <w:tc>
          <w:tcPr>
            <w:tcW w:w="3114" w:type="dxa"/>
          </w:tcPr>
          <w:p w14:paraId="3A3DFB45" w14:textId="3F24FD66" w:rsidR="008515B4" w:rsidRPr="008E647D" w:rsidRDefault="009A12AB" w:rsidP="003A72AF">
            <w:pPr>
              <w:pStyle w:val="EasyRead16"/>
              <w:rPr>
                <w:sz w:val="28"/>
                <w:szCs w:val="28"/>
              </w:rPr>
            </w:pPr>
            <w:r w:rsidRPr="009A12AB">
              <w:rPr>
                <w:noProof/>
                <w:sz w:val="28"/>
                <w:szCs w:val="28"/>
              </w:rPr>
              <w:drawing>
                <wp:inline distT="0" distB="0" distL="0" distR="0" wp14:anchorId="0919F9B1" wp14:editId="25D4B8FE">
                  <wp:extent cx="1840230" cy="1840230"/>
                  <wp:effectExtent l="0" t="0" r="0" b="7620"/>
                  <wp:docPr id="2109342584" name="Picture 1" descr="Woman in professional attire holding a notepad with a large green checkmark symbol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342584" name="Picture 1" descr="Woman in professional attire holding a notepad with a large green checkmark symbol beside her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66E6B31" w14:textId="77777777" w:rsidR="0096153E" w:rsidRDefault="0096153E" w:rsidP="001B6F2D">
            <w:pPr>
              <w:pStyle w:val="EasyRead16"/>
              <w:rPr>
                <w:sz w:val="28"/>
                <w:szCs w:val="28"/>
              </w:rPr>
            </w:pPr>
          </w:p>
          <w:p w14:paraId="4BFB8114" w14:textId="77777777" w:rsidR="001B6F2D" w:rsidRDefault="001B6F2D" w:rsidP="001B6F2D">
            <w:pPr>
              <w:pStyle w:val="EasyRead16"/>
              <w:rPr>
                <w:sz w:val="28"/>
                <w:szCs w:val="28"/>
              </w:rPr>
            </w:pPr>
          </w:p>
          <w:p w14:paraId="76DD6320" w14:textId="52A1E1EB" w:rsidR="001B6F2D" w:rsidRPr="008E647D" w:rsidRDefault="001B6F2D" w:rsidP="001B6F2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Evaluation helps us know if our plans are working.</w:t>
            </w:r>
          </w:p>
        </w:tc>
      </w:tr>
      <w:tr w:rsidR="008515B4" w:rsidRPr="008E647D" w14:paraId="78F089DC" w14:textId="77777777" w:rsidTr="001F5C25">
        <w:trPr>
          <w:cantSplit/>
          <w:trHeight w:val="2835"/>
        </w:trPr>
        <w:tc>
          <w:tcPr>
            <w:tcW w:w="3114" w:type="dxa"/>
          </w:tcPr>
          <w:p w14:paraId="355EEB68" w14:textId="47FEBD4E" w:rsidR="008515B4" w:rsidRPr="008E647D" w:rsidRDefault="00B47FF9" w:rsidP="003A72AF">
            <w:pPr>
              <w:pStyle w:val="EasyRead16"/>
              <w:rPr>
                <w:sz w:val="28"/>
                <w:szCs w:val="28"/>
              </w:rPr>
            </w:pPr>
            <w:r w:rsidRPr="00B47FF9">
              <w:rPr>
                <w:noProof/>
                <w:sz w:val="28"/>
                <w:szCs w:val="28"/>
              </w:rPr>
              <w:drawing>
                <wp:inline distT="0" distB="0" distL="0" distR="0" wp14:anchorId="12B14037" wp14:editId="640893A4">
                  <wp:extent cx="1840230" cy="1840230"/>
                  <wp:effectExtent l="0" t="0" r="7620" b="0"/>
                  <wp:docPr id="1586518579" name="Picture 1" descr="Two men holding signs with thumbs up and thumbs 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518579" name="Picture 1" descr="Two men holding signs with thumbs up and thumbs down gestures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4D83AA7" w14:textId="77777777" w:rsidR="00464C12" w:rsidRDefault="00464C12" w:rsidP="00464C12">
            <w:pPr>
              <w:pStyle w:val="EasyRead16"/>
              <w:rPr>
                <w:sz w:val="28"/>
                <w:szCs w:val="28"/>
              </w:rPr>
            </w:pPr>
          </w:p>
          <w:p w14:paraId="296DE096" w14:textId="77777777" w:rsidR="00464C12" w:rsidRDefault="00464C12" w:rsidP="00464C1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Evaluation helps us to make </w:t>
            </w:r>
            <w:r w:rsidR="00A4246C">
              <w:rPr>
                <w:sz w:val="28"/>
                <w:szCs w:val="28"/>
              </w:rPr>
              <w:t>things better for people with disability.</w:t>
            </w:r>
          </w:p>
          <w:p w14:paraId="7990839E" w14:textId="77777777" w:rsidR="00A4246C" w:rsidRDefault="00A4246C" w:rsidP="00464C12">
            <w:pPr>
              <w:pStyle w:val="EasyRead16"/>
              <w:rPr>
                <w:sz w:val="28"/>
                <w:szCs w:val="28"/>
              </w:rPr>
            </w:pPr>
          </w:p>
          <w:p w14:paraId="1579B3B9" w14:textId="331021CD" w:rsidR="00A4246C" w:rsidRPr="008E647D" w:rsidRDefault="00A4246C" w:rsidP="00464C1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means they get the right support.</w:t>
            </w:r>
          </w:p>
        </w:tc>
      </w:tr>
      <w:tr w:rsidR="008515B4" w:rsidRPr="008E647D" w14:paraId="6ABFB1C7" w14:textId="77777777" w:rsidTr="001F5C25">
        <w:trPr>
          <w:cantSplit/>
          <w:trHeight w:val="2835"/>
        </w:trPr>
        <w:tc>
          <w:tcPr>
            <w:tcW w:w="3114" w:type="dxa"/>
          </w:tcPr>
          <w:p w14:paraId="3EE5ABF7" w14:textId="43648CEC" w:rsidR="008515B4" w:rsidRPr="008E647D" w:rsidRDefault="00927E66" w:rsidP="003A72AF">
            <w:pPr>
              <w:pStyle w:val="EasyRead16"/>
              <w:rPr>
                <w:sz w:val="28"/>
                <w:szCs w:val="28"/>
              </w:rPr>
            </w:pPr>
            <w:r w:rsidRPr="00927E66">
              <w:rPr>
                <w:noProof/>
                <w:sz w:val="28"/>
                <w:szCs w:val="28"/>
              </w:rPr>
              <w:drawing>
                <wp:inline distT="0" distB="0" distL="0" distR="0" wp14:anchorId="037F21AA" wp14:editId="6F18BA06">
                  <wp:extent cx="1840230" cy="1840230"/>
                  <wp:effectExtent l="0" t="0" r="7620" b="0"/>
                  <wp:docPr id="1690945955" name="Picture 1" descr="Three people examining a printed sheet at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945955" name="Picture 1" descr="Three people examining a printed sheet at a table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6D58F3A" w14:textId="77777777" w:rsidR="00630BFE" w:rsidRDefault="00630BFE" w:rsidP="003A72AF">
            <w:pPr>
              <w:pStyle w:val="EasyRead16"/>
              <w:rPr>
                <w:sz w:val="28"/>
                <w:szCs w:val="28"/>
              </w:rPr>
            </w:pPr>
          </w:p>
          <w:p w14:paraId="271FB2A7" w14:textId="77777777" w:rsidR="00630BFE" w:rsidRDefault="00851850" w:rsidP="00A4246C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Good evaluation should be </w:t>
            </w:r>
          </w:p>
          <w:p w14:paraId="018F6480" w14:textId="77777777" w:rsidR="00851850" w:rsidRDefault="00851850" w:rsidP="00A4246C">
            <w:pPr>
              <w:pStyle w:val="EasyRead16"/>
              <w:rPr>
                <w:sz w:val="28"/>
                <w:szCs w:val="28"/>
              </w:rPr>
            </w:pPr>
          </w:p>
          <w:p w14:paraId="140AE484" w14:textId="77777777" w:rsidR="00F836F6" w:rsidRDefault="00F836F6" w:rsidP="00851850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Accessible</w:t>
            </w:r>
          </w:p>
          <w:p w14:paraId="58EA82A0" w14:textId="031E15B4" w:rsidR="006B59D5" w:rsidRPr="00F836F6" w:rsidRDefault="00851850" w:rsidP="00F836F6">
            <w:pPr>
              <w:pStyle w:val="EasyRead16"/>
              <w:numPr>
                <w:ilvl w:val="0"/>
                <w:numId w:val="2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Inclusive</w:t>
            </w:r>
          </w:p>
          <w:p w14:paraId="21F4193E" w14:textId="77777777" w:rsidR="00851850" w:rsidRDefault="00851850" w:rsidP="00851850">
            <w:pPr>
              <w:pStyle w:val="EasyRead16"/>
              <w:rPr>
                <w:sz w:val="28"/>
                <w:szCs w:val="28"/>
              </w:rPr>
            </w:pPr>
          </w:p>
          <w:p w14:paraId="0C030411" w14:textId="7AFA6927" w:rsidR="00851850" w:rsidRPr="008E647D" w:rsidRDefault="00851850" w:rsidP="0085185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For people with disability.</w:t>
            </w:r>
          </w:p>
        </w:tc>
      </w:tr>
    </w:tbl>
    <w:p w14:paraId="7AE15BEE" w14:textId="28F8618B" w:rsidR="008515B4" w:rsidRPr="00E539A1" w:rsidRDefault="00D84E93" w:rsidP="00CB6EEC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Evaluation stages</w:t>
      </w:r>
    </w:p>
    <w:p w14:paraId="39A64660" w14:textId="77777777" w:rsidR="008515B4" w:rsidRDefault="008515B4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8515B4" w:rsidRPr="008E647D" w14:paraId="5141751E" w14:textId="77777777" w:rsidTr="001F5C25">
        <w:trPr>
          <w:cantSplit/>
          <w:trHeight w:val="5103"/>
        </w:trPr>
        <w:tc>
          <w:tcPr>
            <w:tcW w:w="3114" w:type="dxa"/>
          </w:tcPr>
          <w:p w14:paraId="559742AC" w14:textId="5A711BF1" w:rsidR="008515B4" w:rsidRPr="008E647D" w:rsidRDefault="00E55272" w:rsidP="003A72AF">
            <w:pPr>
              <w:pStyle w:val="EasyRead16"/>
              <w:rPr>
                <w:sz w:val="28"/>
                <w:szCs w:val="28"/>
              </w:rPr>
            </w:pPr>
            <w:r w:rsidRPr="00182808">
              <w:rPr>
                <w:noProof/>
                <w:sz w:val="28"/>
                <w:szCs w:val="28"/>
              </w:rPr>
              <w:drawing>
                <wp:inline distT="0" distB="0" distL="0" distR="0" wp14:anchorId="4049DC7E" wp14:editId="6C9CB5D9">
                  <wp:extent cx="1840230" cy="2112645"/>
                  <wp:effectExtent l="0" t="0" r="7620" b="1905"/>
                  <wp:docPr id="499888187" name="Picture 1" descr="Two people standing next to a flip chart, one holding a marker and the other holding a folder. the flip chart has 1 arrows pointing in a circle and evaluation in the midd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888187" name="Picture 1" descr="Two people standing next to a flip chart, one holding a marker and the other holding a folder. the flip chart has 1 arrows pointing in a circle and evaluation in the middle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211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45D6A93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5DA1FBE3" w14:textId="77777777" w:rsidR="00D80AF7" w:rsidRDefault="00D80AF7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Evaluation has different </w:t>
            </w:r>
            <w:r w:rsidRPr="00EF5F26">
              <w:rPr>
                <w:b/>
                <w:bCs/>
                <w:sz w:val="28"/>
                <w:szCs w:val="28"/>
              </w:rPr>
              <w:t>stages</w:t>
            </w:r>
            <w:r w:rsidR="00EF5F26">
              <w:rPr>
                <w:sz w:val="28"/>
                <w:szCs w:val="28"/>
              </w:rPr>
              <w:t>.</w:t>
            </w:r>
          </w:p>
          <w:p w14:paraId="50B84DB0" w14:textId="77777777" w:rsidR="00EF5F26" w:rsidRDefault="00EF5F26" w:rsidP="003A72AF">
            <w:pPr>
              <w:pStyle w:val="EasyRead16"/>
              <w:rPr>
                <w:sz w:val="28"/>
                <w:szCs w:val="28"/>
              </w:rPr>
            </w:pPr>
          </w:p>
          <w:p w14:paraId="26E59993" w14:textId="2232B724" w:rsidR="00EF5F26" w:rsidRPr="008E647D" w:rsidRDefault="00EF5F26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Stages means different steps that need to be done.</w:t>
            </w:r>
          </w:p>
        </w:tc>
      </w:tr>
      <w:tr w:rsidR="008515B4" w:rsidRPr="008E647D" w14:paraId="3C7647C5" w14:textId="77777777" w:rsidTr="001F5C25">
        <w:trPr>
          <w:cantSplit/>
          <w:trHeight w:val="4536"/>
        </w:trPr>
        <w:tc>
          <w:tcPr>
            <w:tcW w:w="3114" w:type="dxa"/>
          </w:tcPr>
          <w:p w14:paraId="5736DC22" w14:textId="181C1815" w:rsidR="008515B4" w:rsidRPr="008E647D" w:rsidRDefault="00AB25D8" w:rsidP="003A72AF">
            <w:pPr>
              <w:pStyle w:val="EasyRead16"/>
              <w:rPr>
                <w:sz w:val="28"/>
                <w:szCs w:val="28"/>
              </w:rPr>
            </w:pPr>
            <w:r w:rsidRPr="00AB25D8">
              <w:rPr>
                <w:noProof/>
                <w:sz w:val="28"/>
                <w:szCs w:val="28"/>
              </w:rPr>
              <w:drawing>
                <wp:inline distT="0" distB="0" distL="0" distR="0" wp14:anchorId="08D49082" wp14:editId="6019E7CA">
                  <wp:extent cx="1840230" cy="1840230"/>
                  <wp:effectExtent l="0" t="0" r="7620" b="0"/>
                  <wp:docPr id="1960479656" name="Picture 1" descr="Two people pointing at a blank white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0479656" name="Picture 1" descr="Two people pointing at a blank whiteboard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AC37AD2" w14:textId="77777777" w:rsidR="00962E59" w:rsidRDefault="00962E59" w:rsidP="003A72AF">
            <w:pPr>
              <w:pStyle w:val="EasyRead16"/>
              <w:rPr>
                <w:sz w:val="28"/>
                <w:szCs w:val="28"/>
              </w:rPr>
            </w:pPr>
          </w:p>
          <w:p w14:paraId="0DC1CB20" w14:textId="77777777" w:rsidR="00537AE9" w:rsidRDefault="00537AE9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There are </w:t>
            </w:r>
            <w:r w:rsidRPr="00B41B1E">
              <w:rPr>
                <w:b/>
                <w:bCs/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 xml:space="preserve"> main stages</w:t>
            </w:r>
            <w:r w:rsidR="00DD54A1">
              <w:rPr>
                <w:sz w:val="28"/>
                <w:szCs w:val="28"/>
              </w:rPr>
              <w:t>.</w:t>
            </w:r>
          </w:p>
          <w:p w14:paraId="5DCBE2EF" w14:textId="77777777" w:rsidR="00DD54A1" w:rsidRDefault="00DD54A1" w:rsidP="003A72AF">
            <w:pPr>
              <w:pStyle w:val="EasyRead16"/>
              <w:rPr>
                <w:sz w:val="28"/>
                <w:szCs w:val="28"/>
              </w:rPr>
            </w:pPr>
          </w:p>
          <w:p w14:paraId="6EA7F531" w14:textId="112AF2C6" w:rsidR="00DD54A1" w:rsidRPr="008E647D" w:rsidRDefault="00DD54A1" w:rsidP="00DD54A1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Planning the evaluation</w:t>
            </w:r>
          </w:p>
        </w:tc>
      </w:tr>
      <w:tr w:rsidR="008515B4" w:rsidRPr="008E647D" w14:paraId="598F1BDF" w14:textId="77777777" w:rsidTr="001F5C25">
        <w:trPr>
          <w:cantSplit/>
          <w:trHeight w:val="2835"/>
        </w:trPr>
        <w:tc>
          <w:tcPr>
            <w:tcW w:w="3114" w:type="dxa"/>
          </w:tcPr>
          <w:p w14:paraId="20AC2ADB" w14:textId="529E35A8" w:rsidR="008515B4" w:rsidRPr="008E647D" w:rsidRDefault="00AB25D8" w:rsidP="003A72AF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noProof/>
                <w:sz w:val="28"/>
                <w:szCs w:val="28"/>
              </w:rPr>
              <w:drawing>
                <wp:inline distT="0" distB="0" distL="0" distR="0" wp14:anchorId="1A7D5476" wp14:editId="551DF1F5">
                  <wp:extent cx="1727595" cy="1657350"/>
                  <wp:effectExtent l="0" t="0" r="6350" b="0"/>
                  <wp:docPr id="328371357" name="Picture 1" descr="Man in a suit making notes with a checklist on a clipboard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371357" name="Picture 1" descr="Man in a suit making notes with a checklist on a clipboard in the background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739" cy="166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2F6D5B2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4CDC22A5" w14:textId="77777777" w:rsidR="00AB25D8" w:rsidRDefault="00AB25D8" w:rsidP="003A72AF">
            <w:pPr>
              <w:pStyle w:val="EasyRead16"/>
              <w:rPr>
                <w:sz w:val="28"/>
                <w:szCs w:val="28"/>
              </w:rPr>
            </w:pPr>
          </w:p>
          <w:p w14:paraId="07F4E8AE" w14:textId="31E83EDE" w:rsidR="00DD54A1" w:rsidRPr="008E647D" w:rsidRDefault="00DD54A1" w:rsidP="00DD54A1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Doing the evaluation</w:t>
            </w:r>
          </w:p>
        </w:tc>
      </w:tr>
      <w:tr w:rsidR="008515B4" w:rsidRPr="008E647D" w14:paraId="78F928B9" w14:textId="77777777" w:rsidTr="001F5C25">
        <w:trPr>
          <w:cantSplit/>
          <w:trHeight w:val="5103"/>
        </w:trPr>
        <w:tc>
          <w:tcPr>
            <w:tcW w:w="3114" w:type="dxa"/>
          </w:tcPr>
          <w:p w14:paraId="622D30D9" w14:textId="631C6E58" w:rsidR="008515B4" w:rsidRPr="008E647D" w:rsidRDefault="00AB25D8" w:rsidP="003A72AF">
            <w:pPr>
              <w:pStyle w:val="EasyRead16"/>
              <w:rPr>
                <w:sz w:val="28"/>
                <w:szCs w:val="28"/>
              </w:rPr>
            </w:pPr>
            <w:r w:rsidRPr="00AB25D8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54C2105E" wp14:editId="62DC5C3D">
                  <wp:extent cx="1840230" cy="1840230"/>
                  <wp:effectExtent l="0" t="0" r="7620" b="7620"/>
                  <wp:docPr id="1883011486" name="Picture 1" descr="Person seated at a table with thought bubbles showing thumbs-up and thumbs-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3011486" name="Picture 1" descr="Person seated at a table with thought bubbles showing thumbs-up and thumbs-down gestures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A7EA091" w14:textId="77777777" w:rsidR="008515B4" w:rsidRDefault="008515B4" w:rsidP="003A72AF">
            <w:pPr>
              <w:pStyle w:val="EasyRead16"/>
              <w:rPr>
                <w:sz w:val="28"/>
                <w:szCs w:val="28"/>
              </w:rPr>
            </w:pPr>
          </w:p>
          <w:p w14:paraId="03F4CC4B" w14:textId="045A6B25" w:rsidR="00DD54A1" w:rsidRPr="008E647D" w:rsidRDefault="00DD54A1" w:rsidP="00DD54A1">
            <w:pPr>
              <w:pStyle w:val="EasyRead16"/>
              <w:numPr>
                <w:ilvl w:val="0"/>
                <w:numId w:val="2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Saying what you found in the evaluation.</w:t>
            </w:r>
          </w:p>
          <w:p w14:paraId="02F64BEF" w14:textId="2382C063" w:rsidR="00DD54A1" w:rsidRPr="008E647D" w:rsidRDefault="00DD54A1" w:rsidP="2E265403">
            <w:pPr>
              <w:pStyle w:val="EasyRead16"/>
              <w:rPr>
                <w:sz w:val="28"/>
                <w:szCs w:val="28"/>
              </w:rPr>
            </w:pPr>
          </w:p>
          <w:p w14:paraId="7AB7D1D1" w14:textId="22D4F13D" w:rsidR="00DD54A1" w:rsidRPr="008E647D" w:rsidRDefault="29D8B03A" w:rsidP="2E265403">
            <w:pPr>
              <w:pStyle w:val="EasyRead16"/>
              <w:rPr>
                <w:sz w:val="28"/>
                <w:szCs w:val="28"/>
              </w:rPr>
            </w:pPr>
            <w:r w:rsidRPr="2E265403">
              <w:rPr>
                <w:sz w:val="28"/>
                <w:szCs w:val="28"/>
              </w:rPr>
              <w:t xml:space="preserve">This is called </w:t>
            </w:r>
            <w:r w:rsidRPr="37D46E58">
              <w:rPr>
                <w:sz w:val="28"/>
                <w:szCs w:val="28"/>
              </w:rPr>
              <w:t xml:space="preserve">an </w:t>
            </w:r>
            <w:r w:rsidRPr="00CB4CB1">
              <w:rPr>
                <w:b/>
                <w:bCs/>
                <w:sz w:val="28"/>
                <w:szCs w:val="28"/>
              </w:rPr>
              <w:t>evaluation report.</w:t>
            </w:r>
            <w:r w:rsidRPr="1D2AC431">
              <w:rPr>
                <w:sz w:val="28"/>
                <w:szCs w:val="28"/>
              </w:rPr>
              <w:t xml:space="preserve"> </w:t>
            </w:r>
          </w:p>
        </w:tc>
      </w:tr>
      <w:tr w:rsidR="00DD54A1" w:rsidRPr="008E647D" w14:paraId="54B9B9F5" w14:textId="77777777" w:rsidTr="001F5C25">
        <w:trPr>
          <w:cantSplit/>
          <w:trHeight w:val="5103"/>
        </w:trPr>
        <w:tc>
          <w:tcPr>
            <w:tcW w:w="3114" w:type="dxa"/>
          </w:tcPr>
          <w:p w14:paraId="589FCB58" w14:textId="5514E18B" w:rsidR="00DD54A1" w:rsidRPr="008E647D" w:rsidRDefault="00EF2D71" w:rsidP="003A72AF">
            <w:pPr>
              <w:pStyle w:val="EasyRead16"/>
              <w:rPr>
                <w:sz w:val="28"/>
                <w:szCs w:val="28"/>
              </w:rPr>
            </w:pPr>
            <w:r w:rsidRPr="00EF2D71">
              <w:rPr>
                <w:noProof/>
                <w:sz w:val="28"/>
                <w:szCs w:val="28"/>
              </w:rPr>
              <w:drawing>
                <wp:inline distT="0" distB="0" distL="0" distR="0" wp14:anchorId="1D1D7EF8" wp14:editId="77E348E6">
                  <wp:extent cx="1840230" cy="1783080"/>
                  <wp:effectExtent l="0" t="0" r="7620" b="7620"/>
                  <wp:docPr id="415108453" name="Picture 1" descr="Person in a wheelchair pointing upwards and smiling at a board with a 2 people next to a flip chart, a person with a checklist with ticks and crosses and a person with thought bubbles with thumbs up and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108453" name="Picture 1" descr="Person in a wheelchair pointing upwards and smiling at a board with a 2 people next to a flip chart, a person with a checklist with ticks and crosses and a person with thought bubbles with thumbs up and down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83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357B4BF" w14:textId="77777777" w:rsidR="00DD54A1" w:rsidRDefault="00DD54A1" w:rsidP="003A72AF">
            <w:pPr>
              <w:pStyle w:val="EasyRead16"/>
              <w:rPr>
                <w:sz w:val="28"/>
                <w:szCs w:val="28"/>
              </w:rPr>
            </w:pPr>
          </w:p>
          <w:p w14:paraId="3CD65B3E" w14:textId="77777777" w:rsidR="005E38C7" w:rsidRDefault="005E38C7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might be involved with</w:t>
            </w:r>
          </w:p>
          <w:p w14:paraId="26A6C0B3" w14:textId="77777777" w:rsidR="005E38C7" w:rsidRDefault="005E38C7" w:rsidP="003A72AF">
            <w:pPr>
              <w:pStyle w:val="EasyRead16"/>
              <w:rPr>
                <w:sz w:val="28"/>
                <w:szCs w:val="28"/>
              </w:rPr>
            </w:pPr>
          </w:p>
          <w:p w14:paraId="143C4F67" w14:textId="77777777" w:rsidR="005E38C7" w:rsidRDefault="005E38C7" w:rsidP="005E38C7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Some parts</w:t>
            </w:r>
          </w:p>
          <w:p w14:paraId="0548CBA9" w14:textId="19D64E79" w:rsidR="005E38C7" w:rsidRDefault="005E38C7" w:rsidP="005E38C7">
            <w:pPr>
              <w:pStyle w:val="EasyRead16"/>
              <w:numPr>
                <w:ilvl w:val="0"/>
                <w:numId w:val="23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All parts.</w:t>
            </w:r>
          </w:p>
        </w:tc>
      </w:tr>
      <w:tr w:rsidR="00DD54A1" w:rsidRPr="008E647D" w14:paraId="3C43399D" w14:textId="77777777" w:rsidTr="001F5C25">
        <w:trPr>
          <w:cantSplit/>
          <w:trHeight w:val="2835"/>
        </w:trPr>
        <w:tc>
          <w:tcPr>
            <w:tcW w:w="3114" w:type="dxa"/>
          </w:tcPr>
          <w:p w14:paraId="1ECB80DE" w14:textId="4754A239" w:rsidR="00DD54A1" w:rsidRPr="008E647D" w:rsidRDefault="009A1A76" w:rsidP="003A72AF">
            <w:pPr>
              <w:pStyle w:val="EasyRead16"/>
              <w:rPr>
                <w:sz w:val="28"/>
                <w:szCs w:val="28"/>
              </w:rPr>
            </w:pPr>
            <w:r w:rsidRPr="009A1A76">
              <w:rPr>
                <w:noProof/>
                <w:sz w:val="28"/>
                <w:szCs w:val="28"/>
              </w:rPr>
              <w:drawing>
                <wp:inline distT="0" distB="0" distL="0" distR="0" wp14:anchorId="14E0484A" wp14:editId="79C1F0D5">
                  <wp:extent cx="1840230" cy="1840230"/>
                  <wp:effectExtent l="0" t="0" r="0" b="7620"/>
                  <wp:docPr id="50018003" name="Picture 1" descr="Person giving a thumbs-up with a large green checkmark symbol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18003" name="Picture 1" descr="Person giving a thumbs-up with a large green checkmark symbol.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9AC75C2" w14:textId="77777777" w:rsidR="00DD54A1" w:rsidRDefault="00DD54A1" w:rsidP="003A72AF">
            <w:pPr>
              <w:pStyle w:val="EasyRead16"/>
              <w:rPr>
                <w:sz w:val="28"/>
                <w:szCs w:val="28"/>
              </w:rPr>
            </w:pPr>
          </w:p>
          <w:p w14:paraId="5F88BE09" w14:textId="77777777" w:rsidR="00C35E79" w:rsidRDefault="00C35E79" w:rsidP="003A72AF">
            <w:pPr>
              <w:pStyle w:val="EasyRead16"/>
              <w:rPr>
                <w:sz w:val="28"/>
                <w:szCs w:val="28"/>
              </w:rPr>
            </w:pPr>
          </w:p>
          <w:p w14:paraId="001B8ED5" w14:textId="478DE463" w:rsidR="00EF0088" w:rsidRDefault="00EF0088" w:rsidP="003A72AF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might have different ways to take part in evaluation.</w:t>
            </w:r>
          </w:p>
        </w:tc>
      </w:tr>
    </w:tbl>
    <w:p w14:paraId="33A1A152" w14:textId="77777777" w:rsidR="008515B4" w:rsidRDefault="008515B4">
      <w:pPr>
        <w:rPr>
          <w:b/>
          <w:bCs/>
        </w:rPr>
      </w:pPr>
      <w:r>
        <w:rPr>
          <w:b/>
          <w:bCs/>
        </w:rPr>
        <w:br w:type="page"/>
      </w:r>
    </w:p>
    <w:p w14:paraId="3FBE8520" w14:textId="3C00F1EA" w:rsidR="00D84E93" w:rsidRPr="00E539A1" w:rsidRDefault="004A5340" w:rsidP="00D84E93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 xml:space="preserve">For people with disability </w:t>
      </w:r>
    </w:p>
    <w:p w14:paraId="0B06012F" w14:textId="77777777" w:rsidR="00D84E93" w:rsidRDefault="00D84E93" w:rsidP="00D84E9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D84E93" w:rsidRPr="008E647D" w14:paraId="458DD0EC" w14:textId="77777777" w:rsidTr="001F5C25">
        <w:trPr>
          <w:cantSplit/>
          <w:trHeight w:val="3232"/>
        </w:trPr>
        <w:tc>
          <w:tcPr>
            <w:tcW w:w="3114" w:type="dxa"/>
          </w:tcPr>
          <w:p w14:paraId="0068126A" w14:textId="4249C6C8" w:rsidR="00D84E93" w:rsidRPr="008E647D" w:rsidRDefault="00CB42F0" w:rsidP="009D30A4">
            <w:pPr>
              <w:pStyle w:val="EasyRead16"/>
              <w:rPr>
                <w:sz w:val="28"/>
                <w:szCs w:val="28"/>
              </w:rPr>
            </w:pPr>
            <w:r w:rsidRPr="00CB42F0">
              <w:rPr>
                <w:noProof/>
                <w:sz w:val="28"/>
                <w:szCs w:val="28"/>
              </w:rPr>
              <w:drawing>
                <wp:inline distT="0" distB="0" distL="0" distR="0" wp14:anchorId="235BAE11" wp14:editId="41809AC2">
                  <wp:extent cx="1840230" cy="1840230"/>
                  <wp:effectExtent l="0" t="0" r="0" b="7620"/>
                  <wp:docPr id="1608724674" name="Picture 1" descr="Two people forming a heart shape with their arms while holding hands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724674" name="Picture 1" descr="Two people forming a heart shape with their arms while holding hands and smiling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B9A16DB" w14:textId="77777777" w:rsidR="00D84E93" w:rsidRDefault="00D84E93" w:rsidP="009D30A4">
            <w:pPr>
              <w:pStyle w:val="EasyRead16"/>
              <w:rPr>
                <w:sz w:val="28"/>
                <w:szCs w:val="28"/>
              </w:rPr>
            </w:pPr>
          </w:p>
          <w:p w14:paraId="0AE5A52E" w14:textId="43FF2D53" w:rsidR="00EF0088" w:rsidRDefault="00A175AF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know a lot about your</w:t>
            </w:r>
          </w:p>
          <w:p w14:paraId="0CCDD487" w14:textId="77777777" w:rsidR="00A175AF" w:rsidRDefault="00A175AF" w:rsidP="009D30A4">
            <w:pPr>
              <w:pStyle w:val="EasyRead16"/>
              <w:rPr>
                <w:sz w:val="28"/>
                <w:szCs w:val="28"/>
              </w:rPr>
            </w:pPr>
          </w:p>
          <w:p w14:paraId="12CDD51F" w14:textId="0D110FDD" w:rsidR="00A175AF" w:rsidRDefault="00A175AF" w:rsidP="00A175AF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Life</w:t>
            </w:r>
          </w:p>
          <w:p w14:paraId="339711AC" w14:textId="4E5D99AF" w:rsidR="00A175AF" w:rsidRPr="008E647D" w:rsidRDefault="00A175AF" w:rsidP="00A175AF">
            <w:pPr>
              <w:pStyle w:val="EasyRead16"/>
              <w:numPr>
                <w:ilvl w:val="0"/>
                <w:numId w:val="2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Experiences.</w:t>
            </w:r>
          </w:p>
        </w:tc>
      </w:tr>
      <w:tr w:rsidR="00D84E93" w:rsidRPr="008E647D" w14:paraId="6CE28B09" w14:textId="77777777" w:rsidTr="001F5C25">
        <w:trPr>
          <w:cantSplit/>
          <w:trHeight w:val="3232"/>
        </w:trPr>
        <w:tc>
          <w:tcPr>
            <w:tcW w:w="3114" w:type="dxa"/>
          </w:tcPr>
          <w:p w14:paraId="6C94C300" w14:textId="37EF15D7" w:rsidR="00D84E93" w:rsidRPr="008E647D" w:rsidRDefault="001019C8" w:rsidP="009D30A4">
            <w:pPr>
              <w:pStyle w:val="EasyRead16"/>
              <w:rPr>
                <w:sz w:val="28"/>
                <w:szCs w:val="28"/>
              </w:rPr>
            </w:pPr>
            <w:r w:rsidRPr="005B59AF">
              <w:rPr>
                <w:noProof/>
                <w:sz w:val="28"/>
                <w:szCs w:val="28"/>
              </w:rPr>
              <w:drawing>
                <wp:inline distT="0" distB="0" distL="0" distR="0" wp14:anchorId="6A259FE9" wp14:editId="4074A06F">
                  <wp:extent cx="1762125" cy="1762125"/>
                  <wp:effectExtent l="0" t="0" r="0" b="9525"/>
                  <wp:docPr id="798416334" name="Picture 1" descr="A paper with 'Policy' written on it and a green check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416334" name="Picture 1" descr="A paper with 'Policy' written on it and a green checkmark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B203BE" w14:textId="77777777" w:rsidR="00D84E93" w:rsidRDefault="00D84E93" w:rsidP="009D30A4">
            <w:pPr>
              <w:pStyle w:val="EasyRead16"/>
              <w:rPr>
                <w:sz w:val="28"/>
                <w:szCs w:val="28"/>
              </w:rPr>
            </w:pPr>
          </w:p>
          <w:p w14:paraId="704CF8B0" w14:textId="383D3DF7" w:rsidR="00A175AF" w:rsidRDefault="00FF7DBB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This </w:t>
            </w:r>
            <w:r w:rsidR="016B8490" w:rsidRPr="5A598E79">
              <w:rPr>
                <w:sz w:val="28"/>
                <w:szCs w:val="28"/>
              </w:rPr>
              <w:t>help</w:t>
            </w:r>
            <w:r w:rsidR="56FFE0B3" w:rsidRPr="5A598E79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you give ideas about</w:t>
            </w:r>
            <w:r w:rsidR="00F23B21">
              <w:rPr>
                <w:sz w:val="28"/>
                <w:szCs w:val="28"/>
              </w:rPr>
              <w:t xml:space="preserve"> </w:t>
            </w:r>
          </w:p>
          <w:p w14:paraId="58C207D7" w14:textId="77777777" w:rsidR="00FF7DBB" w:rsidRDefault="00FF7DBB" w:rsidP="009D30A4">
            <w:pPr>
              <w:pStyle w:val="EasyRead16"/>
              <w:rPr>
                <w:sz w:val="28"/>
                <w:szCs w:val="28"/>
              </w:rPr>
            </w:pPr>
          </w:p>
          <w:p w14:paraId="499F9810" w14:textId="3B1D4406" w:rsidR="00FF7DBB" w:rsidRPr="001019C8" w:rsidRDefault="00AD27E5" w:rsidP="00FF7DBB">
            <w:pPr>
              <w:pStyle w:val="EasyRead16"/>
              <w:numPr>
                <w:ilvl w:val="0"/>
                <w:numId w:val="25"/>
              </w:numPr>
              <w:rPr>
                <w:b/>
                <w:bCs/>
                <w:sz w:val="28"/>
                <w:szCs w:val="28"/>
              </w:rPr>
            </w:pPr>
            <w:r w:rsidRPr="001019C8">
              <w:rPr>
                <w:b/>
                <w:bCs/>
                <w:sz w:val="28"/>
                <w:szCs w:val="28"/>
              </w:rPr>
              <w:t>Policies</w:t>
            </w:r>
          </w:p>
          <w:p w14:paraId="39D79FB5" w14:textId="77777777" w:rsidR="00AD27E5" w:rsidRDefault="00AD27E5" w:rsidP="00AD27E5">
            <w:pPr>
              <w:pStyle w:val="EasyRead16"/>
              <w:rPr>
                <w:sz w:val="28"/>
                <w:szCs w:val="28"/>
              </w:rPr>
            </w:pPr>
          </w:p>
          <w:p w14:paraId="2209CBF7" w14:textId="64768DED" w:rsidR="00AD27E5" w:rsidRPr="008E647D" w:rsidRDefault="009C437B" w:rsidP="00AD27E5">
            <w:pPr>
              <w:pStyle w:val="EasyRead16"/>
              <w:rPr>
                <w:sz w:val="28"/>
                <w:szCs w:val="28"/>
              </w:rPr>
            </w:pPr>
            <w:r w:rsidRPr="005B59AF">
              <w:rPr>
                <w:sz w:val="28"/>
                <w:szCs w:val="28"/>
              </w:rPr>
              <w:t>Policies are plans for how to do things.</w:t>
            </w:r>
          </w:p>
        </w:tc>
      </w:tr>
      <w:tr w:rsidR="00D84E93" w:rsidRPr="008E647D" w14:paraId="61810B01" w14:textId="77777777" w:rsidTr="001F5C25">
        <w:trPr>
          <w:cantSplit/>
          <w:trHeight w:val="3232"/>
        </w:trPr>
        <w:tc>
          <w:tcPr>
            <w:tcW w:w="3114" w:type="dxa"/>
          </w:tcPr>
          <w:p w14:paraId="49FCBCF9" w14:textId="7FBC5AD2" w:rsidR="00D84E93" w:rsidRPr="008E647D" w:rsidRDefault="007B498C" w:rsidP="009D30A4">
            <w:pPr>
              <w:pStyle w:val="EasyRead16"/>
              <w:rPr>
                <w:sz w:val="28"/>
                <w:szCs w:val="28"/>
              </w:rPr>
            </w:pPr>
            <w:r w:rsidRPr="007B498C">
              <w:rPr>
                <w:noProof/>
                <w:sz w:val="28"/>
                <w:szCs w:val="28"/>
              </w:rPr>
              <w:drawing>
                <wp:inline distT="0" distB="0" distL="0" distR="0" wp14:anchorId="27D7E4F2" wp14:editId="41A4D057">
                  <wp:extent cx="1840230" cy="1840230"/>
                  <wp:effectExtent l="0" t="0" r="7620" b="7620"/>
                  <wp:docPr id="1694892319" name="Picture 10" descr="Illustration of a board with programs and people with disabilit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4892319" name="Picture 10" descr="Illustration of a board with programs and people with disabilit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E4F0D5B" w14:textId="77777777" w:rsidR="00104006" w:rsidRDefault="00104006" w:rsidP="009D30A4">
            <w:pPr>
              <w:pStyle w:val="EasyRead16"/>
              <w:rPr>
                <w:sz w:val="28"/>
                <w:szCs w:val="28"/>
              </w:rPr>
            </w:pPr>
          </w:p>
          <w:p w14:paraId="08A29336" w14:textId="043FC522" w:rsidR="00104006" w:rsidRPr="00957B8B" w:rsidRDefault="00104006" w:rsidP="00104006">
            <w:pPr>
              <w:pStyle w:val="EasyRead16"/>
              <w:numPr>
                <w:ilvl w:val="0"/>
                <w:numId w:val="25"/>
              </w:numPr>
              <w:rPr>
                <w:b/>
                <w:bCs/>
                <w:sz w:val="28"/>
                <w:szCs w:val="28"/>
              </w:rPr>
            </w:pPr>
            <w:r w:rsidRPr="00957B8B">
              <w:rPr>
                <w:b/>
                <w:bCs/>
                <w:sz w:val="28"/>
                <w:szCs w:val="28"/>
              </w:rPr>
              <w:t>Programs</w:t>
            </w:r>
          </w:p>
          <w:p w14:paraId="7C13EDFE" w14:textId="77777777" w:rsidR="00104006" w:rsidRDefault="00104006" w:rsidP="00104006">
            <w:pPr>
              <w:pStyle w:val="EasyRead16"/>
              <w:rPr>
                <w:sz w:val="28"/>
                <w:szCs w:val="28"/>
              </w:rPr>
            </w:pPr>
          </w:p>
          <w:p w14:paraId="7FEA7B16" w14:textId="34333C8F" w:rsidR="00104006" w:rsidRPr="008E647D" w:rsidRDefault="00D30DB8" w:rsidP="00104006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Programs are done to </w:t>
            </w:r>
            <w:r w:rsidR="00536D59">
              <w:rPr>
                <w:sz w:val="28"/>
                <w:szCs w:val="28"/>
              </w:rPr>
              <w:t>support people in the community.</w:t>
            </w:r>
          </w:p>
        </w:tc>
      </w:tr>
      <w:tr w:rsidR="00D84E93" w:rsidRPr="008E647D" w14:paraId="789A2223" w14:textId="77777777" w:rsidTr="001F5C25">
        <w:trPr>
          <w:cantSplit/>
          <w:trHeight w:val="2835"/>
        </w:trPr>
        <w:tc>
          <w:tcPr>
            <w:tcW w:w="3114" w:type="dxa"/>
          </w:tcPr>
          <w:p w14:paraId="2E9003B3" w14:textId="23813B5E" w:rsidR="00D84E93" w:rsidRPr="008E647D" w:rsidRDefault="001553DA" w:rsidP="009D30A4">
            <w:pPr>
              <w:pStyle w:val="EasyRead16"/>
              <w:rPr>
                <w:sz w:val="28"/>
                <w:szCs w:val="28"/>
              </w:rPr>
            </w:pPr>
            <w:r w:rsidRPr="001553DA">
              <w:rPr>
                <w:noProof/>
                <w:sz w:val="28"/>
                <w:szCs w:val="28"/>
              </w:rPr>
              <w:drawing>
                <wp:inline distT="0" distB="0" distL="0" distR="0" wp14:anchorId="71D1249C" wp14:editId="7D618600">
                  <wp:extent cx="1840230" cy="1226820"/>
                  <wp:effectExtent l="0" t="0" r="7620" b="0"/>
                  <wp:docPr id="176924395" name="Picture 14" descr="illustration of 2 people sitting at a tab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924395" name="Picture 14" descr="illustration of 2 people sitting at a tab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484CC43" w14:textId="77777777" w:rsidR="00D84E93" w:rsidRDefault="00D84E93" w:rsidP="009D30A4">
            <w:pPr>
              <w:pStyle w:val="EasyRead16"/>
              <w:rPr>
                <w:sz w:val="28"/>
                <w:szCs w:val="28"/>
              </w:rPr>
            </w:pPr>
          </w:p>
          <w:p w14:paraId="1E17D032" w14:textId="77777777" w:rsidR="00104006" w:rsidRDefault="00104006" w:rsidP="009D30A4">
            <w:pPr>
              <w:pStyle w:val="EasyRead16"/>
              <w:rPr>
                <w:sz w:val="28"/>
                <w:szCs w:val="28"/>
              </w:rPr>
            </w:pPr>
          </w:p>
          <w:p w14:paraId="65EAB7CD" w14:textId="7FD458B8" w:rsidR="00104006" w:rsidRPr="008E647D" w:rsidRDefault="00104006" w:rsidP="00104006">
            <w:pPr>
              <w:pStyle w:val="EasyRead16"/>
              <w:numPr>
                <w:ilvl w:val="0"/>
                <w:numId w:val="2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Services</w:t>
            </w:r>
            <w:r w:rsidR="00F23B21">
              <w:rPr>
                <w:sz w:val="28"/>
                <w:szCs w:val="28"/>
              </w:rPr>
              <w:t>.</w:t>
            </w:r>
          </w:p>
        </w:tc>
      </w:tr>
      <w:tr w:rsidR="00F23B21" w:rsidRPr="008E647D" w14:paraId="0C6537D0" w14:textId="77777777" w:rsidTr="001F5C25">
        <w:trPr>
          <w:cantSplit/>
          <w:trHeight w:val="4536"/>
        </w:trPr>
        <w:tc>
          <w:tcPr>
            <w:tcW w:w="3114" w:type="dxa"/>
          </w:tcPr>
          <w:p w14:paraId="7CF35E7C" w14:textId="7384862A" w:rsidR="00F23B21" w:rsidRPr="008E647D" w:rsidRDefault="00A339AB" w:rsidP="009D30A4">
            <w:pPr>
              <w:pStyle w:val="EasyRead16"/>
              <w:rPr>
                <w:sz w:val="28"/>
                <w:szCs w:val="28"/>
              </w:rPr>
            </w:pPr>
            <w:r w:rsidRPr="009A12A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3E1BE322" wp14:editId="4EE55C27">
                  <wp:extent cx="1840230" cy="1840230"/>
                  <wp:effectExtent l="0" t="0" r="0" b="7620"/>
                  <wp:docPr id="836226845" name="Picture 1" descr="Woman in professional attire holding a notepad with a large green checkmark symbol beside 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9342584" name="Picture 1" descr="Woman in professional attire holding a notepad with a large green checkmark symbol beside her.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734DBCB" w14:textId="77777777" w:rsidR="00F23B21" w:rsidRDefault="00F23B21" w:rsidP="009D30A4">
            <w:pPr>
              <w:pStyle w:val="EasyRead16"/>
              <w:rPr>
                <w:sz w:val="28"/>
                <w:szCs w:val="28"/>
              </w:rPr>
            </w:pPr>
          </w:p>
          <w:p w14:paraId="1091FBDE" w14:textId="4E042E33" w:rsidR="00F23B21" w:rsidRDefault="000F2FB8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ideas</w:t>
            </w:r>
            <w:r w:rsidR="00F23B21">
              <w:rPr>
                <w:sz w:val="28"/>
                <w:szCs w:val="28"/>
              </w:rPr>
              <w:t xml:space="preserve"> help make them more</w:t>
            </w:r>
          </w:p>
          <w:p w14:paraId="60790604" w14:textId="694A0221" w:rsidR="006B59D5" w:rsidRDefault="006B59D5" w:rsidP="00F836F6">
            <w:pPr>
              <w:pStyle w:val="EasyRead16"/>
              <w:rPr>
                <w:sz w:val="28"/>
                <w:szCs w:val="28"/>
              </w:rPr>
            </w:pPr>
          </w:p>
          <w:p w14:paraId="45FC5ED9" w14:textId="2627D091" w:rsidR="00F23B21" w:rsidRDefault="00F23B21" w:rsidP="00F23B21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Accessible </w:t>
            </w:r>
          </w:p>
          <w:p w14:paraId="1F7CA8D2" w14:textId="42BC5389" w:rsidR="00F23B21" w:rsidRDefault="00F23B21" w:rsidP="00F23B21">
            <w:pPr>
              <w:pStyle w:val="EasyRead16"/>
              <w:numPr>
                <w:ilvl w:val="0"/>
                <w:numId w:val="26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Inclusive.</w:t>
            </w:r>
          </w:p>
        </w:tc>
      </w:tr>
      <w:tr w:rsidR="000F2FB8" w:rsidRPr="008E647D" w14:paraId="04B2D391" w14:textId="77777777" w:rsidTr="001F5C25">
        <w:trPr>
          <w:cantSplit/>
          <w:trHeight w:val="4536"/>
        </w:trPr>
        <w:tc>
          <w:tcPr>
            <w:tcW w:w="3114" w:type="dxa"/>
          </w:tcPr>
          <w:p w14:paraId="400AFF01" w14:textId="16550D79" w:rsidR="000F2FB8" w:rsidRPr="008E647D" w:rsidRDefault="00A339AB" w:rsidP="009D30A4">
            <w:pPr>
              <w:pStyle w:val="EasyRead16"/>
              <w:rPr>
                <w:sz w:val="28"/>
                <w:szCs w:val="28"/>
              </w:rPr>
            </w:pPr>
            <w:r w:rsidRPr="00B47FF9">
              <w:rPr>
                <w:noProof/>
                <w:sz w:val="28"/>
                <w:szCs w:val="28"/>
              </w:rPr>
              <w:drawing>
                <wp:inline distT="0" distB="0" distL="0" distR="0" wp14:anchorId="57F289F0" wp14:editId="0EA291C2">
                  <wp:extent cx="1840230" cy="1840230"/>
                  <wp:effectExtent l="0" t="0" r="7620" b="0"/>
                  <wp:docPr id="402740344" name="Picture 1" descr="Two men holding signs with thumbs up and thumbs down gestur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6518579" name="Picture 1" descr="Two men holding signs with thumbs up and thumbs down gestures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F7B39B5" w14:textId="77777777" w:rsidR="000F2FB8" w:rsidRDefault="000F2FB8" w:rsidP="009D30A4">
            <w:pPr>
              <w:pStyle w:val="EasyRead16"/>
              <w:rPr>
                <w:sz w:val="28"/>
                <w:szCs w:val="28"/>
              </w:rPr>
            </w:pPr>
          </w:p>
          <w:p w14:paraId="5C47485E" w14:textId="67234D67" w:rsidR="000F2FB8" w:rsidRDefault="000F2FB8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Your ideas will help</w:t>
            </w:r>
            <w:r w:rsidR="00B066D3">
              <w:rPr>
                <w:sz w:val="28"/>
                <w:szCs w:val="28"/>
              </w:rPr>
              <w:t xml:space="preserve"> to know if things</w:t>
            </w:r>
          </w:p>
          <w:p w14:paraId="3F757801" w14:textId="77777777" w:rsidR="00B066D3" w:rsidRDefault="00B066D3" w:rsidP="009D30A4">
            <w:pPr>
              <w:pStyle w:val="EasyRead16"/>
              <w:rPr>
                <w:sz w:val="28"/>
                <w:szCs w:val="28"/>
              </w:rPr>
            </w:pPr>
          </w:p>
          <w:p w14:paraId="3D946A6D" w14:textId="07782398" w:rsidR="00B066D3" w:rsidRDefault="00B066D3" w:rsidP="00B066D3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working</w:t>
            </w:r>
          </w:p>
          <w:p w14:paraId="00E5A335" w14:textId="2944CE27" w:rsidR="00B066D3" w:rsidRDefault="00B066D3" w:rsidP="00B066D3">
            <w:pPr>
              <w:pStyle w:val="EasyRead16"/>
              <w:numPr>
                <w:ilvl w:val="0"/>
                <w:numId w:val="27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Need to change.</w:t>
            </w:r>
          </w:p>
        </w:tc>
      </w:tr>
      <w:tr w:rsidR="00957B8B" w:rsidRPr="008E647D" w14:paraId="253ED1BE" w14:textId="77777777" w:rsidTr="001F5C25">
        <w:trPr>
          <w:cantSplit/>
          <w:trHeight w:val="2835"/>
        </w:trPr>
        <w:tc>
          <w:tcPr>
            <w:tcW w:w="3114" w:type="dxa"/>
          </w:tcPr>
          <w:p w14:paraId="41354A5C" w14:textId="7967F13A" w:rsidR="00957B8B" w:rsidRPr="008E647D" w:rsidRDefault="005D29F3" w:rsidP="009D30A4">
            <w:pPr>
              <w:pStyle w:val="EasyRead16"/>
              <w:rPr>
                <w:sz w:val="28"/>
                <w:szCs w:val="28"/>
              </w:rPr>
            </w:pPr>
            <w:r w:rsidRPr="005D29F3">
              <w:rPr>
                <w:noProof/>
                <w:sz w:val="28"/>
                <w:szCs w:val="28"/>
              </w:rPr>
              <w:drawing>
                <wp:inline distT="0" distB="0" distL="0" distR="0" wp14:anchorId="239E3DAD" wp14:editId="2998E51A">
                  <wp:extent cx="1840230" cy="1840230"/>
                  <wp:effectExtent l="0" t="0" r="7620" b="7620"/>
                  <wp:docPr id="186683945" name="Picture 1" descr="A person in a striped shirt thinking with a checkmark and an 'X' in a thought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683945" name="Picture 1" descr="A person in a striped shirt thinking with a checkmark and an 'X' in a thought bubble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A564E9A" w14:textId="77777777" w:rsidR="00957B8B" w:rsidRDefault="00957B8B" w:rsidP="009D30A4">
            <w:pPr>
              <w:pStyle w:val="EasyRead16"/>
              <w:rPr>
                <w:sz w:val="28"/>
                <w:szCs w:val="28"/>
              </w:rPr>
            </w:pPr>
          </w:p>
          <w:p w14:paraId="5A64ADBA" w14:textId="512EAA5D" w:rsidR="00957B8B" w:rsidRDefault="00957B8B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can choose to be involved in the </w:t>
            </w:r>
            <w:r w:rsidR="00DB02D3">
              <w:rPr>
                <w:sz w:val="28"/>
                <w:szCs w:val="28"/>
              </w:rPr>
              <w:t>evaluation</w:t>
            </w:r>
            <w:r>
              <w:rPr>
                <w:sz w:val="28"/>
                <w:szCs w:val="28"/>
              </w:rPr>
              <w:t>.</w:t>
            </w:r>
          </w:p>
          <w:p w14:paraId="2504F2A2" w14:textId="77777777" w:rsidR="00DB02D3" w:rsidRDefault="00DB02D3" w:rsidP="009D30A4">
            <w:pPr>
              <w:pStyle w:val="EasyRead16"/>
              <w:rPr>
                <w:sz w:val="28"/>
                <w:szCs w:val="28"/>
              </w:rPr>
            </w:pPr>
          </w:p>
          <w:p w14:paraId="34726FFB" w14:textId="7DFEBE2B" w:rsidR="00DB02D3" w:rsidRDefault="00DB02D3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You do </w:t>
            </w:r>
            <w:r w:rsidRPr="00EE6973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have to.</w:t>
            </w:r>
          </w:p>
        </w:tc>
      </w:tr>
    </w:tbl>
    <w:p w14:paraId="01C40E4B" w14:textId="77777777" w:rsidR="00D84E93" w:rsidRDefault="00D84E93" w:rsidP="00D84E93">
      <w:pPr>
        <w:rPr>
          <w:b/>
          <w:bCs/>
        </w:rPr>
      </w:pPr>
      <w:r>
        <w:rPr>
          <w:b/>
          <w:bCs/>
        </w:rPr>
        <w:br w:type="page"/>
      </w:r>
    </w:p>
    <w:p w14:paraId="7B6EAA28" w14:textId="08521C0E" w:rsidR="00402022" w:rsidRPr="00E539A1" w:rsidRDefault="004A5340" w:rsidP="00402022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 xml:space="preserve">For </w:t>
      </w:r>
      <w:r w:rsidR="00547CB2">
        <w:rPr>
          <w:color w:val="180F5E"/>
          <w:sz w:val="48"/>
          <w:szCs w:val="48"/>
        </w:rPr>
        <w:t>evaluators</w:t>
      </w:r>
    </w:p>
    <w:p w14:paraId="5F82B112" w14:textId="77777777" w:rsidR="00402022" w:rsidRDefault="00402022" w:rsidP="0040202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B90CC3" w:rsidRPr="008E647D" w14:paraId="26A91EEC" w14:textId="77777777" w:rsidTr="001F5C25">
        <w:trPr>
          <w:cantSplit/>
          <w:trHeight w:val="3119"/>
        </w:trPr>
        <w:tc>
          <w:tcPr>
            <w:tcW w:w="3114" w:type="dxa"/>
          </w:tcPr>
          <w:p w14:paraId="2E35233A" w14:textId="638DA17C" w:rsidR="00B90CC3" w:rsidRPr="00076211" w:rsidRDefault="004000CF" w:rsidP="009D30A4">
            <w:pPr>
              <w:pStyle w:val="EasyRead16"/>
              <w:rPr>
                <w:noProof/>
                <w:sz w:val="28"/>
                <w:szCs w:val="28"/>
              </w:rPr>
            </w:pPr>
            <w:r w:rsidRPr="00076211">
              <w:rPr>
                <w:noProof/>
                <w:sz w:val="28"/>
                <w:szCs w:val="28"/>
              </w:rPr>
              <w:drawing>
                <wp:inline distT="0" distB="0" distL="0" distR="0" wp14:anchorId="4B790510" wp14:editId="7CC409AE">
                  <wp:extent cx="1727595" cy="1657350"/>
                  <wp:effectExtent l="0" t="0" r="6350" b="0"/>
                  <wp:docPr id="2080210239" name="Picture 1" descr="Man in a suit making notes with a checklist on a clipboard in the backgrou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371357" name="Picture 1" descr="Man in a suit making notes with a checklist on a clipboard in the background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5739" cy="1665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79530D3" w14:textId="77777777" w:rsidR="00B90CC3" w:rsidRDefault="00B90CC3" w:rsidP="009D30A4">
            <w:pPr>
              <w:pStyle w:val="EasyRead16"/>
              <w:rPr>
                <w:sz w:val="28"/>
                <w:szCs w:val="28"/>
              </w:rPr>
            </w:pPr>
          </w:p>
          <w:p w14:paraId="417EF6CE" w14:textId="77777777" w:rsidR="00B90CC3" w:rsidRDefault="00B90CC3" w:rsidP="009D30A4">
            <w:pPr>
              <w:pStyle w:val="EasyRead16"/>
              <w:rPr>
                <w:sz w:val="28"/>
                <w:szCs w:val="28"/>
              </w:rPr>
            </w:pPr>
          </w:p>
          <w:p w14:paraId="3ECF02BF" w14:textId="77777777" w:rsidR="00B90CC3" w:rsidRDefault="00B90CC3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people who do evaluation are called </w:t>
            </w:r>
            <w:r w:rsidRPr="00DD1B3F">
              <w:rPr>
                <w:b/>
                <w:bCs/>
                <w:sz w:val="28"/>
                <w:szCs w:val="28"/>
              </w:rPr>
              <w:t>evaluators</w:t>
            </w:r>
            <w:r>
              <w:rPr>
                <w:sz w:val="28"/>
                <w:szCs w:val="28"/>
              </w:rPr>
              <w:t>.</w:t>
            </w:r>
          </w:p>
        </w:tc>
      </w:tr>
      <w:tr w:rsidR="00402022" w:rsidRPr="008E647D" w14:paraId="308138AD" w14:textId="77777777" w:rsidTr="001F5C25">
        <w:trPr>
          <w:cantSplit/>
          <w:trHeight w:val="3119"/>
        </w:trPr>
        <w:tc>
          <w:tcPr>
            <w:tcW w:w="3114" w:type="dxa"/>
          </w:tcPr>
          <w:p w14:paraId="33CFF926" w14:textId="2868C7C8" w:rsidR="00402022" w:rsidRPr="008E647D" w:rsidRDefault="003F0B57" w:rsidP="009D30A4">
            <w:pPr>
              <w:pStyle w:val="EasyRead16"/>
              <w:rPr>
                <w:sz w:val="28"/>
                <w:szCs w:val="28"/>
              </w:rPr>
            </w:pPr>
            <w:r w:rsidRPr="003F0B57">
              <w:rPr>
                <w:noProof/>
                <w:sz w:val="28"/>
                <w:szCs w:val="28"/>
              </w:rPr>
              <w:drawing>
                <wp:inline distT="0" distB="0" distL="0" distR="0" wp14:anchorId="56C50C69" wp14:editId="363FAC40">
                  <wp:extent cx="1840230" cy="1840230"/>
                  <wp:effectExtent l="0" t="0" r="0" b="7620"/>
                  <wp:docPr id="805986450" name="Picture 1" descr="Person in a wheelchair holding a clipboard with a green check mark, smiling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986450" name="Picture 1" descr="Person in a wheelchair holding a clipboard with a green check mark, smiling and giving a thumbs-up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4A0BE58" w14:textId="77777777" w:rsidR="00402022" w:rsidRDefault="00402022" w:rsidP="009D30A4">
            <w:pPr>
              <w:pStyle w:val="EasyRead16"/>
              <w:rPr>
                <w:sz w:val="28"/>
                <w:szCs w:val="28"/>
              </w:rPr>
            </w:pPr>
          </w:p>
          <w:p w14:paraId="33B9CF9E" w14:textId="77777777" w:rsidR="0027725A" w:rsidRDefault="0027725A" w:rsidP="009D30A4">
            <w:pPr>
              <w:pStyle w:val="EasyRead16"/>
              <w:rPr>
                <w:sz w:val="28"/>
                <w:szCs w:val="28"/>
              </w:rPr>
            </w:pPr>
          </w:p>
          <w:p w14:paraId="4C95F913" w14:textId="56419037" w:rsidR="0027725A" w:rsidRPr="008E647D" w:rsidRDefault="0027725A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People with disability have said they want to be involved in evaluation. </w:t>
            </w:r>
          </w:p>
        </w:tc>
      </w:tr>
      <w:tr w:rsidR="00402022" w:rsidRPr="008E647D" w14:paraId="42B84023" w14:textId="77777777" w:rsidTr="001F5C25">
        <w:trPr>
          <w:cantSplit/>
          <w:trHeight w:val="3119"/>
        </w:trPr>
        <w:tc>
          <w:tcPr>
            <w:tcW w:w="3114" w:type="dxa"/>
          </w:tcPr>
          <w:p w14:paraId="68681877" w14:textId="1D3A8683" w:rsidR="00402022" w:rsidRPr="008E647D" w:rsidRDefault="00302FB6" w:rsidP="009D30A4">
            <w:pPr>
              <w:pStyle w:val="EasyRead16"/>
              <w:rPr>
                <w:sz w:val="28"/>
                <w:szCs w:val="28"/>
              </w:rPr>
            </w:pPr>
            <w:r w:rsidRPr="00302FB6">
              <w:rPr>
                <w:noProof/>
                <w:sz w:val="28"/>
                <w:szCs w:val="28"/>
              </w:rPr>
              <w:drawing>
                <wp:inline distT="0" distB="0" distL="0" distR="0" wp14:anchorId="69471F9C" wp14:editId="058A2E2B">
                  <wp:extent cx="1840230" cy="1727200"/>
                  <wp:effectExtent l="0" t="0" r="7620" b="6350"/>
                  <wp:docPr id="1948755401" name="Picture 1" descr="Person wearing a beret with two thought bubbles above thei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755401" name="Picture 1" descr="Person wearing a beret with two thought bubbles above their head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6BB64CB" w14:textId="77777777" w:rsidR="00402022" w:rsidRDefault="00402022" w:rsidP="009D30A4">
            <w:pPr>
              <w:pStyle w:val="EasyRead16"/>
              <w:rPr>
                <w:sz w:val="28"/>
                <w:szCs w:val="28"/>
              </w:rPr>
            </w:pPr>
          </w:p>
          <w:p w14:paraId="757BE259" w14:textId="5683CF8C" w:rsidR="009326E7" w:rsidRDefault="009326E7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is important that </w:t>
            </w:r>
            <w:r w:rsidR="24B453AB" w:rsidRPr="3373D162">
              <w:rPr>
                <w:sz w:val="28"/>
                <w:szCs w:val="28"/>
              </w:rPr>
              <w:t xml:space="preserve">from the start </w:t>
            </w:r>
            <w:r w:rsidR="48B0036E" w:rsidRPr="3373D162">
              <w:rPr>
                <w:sz w:val="28"/>
                <w:szCs w:val="28"/>
              </w:rPr>
              <w:t>evaluators</w:t>
            </w:r>
            <w:r>
              <w:rPr>
                <w:sz w:val="28"/>
                <w:szCs w:val="28"/>
              </w:rPr>
              <w:t xml:space="preserve"> make things</w:t>
            </w:r>
          </w:p>
          <w:p w14:paraId="2FAEBCD8" w14:textId="77777777" w:rsidR="009326E7" w:rsidRDefault="009326E7" w:rsidP="009D30A4">
            <w:pPr>
              <w:pStyle w:val="EasyRead16"/>
              <w:rPr>
                <w:sz w:val="28"/>
                <w:szCs w:val="28"/>
              </w:rPr>
            </w:pPr>
          </w:p>
          <w:p w14:paraId="0BADA4BF" w14:textId="77777777" w:rsidR="00F836F6" w:rsidRDefault="00F836F6" w:rsidP="009326E7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Accessible </w:t>
            </w:r>
          </w:p>
          <w:p w14:paraId="7C7F8257" w14:textId="7C4E6585" w:rsidR="009326E7" w:rsidRPr="008E647D" w:rsidRDefault="009326E7" w:rsidP="002322B1">
            <w:pPr>
              <w:pStyle w:val="EasyRead16"/>
              <w:numPr>
                <w:ilvl w:val="0"/>
                <w:numId w:val="2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Inclusive</w:t>
            </w:r>
            <w:r w:rsidR="5AE3052B" w:rsidRPr="0CD924A2">
              <w:rPr>
                <w:sz w:val="28"/>
                <w:szCs w:val="28"/>
              </w:rPr>
              <w:t>.</w:t>
            </w:r>
          </w:p>
        </w:tc>
      </w:tr>
      <w:tr w:rsidR="00402022" w:rsidRPr="008E647D" w14:paraId="6B4EC07D" w14:textId="77777777" w:rsidTr="001F5C25">
        <w:trPr>
          <w:cantSplit/>
          <w:trHeight w:val="2835"/>
        </w:trPr>
        <w:tc>
          <w:tcPr>
            <w:tcW w:w="3114" w:type="dxa"/>
          </w:tcPr>
          <w:p w14:paraId="3181545C" w14:textId="1881CB51" w:rsidR="00402022" w:rsidRPr="008E647D" w:rsidRDefault="00BC08CC" w:rsidP="009D30A4">
            <w:pPr>
              <w:pStyle w:val="EasyRead16"/>
              <w:rPr>
                <w:sz w:val="28"/>
                <w:szCs w:val="28"/>
              </w:rPr>
            </w:pPr>
            <w:r w:rsidRPr="00BC08CC">
              <w:rPr>
                <w:noProof/>
                <w:sz w:val="28"/>
                <w:szCs w:val="28"/>
              </w:rPr>
              <w:drawing>
                <wp:inline distT="0" distB="0" distL="0" distR="0" wp14:anchorId="466194B4" wp14:editId="47A22B62">
                  <wp:extent cx="1840230" cy="1840230"/>
                  <wp:effectExtent l="0" t="0" r="7620" b="0"/>
                  <wp:docPr id="659079561" name="Picture 1" descr="A man and a woman standing on either side of a large stopwat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9079561" name="Picture 1" descr="A man and a woman standing on either side of a large stopwatch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4687652" w14:textId="77777777" w:rsidR="00402022" w:rsidRDefault="00402022" w:rsidP="009D30A4">
            <w:pPr>
              <w:pStyle w:val="EasyRead16"/>
              <w:rPr>
                <w:sz w:val="28"/>
                <w:szCs w:val="28"/>
              </w:rPr>
            </w:pPr>
          </w:p>
          <w:p w14:paraId="1DCF1035" w14:textId="77777777" w:rsidR="00152197" w:rsidRDefault="00152197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By doing this it</w:t>
            </w:r>
          </w:p>
          <w:p w14:paraId="37EE20E9" w14:textId="77777777" w:rsidR="00152197" w:rsidRDefault="00152197" w:rsidP="009D30A4">
            <w:pPr>
              <w:pStyle w:val="EasyRead16"/>
              <w:rPr>
                <w:sz w:val="28"/>
                <w:szCs w:val="28"/>
              </w:rPr>
            </w:pPr>
          </w:p>
          <w:p w14:paraId="498E1880" w14:textId="6285A60D" w:rsidR="00152197" w:rsidRPr="008E647D" w:rsidRDefault="00152197" w:rsidP="00152197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Saves time</w:t>
            </w:r>
          </w:p>
        </w:tc>
      </w:tr>
      <w:tr w:rsidR="00402022" w:rsidRPr="008E647D" w14:paraId="174895B5" w14:textId="77777777" w:rsidTr="001F5C25">
        <w:trPr>
          <w:cantSplit/>
          <w:trHeight w:val="3402"/>
        </w:trPr>
        <w:tc>
          <w:tcPr>
            <w:tcW w:w="3114" w:type="dxa"/>
          </w:tcPr>
          <w:p w14:paraId="473B5B05" w14:textId="12FF8EE2" w:rsidR="00402022" w:rsidRPr="008E647D" w:rsidRDefault="00EF4274" w:rsidP="009D30A4">
            <w:pPr>
              <w:pStyle w:val="EasyRead16"/>
              <w:rPr>
                <w:sz w:val="28"/>
                <w:szCs w:val="28"/>
              </w:rPr>
            </w:pPr>
            <w:r w:rsidRPr="00EF427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318E5A2" wp14:editId="4703DA1A">
                  <wp:extent cx="1840230" cy="1885950"/>
                  <wp:effectExtent l="0" t="0" r="7620" b="0"/>
                  <wp:docPr id="815519470" name="Picture 12" descr="a vertical shot of Australian dollar banknotes in a black wallet on the whit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5519470" name="Picture 12" descr="a vertical shot of Australian dollar banknotes in a black wallet on the white backgroun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583"/>
                          <a:stretch/>
                        </pic:blipFill>
                        <pic:spPr bwMode="auto">
                          <a:xfrm>
                            <a:off x="0" y="0"/>
                            <a:ext cx="1840230" cy="188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561344B" w14:textId="77777777" w:rsidR="00402022" w:rsidRDefault="00402022" w:rsidP="009D30A4">
            <w:pPr>
              <w:pStyle w:val="EasyRead16"/>
              <w:rPr>
                <w:sz w:val="28"/>
                <w:szCs w:val="28"/>
              </w:rPr>
            </w:pPr>
          </w:p>
          <w:p w14:paraId="4B24B860" w14:textId="77777777" w:rsidR="00152197" w:rsidRDefault="00152197" w:rsidP="009D30A4">
            <w:pPr>
              <w:pStyle w:val="EasyRead16"/>
              <w:rPr>
                <w:sz w:val="28"/>
                <w:szCs w:val="28"/>
              </w:rPr>
            </w:pPr>
          </w:p>
          <w:p w14:paraId="4B1F9FF7" w14:textId="12BC4DC9" w:rsidR="00152197" w:rsidRPr="008E647D" w:rsidRDefault="00152197" w:rsidP="00152197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Costs less money</w:t>
            </w:r>
          </w:p>
        </w:tc>
      </w:tr>
      <w:tr w:rsidR="00152197" w:rsidRPr="008E647D" w14:paraId="5A5A5288" w14:textId="77777777" w:rsidTr="001F5C25">
        <w:trPr>
          <w:cantSplit/>
          <w:trHeight w:val="3402"/>
        </w:trPr>
        <w:tc>
          <w:tcPr>
            <w:tcW w:w="3114" w:type="dxa"/>
          </w:tcPr>
          <w:p w14:paraId="559C1D81" w14:textId="47463998" w:rsidR="00152197" w:rsidRPr="008E647D" w:rsidRDefault="00EF4274" w:rsidP="009D30A4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noProof/>
                <w:sz w:val="28"/>
                <w:szCs w:val="28"/>
              </w:rPr>
              <w:drawing>
                <wp:inline distT="0" distB="0" distL="0" distR="0" wp14:anchorId="6C1C5335" wp14:editId="15B1140A">
                  <wp:extent cx="1714500" cy="1714500"/>
                  <wp:effectExtent l="0" t="0" r="0" b="0"/>
                  <wp:docPr id="219450322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6C8C0BC" w14:textId="77777777" w:rsidR="00152197" w:rsidRDefault="00152197" w:rsidP="009D30A4">
            <w:pPr>
              <w:pStyle w:val="EasyRead16"/>
              <w:rPr>
                <w:sz w:val="28"/>
                <w:szCs w:val="28"/>
              </w:rPr>
            </w:pPr>
          </w:p>
          <w:p w14:paraId="07EBAD86" w14:textId="77777777" w:rsidR="00152197" w:rsidRDefault="00152197" w:rsidP="009D30A4">
            <w:pPr>
              <w:pStyle w:val="EasyRead16"/>
              <w:rPr>
                <w:sz w:val="28"/>
                <w:szCs w:val="28"/>
              </w:rPr>
            </w:pPr>
          </w:p>
          <w:p w14:paraId="6124C304" w14:textId="0A75E8E1" w:rsidR="009378D2" w:rsidRPr="009378D2" w:rsidRDefault="00152197" w:rsidP="009378D2">
            <w:pPr>
              <w:pStyle w:val="EasyRead16"/>
              <w:numPr>
                <w:ilvl w:val="0"/>
                <w:numId w:val="29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</w:t>
            </w:r>
            <w:r w:rsidR="009378D2">
              <w:rPr>
                <w:sz w:val="28"/>
                <w:szCs w:val="28"/>
              </w:rPr>
              <w:t>eans everyone can take part.</w:t>
            </w:r>
          </w:p>
        </w:tc>
      </w:tr>
      <w:tr w:rsidR="009378D2" w:rsidRPr="008E647D" w14:paraId="4026963B" w14:textId="77777777" w:rsidTr="001F5C25">
        <w:trPr>
          <w:cantSplit/>
          <w:trHeight w:val="3402"/>
        </w:trPr>
        <w:tc>
          <w:tcPr>
            <w:tcW w:w="3114" w:type="dxa"/>
          </w:tcPr>
          <w:p w14:paraId="114F1A9E" w14:textId="010F2267" w:rsidR="009378D2" w:rsidRPr="008E647D" w:rsidRDefault="007F1A30" w:rsidP="009D30A4">
            <w:pPr>
              <w:pStyle w:val="EasyRead16"/>
              <w:rPr>
                <w:sz w:val="28"/>
                <w:szCs w:val="28"/>
              </w:rPr>
            </w:pPr>
            <w:r w:rsidRPr="007F1A30">
              <w:rPr>
                <w:noProof/>
                <w:sz w:val="28"/>
                <w:szCs w:val="28"/>
              </w:rPr>
              <w:drawing>
                <wp:inline distT="0" distB="0" distL="0" distR="0" wp14:anchorId="3CA768D0" wp14:editId="072AFAC8">
                  <wp:extent cx="1840230" cy="1840230"/>
                  <wp:effectExtent l="0" t="0" r="0" b="7620"/>
                  <wp:docPr id="2121585251" name="Picture 1" descr="Two people standing next to a presentation easel with a check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1585251" name="Picture 1" descr="Two people standing next to a presentation easel with a checklist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6D4A7A7" w14:textId="77777777" w:rsidR="009378D2" w:rsidRDefault="009378D2" w:rsidP="009D30A4">
            <w:pPr>
              <w:pStyle w:val="EasyRead16"/>
              <w:rPr>
                <w:sz w:val="28"/>
                <w:szCs w:val="28"/>
              </w:rPr>
            </w:pPr>
          </w:p>
          <w:p w14:paraId="4E02B946" w14:textId="77777777" w:rsidR="009378D2" w:rsidRDefault="009378D2" w:rsidP="009D30A4">
            <w:pPr>
              <w:pStyle w:val="EasyRead16"/>
              <w:rPr>
                <w:sz w:val="28"/>
                <w:szCs w:val="28"/>
              </w:rPr>
            </w:pPr>
          </w:p>
          <w:p w14:paraId="22BCCD8E" w14:textId="2AB019A9" w:rsidR="009378D2" w:rsidRDefault="009378D2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 should be included in all stages of evaluation.</w:t>
            </w:r>
          </w:p>
        </w:tc>
      </w:tr>
      <w:tr w:rsidR="009378D2" w:rsidRPr="008E647D" w14:paraId="67385527" w14:textId="77777777" w:rsidTr="001F5C25">
        <w:trPr>
          <w:cantSplit/>
          <w:trHeight w:val="2835"/>
        </w:trPr>
        <w:tc>
          <w:tcPr>
            <w:tcW w:w="3114" w:type="dxa"/>
          </w:tcPr>
          <w:p w14:paraId="6AB8DC5F" w14:textId="304D3FA6" w:rsidR="009378D2" w:rsidRPr="008E647D" w:rsidRDefault="004A1A13" w:rsidP="009D30A4">
            <w:pPr>
              <w:pStyle w:val="EasyRead16"/>
              <w:rPr>
                <w:sz w:val="28"/>
                <w:szCs w:val="28"/>
              </w:rPr>
            </w:pPr>
            <w:r w:rsidRPr="004A1A13">
              <w:rPr>
                <w:noProof/>
                <w:sz w:val="28"/>
                <w:szCs w:val="28"/>
              </w:rPr>
              <w:drawing>
                <wp:inline distT="0" distB="0" distL="0" distR="0" wp14:anchorId="7C686689" wp14:editId="6A5BCF5C">
                  <wp:extent cx="1840230" cy="1226185"/>
                  <wp:effectExtent l="0" t="0" r="7620" b="0"/>
                  <wp:docPr id="1870165832" name="Picture 16" descr="illustration of different people with disability as leaders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0165832" name="Picture 16" descr="illustration of different people with disability as leaders&#10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0230" cy="1226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3C9F7F8" w14:textId="77777777" w:rsidR="003C4587" w:rsidRDefault="003C4587" w:rsidP="009D30A4">
            <w:pPr>
              <w:pStyle w:val="EasyRead16"/>
              <w:rPr>
                <w:sz w:val="28"/>
                <w:szCs w:val="28"/>
              </w:rPr>
            </w:pPr>
          </w:p>
          <w:p w14:paraId="109A308E" w14:textId="6A66FC71" w:rsidR="003C4587" w:rsidRDefault="003C4587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People with disability should</w:t>
            </w:r>
            <w:r w:rsidR="3A8683DD" w:rsidRPr="720279AF">
              <w:rPr>
                <w:sz w:val="28"/>
                <w:szCs w:val="28"/>
              </w:rPr>
              <w:t xml:space="preserve"> </w:t>
            </w:r>
            <w:r w:rsidR="3A8683DD" w:rsidRPr="496FC36F">
              <w:rPr>
                <w:sz w:val="28"/>
                <w:szCs w:val="28"/>
              </w:rPr>
              <w:t>be</w:t>
            </w:r>
          </w:p>
          <w:p w14:paraId="33CC6C95" w14:textId="77777777" w:rsidR="003C4587" w:rsidRDefault="003C4587" w:rsidP="009D30A4">
            <w:pPr>
              <w:pStyle w:val="EasyRead16"/>
              <w:rPr>
                <w:sz w:val="28"/>
                <w:szCs w:val="28"/>
              </w:rPr>
            </w:pPr>
          </w:p>
          <w:p w14:paraId="56FAA084" w14:textId="32001B57" w:rsidR="003C4587" w:rsidRPr="00E43EA5" w:rsidRDefault="06D7CF55" w:rsidP="003C4587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496FC36F">
              <w:rPr>
                <w:sz w:val="28"/>
                <w:szCs w:val="28"/>
              </w:rPr>
              <w:t>I</w:t>
            </w:r>
            <w:r w:rsidR="3C4F5DE6" w:rsidRPr="496FC36F">
              <w:rPr>
                <w:sz w:val="28"/>
                <w:szCs w:val="28"/>
              </w:rPr>
              <w:t>n</w:t>
            </w:r>
            <w:r w:rsidR="003C4587">
              <w:rPr>
                <w:sz w:val="28"/>
                <w:szCs w:val="28"/>
              </w:rPr>
              <w:t xml:space="preserve"> </w:t>
            </w:r>
            <w:r w:rsidR="003C4587" w:rsidRPr="00E43EA5">
              <w:rPr>
                <w:b/>
                <w:bCs/>
                <w:sz w:val="28"/>
                <w:szCs w:val="28"/>
              </w:rPr>
              <w:t>leadership positions</w:t>
            </w:r>
          </w:p>
          <w:p w14:paraId="00DA8A10" w14:textId="77777777" w:rsidR="00E43EA5" w:rsidRPr="00E43EA5" w:rsidRDefault="00E43EA5" w:rsidP="00E43EA5">
            <w:pPr>
              <w:pStyle w:val="EasyRead16"/>
              <w:rPr>
                <w:sz w:val="28"/>
                <w:szCs w:val="28"/>
              </w:rPr>
            </w:pPr>
          </w:p>
          <w:p w14:paraId="50EB2006" w14:textId="238E56A7" w:rsidR="00E43EA5" w:rsidRDefault="00E43EA5" w:rsidP="00E43EA5">
            <w:pPr>
              <w:pStyle w:val="EasyRead16"/>
              <w:rPr>
                <w:sz w:val="28"/>
                <w:szCs w:val="28"/>
              </w:rPr>
            </w:pPr>
            <w:r w:rsidRPr="00E43EA5">
              <w:rPr>
                <w:sz w:val="28"/>
                <w:szCs w:val="28"/>
              </w:rPr>
              <w:t>Leader</w:t>
            </w:r>
            <w:r>
              <w:rPr>
                <w:sz w:val="28"/>
                <w:szCs w:val="28"/>
              </w:rPr>
              <w:t>ship positions are</w:t>
            </w:r>
            <w:r w:rsidR="00E954FB">
              <w:rPr>
                <w:sz w:val="28"/>
                <w:szCs w:val="28"/>
              </w:rPr>
              <w:t xml:space="preserve"> when you are in charge</w:t>
            </w:r>
            <w:r w:rsidR="000F25DC">
              <w:rPr>
                <w:sz w:val="28"/>
                <w:szCs w:val="28"/>
              </w:rPr>
              <w:t xml:space="preserve"> of a team or organisation.</w:t>
            </w:r>
          </w:p>
        </w:tc>
      </w:tr>
      <w:tr w:rsidR="003C4587" w:rsidRPr="008E647D" w14:paraId="1EC11500" w14:textId="77777777" w:rsidTr="001F5C25">
        <w:trPr>
          <w:cantSplit/>
          <w:trHeight w:val="3402"/>
        </w:trPr>
        <w:tc>
          <w:tcPr>
            <w:tcW w:w="3114" w:type="dxa"/>
          </w:tcPr>
          <w:p w14:paraId="393441EC" w14:textId="7EBF5865" w:rsidR="003C4587" w:rsidRPr="008E647D" w:rsidRDefault="00533BC4" w:rsidP="009D30A4">
            <w:pPr>
              <w:pStyle w:val="EasyRead16"/>
              <w:rPr>
                <w:sz w:val="28"/>
                <w:szCs w:val="28"/>
              </w:rPr>
            </w:pPr>
            <w:r w:rsidRPr="00533BC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0DAF1BB9" wp14:editId="56BD481E">
                  <wp:extent cx="1840230" cy="1840230"/>
                  <wp:effectExtent l="0" t="0" r="0" b="7620"/>
                  <wp:docPr id="791845886" name="Picture 1" descr="Woman in a black blazer pointing at a colorful chart with question mark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845886" name="Picture 1" descr="Woman in a black blazer pointing at a colorful chart with question marks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35C44F6" w14:textId="77777777" w:rsidR="003C4587" w:rsidRDefault="003C4587" w:rsidP="009D30A4">
            <w:pPr>
              <w:pStyle w:val="EasyRead16"/>
              <w:rPr>
                <w:sz w:val="28"/>
                <w:szCs w:val="28"/>
              </w:rPr>
            </w:pPr>
          </w:p>
          <w:p w14:paraId="08C03B47" w14:textId="77777777" w:rsidR="003C4587" w:rsidRDefault="003C4587" w:rsidP="009D30A4">
            <w:pPr>
              <w:pStyle w:val="EasyRead16"/>
              <w:rPr>
                <w:sz w:val="28"/>
                <w:szCs w:val="28"/>
              </w:rPr>
            </w:pPr>
          </w:p>
          <w:p w14:paraId="24D1C6B7" w14:textId="43E0DC90" w:rsidR="003C4587" w:rsidRDefault="0F4A3F66" w:rsidP="003C4587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038C2475">
              <w:rPr>
                <w:sz w:val="28"/>
                <w:szCs w:val="28"/>
              </w:rPr>
              <w:t>A</w:t>
            </w:r>
            <w:r w:rsidR="57B90850" w:rsidRPr="038C2475">
              <w:rPr>
                <w:sz w:val="28"/>
                <w:szCs w:val="28"/>
              </w:rPr>
              <w:t>ble</w:t>
            </w:r>
            <w:r w:rsidR="00E43EA5">
              <w:rPr>
                <w:sz w:val="28"/>
                <w:szCs w:val="28"/>
              </w:rPr>
              <w:t xml:space="preserve"> to make decisions from the start.</w:t>
            </w:r>
          </w:p>
        </w:tc>
      </w:tr>
      <w:tr w:rsidR="000F25DC" w:rsidRPr="008E647D" w14:paraId="6E51B994" w14:textId="77777777" w:rsidTr="001F5C25">
        <w:trPr>
          <w:cantSplit/>
          <w:trHeight w:val="3402"/>
        </w:trPr>
        <w:tc>
          <w:tcPr>
            <w:tcW w:w="3114" w:type="dxa"/>
          </w:tcPr>
          <w:p w14:paraId="73537D48" w14:textId="16A022BD" w:rsidR="000F25DC" w:rsidRPr="008E647D" w:rsidRDefault="00CD2C79" w:rsidP="009D30A4">
            <w:pPr>
              <w:pStyle w:val="EasyRead16"/>
              <w:rPr>
                <w:sz w:val="28"/>
                <w:szCs w:val="28"/>
              </w:rPr>
            </w:pPr>
            <w:r w:rsidRPr="00CD2C79">
              <w:rPr>
                <w:noProof/>
                <w:sz w:val="28"/>
                <w:szCs w:val="28"/>
              </w:rPr>
              <w:drawing>
                <wp:inline distT="0" distB="0" distL="0" distR="0" wp14:anchorId="18617305" wp14:editId="19B8C122">
                  <wp:extent cx="1840230" cy="1840230"/>
                  <wp:effectExtent l="0" t="0" r="0" b="7620"/>
                  <wp:docPr id="721025010" name="Picture 1" descr="Elderly person holding a piece of paper with a numbered lis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025010" name="Picture 1" descr="Elderly person holding a piece of paper with a numbered list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0F2B567" w14:textId="77777777" w:rsidR="000F25DC" w:rsidRDefault="000F25DC" w:rsidP="009D30A4">
            <w:pPr>
              <w:pStyle w:val="EasyRead16"/>
              <w:rPr>
                <w:sz w:val="28"/>
                <w:szCs w:val="28"/>
              </w:rPr>
            </w:pPr>
          </w:p>
          <w:p w14:paraId="37797AE0" w14:textId="77777777" w:rsidR="000F25DC" w:rsidRDefault="000F25DC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There are some things that organisations can do</w:t>
            </w:r>
            <w:r w:rsidR="000B33D1">
              <w:rPr>
                <w:sz w:val="28"/>
                <w:szCs w:val="28"/>
              </w:rPr>
              <w:t xml:space="preserve"> to make sure this happens.</w:t>
            </w:r>
          </w:p>
          <w:p w14:paraId="222FB9B0" w14:textId="77777777" w:rsidR="000B33D1" w:rsidRDefault="000B33D1" w:rsidP="009D30A4">
            <w:pPr>
              <w:pStyle w:val="EasyRead16"/>
              <w:rPr>
                <w:sz w:val="28"/>
                <w:szCs w:val="28"/>
              </w:rPr>
            </w:pPr>
          </w:p>
          <w:p w14:paraId="64FA3860" w14:textId="7E1073B5" w:rsidR="000B33D1" w:rsidRDefault="000B33D1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</w:t>
            </w:r>
            <w:r w:rsidR="008778E7">
              <w:rPr>
                <w:sz w:val="28"/>
                <w:szCs w:val="28"/>
              </w:rPr>
              <w:t>can</w:t>
            </w:r>
            <w:r w:rsidR="008778E7" w:rsidRPr="07E22137">
              <w:rPr>
                <w:sz w:val="28"/>
                <w:szCs w:val="28"/>
              </w:rPr>
              <w:t xml:space="preserve"> </w:t>
            </w:r>
            <w:r w:rsidR="18DA92A0" w:rsidRPr="67716E43">
              <w:rPr>
                <w:sz w:val="28"/>
                <w:szCs w:val="28"/>
              </w:rPr>
              <w:t>choose</w:t>
            </w:r>
          </w:p>
        </w:tc>
      </w:tr>
      <w:tr w:rsidR="000F25DC" w:rsidRPr="008E647D" w14:paraId="1E9C3CCD" w14:textId="77777777" w:rsidTr="001F5C25">
        <w:trPr>
          <w:cantSplit/>
          <w:trHeight w:val="3402"/>
        </w:trPr>
        <w:tc>
          <w:tcPr>
            <w:tcW w:w="3114" w:type="dxa"/>
          </w:tcPr>
          <w:p w14:paraId="3778FEAD" w14:textId="1A6F9629" w:rsidR="000F25DC" w:rsidRPr="008E647D" w:rsidRDefault="00C663D2" w:rsidP="009D30A4">
            <w:pPr>
              <w:pStyle w:val="EasyRead16"/>
              <w:rPr>
                <w:sz w:val="28"/>
                <w:szCs w:val="28"/>
              </w:rPr>
            </w:pPr>
            <w:r w:rsidRPr="00C663D2">
              <w:rPr>
                <w:noProof/>
                <w:sz w:val="28"/>
                <w:szCs w:val="28"/>
              </w:rPr>
              <w:drawing>
                <wp:inline distT="0" distB="0" distL="0" distR="0" wp14:anchorId="45E05F10" wp14:editId="537CA20F">
                  <wp:extent cx="1840230" cy="1840230"/>
                  <wp:effectExtent l="0" t="0" r="7620" b="7620"/>
                  <wp:docPr id="1763282057" name="Picture 1" descr="Group of five diverse individuals with disabilities smiling and stand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282057" name="Picture 1" descr="Group of five diverse individuals with disabilities smiling and standing together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862CC94" w14:textId="77777777" w:rsidR="000F25DC" w:rsidRDefault="000F25DC" w:rsidP="009D30A4">
            <w:pPr>
              <w:pStyle w:val="EasyRead16"/>
              <w:rPr>
                <w:sz w:val="28"/>
                <w:szCs w:val="28"/>
              </w:rPr>
            </w:pPr>
          </w:p>
          <w:p w14:paraId="7EF13E35" w14:textId="77777777" w:rsidR="000B33D1" w:rsidRDefault="000B33D1" w:rsidP="009D30A4">
            <w:pPr>
              <w:pStyle w:val="EasyRead16"/>
              <w:rPr>
                <w:sz w:val="28"/>
                <w:szCs w:val="28"/>
              </w:rPr>
            </w:pPr>
          </w:p>
          <w:p w14:paraId="37CF166E" w14:textId="4F4B65E3" w:rsidR="000B33D1" w:rsidRDefault="34821CC0" w:rsidP="000B33D1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67716E43">
              <w:rPr>
                <w:sz w:val="28"/>
                <w:szCs w:val="28"/>
              </w:rPr>
              <w:t>P</w:t>
            </w:r>
            <w:r w:rsidR="4EA66EA5" w:rsidRPr="67716E43">
              <w:rPr>
                <w:sz w:val="28"/>
                <w:szCs w:val="28"/>
              </w:rPr>
              <w:t>eople</w:t>
            </w:r>
            <w:r w:rsidR="000B33D1">
              <w:rPr>
                <w:sz w:val="28"/>
                <w:szCs w:val="28"/>
              </w:rPr>
              <w:t xml:space="preserve"> with disability</w:t>
            </w:r>
            <w:r w:rsidR="1C0866F2" w:rsidRPr="38AFF38E">
              <w:rPr>
                <w:sz w:val="28"/>
                <w:szCs w:val="28"/>
              </w:rPr>
              <w:t xml:space="preserve"> as evaluators</w:t>
            </w:r>
          </w:p>
        </w:tc>
      </w:tr>
      <w:tr w:rsidR="00DB3740" w:rsidRPr="008E647D" w14:paraId="0BC8D5F9" w14:textId="77777777" w:rsidTr="001F5C25">
        <w:trPr>
          <w:cantSplit/>
          <w:trHeight w:val="2835"/>
        </w:trPr>
        <w:tc>
          <w:tcPr>
            <w:tcW w:w="3114" w:type="dxa"/>
          </w:tcPr>
          <w:p w14:paraId="208EAEB2" w14:textId="7E81F137" w:rsidR="00DB3740" w:rsidRPr="008E647D" w:rsidRDefault="00FC1D18" w:rsidP="009D30A4">
            <w:pPr>
              <w:pStyle w:val="EasyRead16"/>
              <w:rPr>
                <w:sz w:val="28"/>
                <w:szCs w:val="28"/>
              </w:rPr>
            </w:pPr>
            <w:r w:rsidRPr="00FC1D18">
              <w:rPr>
                <w:noProof/>
                <w:sz w:val="28"/>
                <w:szCs w:val="28"/>
              </w:rPr>
              <w:drawing>
                <wp:inline distT="0" distB="0" distL="0" distR="0" wp14:anchorId="5A0FBCDF" wp14:editId="54320EF9">
                  <wp:extent cx="1840230" cy="1840230"/>
                  <wp:effectExtent l="0" t="0" r="7620" b="0"/>
                  <wp:docPr id="1777447069" name="Picture 1" descr="Person holding a microphone and speaking at a table with pap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7447069" name="Picture 1" descr="Person holding a microphone and speaking at a table with papers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C2ADA8F" w14:textId="77777777" w:rsidR="00DB3740" w:rsidRDefault="00DB3740" w:rsidP="009D30A4">
            <w:pPr>
              <w:pStyle w:val="EasyRead16"/>
              <w:rPr>
                <w:sz w:val="28"/>
                <w:szCs w:val="28"/>
              </w:rPr>
            </w:pPr>
          </w:p>
          <w:p w14:paraId="38439811" w14:textId="77777777" w:rsidR="00DB3740" w:rsidRDefault="00DB3740" w:rsidP="009D30A4">
            <w:pPr>
              <w:pStyle w:val="EasyRead16"/>
              <w:rPr>
                <w:sz w:val="28"/>
                <w:szCs w:val="28"/>
              </w:rPr>
            </w:pPr>
          </w:p>
          <w:p w14:paraId="05838EEC" w14:textId="416E454A" w:rsidR="00DB3740" w:rsidRDefault="56B65C17" w:rsidP="00DB3740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67716E43">
              <w:rPr>
                <w:sz w:val="28"/>
                <w:szCs w:val="28"/>
              </w:rPr>
              <w:t>A</w:t>
            </w:r>
            <w:r w:rsidR="00DB3740">
              <w:rPr>
                <w:sz w:val="28"/>
                <w:szCs w:val="28"/>
              </w:rPr>
              <w:t xml:space="preserve"> </w:t>
            </w:r>
            <w:r w:rsidR="00DB3740" w:rsidRPr="00071602">
              <w:rPr>
                <w:b/>
                <w:bCs/>
                <w:sz w:val="28"/>
                <w:szCs w:val="28"/>
              </w:rPr>
              <w:t>Co Chair</w:t>
            </w:r>
            <w:r w:rsidR="00DB3740">
              <w:rPr>
                <w:sz w:val="28"/>
                <w:szCs w:val="28"/>
              </w:rPr>
              <w:t xml:space="preserve"> that is </w:t>
            </w:r>
            <w:r w:rsidR="00071602">
              <w:rPr>
                <w:sz w:val="28"/>
                <w:szCs w:val="28"/>
              </w:rPr>
              <w:t>a person with disability</w:t>
            </w:r>
          </w:p>
          <w:p w14:paraId="407CE6BC" w14:textId="77777777" w:rsidR="00071602" w:rsidRDefault="00071602" w:rsidP="00071602">
            <w:pPr>
              <w:pStyle w:val="EasyRead16"/>
              <w:rPr>
                <w:sz w:val="28"/>
                <w:szCs w:val="28"/>
              </w:rPr>
            </w:pPr>
          </w:p>
          <w:p w14:paraId="1CD0A7FA" w14:textId="6E8D9DEC" w:rsidR="00071602" w:rsidRDefault="00071602" w:rsidP="00071602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Co Chair</w:t>
            </w:r>
            <w:r w:rsidR="00D20B00">
              <w:rPr>
                <w:sz w:val="28"/>
                <w:szCs w:val="28"/>
              </w:rPr>
              <w:t>s</w:t>
            </w:r>
            <w:r>
              <w:rPr>
                <w:sz w:val="28"/>
                <w:szCs w:val="28"/>
              </w:rPr>
              <w:t xml:space="preserve"> </w:t>
            </w:r>
            <w:r w:rsidR="00FA779C">
              <w:rPr>
                <w:sz w:val="28"/>
                <w:szCs w:val="28"/>
              </w:rPr>
              <w:t>are the leaders of the group.</w:t>
            </w:r>
          </w:p>
        </w:tc>
      </w:tr>
      <w:tr w:rsidR="00F22763" w:rsidRPr="008E647D" w14:paraId="194FD74E" w14:textId="77777777" w:rsidTr="001F5C25">
        <w:trPr>
          <w:cantSplit/>
          <w:trHeight w:val="3686"/>
        </w:trPr>
        <w:tc>
          <w:tcPr>
            <w:tcW w:w="3114" w:type="dxa"/>
          </w:tcPr>
          <w:p w14:paraId="563A2301" w14:textId="339B9950" w:rsidR="00F60690" w:rsidRPr="00F60690" w:rsidRDefault="00F60690" w:rsidP="00F60690">
            <w:pPr>
              <w:pStyle w:val="EasyRead16"/>
            </w:pPr>
            <w:r w:rsidRPr="00F60690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1FFDA0D6" wp14:editId="42136424">
                  <wp:extent cx="1840230" cy="1840230"/>
                  <wp:effectExtent l="0" t="0" r="0" b="7620"/>
                  <wp:docPr id="104172811" name="Picture 1" descr="Elderly person in an orange jacket holding a clipboard and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172811" name="Picture 1" descr="Elderly person in an orange jacket holding a clipboard and giving a thumbs-up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0971005" w14:textId="77777777" w:rsidR="00F22763" w:rsidRDefault="00F22763" w:rsidP="009D30A4">
            <w:pPr>
              <w:pStyle w:val="EasyRead16"/>
              <w:rPr>
                <w:sz w:val="28"/>
                <w:szCs w:val="28"/>
              </w:rPr>
            </w:pPr>
          </w:p>
          <w:p w14:paraId="33CD45F6" w14:textId="77777777" w:rsidR="00F22763" w:rsidRDefault="00F22763" w:rsidP="009D30A4">
            <w:pPr>
              <w:pStyle w:val="EasyRead16"/>
              <w:rPr>
                <w:sz w:val="28"/>
                <w:szCs w:val="28"/>
              </w:rPr>
            </w:pPr>
          </w:p>
          <w:p w14:paraId="693C3CD4" w14:textId="46FF9E8D" w:rsidR="00F22763" w:rsidRDefault="32BD05ED" w:rsidP="00F22763">
            <w:pPr>
              <w:pStyle w:val="EasyRead16"/>
              <w:numPr>
                <w:ilvl w:val="0"/>
                <w:numId w:val="33"/>
              </w:numPr>
              <w:rPr>
                <w:sz w:val="28"/>
                <w:szCs w:val="28"/>
              </w:rPr>
            </w:pPr>
            <w:r w:rsidRPr="67716E43">
              <w:rPr>
                <w:sz w:val="28"/>
                <w:szCs w:val="28"/>
              </w:rPr>
              <w:t>P</w:t>
            </w:r>
            <w:r w:rsidR="056387A8" w:rsidRPr="67716E43">
              <w:rPr>
                <w:sz w:val="28"/>
                <w:szCs w:val="28"/>
              </w:rPr>
              <w:t>eople</w:t>
            </w:r>
            <w:r w:rsidR="00F22763">
              <w:rPr>
                <w:sz w:val="28"/>
                <w:szCs w:val="28"/>
              </w:rPr>
              <w:t xml:space="preserve"> with disability who are </w:t>
            </w:r>
            <w:r w:rsidR="00F22763" w:rsidRPr="005C68D7">
              <w:rPr>
                <w:b/>
                <w:bCs/>
                <w:sz w:val="28"/>
                <w:szCs w:val="28"/>
              </w:rPr>
              <w:t>experts</w:t>
            </w:r>
            <w:r w:rsidR="00F22763">
              <w:rPr>
                <w:sz w:val="28"/>
                <w:szCs w:val="28"/>
              </w:rPr>
              <w:t xml:space="preserve"> about what </w:t>
            </w:r>
            <w:r w:rsidR="19DA01C4" w:rsidRPr="67716E43">
              <w:rPr>
                <w:sz w:val="28"/>
                <w:szCs w:val="28"/>
              </w:rPr>
              <w:t xml:space="preserve">is being </w:t>
            </w:r>
            <w:r w:rsidR="056387A8" w:rsidRPr="67716E43">
              <w:rPr>
                <w:sz w:val="28"/>
                <w:szCs w:val="28"/>
              </w:rPr>
              <w:t>evaluat</w:t>
            </w:r>
            <w:r w:rsidR="62EB0955" w:rsidRPr="67716E43">
              <w:rPr>
                <w:sz w:val="28"/>
                <w:szCs w:val="28"/>
              </w:rPr>
              <w:t>ed</w:t>
            </w:r>
          </w:p>
          <w:p w14:paraId="790EC6F7" w14:textId="77777777" w:rsidR="00F22763" w:rsidRDefault="00F22763" w:rsidP="00F22763">
            <w:pPr>
              <w:pStyle w:val="EasyRead16"/>
              <w:rPr>
                <w:sz w:val="28"/>
                <w:szCs w:val="28"/>
              </w:rPr>
            </w:pPr>
          </w:p>
          <w:p w14:paraId="0F5DB75B" w14:textId="3291054B" w:rsidR="00F22763" w:rsidRPr="005C68D7" w:rsidRDefault="005C68D7" w:rsidP="00F22763">
            <w:pPr>
              <w:pStyle w:val="EasyRead16"/>
              <w:rPr>
                <w:sz w:val="28"/>
                <w:szCs w:val="28"/>
                <w:lang w:val="en-US"/>
              </w:rPr>
            </w:pPr>
            <w:r w:rsidRPr="00076211">
              <w:rPr>
                <w:sz w:val="28"/>
                <w:szCs w:val="28"/>
                <w:lang w:val="en-US"/>
              </w:rPr>
              <w:t>Experts are people who know a lot about something.</w:t>
            </w:r>
          </w:p>
        </w:tc>
      </w:tr>
      <w:tr w:rsidR="004525AE" w:rsidRPr="008E647D" w14:paraId="4DF14AAA" w14:textId="77777777" w:rsidTr="001F5C25">
        <w:trPr>
          <w:cantSplit/>
          <w:trHeight w:val="3402"/>
        </w:trPr>
        <w:tc>
          <w:tcPr>
            <w:tcW w:w="3114" w:type="dxa"/>
          </w:tcPr>
          <w:p w14:paraId="0D562593" w14:textId="7CD0FF01" w:rsidR="004525AE" w:rsidRPr="008E647D" w:rsidRDefault="00D65B92" w:rsidP="009D30A4">
            <w:pPr>
              <w:pStyle w:val="EasyRead16"/>
              <w:rPr>
                <w:sz w:val="28"/>
                <w:szCs w:val="28"/>
              </w:rPr>
            </w:pPr>
            <w:r w:rsidRPr="00D65B92">
              <w:rPr>
                <w:noProof/>
                <w:sz w:val="28"/>
                <w:szCs w:val="28"/>
              </w:rPr>
              <w:drawing>
                <wp:inline distT="0" distB="0" distL="0" distR="0" wp14:anchorId="78D3CB10" wp14:editId="041BA26D">
                  <wp:extent cx="1840230" cy="1840230"/>
                  <wp:effectExtent l="0" t="0" r="7620" b="0"/>
                  <wp:docPr id="1929688845" name="Picture 1" descr="A diverse group of five people sitting around a table, including a woman in a wheelchair smiling and holding a fol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688845" name="Picture 1" descr="A diverse group of five people sitting around a table, including a woman in a wheelchair smiling and holding a folder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744F395" w14:textId="77777777" w:rsidR="004525AE" w:rsidRDefault="004525AE" w:rsidP="009D30A4">
            <w:pPr>
              <w:pStyle w:val="EasyRead16"/>
              <w:rPr>
                <w:sz w:val="28"/>
                <w:szCs w:val="28"/>
              </w:rPr>
            </w:pPr>
          </w:p>
          <w:p w14:paraId="24B3537F" w14:textId="77777777" w:rsidR="00AC7832" w:rsidRDefault="00AC7832" w:rsidP="009D30A4">
            <w:pPr>
              <w:pStyle w:val="EasyRead16"/>
              <w:rPr>
                <w:sz w:val="28"/>
                <w:szCs w:val="28"/>
              </w:rPr>
            </w:pPr>
          </w:p>
          <w:p w14:paraId="3CEC3D1D" w14:textId="2027BE90" w:rsidR="00E7567B" w:rsidRPr="00E7567B" w:rsidRDefault="6917EF98" w:rsidP="00E7567B">
            <w:pPr>
              <w:pStyle w:val="EasyRead16"/>
              <w:numPr>
                <w:ilvl w:val="0"/>
                <w:numId w:val="30"/>
              </w:numPr>
              <w:rPr>
                <w:sz w:val="28"/>
                <w:szCs w:val="28"/>
              </w:rPr>
            </w:pPr>
            <w:r w:rsidRPr="67716E43">
              <w:rPr>
                <w:sz w:val="28"/>
                <w:szCs w:val="28"/>
              </w:rPr>
              <w:t>P</w:t>
            </w:r>
            <w:r w:rsidR="077DBA9B" w:rsidRPr="67716E43">
              <w:rPr>
                <w:sz w:val="28"/>
                <w:szCs w:val="28"/>
              </w:rPr>
              <w:t>eople</w:t>
            </w:r>
            <w:r w:rsidR="00AC7832">
              <w:rPr>
                <w:sz w:val="28"/>
                <w:szCs w:val="28"/>
              </w:rPr>
              <w:t xml:space="preserve"> with disability </w:t>
            </w:r>
            <w:r w:rsidR="4A76346E" w:rsidRPr="67716E43">
              <w:rPr>
                <w:sz w:val="28"/>
                <w:szCs w:val="28"/>
              </w:rPr>
              <w:t xml:space="preserve">to be </w:t>
            </w:r>
            <w:r w:rsidR="00AC7832">
              <w:rPr>
                <w:sz w:val="28"/>
                <w:szCs w:val="28"/>
              </w:rPr>
              <w:t xml:space="preserve">in </w:t>
            </w:r>
            <w:r w:rsidR="00B7238D" w:rsidRPr="00A826EA">
              <w:rPr>
                <w:b/>
                <w:bCs/>
                <w:sz w:val="28"/>
                <w:szCs w:val="28"/>
              </w:rPr>
              <w:t>governance groups</w:t>
            </w:r>
            <w:r w:rsidR="48FEAF60" w:rsidRPr="67716E43">
              <w:rPr>
                <w:sz w:val="28"/>
                <w:szCs w:val="28"/>
              </w:rPr>
              <w:t>.</w:t>
            </w:r>
          </w:p>
        </w:tc>
      </w:tr>
      <w:tr w:rsidR="004525AE" w:rsidRPr="008E647D" w14:paraId="2F13C4BF" w14:textId="77777777" w:rsidTr="001F5C25">
        <w:trPr>
          <w:cantSplit/>
          <w:trHeight w:val="2835"/>
        </w:trPr>
        <w:tc>
          <w:tcPr>
            <w:tcW w:w="3114" w:type="dxa"/>
          </w:tcPr>
          <w:p w14:paraId="5BED2742" w14:textId="09174D78" w:rsidR="004525AE" w:rsidRPr="008E647D" w:rsidRDefault="00486637" w:rsidP="009D30A4">
            <w:pPr>
              <w:pStyle w:val="EasyRead16"/>
              <w:rPr>
                <w:sz w:val="28"/>
                <w:szCs w:val="28"/>
              </w:rPr>
            </w:pPr>
            <w:r w:rsidRPr="00486637">
              <w:rPr>
                <w:noProof/>
                <w:sz w:val="28"/>
                <w:szCs w:val="28"/>
              </w:rPr>
              <w:drawing>
                <wp:inline distT="0" distB="0" distL="0" distR="0" wp14:anchorId="5E039DE1" wp14:editId="0FBD5937">
                  <wp:extent cx="1840230" cy="1840230"/>
                  <wp:effectExtent l="0" t="0" r="7620" b="7620"/>
                  <wp:docPr id="885863440" name="Picture 1" descr="Three people pointing at a blank white rectangle with a golden bord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5863440" name="Picture 1" descr="Three people pointing at a blank white rectangle with a golden border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B6515E0" w14:textId="77777777" w:rsidR="004525AE" w:rsidRDefault="004525AE" w:rsidP="009D30A4">
            <w:pPr>
              <w:pStyle w:val="EasyRead16"/>
              <w:rPr>
                <w:sz w:val="28"/>
                <w:szCs w:val="28"/>
              </w:rPr>
            </w:pPr>
          </w:p>
          <w:p w14:paraId="1004E1F5" w14:textId="77777777" w:rsidR="00E7567B" w:rsidRDefault="00E7567B" w:rsidP="00E756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Governance groups are people who make sure that a </w:t>
            </w:r>
          </w:p>
          <w:p w14:paraId="265D3498" w14:textId="77777777" w:rsidR="00E7567B" w:rsidRDefault="00E7567B" w:rsidP="00E7567B">
            <w:pPr>
              <w:pStyle w:val="EasyRead16"/>
              <w:rPr>
                <w:sz w:val="28"/>
                <w:szCs w:val="28"/>
              </w:rPr>
            </w:pPr>
          </w:p>
          <w:p w14:paraId="60B774B9" w14:textId="77777777" w:rsidR="00E7567B" w:rsidRDefault="00E7567B" w:rsidP="00E7567B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Project</w:t>
            </w:r>
          </w:p>
          <w:p w14:paraId="7905BE50" w14:textId="77777777" w:rsidR="00E7567B" w:rsidRDefault="00E7567B" w:rsidP="00E7567B">
            <w:pPr>
              <w:pStyle w:val="EasyRead16"/>
              <w:numPr>
                <w:ilvl w:val="0"/>
                <w:numId w:val="3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Program</w:t>
            </w:r>
          </w:p>
          <w:p w14:paraId="6C62EC7C" w14:textId="77777777" w:rsidR="00E7567B" w:rsidRDefault="00E7567B" w:rsidP="00E7567B">
            <w:pPr>
              <w:pStyle w:val="EasyRead16"/>
              <w:rPr>
                <w:sz w:val="28"/>
                <w:szCs w:val="28"/>
              </w:rPr>
            </w:pPr>
          </w:p>
          <w:p w14:paraId="2A1740C4" w14:textId="77777777" w:rsidR="00E7567B" w:rsidRDefault="00E7567B" w:rsidP="00E756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Works well.</w:t>
            </w:r>
          </w:p>
          <w:p w14:paraId="591C7272" w14:textId="77777777" w:rsidR="00E7567B" w:rsidRDefault="00E7567B" w:rsidP="00E7567B">
            <w:pPr>
              <w:pStyle w:val="EasyRead16"/>
              <w:rPr>
                <w:sz w:val="28"/>
                <w:szCs w:val="28"/>
              </w:rPr>
            </w:pPr>
          </w:p>
          <w:p w14:paraId="335F780D" w14:textId="77777777" w:rsidR="00E7567B" w:rsidRDefault="00E7567B" w:rsidP="00E7567B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It says </w:t>
            </w:r>
          </w:p>
          <w:p w14:paraId="708D4F21" w14:textId="77777777" w:rsidR="00E7567B" w:rsidRDefault="00E7567B" w:rsidP="00E7567B">
            <w:pPr>
              <w:pStyle w:val="EasyRead16"/>
              <w:rPr>
                <w:sz w:val="28"/>
                <w:szCs w:val="28"/>
              </w:rPr>
            </w:pPr>
          </w:p>
          <w:p w14:paraId="78219EF8" w14:textId="1E7E37AC" w:rsidR="00E7567B" w:rsidRDefault="00E7567B" w:rsidP="00E7567B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How things will be done</w:t>
            </w:r>
          </w:p>
          <w:p w14:paraId="3407ECCA" w14:textId="3CDC8535" w:rsidR="00E7567B" w:rsidRDefault="00E7567B" w:rsidP="00E7567B">
            <w:pPr>
              <w:pStyle w:val="EasyRead16"/>
              <w:numPr>
                <w:ilvl w:val="0"/>
                <w:numId w:val="32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Makes decisions.</w:t>
            </w:r>
          </w:p>
        </w:tc>
      </w:tr>
    </w:tbl>
    <w:p w14:paraId="6D726F5C" w14:textId="77777777" w:rsidR="00402022" w:rsidRDefault="00402022" w:rsidP="00402022">
      <w:pPr>
        <w:rPr>
          <w:b/>
          <w:bCs/>
        </w:rPr>
      </w:pPr>
      <w:r>
        <w:rPr>
          <w:b/>
          <w:bCs/>
        </w:rPr>
        <w:br w:type="page"/>
      </w:r>
    </w:p>
    <w:p w14:paraId="510AFEB5" w14:textId="038AB515" w:rsidR="00547CB2" w:rsidRPr="00E539A1" w:rsidRDefault="00547CB2" w:rsidP="00547CB2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Fact</w:t>
      </w:r>
      <w:r w:rsidR="00D37815">
        <w:rPr>
          <w:color w:val="180F5E"/>
          <w:sz w:val="48"/>
          <w:szCs w:val="48"/>
        </w:rPr>
        <w:t xml:space="preserve"> </w:t>
      </w:r>
      <w:r>
        <w:rPr>
          <w:color w:val="180F5E"/>
          <w:sz w:val="48"/>
          <w:szCs w:val="48"/>
        </w:rPr>
        <w:t>sheets</w:t>
      </w:r>
    </w:p>
    <w:p w14:paraId="2DDA3362" w14:textId="77777777" w:rsidR="00547CB2" w:rsidRDefault="00547CB2" w:rsidP="00547CB2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547CB2" w:rsidRPr="008E647D" w14:paraId="2DD02885" w14:textId="77777777" w:rsidTr="001F5C25">
        <w:trPr>
          <w:cantSplit/>
          <w:trHeight w:val="3119"/>
        </w:trPr>
        <w:tc>
          <w:tcPr>
            <w:tcW w:w="3114" w:type="dxa"/>
          </w:tcPr>
          <w:p w14:paraId="26F1F0F9" w14:textId="171A21E4" w:rsidR="00547CB2" w:rsidRPr="008E647D" w:rsidRDefault="00DF4994" w:rsidP="000141C2">
            <w:pPr>
              <w:pStyle w:val="EasyRead16"/>
              <w:jc w:val="center"/>
              <w:rPr>
                <w:sz w:val="28"/>
                <w:szCs w:val="28"/>
              </w:rPr>
            </w:pPr>
            <w:r w:rsidRPr="00DF4994">
              <w:rPr>
                <w:noProof/>
                <w:sz w:val="28"/>
                <w:szCs w:val="28"/>
              </w:rPr>
              <w:drawing>
                <wp:inline distT="0" distB="0" distL="0" distR="0" wp14:anchorId="6092EC50" wp14:editId="7F01BC33">
                  <wp:extent cx="1552575" cy="1858483"/>
                  <wp:effectExtent l="0" t="0" r="0" b="8890"/>
                  <wp:docPr id="688898363" name="Picture 1" descr="a sheet of paper with fact sheet and evaluation illustration and lines representing tex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898363" name="Picture 1" descr="a sheet of paper with fact sheet and evaluation illustration and lines representing text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568" cy="1863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09E4750" w14:textId="77777777" w:rsidR="00547CB2" w:rsidRDefault="00547CB2" w:rsidP="009D30A4">
            <w:pPr>
              <w:pStyle w:val="EasyRead16"/>
              <w:rPr>
                <w:sz w:val="28"/>
                <w:szCs w:val="28"/>
              </w:rPr>
            </w:pPr>
          </w:p>
          <w:p w14:paraId="3FAF4F89" w14:textId="5DBD3656" w:rsidR="00AA0523" w:rsidRDefault="007754C9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toolkit </w:t>
            </w:r>
            <w:r w:rsidRPr="00C57171">
              <w:rPr>
                <w:sz w:val="28"/>
                <w:szCs w:val="28"/>
              </w:rPr>
              <w:t>has</w:t>
            </w:r>
            <w:r w:rsidR="00AA0523" w:rsidRPr="00C57171">
              <w:rPr>
                <w:sz w:val="28"/>
                <w:szCs w:val="28"/>
              </w:rPr>
              <w:t xml:space="preserve"> </w:t>
            </w:r>
            <w:r w:rsidR="00C463B5" w:rsidRPr="00C57171">
              <w:rPr>
                <w:sz w:val="28"/>
                <w:szCs w:val="28"/>
              </w:rPr>
              <w:t xml:space="preserve">7 </w:t>
            </w:r>
            <w:r w:rsidR="00D37815" w:rsidRPr="00C57171">
              <w:rPr>
                <w:b/>
                <w:bCs/>
                <w:sz w:val="28"/>
                <w:szCs w:val="28"/>
              </w:rPr>
              <w:t>f</w:t>
            </w:r>
            <w:r w:rsidR="00D37815" w:rsidRPr="005715C5">
              <w:rPr>
                <w:b/>
                <w:bCs/>
                <w:sz w:val="28"/>
                <w:szCs w:val="28"/>
              </w:rPr>
              <w:t>act sheets</w:t>
            </w:r>
            <w:r w:rsidR="00D37815">
              <w:rPr>
                <w:sz w:val="28"/>
                <w:szCs w:val="28"/>
              </w:rPr>
              <w:t>.</w:t>
            </w:r>
          </w:p>
          <w:p w14:paraId="4B9C5F95" w14:textId="77777777" w:rsidR="00B260BA" w:rsidRDefault="00B260BA" w:rsidP="009D30A4">
            <w:pPr>
              <w:pStyle w:val="EasyRead16"/>
              <w:rPr>
                <w:sz w:val="28"/>
                <w:szCs w:val="28"/>
              </w:rPr>
            </w:pPr>
          </w:p>
          <w:p w14:paraId="2AB6470B" w14:textId="64B5EF8B" w:rsidR="00B260BA" w:rsidRPr="008E647D" w:rsidRDefault="00B260BA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Fact sheets </w:t>
            </w:r>
            <w:r w:rsidR="2AE2FE02" w:rsidRPr="67716E43">
              <w:rPr>
                <w:sz w:val="28"/>
                <w:szCs w:val="28"/>
              </w:rPr>
              <w:t>have</w:t>
            </w:r>
            <w:r>
              <w:rPr>
                <w:sz w:val="28"/>
                <w:szCs w:val="28"/>
              </w:rPr>
              <w:t xml:space="preserve"> information about a</w:t>
            </w:r>
            <w:r w:rsidR="005715C5">
              <w:rPr>
                <w:sz w:val="28"/>
                <w:szCs w:val="28"/>
              </w:rPr>
              <w:t>n issue.</w:t>
            </w:r>
          </w:p>
        </w:tc>
      </w:tr>
      <w:tr w:rsidR="00547CB2" w:rsidRPr="008E647D" w14:paraId="459064EA" w14:textId="77777777" w:rsidTr="001F5C25">
        <w:trPr>
          <w:cantSplit/>
          <w:trHeight w:val="3119"/>
        </w:trPr>
        <w:tc>
          <w:tcPr>
            <w:tcW w:w="3114" w:type="dxa"/>
          </w:tcPr>
          <w:p w14:paraId="25AF40A6" w14:textId="1942BEFA" w:rsidR="00547CB2" w:rsidRPr="008E647D" w:rsidRDefault="00A3439F" w:rsidP="009D30A4">
            <w:pPr>
              <w:pStyle w:val="EasyRead16"/>
              <w:rPr>
                <w:sz w:val="28"/>
                <w:szCs w:val="28"/>
              </w:rPr>
            </w:pPr>
            <w:r w:rsidRPr="00A3439F">
              <w:rPr>
                <w:noProof/>
                <w:sz w:val="28"/>
                <w:szCs w:val="28"/>
              </w:rPr>
              <w:drawing>
                <wp:inline distT="0" distB="0" distL="0" distR="0" wp14:anchorId="30A546C7" wp14:editId="619BB371">
                  <wp:extent cx="1840230" cy="1840230"/>
                  <wp:effectExtent l="0" t="0" r="7620" b="0"/>
                  <wp:docPr id="1624740736" name="Picture 1" descr="Two men engaging in a discussion while looking at a piece of pap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4740736" name="Picture 1" descr="Two men engaging in a discussion while looking at a piece of paper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37B877E" w14:textId="77777777" w:rsidR="00A826EA" w:rsidRDefault="00A826EA" w:rsidP="009D30A4">
            <w:pPr>
              <w:pStyle w:val="EasyRead16"/>
              <w:rPr>
                <w:sz w:val="28"/>
                <w:szCs w:val="28"/>
              </w:rPr>
            </w:pPr>
          </w:p>
          <w:p w14:paraId="29634EA1" w14:textId="4E1695BE" w:rsidR="00547CB2" w:rsidRDefault="005715C5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 fact sheets </w:t>
            </w:r>
          </w:p>
          <w:p w14:paraId="70CEB643" w14:textId="77777777" w:rsidR="00F60625" w:rsidRDefault="00F60625" w:rsidP="009D30A4">
            <w:pPr>
              <w:pStyle w:val="EasyRead16"/>
              <w:rPr>
                <w:sz w:val="28"/>
                <w:szCs w:val="28"/>
              </w:rPr>
            </w:pPr>
          </w:p>
          <w:p w14:paraId="4F4FDAF9" w14:textId="5DA79142" w:rsidR="00F60625" w:rsidRPr="008E647D" w:rsidRDefault="00F60625" w:rsidP="00F60625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Explain the issue</w:t>
            </w:r>
          </w:p>
        </w:tc>
      </w:tr>
      <w:tr w:rsidR="00547CB2" w:rsidRPr="008E647D" w14:paraId="18067068" w14:textId="77777777" w:rsidTr="001F5C25">
        <w:trPr>
          <w:cantSplit/>
          <w:trHeight w:val="3119"/>
        </w:trPr>
        <w:tc>
          <w:tcPr>
            <w:tcW w:w="3114" w:type="dxa"/>
          </w:tcPr>
          <w:p w14:paraId="4F7C3268" w14:textId="5C5FEA95" w:rsidR="00547CB2" w:rsidRPr="008E647D" w:rsidRDefault="000664B2" w:rsidP="009D30A4">
            <w:pPr>
              <w:pStyle w:val="EasyRead16"/>
              <w:rPr>
                <w:sz w:val="28"/>
                <w:szCs w:val="28"/>
              </w:rPr>
            </w:pPr>
            <w:r w:rsidRPr="000664B2">
              <w:rPr>
                <w:noProof/>
                <w:sz w:val="28"/>
                <w:szCs w:val="28"/>
              </w:rPr>
              <w:drawing>
                <wp:inline distT="0" distB="0" distL="0" distR="0" wp14:anchorId="66B73B5B" wp14:editId="7255C117">
                  <wp:extent cx="1840230" cy="1941195"/>
                  <wp:effectExtent l="0" t="0" r="7620" b="1905"/>
                  <wp:docPr id="2045227773" name="Picture 1" descr="Two women standing beside a flip chart saying examples, both pointing at it with marker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5227773" name="Picture 1" descr="Two women standing beside a flip chart saying examples, both pointing at it with markers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941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1FBB22A7" w14:textId="77777777" w:rsidR="00547CB2" w:rsidRDefault="00547CB2" w:rsidP="009D30A4">
            <w:pPr>
              <w:pStyle w:val="EasyRead16"/>
              <w:rPr>
                <w:sz w:val="28"/>
                <w:szCs w:val="28"/>
              </w:rPr>
            </w:pPr>
          </w:p>
          <w:p w14:paraId="04B7BB18" w14:textId="77777777" w:rsidR="00F60625" w:rsidRDefault="00F60625" w:rsidP="009D30A4">
            <w:pPr>
              <w:pStyle w:val="EasyRead16"/>
              <w:rPr>
                <w:sz w:val="28"/>
                <w:szCs w:val="28"/>
              </w:rPr>
            </w:pPr>
          </w:p>
          <w:p w14:paraId="6AA6B1F8" w14:textId="3A0505FE" w:rsidR="00F60625" w:rsidRPr="008E647D" w:rsidRDefault="00F60625" w:rsidP="00F60625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Give examples </w:t>
            </w:r>
            <w:r w:rsidR="00411E00">
              <w:rPr>
                <w:sz w:val="28"/>
                <w:szCs w:val="28"/>
              </w:rPr>
              <w:t>to help you understand better</w:t>
            </w:r>
          </w:p>
        </w:tc>
      </w:tr>
      <w:tr w:rsidR="00547CB2" w:rsidRPr="008E647D" w14:paraId="0FB81D6F" w14:textId="77777777" w:rsidTr="001F5C25">
        <w:trPr>
          <w:cantSplit/>
          <w:trHeight w:val="2835"/>
        </w:trPr>
        <w:tc>
          <w:tcPr>
            <w:tcW w:w="3114" w:type="dxa"/>
          </w:tcPr>
          <w:p w14:paraId="4A12FC2E" w14:textId="393CA304" w:rsidR="00547CB2" w:rsidRPr="008E647D" w:rsidRDefault="000141C2" w:rsidP="009D30A4">
            <w:pPr>
              <w:pStyle w:val="EasyRead16"/>
              <w:rPr>
                <w:sz w:val="28"/>
                <w:szCs w:val="28"/>
              </w:rPr>
            </w:pPr>
            <w:r w:rsidRPr="000141C2">
              <w:rPr>
                <w:noProof/>
                <w:sz w:val="28"/>
                <w:szCs w:val="28"/>
              </w:rPr>
              <w:drawing>
                <wp:inline distT="0" distB="0" distL="0" distR="0" wp14:anchorId="66469815" wp14:editId="584C7A65">
                  <wp:extent cx="1840230" cy="1840230"/>
                  <wp:effectExtent l="0" t="0" r="7620" b="0"/>
                  <wp:docPr id="1106942825" name="Picture 1" descr="Laptop screen displaying a welcome message with 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6942825" name="Picture 1" descr="Laptop screen displaying a welcome message with a group of smiling people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06111A30" w14:textId="77777777" w:rsidR="00547CB2" w:rsidRDefault="00547CB2" w:rsidP="009D30A4">
            <w:pPr>
              <w:pStyle w:val="EasyRead16"/>
              <w:rPr>
                <w:sz w:val="28"/>
                <w:szCs w:val="28"/>
              </w:rPr>
            </w:pPr>
          </w:p>
          <w:p w14:paraId="31148755" w14:textId="77777777" w:rsidR="00411E00" w:rsidRDefault="00411E00" w:rsidP="009D30A4">
            <w:pPr>
              <w:pStyle w:val="EasyRead16"/>
              <w:rPr>
                <w:sz w:val="28"/>
                <w:szCs w:val="28"/>
              </w:rPr>
            </w:pPr>
          </w:p>
          <w:p w14:paraId="5561459B" w14:textId="1FC04533" w:rsidR="00411E00" w:rsidRPr="008E647D" w:rsidRDefault="00411E00" w:rsidP="00411E00">
            <w:pPr>
              <w:pStyle w:val="EasyRead16"/>
              <w:numPr>
                <w:ilvl w:val="0"/>
                <w:numId w:val="34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Have links to websites</w:t>
            </w:r>
            <w:r w:rsidR="00FD5114">
              <w:rPr>
                <w:sz w:val="28"/>
                <w:szCs w:val="28"/>
              </w:rPr>
              <w:t>.</w:t>
            </w:r>
          </w:p>
        </w:tc>
      </w:tr>
      <w:tr w:rsidR="00FD5114" w:rsidRPr="008E647D" w14:paraId="7E89F36E" w14:textId="77777777" w:rsidTr="001F5C25">
        <w:trPr>
          <w:cantSplit/>
          <w:trHeight w:val="5670"/>
        </w:trPr>
        <w:tc>
          <w:tcPr>
            <w:tcW w:w="3114" w:type="dxa"/>
          </w:tcPr>
          <w:p w14:paraId="70883F09" w14:textId="0BE86E7B" w:rsidR="00FD5114" w:rsidRPr="008E647D" w:rsidRDefault="00533C17" w:rsidP="009D30A4">
            <w:pPr>
              <w:pStyle w:val="EasyRead16"/>
              <w:rPr>
                <w:sz w:val="28"/>
                <w:szCs w:val="28"/>
              </w:rPr>
            </w:pPr>
            <w:r w:rsidRPr="00533C17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6EE327E4" wp14:editId="680432A8">
                  <wp:extent cx="1840230" cy="1840230"/>
                  <wp:effectExtent l="0" t="0" r="0" b="7620"/>
                  <wp:docPr id="1528896479" name="Picture 1" descr="Woman in a wheelchair on a ramp pointing at an 'easy read' document with a stopwatch and speech bub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8896479" name="Picture 1" descr="Woman in a wheelchair on a ramp pointing at an 'easy read' document with a stopwatch and speech bubble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5B40AE5" w14:textId="77777777" w:rsidR="00FD5114" w:rsidRDefault="00FD5114" w:rsidP="009D30A4">
            <w:pPr>
              <w:pStyle w:val="EasyRead16"/>
              <w:rPr>
                <w:sz w:val="28"/>
                <w:szCs w:val="28"/>
              </w:rPr>
            </w:pPr>
          </w:p>
          <w:p w14:paraId="2F328247" w14:textId="77777777" w:rsidR="00FD5114" w:rsidRDefault="00FD5114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fact sheets talk about</w:t>
            </w:r>
          </w:p>
          <w:p w14:paraId="45311B48" w14:textId="77777777" w:rsidR="00FD5114" w:rsidRDefault="00FD5114" w:rsidP="009D30A4">
            <w:pPr>
              <w:pStyle w:val="EasyRead16"/>
              <w:rPr>
                <w:sz w:val="28"/>
                <w:szCs w:val="28"/>
              </w:rPr>
            </w:pPr>
          </w:p>
          <w:p w14:paraId="418DCF8C" w14:textId="77777777" w:rsidR="00FD5114" w:rsidRDefault="00FD5114" w:rsidP="00FD5114">
            <w:pPr>
              <w:pStyle w:val="EasyRead16"/>
              <w:numPr>
                <w:ilvl w:val="0"/>
                <w:numId w:val="35"/>
              </w:numPr>
              <w:rPr>
                <w:b/>
                <w:bCs/>
                <w:sz w:val="28"/>
                <w:szCs w:val="28"/>
              </w:rPr>
            </w:pPr>
            <w:r w:rsidRPr="005E6330">
              <w:rPr>
                <w:b/>
                <w:bCs/>
                <w:sz w:val="28"/>
                <w:szCs w:val="28"/>
              </w:rPr>
              <w:t>Reasonable adjustments</w:t>
            </w:r>
          </w:p>
          <w:p w14:paraId="16003C1E" w14:textId="77777777" w:rsidR="001929B9" w:rsidRDefault="001929B9" w:rsidP="001929B9">
            <w:pPr>
              <w:pStyle w:val="EasyRead16"/>
              <w:rPr>
                <w:b/>
                <w:bCs/>
                <w:sz w:val="28"/>
                <w:szCs w:val="28"/>
              </w:rPr>
            </w:pPr>
          </w:p>
          <w:p w14:paraId="35E71E80" w14:textId="220F0A11" w:rsidR="001929B9" w:rsidRPr="005E6330" w:rsidRDefault="001929B9" w:rsidP="001929B9">
            <w:pPr>
              <w:pStyle w:val="EasyRead16"/>
              <w:rPr>
                <w:b/>
                <w:bCs/>
                <w:sz w:val="28"/>
                <w:szCs w:val="28"/>
              </w:rPr>
            </w:pPr>
            <w:r w:rsidRPr="6BFFAB4F">
              <w:rPr>
                <w:rFonts w:eastAsia="Arial" w:cs="Arial"/>
                <w:sz w:val="28"/>
                <w:szCs w:val="28"/>
              </w:rPr>
              <w:t xml:space="preserve">Reasonable adjustments </w:t>
            </w:r>
            <w:r>
              <w:rPr>
                <w:rFonts w:eastAsia="Arial" w:cs="Arial"/>
                <w:sz w:val="28"/>
                <w:szCs w:val="28"/>
              </w:rPr>
              <w:t>are</w:t>
            </w:r>
            <w:r w:rsidRPr="6BFFAB4F">
              <w:rPr>
                <w:rFonts w:eastAsia="Arial" w:cs="Arial"/>
                <w:sz w:val="28"/>
                <w:szCs w:val="28"/>
              </w:rPr>
              <w:t xml:space="preserve"> things that make it easier for people with disability to </w:t>
            </w:r>
            <w:r>
              <w:rPr>
                <w:rFonts w:eastAsia="Arial" w:cs="Arial"/>
                <w:sz w:val="28"/>
                <w:szCs w:val="28"/>
              </w:rPr>
              <w:t>take part</w:t>
            </w:r>
            <w:r w:rsidRPr="6BFFAB4F">
              <w:rPr>
                <w:rFonts w:eastAsia="Arial" w:cs="Arial"/>
                <w:sz w:val="28"/>
                <w:szCs w:val="28"/>
              </w:rPr>
              <w:t>.</w:t>
            </w:r>
          </w:p>
        </w:tc>
      </w:tr>
      <w:tr w:rsidR="00FD5114" w:rsidRPr="008E647D" w14:paraId="55635300" w14:textId="77777777" w:rsidTr="001F5C25">
        <w:trPr>
          <w:cantSplit/>
          <w:trHeight w:val="4536"/>
        </w:trPr>
        <w:tc>
          <w:tcPr>
            <w:tcW w:w="3114" w:type="dxa"/>
          </w:tcPr>
          <w:p w14:paraId="4D18D641" w14:textId="5C126CE1" w:rsidR="00FD5114" w:rsidRPr="008E647D" w:rsidRDefault="007E6B0C" w:rsidP="009D30A4">
            <w:pPr>
              <w:pStyle w:val="EasyRead16"/>
              <w:rPr>
                <w:sz w:val="28"/>
                <w:szCs w:val="28"/>
              </w:rPr>
            </w:pPr>
            <w:r w:rsidRPr="007E6B0C">
              <w:rPr>
                <w:noProof/>
                <w:sz w:val="28"/>
                <w:szCs w:val="28"/>
              </w:rPr>
              <w:drawing>
                <wp:inline distT="0" distB="0" distL="0" distR="0" wp14:anchorId="49E7CF3A" wp14:editId="1D2060E5">
                  <wp:extent cx="1840230" cy="1840230"/>
                  <wp:effectExtent l="0" t="0" r="7620" b="0"/>
                  <wp:docPr id="1014853775" name="Picture 1" descr="Three people collaborating over a large sheet of paper with various hand-drawn diagram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853775" name="Picture 1" descr="Three people collaborating over a large sheet of paper with various hand-drawn diagrams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3725181" w14:textId="77777777" w:rsidR="00FD5114" w:rsidRDefault="00FD5114" w:rsidP="009D30A4">
            <w:pPr>
              <w:pStyle w:val="EasyRead16"/>
              <w:rPr>
                <w:sz w:val="28"/>
                <w:szCs w:val="28"/>
              </w:rPr>
            </w:pPr>
          </w:p>
          <w:p w14:paraId="044F09B4" w14:textId="77777777" w:rsidR="00FD5114" w:rsidRDefault="00B71B20" w:rsidP="00FD5114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Working with people with disability on evaluation</w:t>
            </w:r>
          </w:p>
          <w:p w14:paraId="517624EE" w14:textId="77777777" w:rsidR="00B71B20" w:rsidRDefault="00B71B20" w:rsidP="00B71B20">
            <w:pPr>
              <w:pStyle w:val="EasyRead16"/>
              <w:rPr>
                <w:sz w:val="28"/>
                <w:szCs w:val="28"/>
              </w:rPr>
            </w:pPr>
          </w:p>
          <w:p w14:paraId="4CE05680" w14:textId="6F182C10" w:rsidR="00B71B20" w:rsidRDefault="00B71B20" w:rsidP="00B71B2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We call this </w:t>
            </w:r>
            <w:r w:rsidRPr="00B71B20">
              <w:rPr>
                <w:b/>
                <w:bCs/>
                <w:sz w:val="28"/>
                <w:szCs w:val="28"/>
              </w:rPr>
              <w:t>collaborating</w:t>
            </w:r>
            <w:r>
              <w:rPr>
                <w:sz w:val="28"/>
                <w:szCs w:val="28"/>
              </w:rPr>
              <w:t xml:space="preserve">. </w:t>
            </w:r>
          </w:p>
        </w:tc>
      </w:tr>
      <w:tr w:rsidR="00FD5114" w:rsidRPr="008E647D" w14:paraId="039022BD" w14:textId="77777777" w:rsidTr="001F5C25">
        <w:trPr>
          <w:cantSplit/>
          <w:trHeight w:val="2835"/>
        </w:trPr>
        <w:tc>
          <w:tcPr>
            <w:tcW w:w="3114" w:type="dxa"/>
          </w:tcPr>
          <w:p w14:paraId="4B278591" w14:textId="0ABD2881" w:rsidR="00FD5114" w:rsidRPr="008E647D" w:rsidRDefault="00A70A69" w:rsidP="009D30A4">
            <w:pPr>
              <w:pStyle w:val="EasyRead16"/>
              <w:rPr>
                <w:sz w:val="28"/>
                <w:szCs w:val="28"/>
              </w:rPr>
            </w:pPr>
            <w:r w:rsidRPr="00CC1B20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15C7A519" wp14:editId="27156775">
                  <wp:extent cx="1840230" cy="1840230"/>
                  <wp:effectExtent l="0" t="0" r="7620" b="0"/>
                  <wp:docPr id="622847556" name="Picture 1" descr="Woman holding scales labelled 'Right' and 'Wrong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2847556" name="Picture 1" descr="Woman holding scales labelled 'Right' and 'Wrong'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2289F15" w14:textId="77777777" w:rsidR="00B71B20" w:rsidRDefault="00B71B20" w:rsidP="009D30A4">
            <w:pPr>
              <w:pStyle w:val="EasyRead16"/>
              <w:rPr>
                <w:sz w:val="28"/>
                <w:szCs w:val="28"/>
              </w:rPr>
            </w:pPr>
          </w:p>
          <w:p w14:paraId="1D689332" w14:textId="77777777" w:rsidR="00B71B20" w:rsidRDefault="00407255" w:rsidP="00B71B20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 w:rsidRPr="00284A93">
              <w:rPr>
                <w:b/>
                <w:bCs/>
                <w:sz w:val="28"/>
                <w:szCs w:val="28"/>
              </w:rPr>
              <w:t>Ethical</w:t>
            </w:r>
            <w:r>
              <w:rPr>
                <w:sz w:val="28"/>
                <w:szCs w:val="28"/>
              </w:rPr>
              <w:t xml:space="preserve"> evaluation</w:t>
            </w:r>
          </w:p>
          <w:p w14:paraId="6D463080" w14:textId="77777777" w:rsidR="00E85EB3" w:rsidRDefault="00E85EB3" w:rsidP="00E85EB3">
            <w:pPr>
              <w:pStyle w:val="EasyRead16"/>
              <w:rPr>
                <w:sz w:val="28"/>
                <w:szCs w:val="28"/>
              </w:rPr>
            </w:pPr>
          </w:p>
          <w:p w14:paraId="50CC3473" w14:textId="77777777" w:rsidR="00E85EB3" w:rsidRDefault="00284A93" w:rsidP="00284A93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Ethical means doing things that</w:t>
            </w:r>
          </w:p>
          <w:p w14:paraId="6C1F661A" w14:textId="77777777" w:rsidR="004245BD" w:rsidRDefault="004245BD" w:rsidP="00284A93">
            <w:pPr>
              <w:pStyle w:val="EasyRead16"/>
              <w:rPr>
                <w:sz w:val="28"/>
                <w:szCs w:val="28"/>
              </w:rPr>
            </w:pPr>
          </w:p>
          <w:p w14:paraId="37C78C83" w14:textId="77777777" w:rsidR="004245BD" w:rsidRDefault="004245BD" w:rsidP="004245BD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Are good</w:t>
            </w:r>
          </w:p>
          <w:p w14:paraId="463BEA16" w14:textId="5B618BA3" w:rsidR="004245BD" w:rsidRDefault="004245BD" w:rsidP="004245BD">
            <w:pPr>
              <w:pStyle w:val="EasyRead16"/>
              <w:numPr>
                <w:ilvl w:val="0"/>
                <w:numId w:val="41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Do </w:t>
            </w:r>
            <w:r w:rsidRPr="004245BD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hurt people.</w:t>
            </w:r>
          </w:p>
        </w:tc>
      </w:tr>
      <w:tr w:rsidR="00407255" w:rsidRPr="008E647D" w14:paraId="08BB9C4D" w14:textId="77777777" w:rsidTr="001F5C25">
        <w:trPr>
          <w:cantSplit/>
          <w:trHeight w:val="4536"/>
        </w:trPr>
        <w:tc>
          <w:tcPr>
            <w:tcW w:w="3114" w:type="dxa"/>
          </w:tcPr>
          <w:p w14:paraId="5B01B608" w14:textId="65CEC2CA" w:rsidR="00407255" w:rsidRPr="008E647D" w:rsidRDefault="00AC58CC" w:rsidP="009D30A4">
            <w:pPr>
              <w:pStyle w:val="EasyRead16"/>
              <w:rPr>
                <w:sz w:val="28"/>
                <w:szCs w:val="28"/>
              </w:rPr>
            </w:pPr>
            <w:r w:rsidRPr="00AC58CC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4813AB34" wp14:editId="2D643DCB">
                  <wp:extent cx="1840230" cy="1840230"/>
                  <wp:effectExtent l="0" t="0" r="0" b="7620"/>
                  <wp:docPr id="1086560891" name="Picture 1" descr="Person holding a clipboard with a green checkmark giving a thumbs-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6560891" name="Picture 1" descr="Person holding a clipboard with a green checkmark giving a thumbs-up.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4DF22CC2" w14:textId="77777777" w:rsidR="00407255" w:rsidRDefault="00407255" w:rsidP="009D30A4">
            <w:pPr>
              <w:pStyle w:val="EasyRead16"/>
              <w:rPr>
                <w:sz w:val="28"/>
                <w:szCs w:val="28"/>
              </w:rPr>
            </w:pPr>
          </w:p>
          <w:p w14:paraId="057D6BC6" w14:textId="77777777" w:rsidR="00407255" w:rsidRDefault="00407255" w:rsidP="009D30A4">
            <w:pPr>
              <w:pStyle w:val="EasyRead16"/>
              <w:rPr>
                <w:sz w:val="28"/>
                <w:szCs w:val="28"/>
              </w:rPr>
            </w:pPr>
          </w:p>
          <w:p w14:paraId="6BB137EE" w14:textId="41170355" w:rsidR="00407255" w:rsidRDefault="00407255" w:rsidP="00407255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Having your time and effort noticed</w:t>
            </w:r>
            <w:r w:rsidR="1BA71C5D" w:rsidRPr="26E98E5E">
              <w:rPr>
                <w:sz w:val="28"/>
                <w:szCs w:val="28"/>
              </w:rPr>
              <w:t xml:space="preserve"> </w:t>
            </w:r>
            <w:r w:rsidR="1BA71C5D" w:rsidRPr="272B60C6">
              <w:rPr>
                <w:sz w:val="28"/>
                <w:szCs w:val="28"/>
              </w:rPr>
              <w:t>like being paid for your time</w:t>
            </w:r>
          </w:p>
        </w:tc>
      </w:tr>
      <w:tr w:rsidR="00407255" w:rsidRPr="008E647D" w14:paraId="2E45C80D" w14:textId="77777777" w:rsidTr="001F5C25">
        <w:trPr>
          <w:cantSplit/>
          <w:trHeight w:val="4536"/>
        </w:trPr>
        <w:tc>
          <w:tcPr>
            <w:tcW w:w="3114" w:type="dxa"/>
          </w:tcPr>
          <w:p w14:paraId="2F4E7F43" w14:textId="1C59717E" w:rsidR="00407255" w:rsidRPr="008E647D" w:rsidRDefault="00921B3E" w:rsidP="009D30A4">
            <w:pPr>
              <w:pStyle w:val="EasyRead16"/>
              <w:rPr>
                <w:sz w:val="28"/>
                <w:szCs w:val="28"/>
              </w:rPr>
            </w:pPr>
            <w:r w:rsidRPr="00076211">
              <w:rPr>
                <w:noProof/>
                <w:sz w:val="28"/>
                <w:szCs w:val="28"/>
              </w:rPr>
              <w:drawing>
                <wp:inline distT="0" distB="0" distL="0" distR="0" wp14:anchorId="2E63B73B" wp14:editId="42791EB6">
                  <wp:extent cx="1714500" cy="1714500"/>
                  <wp:effectExtent l="0" t="0" r="0" b="0"/>
                  <wp:docPr id="472759469" name="Picture 1" descr="people posing for a phot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331596" name="Picture 1" descr="people posing for a photo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33DD82BE" w14:textId="77777777" w:rsidR="00407255" w:rsidRDefault="00407255" w:rsidP="009D30A4">
            <w:pPr>
              <w:pStyle w:val="EasyRead16"/>
              <w:rPr>
                <w:sz w:val="28"/>
                <w:szCs w:val="28"/>
              </w:rPr>
            </w:pPr>
          </w:p>
          <w:p w14:paraId="5B198DC4" w14:textId="77777777" w:rsidR="00407255" w:rsidRDefault="00407255" w:rsidP="009D30A4">
            <w:pPr>
              <w:pStyle w:val="EasyRead16"/>
              <w:rPr>
                <w:sz w:val="28"/>
                <w:szCs w:val="28"/>
              </w:rPr>
            </w:pPr>
          </w:p>
          <w:p w14:paraId="7174F0C6" w14:textId="1ED8CE1B" w:rsidR="00407255" w:rsidRDefault="000C7DB8" w:rsidP="00407255">
            <w:pPr>
              <w:pStyle w:val="EasyRead16"/>
              <w:numPr>
                <w:ilvl w:val="0"/>
                <w:numId w:val="35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Ways to make evaluation inclusive.</w:t>
            </w:r>
          </w:p>
        </w:tc>
      </w:tr>
      <w:tr w:rsidR="000C7DB8" w:rsidRPr="008E647D" w14:paraId="4A4E015A" w14:textId="77777777" w:rsidTr="001F5C25">
        <w:trPr>
          <w:cantSplit/>
          <w:trHeight w:val="2835"/>
        </w:trPr>
        <w:tc>
          <w:tcPr>
            <w:tcW w:w="3114" w:type="dxa"/>
          </w:tcPr>
          <w:p w14:paraId="3CF30A09" w14:textId="46DE75C9" w:rsidR="00686F73" w:rsidRPr="00E77BB5" w:rsidRDefault="00686F73" w:rsidP="00E77BB5">
            <w:pPr>
              <w:pStyle w:val="EasyRead16"/>
              <w:rPr>
                <w:sz w:val="28"/>
                <w:szCs w:val="28"/>
              </w:rPr>
            </w:pPr>
            <w:r w:rsidRPr="00686F73">
              <w:rPr>
                <w:noProof/>
                <w:sz w:val="28"/>
                <w:szCs w:val="28"/>
              </w:rPr>
              <w:drawing>
                <wp:inline distT="0" distB="0" distL="0" distR="0" wp14:anchorId="7B45D418" wp14:editId="3B3770CB">
                  <wp:extent cx="1840230" cy="1714500"/>
                  <wp:effectExtent l="0" t="0" r="0" b="0"/>
                  <wp:docPr id="19892797" name="Picture 1" descr="Man sitting at a table with a laptop showing 'WWW', looking back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2797" name="Picture 1" descr="Man sitting at a table with a laptop showing 'WWW', looking back and smiling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0B6DE66" w14:textId="77777777" w:rsidR="000C7DB8" w:rsidRDefault="000C7DB8" w:rsidP="009D30A4">
            <w:pPr>
              <w:pStyle w:val="EasyRead16"/>
              <w:rPr>
                <w:sz w:val="28"/>
                <w:szCs w:val="28"/>
              </w:rPr>
            </w:pPr>
          </w:p>
          <w:p w14:paraId="5C5F5D08" w14:textId="77777777" w:rsidR="000C7DB8" w:rsidRDefault="000C7DB8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go to the website to read them.</w:t>
            </w:r>
          </w:p>
          <w:p w14:paraId="6A19AF36" w14:textId="77777777" w:rsidR="000C7DB8" w:rsidRDefault="000C7DB8" w:rsidP="009D30A4">
            <w:pPr>
              <w:pStyle w:val="EasyRead16"/>
              <w:rPr>
                <w:sz w:val="28"/>
                <w:szCs w:val="28"/>
              </w:rPr>
            </w:pPr>
          </w:p>
          <w:p w14:paraId="52D4D721" w14:textId="7E98DC26" w:rsidR="000C7DB8" w:rsidRDefault="000C7DB8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are </w:t>
            </w:r>
            <w:r w:rsidRPr="000C7DB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in Easy Read.</w:t>
            </w:r>
          </w:p>
        </w:tc>
      </w:tr>
    </w:tbl>
    <w:p w14:paraId="37DC2AF9" w14:textId="77777777" w:rsidR="00547CB2" w:rsidRDefault="00547CB2" w:rsidP="00547CB2">
      <w:pPr>
        <w:rPr>
          <w:b/>
          <w:bCs/>
        </w:rPr>
      </w:pPr>
      <w:r>
        <w:rPr>
          <w:b/>
          <w:bCs/>
        </w:rPr>
        <w:br w:type="page"/>
      </w:r>
    </w:p>
    <w:p w14:paraId="0524A715" w14:textId="216DA98F" w:rsidR="00647E53" w:rsidRPr="00E539A1" w:rsidRDefault="00647E53" w:rsidP="00647E53">
      <w:pPr>
        <w:pStyle w:val="Heading2"/>
        <w:spacing w:line="360" w:lineRule="auto"/>
        <w:rPr>
          <w:color w:val="180F5E"/>
          <w:sz w:val="48"/>
          <w:szCs w:val="48"/>
        </w:rPr>
      </w:pPr>
      <w:r>
        <w:rPr>
          <w:color w:val="180F5E"/>
          <w:sz w:val="48"/>
          <w:szCs w:val="48"/>
        </w:rPr>
        <w:lastRenderedPageBreak/>
        <w:t>Checklists</w:t>
      </w:r>
    </w:p>
    <w:p w14:paraId="6A2A8095" w14:textId="77777777" w:rsidR="00647E53" w:rsidRDefault="00647E53" w:rsidP="00647E5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647E53" w:rsidRPr="008E647D" w14:paraId="2B752EC0" w14:textId="77777777" w:rsidTr="001F5C25">
        <w:trPr>
          <w:cantSplit/>
          <w:trHeight w:val="3969"/>
        </w:trPr>
        <w:tc>
          <w:tcPr>
            <w:tcW w:w="3114" w:type="dxa"/>
          </w:tcPr>
          <w:p w14:paraId="7B93B78E" w14:textId="3C144934" w:rsidR="00647E53" w:rsidRPr="008E647D" w:rsidRDefault="00E0521B" w:rsidP="009D30A4">
            <w:pPr>
              <w:pStyle w:val="EasyRead16"/>
              <w:rPr>
                <w:sz w:val="28"/>
                <w:szCs w:val="28"/>
              </w:rPr>
            </w:pPr>
            <w:r w:rsidRPr="00E0521B">
              <w:rPr>
                <w:noProof/>
                <w:sz w:val="28"/>
                <w:szCs w:val="28"/>
              </w:rPr>
              <w:drawing>
                <wp:inline distT="0" distB="0" distL="0" distR="0" wp14:anchorId="71492408" wp14:editId="0E86811B">
                  <wp:extent cx="1840230" cy="1840230"/>
                  <wp:effectExtent l="0" t="0" r="0" b="7620"/>
                  <wp:docPr id="1274872101" name="Picture 1" descr="Image of a checklist with one item checked off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872101" name="Picture 1" descr="Image of a checklist with one item checked off.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7EBEEAAC" w14:textId="77777777" w:rsidR="00647E53" w:rsidRDefault="00647E53" w:rsidP="009D30A4">
            <w:pPr>
              <w:pStyle w:val="EasyRead16"/>
              <w:rPr>
                <w:sz w:val="28"/>
                <w:szCs w:val="28"/>
              </w:rPr>
            </w:pPr>
          </w:p>
          <w:p w14:paraId="57075A2D" w14:textId="77777777" w:rsidR="00C57171" w:rsidRDefault="00C57171" w:rsidP="009D30A4">
            <w:pPr>
              <w:pStyle w:val="EasyRead16"/>
              <w:rPr>
                <w:sz w:val="28"/>
                <w:szCs w:val="28"/>
              </w:rPr>
            </w:pPr>
          </w:p>
          <w:p w14:paraId="6CF5C436" w14:textId="03761788" w:rsidR="007754C9" w:rsidRPr="008E647D" w:rsidRDefault="007754C9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The t</w:t>
            </w:r>
            <w:r w:rsidR="001202FD">
              <w:rPr>
                <w:sz w:val="28"/>
                <w:szCs w:val="28"/>
              </w:rPr>
              <w:t xml:space="preserve">oolkit has </w:t>
            </w:r>
            <w:r w:rsidR="001202FD" w:rsidRPr="00BC32E0">
              <w:rPr>
                <w:b/>
                <w:bCs/>
                <w:sz w:val="28"/>
                <w:szCs w:val="28"/>
              </w:rPr>
              <w:t xml:space="preserve">2 </w:t>
            </w:r>
            <w:r w:rsidR="001202FD">
              <w:rPr>
                <w:sz w:val="28"/>
                <w:szCs w:val="28"/>
              </w:rPr>
              <w:t>checklists.</w:t>
            </w:r>
          </w:p>
        </w:tc>
      </w:tr>
      <w:tr w:rsidR="00647E53" w:rsidRPr="008E647D" w14:paraId="1766A1EC" w14:textId="77777777" w:rsidTr="001F5C25">
        <w:trPr>
          <w:cantSplit/>
          <w:trHeight w:val="4536"/>
        </w:trPr>
        <w:tc>
          <w:tcPr>
            <w:tcW w:w="3114" w:type="dxa"/>
          </w:tcPr>
          <w:p w14:paraId="498F3B37" w14:textId="51A8F7B0" w:rsidR="00647E53" w:rsidRPr="008E647D" w:rsidRDefault="00ED268D" w:rsidP="009D30A4">
            <w:pPr>
              <w:pStyle w:val="EasyRead16"/>
              <w:rPr>
                <w:sz w:val="28"/>
                <w:szCs w:val="28"/>
              </w:rPr>
            </w:pPr>
            <w:r w:rsidRPr="00ED268D">
              <w:rPr>
                <w:noProof/>
                <w:sz w:val="28"/>
                <w:szCs w:val="28"/>
              </w:rPr>
              <w:drawing>
                <wp:inline distT="0" distB="0" distL="0" distR="0" wp14:anchorId="5A32FF91" wp14:editId="034BE983">
                  <wp:extent cx="1840230" cy="2014220"/>
                  <wp:effectExtent l="0" t="0" r="7620" b="5080"/>
                  <wp:docPr id="1714035796" name="Picture 1" descr="A man leaning towards a smiling woman in a pink wheelchair with a thought bubble above them with a question mark i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4035796" name="Picture 1" descr="A man leaning towards a smiling woman in a pink wheelchair with a thought bubble above them with a question mark in it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2014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7B25C25" w14:textId="77777777" w:rsidR="001202FD" w:rsidRDefault="001202FD" w:rsidP="001202FD">
            <w:pPr>
              <w:pStyle w:val="EasyRead16"/>
              <w:rPr>
                <w:sz w:val="28"/>
                <w:szCs w:val="28"/>
              </w:rPr>
            </w:pPr>
          </w:p>
          <w:p w14:paraId="58A7BC63" w14:textId="7076BF7F" w:rsidR="001202FD" w:rsidRDefault="0F0553FC" w:rsidP="001202FD">
            <w:pPr>
              <w:pStyle w:val="EasyRead16"/>
              <w:rPr>
                <w:sz w:val="28"/>
                <w:szCs w:val="28"/>
              </w:rPr>
            </w:pPr>
            <w:r w:rsidRPr="3563A09A">
              <w:rPr>
                <w:sz w:val="28"/>
                <w:szCs w:val="28"/>
              </w:rPr>
              <w:t>Checklist 1</w:t>
            </w:r>
            <w:r w:rsidR="001202FD">
              <w:rPr>
                <w:sz w:val="28"/>
                <w:szCs w:val="28"/>
              </w:rPr>
              <w:t xml:space="preserve"> is for people with disability.</w:t>
            </w:r>
          </w:p>
          <w:p w14:paraId="4A0B4D75" w14:textId="77777777" w:rsidR="001202FD" w:rsidRDefault="001202FD" w:rsidP="001202FD">
            <w:pPr>
              <w:pStyle w:val="EasyRead16"/>
              <w:rPr>
                <w:sz w:val="28"/>
                <w:szCs w:val="28"/>
              </w:rPr>
            </w:pPr>
          </w:p>
          <w:p w14:paraId="16DF810E" w14:textId="1A8110DF" w:rsidR="001202FD" w:rsidRPr="008E647D" w:rsidRDefault="00E450D2" w:rsidP="001202FD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has questions to think about if you want to take part in evaluation.</w:t>
            </w:r>
          </w:p>
        </w:tc>
      </w:tr>
      <w:tr w:rsidR="00647E53" w:rsidRPr="008E647D" w14:paraId="30EF16BB" w14:textId="77777777" w:rsidTr="001F5C25">
        <w:trPr>
          <w:cantSplit/>
          <w:trHeight w:val="2835"/>
        </w:trPr>
        <w:tc>
          <w:tcPr>
            <w:tcW w:w="3114" w:type="dxa"/>
          </w:tcPr>
          <w:p w14:paraId="575E982D" w14:textId="66A92209" w:rsidR="00647E53" w:rsidRPr="008E647D" w:rsidRDefault="00E77BB5" w:rsidP="009D30A4">
            <w:pPr>
              <w:pStyle w:val="EasyRead16"/>
              <w:rPr>
                <w:sz w:val="28"/>
                <w:szCs w:val="28"/>
              </w:rPr>
            </w:pPr>
            <w:r w:rsidRPr="00302FB6">
              <w:rPr>
                <w:noProof/>
                <w:sz w:val="28"/>
                <w:szCs w:val="28"/>
              </w:rPr>
              <w:drawing>
                <wp:inline distT="0" distB="0" distL="0" distR="0" wp14:anchorId="018B9428" wp14:editId="62BF70AF">
                  <wp:extent cx="1840230" cy="1727200"/>
                  <wp:effectExtent l="0" t="0" r="7620" b="6350"/>
                  <wp:docPr id="1316019222" name="Picture 1" descr="Person wearing a beret with two thought bubbles above thei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8755401" name="Picture 1" descr="Person wearing a beret with two thought bubbles above their head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5F45975E" w14:textId="77777777" w:rsidR="00647E53" w:rsidRDefault="00647E53" w:rsidP="009D30A4">
            <w:pPr>
              <w:pStyle w:val="EasyRead16"/>
              <w:rPr>
                <w:sz w:val="28"/>
                <w:szCs w:val="28"/>
              </w:rPr>
            </w:pPr>
          </w:p>
          <w:p w14:paraId="7ECDE56F" w14:textId="7F692E11" w:rsidR="00E450D2" w:rsidRDefault="53D2166A" w:rsidP="009D30A4">
            <w:pPr>
              <w:pStyle w:val="EasyRead16"/>
              <w:rPr>
                <w:sz w:val="28"/>
                <w:szCs w:val="28"/>
              </w:rPr>
            </w:pPr>
            <w:r w:rsidRPr="3563A09A">
              <w:rPr>
                <w:sz w:val="28"/>
                <w:szCs w:val="28"/>
              </w:rPr>
              <w:t>Checklist 2</w:t>
            </w:r>
            <w:r w:rsidR="00E450D2">
              <w:rPr>
                <w:sz w:val="28"/>
                <w:szCs w:val="28"/>
              </w:rPr>
              <w:t xml:space="preserve"> is for evaluators.</w:t>
            </w:r>
          </w:p>
          <w:p w14:paraId="4845ECCE" w14:textId="77777777" w:rsidR="00E450D2" w:rsidRDefault="00E450D2" w:rsidP="009D30A4">
            <w:pPr>
              <w:pStyle w:val="EasyRead16"/>
              <w:rPr>
                <w:sz w:val="28"/>
                <w:szCs w:val="28"/>
              </w:rPr>
            </w:pPr>
          </w:p>
          <w:p w14:paraId="416B9BC7" w14:textId="77777777" w:rsidR="00E450D2" w:rsidRDefault="00E30B7A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It has questions to think about making evaluation</w:t>
            </w:r>
          </w:p>
          <w:p w14:paraId="45871C2F" w14:textId="77777777" w:rsidR="00E30B7A" w:rsidRDefault="00E30B7A" w:rsidP="009D30A4">
            <w:pPr>
              <w:pStyle w:val="EasyRead16"/>
              <w:rPr>
                <w:sz w:val="28"/>
                <w:szCs w:val="28"/>
              </w:rPr>
            </w:pPr>
          </w:p>
          <w:p w14:paraId="44214A57" w14:textId="77777777" w:rsidR="00BC32E0" w:rsidRDefault="00BC32E0" w:rsidP="00E30B7A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Accessible</w:t>
            </w:r>
          </w:p>
          <w:p w14:paraId="6300CE16" w14:textId="5FE5F614" w:rsidR="00E30B7A" w:rsidRPr="00BC32E0" w:rsidRDefault="00E30B7A" w:rsidP="00E30B7A">
            <w:pPr>
              <w:pStyle w:val="EasyRead16"/>
              <w:numPr>
                <w:ilvl w:val="0"/>
                <w:numId w:val="38"/>
              </w:num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Inclusive</w:t>
            </w:r>
            <w:r w:rsidR="00BC32E0">
              <w:rPr>
                <w:sz w:val="28"/>
                <w:szCs w:val="28"/>
              </w:rPr>
              <w:t>.</w:t>
            </w:r>
          </w:p>
        </w:tc>
      </w:tr>
      <w:tr w:rsidR="00BC32E0" w:rsidRPr="008E647D" w14:paraId="2B7A4ADD" w14:textId="77777777" w:rsidTr="001F5C25">
        <w:trPr>
          <w:cantSplit/>
          <w:trHeight w:val="4536"/>
        </w:trPr>
        <w:tc>
          <w:tcPr>
            <w:tcW w:w="3114" w:type="dxa"/>
          </w:tcPr>
          <w:p w14:paraId="2F921EE9" w14:textId="218FCB6E" w:rsidR="00BC32E0" w:rsidRPr="008E647D" w:rsidRDefault="00BC70AB" w:rsidP="009D30A4">
            <w:pPr>
              <w:pStyle w:val="EasyRead16"/>
              <w:rPr>
                <w:sz w:val="28"/>
                <w:szCs w:val="28"/>
              </w:rPr>
            </w:pPr>
            <w:r w:rsidRPr="00BC70AB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 wp14:anchorId="247C007F" wp14:editId="1F0085EE">
                  <wp:extent cx="1840230" cy="1840230"/>
                  <wp:effectExtent l="0" t="0" r="7620" b="7620"/>
                  <wp:docPr id="1346166715" name="Picture 1" descr="Four people standing in a row, wav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6166715" name="Picture 1" descr="Four people standing in a row, waving and smiling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66B072EB" w14:textId="77777777" w:rsidR="00BC32E0" w:rsidRDefault="00BC32E0" w:rsidP="009D30A4">
            <w:pPr>
              <w:pStyle w:val="EasyRead16"/>
              <w:rPr>
                <w:sz w:val="28"/>
                <w:szCs w:val="28"/>
              </w:rPr>
            </w:pPr>
          </w:p>
          <w:p w14:paraId="4B0F559B" w14:textId="77777777" w:rsidR="00BC32E0" w:rsidRDefault="00BC32E0" w:rsidP="00BC32E0">
            <w:pPr>
              <w:pStyle w:val="EasyRead16"/>
              <w:rPr>
                <w:sz w:val="28"/>
                <w:szCs w:val="28"/>
              </w:rPr>
            </w:pPr>
          </w:p>
          <w:p w14:paraId="13B896B5" w14:textId="265409FB" w:rsidR="00BC32E0" w:rsidRDefault="00BC32E0" w:rsidP="00BC32E0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This means more people with disability can take part.</w:t>
            </w:r>
          </w:p>
        </w:tc>
      </w:tr>
      <w:tr w:rsidR="00BC32E0" w:rsidRPr="008E647D" w14:paraId="2A21192F" w14:textId="77777777" w:rsidTr="001F5C25">
        <w:trPr>
          <w:cantSplit/>
          <w:trHeight w:val="2835"/>
        </w:trPr>
        <w:tc>
          <w:tcPr>
            <w:tcW w:w="3114" w:type="dxa"/>
          </w:tcPr>
          <w:p w14:paraId="1D92CF71" w14:textId="5F598A91" w:rsidR="00BC32E0" w:rsidRPr="008E647D" w:rsidRDefault="00E77BB5" w:rsidP="009D30A4">
            <w:pPr>
              <w:pStyle w:val="EasyRead16"/>
              <w:rPr>
                <w:sz w:val="28"/>
                <w:szCs w:val="28"/>
              </w:rPr>
            </w:pPr>
            <w:r w:rsidRPr="00686F73">
              <w:rPr>
                <w:noProof/>
                <w:sz w:val="28"/>
                <w:szCs w:val="28"/>
              </w:rPr>
              <w:drawing>
                <wp:inline distT="0" distB="0" distL="0" distR="0" wp14:anchorId="0925D8C3" wp14:editId="0BF95C87">
                  <wp:extent cx="1840230" cy="1714500"/>
                  <wp:effectExtent l="0" t="0" r="0" b="0"/>
                  <wp:docPr id="1210663584" name="Picture 1" descr="Man sitting at a table with a laptop showing 'WWW', looking back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92797" name="Picture 1" descr="Man sitting at a table with a laptop showing 'WWW', looking back and smiling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</w:tcPr>
          <w:p w14:paraId="242CEE41" w14:textId="77777777" w:rsidR="00BC32E0" w:rsidRDefault="00BC32E0" w:rsidP="009D30A4">
            <w:pPr>
              <w:pStyle w:val="EasyRead16"/>
              <w:rPr>
                <w:sz w:val="28"/>
                <w:szCs w:val="28"/>
              </w:rPr>
            </w:pPr>
          </w:p>
          <w:p w14:paraId="6ABD0309" w14:textId="77777777" w:rsidR="00BC32E0" w:rsidRDefault="00BC32E0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You can go to the website to read them.</w:t>
            </w:r>
          </w:p>
          <w:p w14:paraId="702A5EC9" w14:textId="77777777" w:rsidR="00BC32E0" w:rsidRDefault="00BC32E0" w:rsidP="009D30A4">
            <w:pPr>
              <w:pStyle w:val="EasyRead16"/>
              <w:rPr>
                <w:sz w:val="28"/>
                <w:szCs w:val="28"/>
              </w:rPr>
            </w:pPr>
          </w:p>
          <w:p w14:paraId="0446C5DB" w14:textId="77777777" w:rsidR="00BC32E0" w:rsidRDefault="00BC32E0" w:rsidP="009D30A4">
            <w:pPr>
              <w:pStyle w:val="EasyRead16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They are </w:t>
            </w:r>
            <w:r w:rsidRPr="000C7DB8">
              <w:rPr>
                <w:b/>
                <w:bCs/>
                <w:sz w:val="28"/>
                <w:szCs w:val="28"/>
              </w:rPr>
              <w:t>not</w:t>
            </w:r>
            <w:r>
              <w:rPr>
                <w:sz w:val="28"/>
                <w:szCs w:val="28"/>
              </w:rPr>
              <w:t xml:space="preserve"> in Easy Read.</w:t>
            </w:r>
          </w:p>
        </w:tc>
      </w:tr>
    </w:tbl>
    <w:p w14:paraId="72B9589B" w14:textId="77777777" w:rsidR="00647E53" w:rsidRDefault="00647E53" w:rsidP="00647E53">
      <w:pPr>
        <w:rPr>
          <w:b/>
          <w:bCs/>
        </w:rPr>
      </w:pPr>
      <w:r>
        <w:rPr>
          <w:b/>
          <w:bCs/>
        </w:rPr>
        <w:br w:type="page"/>
      </w:r>
    </w:p>
    <w:p w14:paraId="36E15704" w14:textId="32A5C26F" w:rsidR="00354A38" w:rsidRPr="00E539A1" w:rsidRDefault="00354A38" w:rsidP="5C1A1679">
      <w:pPr>
        <w:pStyle w:val="Heading2"/>
        <w:rPr>
          <w:color w:val="180F5E"/>
          <w:sz w:val="48"/>
          <w:szCs w:val="48"/>
        </w:rPr>
      </w:pPr>
      <w:r w:rsidRPr="00E539A1">
        <w:rPr>
          <w:color w:val="180F5E"/>
          <w:sz w:val="48"/>
          <w:szCs w:val="48"/>
        </w:rPr>
        <w:lastRenderedPageBreak/>
        <w:t>Contact us</w:t>
      </w:r>
    </w:p>
    <w:p w14:paraId="4918BD3B" w14:textId="77777777" w:rsidR="00354A38" w:rsidRDefault="00354A38"/>
    <w:tbl>
      <w:tblPr>
        <w:tblStyle w:val="TableGrid"/>
        <w:tblW w:w="0" w:type="auto"/>
        <w:tblInd w:w="5" w:type="dxa"/>
        <w:tblLayout w:type="fixed"/>
        <w:tblLook w:val="04A0" w:firstRow="1" w:lastRow="0" w:firstColumn="1" w:lastColumn="0" w:noHBand="0" w:noVBand="1"/>
      </w:tblPr>
      <w:tblGrid>
        <w:gridCol w:w="3114"/>
        <w:gridCol w:w="5902"/>
      </w:tblGrid>
      <w:tr w:rsidR="009C0737" w:rsidRPr="007445C0" w14:paraId="197870A4" w14:textId="77777777" w:rsidTr="00ED6213">
        <w:trPr>
          <w:trHeight w:val="2969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53B902F" w14:textId="69C8D0F5" w:rsidR="00D51640" w:rsidRPr="0070723D" w:rsidRDefault="00C70D07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143A096F" wp14:editId="11889123">
                  <wp:extent cx="1840230" cy="1829435"/>
                  <wp:effectExtent l="0" t="0" r="7620" b="0"/>
                  <wp:docPr id="1824525002" name="Picture 1" descr="A blue circle with a white letter I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525002" name="Picture 1" descr="A blue circle with a white letter I in it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2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ECB3181" w14:textId="77777777" w:rsidR="0070723D" w:rsidRDefault="0070723D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49172F25" w14:textId="3C8E010D" w:rsidR="00D51640" w:rsidRPr="007445C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contact us if you </w:t>
            </w:r>
            <w:r w:rsidRPr="5C1A1679">
              <w:rPr>
                <w:b/>
                <w:bCs/>
                <w:sz w:val="28"/>
                <w:szCs w:val="28"/>
              </w:rPr>
              <w:t>need more information.</w:t>
            </w:r>
          </w:p>
        </w:tc>
      </w:tr>
      <w:tr w:rsidR="009C0737" w:rsidRPr="007445C0" w14:paraId="266FE053" w14:textId="77777777" w:rsidTr="00ED6213">
        <w:trPr>
          <w:trHeight w:val="3276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3C860105" w14:textId="0610B12A" w:rsidR="00D51640" w:rsidRPr="008843DE" w:rsidRDefault="007F2A75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4C8A0F55" wp14:editId="66DBA6BC">
                  <wp:extent cx="1840230" cy="1836420"/>
                  <wp:effectExtent l="0" t="0" r="7620" b="0"/>
                  <wp:docPr id="1882867969" name="Picture 1" descr="email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2867969" name="Picture 1" descr="email icon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36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1D12153" w14:textId="77777777" w:rsidR="008843DE" w:rsidRDefault="008843DE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1DA9D3C3" w14:textId="6883C2B2" w:rsidR="00D51640" w:rsidRDefault="26E19A65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</w:rPr>
              <w:t xml:space="preserve">You can </w:t>
            </w:r>
            <w:r w:rsidR="60060FDE" w:rsidRPr="5C1A1679">
              <w:rPr>
                <w:sz w:val="28"/>
                <w:szCs w:val="28"/>
              </w:rPr>
              <w:t xml:space="preserve">send us an </w:t>
            </w:r>
            <w:r w:rsidRPr="5C1A1679">
              <w:rPr>
                <w:sz w:val="28"/>
                <w:szCs w:val="28"/>
              </w:rPr>
              <w:t>email</w:t>
            </w:r>
            <w:r w:rsidR="60060FDE" w:rsidRPr="5C1A1679">
              <w:rPr>
                <w:sz w:val="28"/>
                <w:szCs w:val="28"/>
              </w:rPr>
              <w:t>.</w:t>
            </w:r>
          </w:p>
          <w:p w14:paraId="4BF4CB07" w14:textId="77777777" w:rsidR="00512C1B" w:rsidRDefault="00512C1B" w:rsidP="5C1A1679">
            <w:pPr>
              <w:spacing w:line="360" w:lineRule="auto"/>
              <w:rPr>
                <w:sz w:val="28"/>
                <w:szCs w:val="28"/>
              </w:rPr>
            </w:pPr>
          </w:p>
          <w:p w14:paraId="7BE1F48E" w14:textId="0B39AAA9" w:rsidR="00512C1B" w:rsidRPr="007445C0" w:rsidRDefault="0020772A" w:rsidP="5C1A1679">
            <w:pPr>
              <w:spacing w:line="360" w:lineRule="auto"/>
              <w:rPr>
                <w:sz w:val="28"/>
                <w:szCs w:val="28"/>
              </w:rPr>
            </w:pPr>
            <w:hyperlink r:id="rId70" w:history="1">
              <w:r w:rsidRPr="00C16CF6">
                <w:rPr>
                  <w:rStyle w:val="Hyperlink"/>
                  <w:rFonts w:cs="Arial"/>
                  <w:sz w:val="28"/>
                  <w:szCs w:val="28"/>
                </w:rPr>
                <w:t>Australia’sDisabilityStrategy@health.gov.au</w:t>
              </w:r>
            </w:hyperlink>
          </w:p>
        </w:tc>
      </w:tr>
      <w:tr w:rsidR="009C0737" w:rsidRPr="007445C0" w14:paraId="55ACDD27" w14:textId="77777777" w:rsidTr="00ED6213">
        <w:trPr>
          <w:trHeight w:val="2542"/>
        </w:trPr>
        <w:tc>
          <w:tcPr>
            <w:tcW w:w="3114" w:type="dxa"/>
            <w:tcBorders>
              <w:top w:val="nil"/>
              <w:left w:val="nil"/>
              <w:bottom w:val="nil"/>
              <w:right w:val="nil"/>
            </w:tcBorders>
          </w:tcPr>
          <w:p w14:paraId="6849FD8F" w14:textId="40D6C2E5" w:rsidR="00D51640" w:rsidRPr="008843DE" w:rsidRDefault="00ED6213" w:rsidP="007445C0">
            <w:pPr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2A0CF95F" wp14:editId="13161385">
                  <wp:extent cx="1840230" cy="1844040"/>
                  <wp:effectExtent l="0" t="0" r="7620" b="3810"/>
                  <wp:docPr id="1102119452" name="Picture 1" descr="computer ic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2119452" name="Picture 1" descr="computer icon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0230" cy="184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02" w:type="dxa"/>
            <w:tcBorders>
              <w:top w:val="nil"/>
              <w:left w:val="nil"/>
              <w:bottom w:val="nil"/>
              <w:right w:val="nil"/>
            </w:tcBorders>
          </w:tcPr>
          <w:p w14:paraId="2AA5DAE7" w14:textId="77777777" w:rsidR="008843DE" w:rsidRDefault="008843DE" w:rsidP="5C1A1679">
            <w:pPr>
              <w:spacing w:line="360" w:lineRule="auto"/>
              <w:rPr>
                <w:sz w:val="28"/>
                <w:szCs w:val="28"/>
                <w:lang w:val="en-US"/>
              </w:rPr>
            </w:pPr>
          </w:p>
          <w:p w14:paraId="6EB7B617" w14:textId="37CB8712" w:rsidR="00D51640" w:rsidRDefault="60060FDE" w:rsidP="5C1A1679">
            <w:pPr>
              <w:spacing w:line="360" w:lineRule="auto"/>
              <w:rPr>
                <w:sz w:val="28"/>
                <w:szCs w:val="28"/>
              </w:rPr>
            </w:pPr>
            <w:r w:rsidRPr="5C1A1679">
              <w:rPr>
                <w:sz w:val="28"/>
                <w:szCs w:val="28"/>
                <w:lang w:val="en-US"/>
              </w:rPr>
              <w:t>You can look at our website.</w:t>
            </w:r>
          </w:p>
          <w:p w14:paraId="108B297A" w14:textId="77777777" w:rsidR="00512C1B" w:rsidRDefault="00512C1B" w:rsidP="00D71DD8">
            <w:pPr>
              <w:spacing w:line="360" w:lineRule="auto"/>
              <w:rPr>
                <w:sz w:val="28"/>
                <w:szCs w:val="28"/>
              </w:rPr>
            </w:pPr>
          </w:p>
          <w:p w14:paraId="79914910" w14:textId="7854462C" w:rsidR="00CE5E0B" w:rsidRPr="00512C1B" w:rsidRDefault="00CE5E0B" w:rsidP="00D71DD8">
            <w:pPr>
              <w:spacing w:line="360" w:lineRule="auto"/>
              <w:rPr>
                <w:sz w:val="28"/>
                <w:szCs w:val="28"/>
              </w:rPr>
            </w:pPr>
            <w:hyperlink r:id="rId72" w:history="1">
              <w:r>
                <w:rPr>
                  <w:rStyle w:val="Hyperlink"/>
                  <w:sz w:val="28"/>
                  <w:szCs w:val="28"/>
                </w:rPr>
                <w:t>www.disabilitygateway.gov.au/ads</w:t>
              </w:r>
            </w:hyperlink>
          </w:p>
        </w:tc>
      </w:tr>
    </w:tbl>
    <w:p w14:paraId="5D126EDA" w14:textId="77777777" w:rsidR="00BE1557" w:rsidRDefault="00BE1557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4071B5E3" w14:textId="77777777" w:rsidR="00BE1557" w:rsidRDefault="00BE1557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4806C729" w14:textId="77777777" w:rsidR="00BE1557" w:rsidRDefault="00BE1557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0BE1B9D9" w14:textId="77777777" w:rsidR="00BE1557" w:rsidRDefault="00BE1557" w:rsidP="00E540DA">
      <w:pPr>
        <w:spacing w:line="480" w:lineRule="auto"/>
        <w:jc w:val="center"/>
        <w:rPr>
          <w:rFonts w:eastAsia="Arial" w:cs="Arial"/>
          <w:sz w:val="24"/>
          <w:szCs w:val="24"/>
        </w:rPr>
      </w:pPr>
    </w:p>
    <w:p w14:paraId="54A47618" w14:textId="3586B530" w:rsidR="71B10253" w:rsidRDefault="00E540DA" w:rsidP="00E540DA">
      <w:pPr>
        <w:spacing w:line="480" w:lineRule="auto"/>
        <w:jc w:val="center"/>
      </w:pPr>
      <w:r w:rsidRPr="1B2A2CB1">
        <w:rPr>
          <w:rFonts w:eastAsia="Arial" w:cs="Arial"/>
          <w:sz w:val="24"/>
          <w:szCs w:val="24"/>
        </w:rPr>
        <w:t xml:space="preserve">Images in this Easy Read must </w:t>
      </w:r>
      <w:r w:rsidRPr="1B2A2CB1">
        <w:rPr>
          <w:rFonts w:eastAsia="Arial" w:cs="Arial"/>
          <w:b/>
          <w:bCs/>
          <w:sz w:val="24"/>
          <w:szCs w:val="24"/>
        </w:rPr>
        <w:t>not</w:t>
      </w:r>
      <w:r w:rsidRPr="1B2A2CB1">
        <w:rPr>
          <w:rFonts w:eastAsia="Arial" w:cs="Arial"/>
          <w:sz w:val="24"/>
          <w:szCs w:val="24"/>
        </w:rPr>
        <w:t xml:space="preserve"> be used or copied without permission</w:t>
      </w:r>
    </w:p>
    <w:sectPr w:rsidR="71B10253" w:rsidSect="006D260B">
      <w:headerReference w:type="even" r:id="rId73"/>
      <w:headerReference w:type="default" r:id="rId74"/>
      <w:footerReference w:type="even" r:id="rId75"/>
      <w:footerReference w:type="default" r:id="rId76"/>
      <w:headerReference w:type="first" r:id="rId77"/>
      <w:footerReference w:type="first" r:id="rId78"/>
      <w:pgSz w:w="11906" w:h="16838"/>
      <w:pgMar w:top="1440" w:right="1440" w:bottom="1440" w:left="1440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D40BC7" w14:textId="77777777" w:rsidR="00B57514" w:rsidRDefault="00B57514" w:rsidP="00B04ED8">
      <w:pPr>
        <w:spacing w:after="0" w:line="240" w:lineRule="auto"/>
      </w:pPr>
      <w:r>
        <w:separator/>
      </w:r>
    </w:p>
  </w:endnote>
  <w:endnote w:type="continuationSeparator" w:id="0">
    <w:p w14:paraId="085FB866" w14:textId="77777777" w:rsidR="00B57514" w:rsidRDefault="00B57514" w:rsidP="00B04ED8">
      <w:pPr>
        <w:spacing w:after="0" w:line="240" w:lineRule="auto"/>
      </w:pPr>
      <w:r>
        <w:continuationSeparator/>
      </w:r>
    </w:p>
  </w:endnote>
  <w:endnote w:type="continuationNotice" w:id="1">
    <w:p w14:paraId="24149BAA" w14:textId="77777777" w:rsidR="00B57514" w:rsidRDefault="00B5751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D8E783" w14:textId="23EA0C64" w:rsidR="004905A8" w:rsidRDefault="004905A8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2" behindDoc="0" locked="0" layoutInCell="1" allowOverlap="1" wp14:anchorId="64EA30D1" wp14:editId="075FAFA0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609600" cy="409575"/>
              <wp:effectExtent l="0" t="0" r="0" b="0"/>
              <wp:wrapNone/>
              <wp:docPr id="498649750" name="Text Box 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09600" cy="409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8052ACA" w14:textId="29476C50" w:rsidR="004905A8" w:rsidRPr="001D3749" w:rsidRDefault="004905A8" w:rsidP="001D3749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1D3749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EA30D1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7" type="#_x0000_t202" alt="OFFICIAL" style="position:absolute;margin-left:0;margin-top:0;width:48pt;height:32.25pt;z-index:251658242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" filled="f" stroked="f">
              <v:textbox style="mso-fit-shape-to-text:t" inset="0,0,0,15pt">
                <w:txbxContent>
                  <w:p w14:paraId="68052ACA" w14:textId="29476C50" w:rsidR="004905A8" w:rsidRPr="001D3749" w:rsidRDefault="004905A8" w:rsidP="001D3749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1D3749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668830175"/>
      <w:docPartObj>
        <w:docPartGallery w:val="Page Numbers (Bottom of Page)"/>
        <w:docPartUnique/>
      </w:docPartObj>
    </w:sdtPr>
    <w:sdtEndPr>
      <w:rPr>
        <w:noProof/>
        <w:sz w:val="32"/>
        <w:szCs w:val="32"/>
      </w:rPr>
    </w:sdtEndPr>
    <w:sdtContent>
      <w:p w14:paraId="061EC317" w14:textId="2ED21847" w:rsidR="00B04ED8" w:rsidRPr="00BB43CB" w:rsidRDefault="00BB43CB" w:rsidP="00BB43CB">
        <w:pPr>
          <w:pStyle w:val="Footer"/>
          <w:jc w:val="right"/>
          <w:rPr>
            <w:sz w:val="32"/>
            <w:szCs w:val="32"/>
          </w:rPr>
        </w:pPr>
        <w:r w:rsidRPr="5C1A1679">
          <w:rPr>
            <w:noProof/>
            <w:sz w:val="28"/>
            <w:szCs w:val="28"/>
          </w:rPr>
          <w:fldChar w:fldCharType="begin"/>
        </w:r>
        <w:r w:rsidRPr="5C1A1679">
          <w:rPr>
            <w:sz w:val="32"/>
            <w:szCs w:val="32"/>
          </w:rPr>
          <w:instrText xml:space="preserve"> PAGE   \* MERGEFORMAT </w:instrText>
        </w:r>
        <w:r w:rsidRPr="5C1A1679">
          <w:rPr>
            <w:sz w:val="32"/>
            <w:szCs w:val="32"/>
          </w:rPr>
          <w:fldChar w:fldCharType="separate"/>
        </w:r>
        <w:r w:rsidR="5C1A1679" w:rsidRPr="5C1A1679">
          <w:rPr>
            <w:noProof/>
            <w:sz w:val="28"/>
            <w:szCs w:val="28"/>
          </w:rPr>
          <w:t>2</w:t>
        </w:r>
        <w:r w:rsidRPr="5C1A1679">
          <w:rPr>
            <w:noProof/>
            <w:sz w:val="28"/>
            <w:szCs w:val="28"/>
          </w:rP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B63146" w14:textId="6787D101" w:rsidR="003D5871" w:rsidRDefault="00F5368D">
    <w:pPr>
      <w:pStyle w:val="Footer"/>
    </w:pPr>
    <w:r w:rsidRPr="008A3100">
      <w:rPr>
        <w:noProof/>
      </w:rPr>
      <w:drawing>
        <wp:anchor distT="0" distB="0" distL="114300" distR="114300" simplePos="0" relativeHeight="251658240" behindDoc="0" locked="0" layoutInCell="1" allowOverlap="1" wp14:anchorId="0E4DE517" wp14:editId="0BE0BA88">
          <wp:simplePos x="0" y="0"/>
          <wp:positionH relativeFrom="column">
            <wp:posOffset>4467225</wp:posOffset>
          </wp:positionH>
          <wp:positionV relativeFrom="paragraph">
            <wp:posOffset>-1562100</wp:posOffset>
          </wp:positionV>
          <wp:extent cx="1895475" cy="2085340"/>
          <wp:effectExtent l="0" t="0" r="0" b="0"/>
          <wp:wrapSquare wrapText="bothSides"/>
          <wp:docPr id="1568269359" name="Picture 1" descr="Easy Read logo with blue backgro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8269359" name="Picture 1" descr="Easy Read logo with blue backgroun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95475" cy="20853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02577C" w14:textId="77777777" w:rsidR="00B57514" w:rsidRDefault="00B57514" w:rsidP="00B04ED8">
      <w:pPr>
        <w:spacing w:after="0" w:line="240" w:lineRule="auto"/>
      </w:pPr>
      <w:r>
        <w:separator/>
      </w:r>
    </w:p>
  </w:footnote>
  <w:footnote w:type="continuationSeparator" w:id="0">
    <w:p w14:paraId="6ED42896" w14:textId="77777777" w:rsidR="00B57514" w:rsidRDefault="00B57514" w:rsidP="00B04ED8">
      <w:pPr>
        <w:spacing w:after="0" w:line="240" w:lineRule="auto"/>
      </w:pPr>
      <w:r>
        <w:continuationSeparator/>
      </w:r>
    </w:p>
  </w:footnote>
  <w:footnote w:type="continuationNotice" w:id="1">
    <w:p w14:paraId="346E3006" w14:textId="77777777" w:rsidR="00B57514" w:rsidRDefault="00B5751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49CD70" w14:textId="5BF75554" w:rsidR="004905A8" w:rsidRDefault="004905A8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1" behindDoc="0" locked="0" layoutInCell="1" allowOverlap="1" wp14:anchorId="3A91527B" wp14:editId="727B05D8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609600" cy="409575"/>
              <wp:effectExtent l="0" t="0" r="0" b="9525"/>
              <wp:wrapNone/>
              <wp:docPr id="430151366" name="Text Box 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09600" cy="4095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60C9D6C" w14:textId="2CFFF587" w:rsidR="004905A8" w:rsidRPr="001D3749" w:rsidRDefault="004905A8" w:rsidP="001D3749">
                          <w:pPr>
                            <w:spacing w:after="0"/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</w:pPr>
                          <w:r w:rsidRPr="001D3749">
                            <w:rPr>
                              <w:rFonts w:ascii="Aptos" w:eastAsia="Aptos" w:hAnsi="Aptos" w:cs="Aptos"/>
                              <w:noProof/>
                              <w:color w:val="FF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91527B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OFFICIAL" style="position:absolute;margin-left:0;margin-top:0;width:48pt;height:32.25pt;z-index:251658241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" filled="f" stroked="f">
              <v:textbox style="mso-fit-shape-to-text:t" inset="0,15pt,0,0">
                <w:txbxContent>
                  <w:p w14:paraId="060C9D6C" w14:textId="2CFFF587" w:rsidR="004905A8" w:rsidRPr="001D3749" w:rsidRDefault="004905A8" w:rsidP="001D3749">
                    <w:pPr>
                      <w:spacing w:after="0"/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</w:pPr>
                    <w:r w:rsidRPr="001D3749">
                      <w:rPr>
                        <w:rFonts w:ascii="Aptos" w:eastAsia="Aptos" w:hAnsi="Aptos" w:cs="Aptos"/>
                        <w:noProof/>
                        <w:color w:val="FF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495FD4" w14:textId="6028E74C" w:rsidR="00DA7390" w:rsidRDefault="00DA739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E4ADD7" w14:textId="2D59875F" w:rsidR="00AA0F57" w:rsidRPr="00AA0F57" w:rsidRDefault="00AA0F57" w:rsidP="00AA0F57">
    <w:pPr>
      <w:pStyle w:val="Header"/>
    </w:pPr>
    <w:r w:rsidRPr="00AA0F57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="004F4CA0" w:rsidRPr="006E40ED">
      <w:rPr>
        <w:rFonts w:ascii="Times New Roman" w:eastAsia="Times New Roman" w:hAnsi="Times New Roman" w:cs="Times New Roman"/>
        <w:noProof/>
        <w:kern w:val="0"/>
        <w:sz w:val="24"/>
        <w:szCs w:val="24"/>
        <w:lang w:eastAsia="en-AU"/>
        <w14:ligatures w14:val="none"/>
      </w:rPr>
      <w:drawing>
        <wp:inline distT="0" distB="0" distL="0" distR="0" wp14:anchorId="3B1D2280" wp14:editId="14A52D5C">
          <wp:extent cx="3752850" cy="595400"/>
          <wp:effectExtent l="0" t="0" r="0" b="0"/>
          <wp:docPr id="1395799114" name="Picture 2" descr="Department of Health Disability and Ageing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95799114" name="Picture 2" descr="Department of Health Disability and Ageing 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862283" cy="61276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4D0F59">
      <w:rPr>
        <w:rFonts w:ascii="Times New Roman" w:eastAsia="Times New Roman" w:hAnsi="Times New Roman" w:cs="Times New Roman"/>
        <w:kern w:val="0"/>
        <w:sz w:val="24"/>
        <w:szCs w:val="24"/>
        <w:lang w:eastAsia="en-AU"/>
        <w14:ligatures w14:val="none"/>
      </w:rPr>
      <w:t xml:space="preserve"> </w:t>
    </w:r>
    <w:r w:rsidR="00D618C1" w:rsidRPr="00D555F4">
      <w:rPr>
        <w:rFonts w:eastAsia="Times New Roman"/>
        <w:noProof/>
        <w:kern w:val="0"/>
        <w:lang w:eastAsia="en-AU"/>
        <w14:ligatures w14:val="none"/>
      </w:rPr>
      <w:drawing>
        <wp:inline distT="0" distB="0" distL="0" distR="0" wp14:anchorId="264955BC" wp14:editId="44DC65E1">
          <wp:extent cx="1790700" cy="1037002"/>
          <wp:effectExtent l="0" t="0" r="0" b="0"/>
          <wp:docPr id="1557404976" name="Picture 6" descr="ADS 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57404976" name="Picture 6" descr="ADS 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33579" cy="10618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D91E033" w14:textId="1BEDF909" w:rsidR="002950E3" w:rsidRDefault="002950E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497A2E"/>
    <w:multiLevelType w:val="hybridMultilevel"/>
    <w:tmpl w:val="2A1024D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260992"/>
    <w:multiLevelType w:val="hybridMultilevel"/>
    <w:tmpl w:val="6032C18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3720E7"/>
    <w:multiLevelType w:val="hybridMultilevel"/>
    <w:tmpl w:val="842E47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433042"/>
    <w:multiLevelType w:val="hybridMultilevel"/>
    <w:tmpl w:val="1390EE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7C0261"/>
    <w:multiLevelType w:val="hybridMultilevel"/>
    <w:tmpl w:val="F3C0A136"/>
    <w:lvl w:ilvl="0" w:tplc="FB86DC3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56A51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FFCAF7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D64A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10CF9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0C2BAB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ECE48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2E4C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A1C8BC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156447C6"/>
    <w:multiLevelType w:val="hybridMultilevel"/>
    <w:tmpl w:val="56D6BB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6783FF2"/>
    <w:multiLevelType w:val="hybridMultilevel"/>
    <w:tmpl w:val="B2CE2A5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87508E3"/>
    <w:multiLevelType w:val="hybridMultilevel"/>
    <w:tmpl w:val="7D0A602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2A0FCD"/>
    <w:multiLevelType w:val="hybridMultilevel"/>
    <w:tmpl w:val="C810844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2703E9"/>
    <w:multiLevelType w:val="hybridMultilevel"/>
    <w:tmpl w:val="670825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AE501EF"/>
    <w:multiLevelType w:val="hybridMultilevel"/>
    <w:tmpl w:val="C21EA09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3E3EC2"/>
    <w:multiLevelType w:val="hybridMultilevel"/>
    <w:tmpl w:val="057E2D62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7BD320D"/>
    <w:multiLevelType w:val="hybridMultilevel"/>
    <w:tmpl w:val="CD721F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7C86335"/>
    <w:multiLevelType w:val="hybridMultilevel"/>
    <w:tmpl w:val="81C2607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138737C"/>
    <w:multiLevelType w:val="hybridMultilevel"/>
    <w:tmpl w:val="392CCE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1FE0C5B"/>
    <w:multiLevelType w:val="hybridMultilevel"/>
    <w:tmpl w:val="A0963C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2482F26"/>
    <w:multiLevelType w:val="hybridMultilevel"/>
    <w:tmpl w:val="1D4C5F9C"/>
    <w:lvl w:ilvl="0" w:tplc="605AB0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4CEF2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12C16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43C84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F8093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D2A32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3AA9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272897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03A9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7" w15:restartNumberingAfterBreak="0">
    <w:nsid w:val="35A40044"/>
    <w:multiLevelType w:val="hybridMultilevel"/>
    <w:tmpl w:val="61F08D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B8A5C68"/>
    <w:multiLevelType w:val="hybridMultilevel"/>
    <w:tmpl w:val="1D54AA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C656DE"/>
    <w:multiLevelType w:val="hybridMultilevel"/>
    <w:tmpl w:val="A12CA4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CE60805"/>
    <w:multiLevelType w:val="hybridMultilevel"/>
    <w:tmpl w:val="A984C73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065255A"/>
    <w:multiLevelType w:val="hybridMultilevel"/>
    <w:tmpl w:val="627EE76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4A771BE"/>
    <w:multiLevelType w:val="hybridMultilevel"/>
    <w:tmpl w:val="94D8ABF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75660D5"/>
    <w:multiLevelType w:val="hybridMultilevel"/>
    <w:tmpl w:val="1E82C1C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820251B"/>
    <w:multiLevelType w:val="hybridMultilevel"/>
    <w:tmpl w:val="904ACED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A3F6CF8"/>
    <w:multiLevelType w:val="hybridMultilevel"/>
    <w:tmpl w:val="4A8419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E0D5FF0"/>
    <w:multiLevelType w:val="hybridMultilevel"/>
    <w:tmpl w:val="A75013FC"/>
    <w:lvl w:ilvl="0" w:tplc="FB56B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F38CC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F22BC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88E9A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C882E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39E3E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CD001F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4E8B76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80A18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 w15:restartNumberingAfterBreak="0">
    <w:nsid w:val="61D90E84"/>
    <w:multiLevelType w:val="hybridMultilevel"/>
    <w:tmpl w:val="27D80E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3987E39"/>
    <w:multiLevelType w:val="hybridMultilevel"/>
    <w:tmpl w:val="48F2F9E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3F02FA8"/>
    <w:multiLevelType w:val="hybridMultilevel"/>
    <w:tmpl w:val="DCCE83B4"/>
    <w:lvl w:ilvl="0" w:tplc="1E96D3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FF6C4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982A2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D32EF5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388040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B548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6AA65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A4AFC1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61E481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0" w15:restartNumberingAfterBreak="0">
    <w:nsid w:val="657B7B90"/>
    <w:multiLevelType w:val="hybridMultilevel"/>
    <w:tmpl w:val="489C12F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C914924"/>
    <w:multiLevelType w:val="hybridMultilevel"/>
    <w:tmpl w:val="3BE8AE88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D8C64DF"/>
    <w:multiLevelType w:val="hybridMultilevel"/>
    <w:tmpl w:val="8C20468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0A031D"/>
    <w:multiLevelType w:val="hybridMultilevel"/>
    <w:tmpl w:val="1A5C7C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6CD610E"/>
    <w:multiLevelType w:val="hybridMultilevel"/>
    <w:tmpl w:val="7F6830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A764E22"/>
    <w:multiLevelType w:val="hybridMultilevel"/>
    <w:tmpl w:val="7FC633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2B6FF2"/>
    <w:multiLevelType w:val="hybridMultilevel"/>
    <w:tmpl w:val="4484DDE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3E5300"/>
    <w:multiLevelType w:val="hybridMultilevel"/>
    <w:tmpl w:val="A9C470A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7F1B9C"/>
    <w:multiLevelType w:val="hybridMultilevel"/>
    <w:tmpl w:val="DA0ED85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E3A5128"/>
    <w:multiLevelType w:val="hybridMultilevel"/>
    <w:tmpl w:val="3E84BC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036BED"/>
    <w:multiLevelType w:val="hybridMultilevel"/>
    <w:tmpl w:val="F4C270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85499317">
    <w:abstractNumId w:val="24"/>
  </w:num>
  <w:num w:numId="2" w16cid:durableId="1110932197">
    <w:abstractNumId w:val="30"/>
  </w:num>
  <w:num w:numId="3" w16cid:durableId="1143885024">
    <w:abstractNumId w:val="39"/>
  </w:num>
  <w:num w:numId="4" w16cid:durableId="1685938198">
    <w:abstractNumId w:val="38"/>
  </w:num>
  <w:num w:numId="5" w16cid:durableId="2051688351">
    <w:abstractNumId w:val="16"/>
  </w:num>
  <w:num w:numId="6" w16cid:durableId="2026251064">
    <w:abstractNumId w:val="4"/>
  </w:num>
  <w:num w:numId="7" w16cid:durableId="1694837826">
    <w:abstractNumId w:val="29"/>
  </w:num>
  <w:num w:numId="8" w16cid:durableId="2036540090">
    <w:abstractNumId w:val="26"/>
  </w:num>
  <w:num w:numId="9" w16cid:durableId="227035660">
    <w:abstractNumId w:val="28"/>
  </w:num>
  <w:num w:numId="10" w16cid:durableId="236332608">
    <w:abstractNumId w:val="9"/>
  </w:num>
  <w:num w:numId="11" w16cid:durableId="1613128877">
    <w:abstractNumId w:val="10"/>
  </w:num>
  <w:num w:numId="12" w16cid:durableId="1173372409">
    <w:abstractNumId w:val="12"/>
  </w:num>
  <w:num w:numId="13" w16cid:durableId="1272207806">
    <w:abstractNumId w:val="3"/>
  </w:num>
  <w:num w:numId="14" w16cid:durableId="2106073703">
    <w:abstractNumId w:val="36"/>
  </w:num>
  <w:num w:numId="15" w16cid:durableId="1276520108">
    <w:abstractNumId w:val="23"/>
  </w:num>
  <w:num w:numId="16" w16cid:durableId="1692296935">
    <w:abstractNumId w:val="34"/>
  </w:num>
  <w:num w:numId="17" w16cid:durableId="1973095349">
    <w:abstractNumId w:val="27"/>
  </w:num>
  <w:num w:numId="18" w16cid:durableId="1408381175">
    <w:abstractNumId w:val="15"/>
  </w:num>
  <w:num w:numId="19" w16cid:durableId="291636011">
    <w:abstractNumId w:val="14"/>
  </w:num>
  <w:num w:numId="20" w16cid:durableId="2058502591">
    <w:abstractNumId w:val="37"/>
  </w:num>
  <w:num w:numId="21" w16cid:durableId="995299985">
    <w:abstractNumId w:val="33"/>
  </w:num>
  <w:num w:numId="22" w16cid:durableId="139153850">
    <w:abstractNumId w:val="1"/>
  </w:num>
  <w:num w:numId="23" w16cid:durableId="285045435">
    <w:abstractNumId w:val="19"/>
  </w:num>
  <w:num w:numId="24" w16cid:durableId="778838222">
    <w:abstractNumId w:val="13"/>
  </w:num>
  <w:num w:numId="25" w16cid:durableId="1346711802">
    <w:abstractNumId w:val="7"/>
  </w:num>
  <w:num w:numId="26" w16cid:durableId="1359545784">
    <w:abstractNumId w:val="5"/>
  </w:num>
  <w:num w:numId="27" w16cid:durableId="732436640">
    <w:abstractNumId w:val="25"/>
  </w:num>
  <w:num w:numId="28" w16cid:durableId="2118061925">
    <w:abstractNumId w:val="17"/>
  </w:num>
  <w:num w:numId="29" w16cid:durableId="1284993294">
    <w:abstractNumId w:val="32"/>
  </w:num>
  <w:num w:numId="30" w16cid:durableId="1728722416">
    <w:abstractNumId w:val="35"/>
  </w:num>
  <w:num w:numId="31" w16cid:durableId="62527573">
    <w:abstractNumId w:val="20"/>
  </w:num>
  <w:num w:numId="32" w16cid:durableId="2104951972">
    <w:abstractNumId w:val="18"/>
  </w:num>
  <w:num w:numId="33" w16cid:durableId="1334651917">
    <w:abstractNumId w:val="8"/>
  </w:num>
  <w:num w:numId="34" w16cid:durableId="750547895">
    <w:abstractNumId w:val="40"/>
  </w:num>
  <w:num w:numId="35" w16cid:durableId="860749940">
    <w:abstractNumId w:val="11"/>
  </w:num>
  <w:num w:numId="36" w16cid:durableId="657608711">
    <w:abstractNumId w:val="31"/>
  </w:num>
  <w:num w:numId="37" w16cid:durableId="1649355640">
    <w:abstractNumId w:val="22"/>
  </w:num>
  <w:num w:numId="38" w16cid:durableId="908266369">
    <w:abstractNumId w:val="6"/>
  </w:num>
  <w:num w:numId="39" w16cid:durableId="1777410083">
    <w:abstractNumId w:val="2"/>
  </w:num>
  <w:num w:numId="40" w16cid:durableId="778991058">
    <w:abstractNumId w:val="21"/>
  </w:num>
  <w:num w:numId="41" w16cid:durableId="10565867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19C3"/>
    <w:rsid w:val="000014E9"/>
    <w:rsid w:val="0000230B"/>
    <w:rsid w:val="00004B27"/>
    <w:rsid w:val="00005633"/>
    <w:rsid w:val="000073C3"/>
    <w:rsid w:val="000141C2"/>
    <w:rsid w:val="000143E1"/>
    <w:rsid w:val="00026917"/>
    <w:rsid w:val="00032FD8"/>
    <w:rsid w:val="00040873"/>
    <w:rsid w:val="00042ABA"/>
    <w:rsid w:val="00044B4F"/>
    <w:rsid w:val="00046031"/>
    <w:rsid w:val="00046382"/>
    <w:rsid w:val="0005492C"/>
    <w:rsid w:val="000664B2"/>
    <w:rsid w:val="00071602"/>
    <w:rsid w:val="00080ABB"/>
    <w:rsid w:val="000835B6"/>
    <w:rsid w:val="000866C5"/>
    <w:rsid w:val="000B092B"/>
    <w:rsid w:val="000B1DEE"/>
    <w:rsid w:val="000B33D1"/>
    <w:rsid w:val="000B714A"/>
    <w:rsid w:val="000C0AF3"/>
    <w:rsid w:val="000C7DB8"/>
    <w:rsid w:val="000D21CE"/>
    <w:rsid w:val="000D30BC"/>
    <w:rsid w:val="000D3ED4"/>
    <w:rsid w:val="000D437E"/>
    <w:rsid w:val="000D7851"/>
    <w:rsid w:val="000E0FE9"/>
    <w:rsid w:val="000E4BE0"/>
    <w:rsid w:val="000F1BFE"/>
    <w:rsid w:val="000F25DC"/>
    <w:rsid w:val="000F2FB8"/>
    <w:rsid w:val="000F5175"/>
    <w:rsid w:val="000F5619"/>
    <w:rsid w:val="001019C8"/>
    <w:rsid w:val="00104006"/>
    <w:rsid w:val="001074F3"/>
    <w:rsid w:val="0011762E"/>
    <w:rsid w:val="001202FD"/>
    <w:rsid w:val="00124A56"/>
    <w:rsid w:val="00124AF4"/>
    <w:rsid w:val="0012524F"/>
    <w:rsid w:val="00140AD0"/>
    <w:rsid w:val="00144FC1"/>
    <w:rsid w:val="00152197"/>
    <w:rsid w:val="00152C86"/>
    <w:rsid w:val="001553DA"/>
    <w:rsid w:val="001570E2"/>
    <w:rsid w:val="00160463"/>
    <w:rsid w:val="00162E3E"/>
    <w:rsid w:val="001642C3"/>
    <w:rsid w:val="00166B4D"/>
    <w:rsid w:val="00172E01"/>
    <w:rsid w:val="00183E6B"/>
    <w:rsid w:val="0018658D"/>
    <w:rsid w:val="001929B9"/>
    <w:rsid w:val="00195F0E"/>
    <w:rsid w:val="001A08F5"/>
    <w:rsid w:val="001A1CF0"/>
    <w:rsid w:val="001A3372"/>
    <w:rsid w:val="001A3D85"/>
    <w:rsid w:val="001B07B8"/>
    <w:rsid w:val="001B6A2D"/>
    <w:rsid w:val="001B6F2D"/>
    <w:rsid w:val="001C02E3"/>
    <w:rsid w:val="001D2572"/>
    <w:rsid w:val="001D3749"/>
    <w:rsid w:val="001E630D"/>
    <w:rsid w:val="001E72D7"/>
    <w:rsid w:val="001F0E97"/>
    <w:rsid w:val="001F36C3"/>
    <w:rsid w:val="001F5C25"/>
    <w:rsid w:val="001F5F89"/>
    <w:rsid w:val="001F5FAD"/>
    <w:rsid w:val="001F617B"/>
    <w:rsid w:val="001F7A19"/>
    <w:rsid w:val="0020772A"/>
    <w:rsid w:val="0021240C"/>
    <w:rsid w:val="00214B96"/>
    <w:rsid w:val="00215973"/>
    <w:rsid w:val="00226095"/>
    <w:rsid w:val="00227B9E"/>
    <w:rsid w:val="002322B1"/>
    <w:rsid w:val="00235162"/>
    <w:rsid w:val="00235C69"/>
    <w:rsid w:val="0025172F"/>
    <w:rsid w:val="00257312"/>
    <w:rsid w:val="0026101A"/>
    <w:rsid w:val="00261D86"/>
    <w:rsid w:val="00270667"/>
    <w:rsid w:val="00273CFE"/>
    <w:rsid w:val="0027725A"/>
    <w:rsid w:val="00277E67"/>
    <w:rsid w:val="00281F3A"/>
    <w:rsid w:val="00284A93"/>
    <w:rsid w:val="00284DC9"/>
    <w:rsid w:val="00286065"/>
    <w:rsid w:val="00290052"/>
    <w:rsid w:val="00292745"/>
    <w:rsid w:val="002948A0"/>
    <w:rsid w:val="002950E3"/>
    <w:rsid w:val="002A7B19"/>
    <w:rsid w:val="002B0791"/>
    <w:rsid w:val="002D033F"/>
    <w:rsid w:val="002D31A0"/>
    <w:rsid w:val="002E061E"/>
    <w:rsid w:val="002F4066"/>
    <w:rsid w:val="002F576D"/>
    <w:rsid w:val="002F5939"/>
    <w:rsid w:val="002F76E9"/>
    <w:rsid w:val="0030199F"/>
    <w:rsid w:val="00302FB6"/>
    <w:rsid w:val="003033C1"/>
    <w:rsid w:val="0032483C"/>
    <w:rsid w:val="00330106"/>
    <w:rsid w:val="00332946"/>
    <w:rsid w:val="003376F1"/>
    <w:rsid w:val="003544EB"/>
    <w:rsid w:val="00354A38"/>
    <w:rsid w:val="00357605"/>
    <w:rsid w:val="0036503F"/>
    <w:rsid w:val="00366044"/>
    <w:rsid w:val="00372D22"/>
    <w:rsid w:val="003755AE"/>
    <w:rsid w:val="00377A71"/>
    <w:rsid w:val="00384438"/>
    <w:rsid w:val="003A14D9"/>
    <w:rsid w:val="003A4113"/>
    <w:rsid w:val="003A4931"/>
    <w:rsid w:val="003A72AF"/>
    <w:rsid w:val="003B0171"/>
    <w:rsid w:val="003B2BB8"/>
    <w:rsid w:val="003C4587"/>
    <w:rsid w:val="003C5967"/>
    <w:rsid w:val="003C62BA"/>
    <w:rsid w:val="003D1EEE"/>
    <w:rsid w:val="003D34FF"/>
    <w:rsid w:val="003D5871"/>
    <w:rsid w:val="003E04CF"/>
    <w:rsid w:val="003E0E42"/>
    <w:rsid w:val="003E646C"/>
    <w:rsid w:val="003F0880"/>
    <w:rsid w:val="003F0B57"/>
    <w:rsid w:val="003F5C0C"/>
    <w:rsid w:val="003F74F5"/>
    <w:rsid w:val="004000CF"/>
    <w:rsid w:val="00402022"/>
    <w:rsid w:val="00404097"/>
    <w:rsid w:val="00406842"/>
    <w:rsid w:val="00407255"/>
    <w:rsid w:val="00411E00"/>
    <w:rsid w:val="004139FD"/>
    <w:rsid w:val="004141A1"/>
    <w:rsid w:val="0042039D"/>
    <w:rsid w:val="004210B4"/>
    <w:rsid w:val="00421EC4"/>
    <w:rsid w:val="004239D4"/>
    <w:rsid w:val="004245BD"/>
    <w:rsid w:val="004258FD"/>
    <w:rsid w:val="004320D7"/>
    <w:rsid w:val="00435F9D"/>
    <w:rsid w:val="004426ED"/>
    <w:rsid w:val="00444DE2"/>
    <w:rsid w:val="004525AE"/>
    <w:rsid w:val="00462668"/>
    <w:rsid w:val="00462D1A"/>
    <w:rsid w:val="00464A00"/>
    <w:rsid w:val="00464C12"/>
    <w:rsid w:val="004747D0"/>
    <w:rsid w:val="00475090"/>
    <w:rsid w:val="00485921"/>
    <w:rsid w:val="00486637"/>
    <w:rsid w:val="004905A8"/>
    <w:rsid w:val="00497865"/>
    <w:rsid w:val="004A1A13"/>
    <w:rsid w:val="004A5340"/>
    <w:rsid w:val="004B54CA"/>
    <w:rsid w:val="004D092D"/>
    <w:rsid w:val="004D0F59"/>
    <w:rsid w:val="004D3003"/>
    <w:rsid w:val="004D4FCE"/>
    <w:rsid w:val="004D5B36"/>
    <w:rsid w:val="004D72A8"/>
    <w:rsid w:val="004E0783"/>
    <w:rsid w:val="004E1049"/>
    <w:rsid w:val="004E5CBF"/>
    <w:rsid w:val="004F2566"/>
    <w:rsid w:val="004F4CA0"/>
    <w:rsid w:val="004F6A0F"/>
    <w:rsid w:val="00503803"/>
    <w:rsid w:val="00504701"/>
    <w:rsid w:val="00512C1B"/>
    <w:rsid w:val="00514B4B"/>
    <w:rsid w:val="00527479"/>
    <w:rsid w:val="00533BC4"/>
    <w:rsid w:val="00533C17"/>
    <w:rsid w:val="00536D59"/>
    <w:rsid w:val="00537AE9"/>
    <w:rsid w:val="00542AB2"/>
    <w:rsid w:val="00547CB2"/>
    <w:rsid w:val="00553948"/>
    <w:rsid w:val="00557329"/>
    <w:rsid w:val="00557887"/>
    <w:rsid w:val="005601E0"/>
    <w:rsid w:val="005634CF"/>
    <w:rsid w:val="005675B5"/>
    <w:rsid w:val="0057039D"/>
    <w:rsid w:val="005715C5"/>
    <w:rsid w:val="00572570"/>
    <w:rsid w:val="00573729"/>
    <w:rsid w:val="005812AD"/>
    <w:rsid w:val="0058149C"/>
    <w:rsid w:val="0058519F"/>
    <w:rsid w:val="0059346B"/>
    <w:rsid w:val="00597BD5"/>
    <w:rsid w:val="005A069C"/>
    <w:rsid w:val="005A0CAF"/>
    <w:rsid w:val="005A1AEE"/>
    <w:rsid w:val="005A4AB5"/>
    <w:rsid w:val="005B1832"/>
    <w:rsid w:val="005B2AE4"/>
    <w:rsid w:val="005B476B"/>
    <w:rsid w:val="005B7C62"/>
    <w:rsid w:val="005C09E3"/>
    <w:rsid w:val="005C3476"/>
    <w:rsid w:val="005C3AA9"/>
    <w:rsid w:val="005C41D5"/>
    <w:rsid w:val="005C5094"/>
    <w:rsid w:val="005C68D7"/>
    <w:rsid w:val="005C6E59"/>
    <w:rsid w:val="005D0354"/>
    <w:rsid w:val="005D0540"/>
    <w:rsid w:val="005D29F3"/>
    <w:rsid w:val="005D56F1"/>
    <w:rsid w:val="005E38C7"/>
    <w:rsid w:val="005E6330"/>
    <w:rsid w:val="005E6DDD"/>
    <w:rsid w:val="005F3A8C"/>
    <w:rsid w:val="005F42B7"/>
    <w:rsid w:val="005F5A4B"/>
    <w:rsid w:val="005F75D0"/>
    <w:rsid w:val="00603E72"/>
    <w:rsid w:val="006201FF"/>
    <w:rsid w:val="006213C6"/>
    <w:rsid w:val="00621FC5"/>
    <w:rsid w:val="006264F0"/>
    <w:rsid w:val="00630BFE"/>
    <w:rsid w:val="006317F9"/>
    <w:rsid w:val="00637B02"/>
    <w:rsid w:val="0064027C"/>
    <w:rsid w:val="0064067F"/>
    <w:rsid w:val="00647E53"/>
    <w:rsid w:val="00651BEF"/>
    <w:rsid w:val="00653CB0"/>
    <w:rsid w:val="006550CF"/>
    <w:rsid w:val="00660B19"/>
    <w:rsid w:val="00667600"/>
    <w:rsid w:val="006720FA"/>
    <w:rsid w:val="00677075"/>
    <w:rsid w:val="006808EF"/>
    <w:rsid w:val="00682BDD"/>
    <w:rsid w:val="00683A84"/>
    <w:rsid w:val="00686F73"/>
    <w:rsid w:val="0069042E"/>
    <w:rsid w:val="0069648D"/>
    <w:rsid w:val="006A06C1"/>
    <w:rsid w:val="006A1831"/>
    <w:rsid w:val="006A41A2"/>
    <w:rsid w:val="006A4A9D"/>
    <w:rsid w:val="006A4CE7"/>
    <w:rsid w:val="006B0614"/>
    <w:rsid w:val="006B42A4"/>
    <w:rsid w:val="006B57FA"/>
    <w:rsid w:val="006B59D5"/>
    <w:rsid w:val="006D1391"/>
    <w:rsid w:val="006D260B"/>
    <w:rsid w:val="006D4504"/>
    <w:rsid w:val="006E2DB6"/>
    <w:rsid w:val="006E4A9B"/>
    <w:rsid w:val="006F24BB"/>
    <w:rsid w:val="006F4FCC"/>
    <w:rsid w:val="007010A8"/>
    <w:rsid w:val="007063CE"/>
    <w:rsid w:val="0070723D"/>
    <w:rsid w:val="007103E6"/>
    <w:rsid w:val="00710870"/>
    <w:rsid w:val="00711544"/>
    <w:rsid w:val="00717599"/>
    <w:rsid w:val="00723638"/>
    <w:rsid w:val="007236A7"/>
    <w:rsid w:val="00726AE5"/>
    <w:rsid w:val="007338A3"/>
    <w:rsid w:val="007344D7"/>
    <w:rsid w:val="00740BDA"/>
    <w:rsid w:val="007445C0"/>
    <w:rsid w:val="00750C6F"/>
    <w:rsid w:val="0075406B"/>
    <w:rsid w:val="007608F5"/>
    <w:rsid w:val="00760A73"/>
    <w:rsid w:val="00762895"/>
    <w:rsid w:val="00765167"/>
    <w:rsid w:val="007754C9"/>
    <w:rsid w:val="00785261"/>
    <w:rsid w:val="00794F02"/>
    <w:rsid w:val="00795463"/>
    <w:rsid w:val="007A1F9C"/>
    <w:rsid w:val="007B0256"/>
    <w:rsid w:val="007B492C"/>
    <w:rsid w:val="007B498C"/>
    <w:rsid w:val="007B6886"/>
    <w:rsid w:val="007B728C"/>
    <w:rsid w:val="007C5DD2"/>
    <w:rsid w:val="007E5083"/>
    <w:rsid w:val="007E6B0C"/>
    <w:rsid w:val="007F1A30"/>
    <w:rsid w:val="007F2A75"/>
    <w:rsid w:val="00801395"/>
    <w:rsid w:val="00803D73"/>
    <w:rsid w:val="00804798"/>
    <w:rsid w:val="00815AD8"/>
    <w:rsid w:val="00821EC7"/>
    <w:rsid w:val="00823871"/>
    <w:rsid w:val="0082413F"/>
    <w:rsid w:val="00825E4B"/>
    <w:rsid w:val="00826BB1"/>
    <w:rsid w:val="0083177B"/>
    <w:rsid w:val="00837C40"/>
    <w:rsid w:val="00840033"/>
    <w:rsid w:val="00841A57"/>
    <w:rsid w:val="008515B4"/>
    <w:rsid w:val="008515FC"/>
    <w:rsid w:val="00851850"/>
    <w:rsid w:val="0085278D"/>
    <w:rsid w:val="00853BDA"/>
    <w:rsid w:val="0086232C"/>
    <w:rsid w:val="00862A25"/>
    <w:rsid w:val="00865C10"/>
    <w:rsid w:val="008661EC"/>
    <w:rsid w:val="008778E7"/>
    <w:rsid w:val="00883800"/>
    <w:rsid w:val="00883AEF"/>
    <w:rsid w:val="00883C6C"/>
    <w:rsid w:val="008841A9"/>
    <w:rsid w:val="008843DE"/>
    <w:rsid w:val="008878C6"/>
    <w:rsid w:val="008A0F4A"/>
    <w:rsid w:val="008A4A81"/>
    <w:rsid w:val="008A6766"/>
    <w:rsid w:val="008B0520"/>
    <w:rsid w:val="008B65F4"/>
    <w:rsid w:val="008B69C8"/>
    <w:rsid w:val="008C639F"/>
    <w:rsid w:val="008C66DD"/>
    <w:rsid w:val="008D7E1B"/>
    <w:rsid w:val="008E597D"/>
    <w:rsid w:val="008E647D"/>
    <w:rsid w:val="008E6C5E"/>
    <w:rsid w:val="008E72C2"/>
    <w:rsid w:val="008E75D5"/>
    <w:rsid w:val="008E7B9A"/>
    <w:rsid w:val="008F3905"/>
    <w:rsid w:val="0091035B"/>
    <w:rsid w:val="009103D0"/>
    <w:rsid w:val="00921B3E"/>
    <w:rsid w:val="009225F0"/>
    <w:rsid w:val="009238DA"/>
    <w:rsid w:val="00926492"/>
    <w:rsid w:val="00927E66"/>
    <w:rsid w:val="009319C3"/>
    <w:rsid w:val="009326E7"/>
    <w:rsid w:val="00933BCE"/>
    <w:rsid w:val="0093462C"/>
    <w:rsid w:val="00935C66"/>
    <w:rsid w:val="009378D2"/>
    <w:rsid w:val="00946D84"/>
    <w:rsid w:val="00953795"/>
    <w:rsid w:val="00957B8B"/>
    <w:rsid w:val="0096153E"/>
    <w:rsid w:val="00962E59"/>
    <w:rsid w:val="00971268"/>
    <w:rsid w:val="00972FCB"/>
    <w:rsid w:val="0097389B"/>
    <w:rsid w:val="00974189"/>
    <w:rsid w:val="0098125B"/>
    <w:rsid w:val="009820DC"/>
    <w:rsid w:val="00983482"/>
    <w:rsid w:val="00983888"/>
    <w:rsid w:val="009855A1"/>
    <w:rsid w:val="00985917"/>
    <w:rsid w:val="009903D2"/>
    <w:rsid w:val="00990B40"/>
    <w:rsid w:val="0099160D"/>
    <w:rsid w:val="00995B0F"/>
    <w:rsid w:val="009A12AB"/>
    <w:rsid w:val="009A1A76"/>
    <w:rsid w:val="009C0737"/>
    <w:rsid w:val="009C17EB"/>
    <w:rsid w:val="009C2FA6"/>
    <w:rsid w:val="009C437B"/>
    <w:rsid w:val="009D2F7B"/>
    <w:rsid w:val="009D30A4"/>
    <w:rsid w:val="009D57B4"/>
    <w:rsid w:val="009D6430"/>
    <w:rsid w:val="009D76ED"/>
    <w:rsid w:val="009F27CC"/>
    <w:rsid w:val="00A0607E"/>
    <w:rsid w:val="00A10137"/>
    <w:rsid w:val="00A1029B"/>
    <w:rsid w:val="00A11A8D"/>
    <w:rsid w:val="00A175AF"/>
    <w:rsid w:val="00A24A04"/>
    <w:rsid w:val="00A25904"/>
    <w:rsid w:val="00A30BE8"/>
    <w:rsid w:val="00A339AB"/>
    <w:rsid w:val="00A341D5"/>
    <w:rsid w:val="00A3439F"/>
    <w:rsid w:val="00A4246C"/>
    <w:rsid w:val="00A4471E"/>
    <w:rsid w:val="00A50C35"/>
    <w:rsid w:val="00A51A77"/>
    <w:rsid w:val="00A51FBF"/>
    <w:rsid w:val="00A53C4B"/>
    <w:rsid w:val="00A56679"/>
    <w:rsid w:val="00A56905"/>
    <w:rsid w:val="00A57856"/>
    <w:rsid w:val="00A60CD1"/>
    <w:rsid w:val="00A65E30"/>
    <w:rsid w:val="00A66A8C"/>
    <w:rsid w:val="00A70A69"/>
    <w:rsid w:val="00A73869"/>
    <w:rsid w:val="00A805E6"/>
    <w:rsid w:val="00A826EA"/>
    <w:rsid w:val="00A841C0"/>
    <w:rsid w:val="00A8512E"/>
    <w:rsid w:val="00A95374"/>
    <w:rsid w:val="00AA0523"/>
    <w:rsid w:val="00AA0C26"/>
    <w:rsid w:val="00AA0F57"/>
    <w:rsid w:val="00AA69C9"/>
    <w:rsid w:val="00AA7DCB"/>
    <w:rsid w:val="00AB006C"/>
    <w:rsid w:val="00AB176C"/>
    <w:rsid w:val="00AB25D8"/>
    <w:rsid w:val="00AC58CC"/>
    <w:rsid w:val="00AC7832"/>
    <w:rsid w:val="00AD2072"/>
    <w:rsid w:val="00AD27E5"/>
    <w:rsid w:val="00AD54FE"/>
    <w:rsid w:val="00AD5E0A"/>
    <w:rsid w:val="00AD7EE6"/>
    <w:rsid w:val="00AE159E"/>
    <w:rsid w:val="00AF1618"/>
    <w:rsid w:val="00AF5D70"/>
    <w:rsid w:val="00B00125"/>
    <w:rsid w:val="00B010C6"/>
    <w:rsid w:val="00B01EF5"/>
    <w:rsid w:val="00B04ED8"/>
    <w:rsid w:val="00B05511"/>
    <w:rsid w:val="00B066D3"/>
    <w:rsid w:val="00B13016"/>
    <w:rsid w:val="00B13880"/>
    <w:rsid w:val="00B15FE4"/>
    <w:rsid w:val="00B260BA"/>
    <w:rsid w:val="00B324AF"/>
    <w:rsid w:val="00B41A19"/>
    <w:rsid w:val="00B41B1E"/>
    <w:rsid w:val="00B44DE2"/>
    <w:rsid w:val="00B47FF9"/>
    <w:rsid w:val="00B50315"/>
    <w:rsid w:val="00B57514"/>
    <w:rsid w:val="00B617D4"/>
    <w:rsid w:val="00B66AC2"/>
    <w:rsid w:val="00B66E21"/>
    <w:rsid w:val="00B71B20"/>
    <w:rsid w:val="00B7238D"/>
    <w:rsid w:val="00B73149"/>
    <w:rsid w:val="00B8016E"/>
    <w:rsid w:val="00B90CC3"/>
    <w:rsid w:val="00B91E3E"/>
    <w:rsid w:val="00BA2DB9"/>
    <w:rsid w:val="00BA5B46"/>
    <w:rsid w:val="00BA70D7"/>
    <w:rsid w:val="00BB43CB"/>
    <w:rsid w:val="00BB4D09"/>
    <w:rsid w:val="00BB78B3"/>
    <w:rsid w:val="00BC08CC"/>
    <w:rsid w:val="00BC1011"/>
    <w:rsid w:val="00BC1A9D"/>
    <w:rsid w:val="00BC32E0"/>
    <w:rsid w:val="00BC4E53"/>
    <w:rsid w:val="00BC5026"/>
    <w:rsid w:val="00BC70AB"/>
    <w:rsid w:val="00BD2AD2"/>
    <w:rsid w:val="00BE0C3C"/>
    <w:rsid w:val="00BE1557"/>
    <w:rsid w:val="00BE2430"/>
    <w:rsid w:val="00BE7148"/>
    <w:rsid w:val="00BF4531"/>
    <w:rsid w:val="00BF4A13"/>
    <w:rsid w:val="00BF7F97"/>
    <w:rsid w:val="00C0110F"/>
    <w:rsid w:val="00C063E5"/>
    <w:rsid w:val="00C128B8"/>
    <w:rsid w:val="00C330C0"/>
    <w:rsid w:val="00C35E79"/>
    <w:rsid w:val="00C3697A"/>
    <w:rsid w:val="00C43F6A"/>
    <w:rsid w:val="00C463B5"/>
    <w:rsid w:val="00C4674B"/>
    <w:rsid w:val="00C57171"/>
    <w:rsid w:val="00C61BC4"/>
    <w:rsid w:val="00C64BAB"/>
    <w:rsid w:val="00C663D2"/>
    <w:rsid w:val="00C6692D"/>
    <w:rsid w:val="00C70D07"/>
    <w:rsid w:val="00C743E1"/>
    <w:rsid w:val="00C76EE2"/>
    <w:rsid w:val="00C77246"/>
    <w:rsid w:val="00C833D7"/>
    <w:rsid w:val="00C84DD7"/>
    <w:rsid w:val="00C906B4"/>
    <w:rsid w:val="00C9499D"/>
    <w:rsid w:val="00CA011F"/>
    <w:rsid w:val="00CA0323"/>
    <w:rsid w:val="00CA1DCE"/>
    <w:rsid w:val="00CB07FC"/>
    <w:rsid w:val="00CB42F0"/>
    <w:rsid w:val="00CB4CB1"/>
    <w:rsid w:val="00CB5863"/>
    <w:rsid w:val="00CB6181"/>
    <w:rsid w:val="00CB6266"/>
    <w:rsid w:val="00CB6EEC"/>
    <w:rsid w:val="00CC3AC1"/>
    <w:rsid w:val="00CD0E24"/>
    <w:rsid w:val="00CD2ACE"/>
    <w:rsid w:val="00CD2C79"/>
    <w:rsid w:val="00CD32D8"/>
    <w:rsid w:val="00CE5E0B"/>
    <w:rsid w:val="00CF0E98"/>
    <w:rsid w:val="00D03232"/>
    <w:rsid w:val="00D063C0"/>
    <w:rsid w:val="00D07C4D"/>
    <w:rsid w:val="00D20B00"/>
    <w:rsid w:val="00D24892"/>
    <w:rsid w:val="00D300B8"/>
    <w:rsid w:val="00D30DB8"/>
    <w:rsid w:val="00D34B67"/>
    <w:rsid w:val="00D359CA"/>
    <w:rsid w:val="00D361DA"/>
    <w:rsid w:val="00D37815"/>
    <w:rsid w:val="00D37AAC"/>
    <w:rsid w:val="00D47CD0"/>
    <w:rsid w:val="00D50ACF"/>
    <w:rsid w:val="00D51640"/>
    <w:rsid w:val="00D555B1"/>
    <w:rsid w:val="00D5756A"/>
    <w:rsid w:val="00D61686"/>
    <w:rsid w:val="00D618C1"/>
    <w:rsid w:val="00D6383A"/>
    <w:rsid w:val="00D65B92"/>
    <w:rsid w:val="00D662A2"/>
    <w:rsid w:val="00D67777"/>
    <w:rsid w:val="00D71DD8"/>
    <w:rsid w:val="00D80AF7"/>
    <w:rsid w:val="00D84E93"/>
    <w:rsid w:val="00D94BBF"/>
    <w:rsid w:val="00D9762A"/>
    <w:rsid w:val="00DA0C7A"/>
    <w:rsid w:val="00DA243A"/>
    <w:rsid w:val="00DA47D9"/>
    <w:rsid w:val="00DA7390"/>
    <w:rsid w:val="00DB02D3"/>
    <w:rsid w:val="00DB3740"/>
    <w:rsid w:val="00DB753B"/>
    <w:rsid w:val="00DC117F"/>
    <w:rsid w:val="00DC2275"/>
    <w:rsid w:val="00DC3436"/>
    <w:rsid w:val="00DC4D1D"/>
    <w:rsid w:val="00DC7F8C"/>
    <w:rsid w:val="00DD1478"/>
    <w:rsid w:val="00DD1B3F"/>
    <w:rsid w:val="00DD54A1"/>
    <w:rsid w:val="00DE2F27"/>
    <w:rsid w:val="00DE3638"/>
    <w:rsid w:val="00DF4994"/>
    <w:rsid w:val="00DF7537"/>
    <w:rsid w:val="00E00F0A"/>
    <w:rsid w:val="00E0521B"/>
    <w:rsid w:val="00E07F95"/>
    <w:rsid w:val="00E10807"/>
    <w:rsid w:val="00E14BAA"/>
    <w:rsid w:val="00E15EF4"/>
    <w:rsid w:val="00E25216"/>
    <w:rsid w:val="00E2567E"/>
    <w:rsid w:val="00E273E4"/>
    <w:rsid w:val="00E2798D"/>
    <w:rsid w:val="00E30B7A"/>
    <w:rsid w:val="00E34D18"/>
    <w:rsid w:val="00E37D09"/>
    <w:rsid w:val="00E433E3"/>
    <w:rsid w:val="00E43EA5"/>
    <w:rsid w:val="00E44DDF"/>
    <w:rsid w:val="00E450D2"/>
    <w:rsid w:val="00E46F32"/>
    <w:rsid w:val="00E50CA2"/>
    <w:rsid w:val="00E519FB"/>
    <w:rsid w:val="00E51C8A"/>
    <w:rsid w:val="00E539A1"/>
    <w:rsid w:val="00E540DA"/>
    <w:rsid w:val="00E55272"/>
    <w:rsid w:val="00E62246"/>
    <w:rsid w:val="00E7567B"/>
    <w:rsid w:val="00E75EAA"/>
    <w:rsid w:val="00E77BB5"/>
    <w:rsid w:val="00E85C1F"/>
    <w:rsid w:val="00E85EB3"/>
    <w:rsid w:val="00E86D46"/>
    <w:rsid w:val="00E93924"/>
    <w:rsid w:val="00E954FB"/>
    <w:rsid w:val="00E95566"/>
    <w:rsid w:val="00EA0E8F"/>
    <w:rsid w:val="00EA2F44"/>
    <w:rsid w:val="00EB1683"/>
    <w:rsid w:val="00EB37CB"/>
    <w:rsid w:val="00EB44E1"/>
    <w:rsid w:val="00EB4A2A"/>
    <w:rsid w:val="00EB64A4"/>
    <w:rsid w:val="00EC0FBC"/>
    <w:rsid w:val="00ED21DC"/>
    <w:rsid w:val="00ED268D"/>
    <w:rsid w:val="00ED4C91"/>
    <w:rsid w:val="00ED6213"/>
    <w:rsid w:val="00EE6973"/>
    <w:rsid w:val="00EE6F71"/>
    <w:rsid w:val="00EF0088"/>
    <w:rsid w:val="00EF2D71"/>
    <w:rsid w:val="00EF4274"/>
    <w:rsid w:val="00EF5141"/>
    <w:rsid w:val="00EF5968"/>
    <w:rsid w:val="00EF5F26"/>
    <w:rsid w:val="00EF7B9F"/>
    <w:rsid w:val="00F02D15"/>
    <w:rsid w:val="00F11F0E"/>
    <w:rsid w:val="00F16105"/>
    <w:rsid w:val="00F1652D"/>
    <w:rsid w:val="00F2026E"/>
    <w:rsid w:val="00F2192E"/>
    <w:rsid w:val="00F22763"/>
    <w:rsid w:val="00F23B21"/>
    <w:rsid w:val="00F25146"/>
    <w:rsid w:val="00F2672A"/>
    <w:rsid w:val="00F30AFE"/>
    <w:rsid w:val="00F30D97"/>
    <w:rsid w:val="00F405F3"/>
    <w:rsid w:val="00F40E78"/>
    <w:rsid w:val="00F43BBB"/>
    <w:rsid w:val="00F44D68"/>
    <w:rsid w:val="00F5368D"/>
    <w:rsid w:val="00F55E11"/>
    <w:rsid w:val="00F56DD4"/>
    <w:rsid w:val="00F60625"/>
    <w:rsid w:val="00F60690"/>
    <w:rsid w:val="00F64C81"/>
    <w:rsid w:val="00F65AA9"/>
    <w:rsid w:val="00F65AF2"/>
    <w:rsid w:val="00F81B8F"/>
    <w:rsid w:val="00F830AA"/>
    <w:rsid w:val="00F836F6"/>
    <w:rsid w:val="00F8422C"/>
    <w:rsid w:val="00F94903"/>
    <w:rsid w:val="00FA1B29"/>
    <w:rsid w:val="00FA2177"/>
    <w:rsid w:val="00FA2B58"/>
    <w:rsid w:val="00FA779C"/>
    <w:rsid w:val="00FB2BD9"/>
    <w:rsid w:val="00FB4899"/>
    <w:rsid w:val="00FC1770"/>
    <w:rsid w:val="00FC1D18"/>
    <w:rsid w:val="00FC5B42"/>
    <w:rsid w:val="00FD48CC"/>
    <w:rsid w:val="00FD5114"/>
    <w:rsid w:val="00FD7A0C"/>
    <w:rsid w:val="00FE0DCC"/>
    <w:rsid w:val="00FF533B"/>
    <w:rsid w:val="00FF667F"/>
    <w:rsid w:val="00FF7DBB"/>
    <w:rsid w:val="016B8490"/>
    <w:rsid w:val="020F953C"/>
    <w:rsid w:val="02F4ED19"/>
    <w:rsid w:val="0324ABC4"/>
    <w:rsid w:val="038C2475"/>
    <w:rsid w:val="04E26536"/>
    <w:rsid w:val="0507A13D"/>
    <w:rsid w:val="056387A8"/>
    <w:rsid w:val="062226B2"/>
    <w:rsid w:val="06CD41BD"/>
    <w:rsid w:val="06D7CF55"/>
    <w:rsid w:val="06E5E9FC"/>
    <w:rsid w:val="077DBA9B"/>
    <w:rsid w:val="07E22137"/>
    <w:rsid w:val="0B1D82AF"/>
    <w:rsid w:val="0B3666EC"/>
    <w:rsid w:val="0C512A45"/>
    <w:rsid w:val="0CD924A2"/>
    <w:rsid w:val="0D59EBC9"/>
    <w:rsid w:val="0E90B6FE"/>
    <w:rsid w:val="0EEFDEA6"/>
    <w:rsid w:val="0F0553FC"/>
    <w:rsid w:val="0F4A3F66"/>
    <w:rsid w:val="0F82C826"/>
    <w:rsid w:val="10E3D0B2"/>
    <w:rsid w:val="118367C3"/>
    <w:rsid w:val="14F504F1"/>
    <w:rsid w:val="153C197B"/>
    <w:rsid w:val="16BB19C1"/>
    <w:rsid w:val="17DC87A1"/>
    <w:rsid w:val="18D95136"/>
    <w:rsid w:val="18DA92A0"/>
    <w:rsid w:val="19AAEB68"/>
    <w:rsid w:val="19DA01C4"/>
    <w:rsid w:val="1A127FE2"/>
    <w:rsid w:val="1B2A2CB1"/>
    <w:rsid w:val="1BA71C5D"/>
    <w:rsid w:val="1BAFA1BF"/>
    <w:rsid w:val="1BEEB94B"/>
    <w:rsid w:val="1C0866F2"/>
    <w:rsid w:val="1D2AC431"/>
    <w:rsid w:val="1EB50A72"/>
    <w:rsid w:val="1F8030DD"/>
    <w:rsid w:val="21A50710"/>
    <w:rsid w:val="24B453AB"/>
    <w:rsid w:val="24F5FBBF"/>
    <w:rsid w:val="264C800F"/>
    <w:rsid w:val="26530BF3"/>
    <w:rsid w:val="26E19A65"/>
    <w:rsid w:val="26E98E5E"/>
    <w:rsid w:val="2711DBA2"/>
    <w:rsid w:val="272B60C6"/>
    <w:rsid w:val="28F7CB47"/>
    <w:rsid w:val="298BE7E4"/>
    <w:rsid w:val="29C761A5"/>
    <w:rsid w:val="29D8B03A"/>
    <w:rsid w:val="2A4100EA"/>
    <w:rsid w:val="2AE2FE02"/>
    <w:rsid w:val="2C1640BD"/>
    <w:rsid w:val="2D674B1A"/>
    <w:rsid w:val="2E10544F"/>
    <w:rsid w:val="2E265403"/>
    <w:rsid w:val="2F40BD42"/>
    <w:rsid w:val="314498D6"/>
    <w:rsid w:val="32A46637"/>
    <w:rsid w:val="32A745CD"/>
    <w:rsid w:val="32B7A980"/>
    <w:rsid w:val="32BD05ED"/>
    <w:rsid w:val="3373D162"/>
    <w:rsid w:val="338B5AAB"/>
    <w:rsid w:val="342CFC59"/>
    <w:rsid w:val="34821CC0"/>
    <w:rsid w:val="3563A09A"/>
    <w:rsid w:val="37D46E58"/>
    <w:rsid w:val="38A6922C"/>
    <w:rsid w:val="38AFF38E"/>
    <w:rsid w:val="38C75FA5"/>
    <w:rsid w:val="39AE12AC"/>
    <w:rsid w:val="3A811A54"/>
    <w:rsid w:val="3A8683DD"/>
    <w:rsid w:val="3B8D1312"/>
    <w:rsid w:val="3C4F5DE6"/>
    <w:rsid w:val="3D0BFC8F"/>
    <w:rsid w:val="4081924D"/>
    <w:rsid w:val="414CD862"/>
    <w:rsid w:val="43C09C93"/>
    <w:rsid w:val="44B9A3E0"/>
    <w:rsid w:val="44F6BC46"/>
    <w:rsid w:val="46813012"/>
    <w:rsid w:val="48B0036E"/>
    <w:rsid w:val="48FEAF60"/>
    <w:rsid w:val="496FC36F"/>
    <w:rsid w:val="49C83BD1"/>
    <w:rsid w:val="4A76346E"/>
    <w:rsid w:val="4A774ABD"/>
    <w:rsid w:val="4A7B5BCD"/>
    <w:rsid w:val="4BB12D87"/>
    <w:rsid w:val="4BDD50A4"/>
    <w:rsid w:val="4E6D703A"/>
    <w:rsid w:val="4EA66EA5"/>
    <w:rsid w:val="4EB61530"/>
    <w:rsid w:val="50530538"/>
    <w:rsid w:val="5146AF6D"/>
    <w:rsid w:val="51628007"/>
    <w:rsid w:val="5253B168"/>
    <w:rsid w:val="5326A0FC"/>
    <w:rsid w:val="53D2166A"/>
    <w:rsid w:val="54D71531"/>
    <w:rsid w:val="558EF9F2"/>
    <w:rsid w:val="561D0987"/>
    <w:rsid w:val="56B65C17"/>
    <w:rsid w:val="56FFE0B3"/>
    <w:rsid w:val="57B90850"/>
    <w:rsid w:val="5A51DDCA"/>
    <w:rsid w:val="5A598E79"/>
    <w:rsid w:val="5AE3052B"/>
    <w:rsid w:val="5B437248"/>
    <w:rsid w:val="5C1A1679"/>
    <w:rsid w:val="5C3ED0D1"/>
    <w:rsid w:val="5D0E25E6"/>
    <w:rsid w:val="5D65B295"/>
    <w:rsid w:val="5EDA32CE"/>
    <w:rsid w:val="5FC3C730"/>
    <w:rsid w:val="60060FDE"/>
    <w:rsid w:val="6165854C"/>
    <w:rsid w:val="61C8EC68"/>
    <w:rsid w:val="62842E91"/>
    <w:rsid w:val="62EB0955"/>
    <w:rsid w:val="63278521"/>
    <w:rsid w:val="64071DBA"/>
    <w:rsid w:val="645AADD1"/>
    <w:rsid w:val="67716E43"/>
    <w:rsid w:val="67B1228D"/>
    <w:rsid w:val="68991C07"/>
    <w:rsid w:val="68C5A9E8"/>
    <w:rsid w:val="6917EF98"/>
    <w:rsid w:val="6A8ECED4"/>
    <w:rsid w:val="6AF54E0F"/>
    <w:rsid w:val="6B3FCB4E"/>
    <w:rsid w:val="6C1A0266"/>
    <w:rsid w:val="6C59DD06"/>
    <w:rsid w:val="6CBD061C"/>
    <w:rsid w:val="6D1334A1"/>
    <w:rsid w:val="6D1B198C"/>
    <w:rsid w:val="6D59A06A"/>
    <w:rsid w:val="6F6D549D"/>
    <w:rsid w:val="6FE53B02"/>
    <w:rsid w:val="703CC7DB"/>
    <w:rsid w:val="716FC7B9"/>
    <w:rsid w:val="71B10253"/>
    <w:rsid w:val="720279AF"/>
    <w:rsid w:val="7361B9FB"/>
    <w:rsid w:val="75F8000D"/>
    <w:rsid w:val="766C1932"/>
    <w:rsid w:val="786C0AAD"/>
    <w:rsid w:val="78998DA1"/>
    <w:rsid w:val="78B4894E"/>
    <w:rsid w:val="795C4AC6"/>
    <w:rsid w:val="7A24433F"/>
    <w:rsid w:val="7A4360E3"/>
    <w:rsid w:val="7D3F0739"/>
    <w:rsid w:val="7E74B029"/>
    <w:rsid w:val="7ED58C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B6FA49"/>
  <w15:chartTrackingRefBased/>
  <w15:docId w15:val="{838C653A-570A-4B17-B5E7-363AD4B3B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B54CA"/>
    <w:rPr>
      <w:rFonts w:ascii="Arial" w:hAnsi="Arial"/>
    </w:rPr>
  </w:style>
  <w:style w:type="paragraph" w:styleId="Heading1">
    <w:name w:val="heading 1"/>
    <w:basedOn w:val="Normal"/>
    <w:next w:val="Normal"/>
    <w:link w:val="Heading1Char"/>
    <w:uiPriority w:val="9"/>
    <w:qFormat/>
    <w:rsid w:val="004B54CA"/>
    <w:pPr>
      <w:spacing w:before="480" w:after="0"/>
      <w:contextualSpacing/>
      <w:outlineLvl w:val="0"/>
    </w:pPr>
    <w:rPr>
      <w:rFonts w:eastAsiaTheme="majorEastAsia" w:cstheme="majorBidi"/>
      <w:b/>
      <w:bCs/>
      <w:sz w:val="32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B54CA"/>
    <w:pPr>
      <w:spacing w:before="200" w:after="0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B54CA"/>
    <w:pPr>
      <w:spacing w:before="200" w:after="0" w:line="271" w:lineRule="auto"/>
      <w:outlineLvl w:val="2"/>
    </w:pPr>
    <w:rPr>
      <w:rFonts w:eastAsiaTheme="majorEastAsia" w:cstheme="majorBidi"/>
      <w:b/>
      <w:bCs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B54CA"/>
    <w:pPr>
      <w:spacing w:before="200" w:after="0"/>
      <w:outlineLvl w:val="3"/>
    </w:pPr>
    <w:rPr>
      <w:rFonts w:eastAsiaTheme="majorEastAsia" w:cstheme="majorBidi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4B54CA"/>
    <w:pPr>
      <w:spacing w:before="200" w:after="0"/>
      <w:outlineLvl w:val="4"/>
    </w:pPr>
    <w:rPr>
      <w:rFonts w:eastAsiaTheme="majorEastAsia" w:cstheme="majorBidi"/>
      <w:b/>
      <w:bCs/>
      <w:color w:val="7F7F7F" w:themeColor="text1" w:themeTint="80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4B54CA"/>
    <w:pPr>
      <w:spacing w:after="0" w:line="271" w:lineRule="auto"/>
      <w:outlineLvl w:val="5"/>
    </w:pPr>
    <w:rPr>
      <w:rFonts w:eastAsiaTheme="majorEastAsia" w:cstheme="majorBidi"/>
      <w:b/>
      <w:bCs/>
      <w:i/>
      <w:iCs/>
      <w:color w:val="7F7F7F" w:themeColor="text1" w:themeTint="8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4B54CA"/>
    <w:pPr>
      <w:spacing w:after="0"/>
      <w:outlineLvl w:val="6"/>
    </w:pPr>
    <w:rPr>
      <w:rFonts w:eastAsiaTheme="majorEastAsia" w:cstheme="majorBidi"/>
      <w:i/>
      <w:iCs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4B54CA"/>
    <w:pPr>
      <w:spacing w:after="0"/>
      <w:outlineLvl w:val="7"/>
    </w:pPr>
    <w:rPr>
      <w:rFonts w:eastAsiaTheme="majorEastAsia" w:cstheme="majorBidi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4B54CA"/>
    <w:pPr>
      <w:spacing w:after="0"/>
      <w:outlineLvl w:val="8"/>
    </w:pPr>
    <w:rPr>
      <w:rFonts w:eastAsiaTheme="majorEastAsia" w:cstheme="majorBidi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54CA"/>
    <w:rPr>
      <w:rFonts w:ascii="Arial" w:eastAsiaTheme="majorEastAsia" w:hAnsi="Arial" w:cstheme="majorBidi"/>
      <w:b/>
      <w:bCs/>
      <w:sz w:val="32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B54CA"/>
    <w:rPr>
      <w:rFonts w:ascii="Arial" w:eastAsiaTheme="majorEastAsia" w:hAnsi="Arial" w:cstheme="majorBidi"/>
      <w:b/>
      <w:bCs/>
      <w:sz w:val="26"/>
      <w:szCs w:val="26"/>
    </w:rPr>
  </w:style>
  <w:style w:type="paragraph" w:styleId="NoSpacing">
    <w:name w:val="No Spacing"/>
    <w:basedOn w:val="Normal"/>
    <w:link w:val="NoSpacingChar"/>
    <w:uiPriority w:val="1"/>
    <w:qFormat/>
    <w:rsid w:val="004B54CA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4B54CA"/>
    <w:rPr>
      <w:rFonts w:ascii="Arial" w:eastAsiaTheme="majorEastAsia" w:hAnsi="Arial" w:cstheme="majorBidi"/>
      <w:b/>
      <w:bCs/>
    </w:rPr>
  </w:style>
  <w:style w:type="character" w:customStyle="1" w:styleId="Heading4Char">
    <w:name w:val="Heading 4 Char"/>
    <w:basedOn w:val="DefaultParagraphFont"/>
    <w:link w:val="Heading4"/>
    <w:uiPriority w:val="9"/>
    <w:rsid w:val="004B54CA"/>
    <w:rPr>
      <w:rFonts w:ascii="Arial" w:eastAsiaTheme="majorEastAsia" w:hAnsi="Arial" w:cstheme="majorBidi"/>
      <w:b/>
      <w:bCs/>
      <w:i/>
      <w:iCs/>
    </w:rPr>
  </w:style>
  <w:style w:type="character" w:customStyle="1" w:styleId="Heading5Char">
    <w:name w:val="Heading 5 Char"/>
    <w:basedOn w:val="DefaultParagraphFont"/>
    <w:link w:val="Heading5"/>
    <w:uiPriority w:val="9"/>
    <w:rsid w:val="004B54CA"/>
    <w:rPr>
      <w:rFonts w:ascii="Arial" w:eastAsiaTheme="majorEastAsia" w:hAnsi="Arial" w:cstheme="majorBidi"/>
      <w:b/>
      <w:bCs/>
      <w:color w:val="7F7F7F" w:themeColor="text1" w:themeTint="80"/>
    </w:rPr>
  </w:style>
  <w:style w:type="character" w:customStyle="1" w:styleId="Heading6Char">
    <w:name w:val="Heading 6 Char"/>
    <w:basedOn w:val="DefaultParagraphFont"/>
    <w:link w:val="Heading6"/>
    <w:uiPriority w:val="9"/>
    <w:rsid w:val="004B54CA"/>
    <w:rPr>
      <w:rFonts w:ascii="Arial" w:eastAsiaTheme="majorEastAsia" w:hAnsi="Arial" w:cstheme="majorBidi"/>
      <w:b/>
      <w:bCs/>
      <w:i/>
      <w:iCs/>
      <w:color w:val="7F7F7F" w:themeColor="text1" w:themeTint="80"/>
    </w:rPr>
  </w:style>
  <w:style w:type="character" w:customStyle="1" w:styleId="Heading7Char">
    <w:name w:val="Heading 7 Char"/>
    <w:basedOn w:val="DefaultParagraphFont"/>
    <w:link w:val="Heading7"/>
    <w:uiPriority w:val="9"/>
    <w:rsid w:val="004B54CA"/>
    <w:rPr>
      <w:rFonts w:ascii="Arial" w:eastAsiaTheme="majorEastAsia" w:hAnsi="Arial" w:cstheme="majorBidi"/>
      <w:i/>
      <w:iCs/>
    </w:rPr>
  </w:style>
  <w:style w:type="character" w:customStyle="1" w:styleId="Heading8Char">
    <w:name w:val="Heading 8 Char"/>
    <w:basedOn w:val="DefaultParagraphFont"/>
    <w:link w:val="Heading8"/>
    <w:uiPriority w:val="9"/>
    <w:rsid w:val="004B54CA"/>
    <w:rPr>
      <w:rFonts w:ascii="Arial" w:eastAsiaTheme="majorEastAsia" w:hAnsi="Arial" w:cstheme="majorBidi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sid w:val="004B54CA"/>
    <w:rPr>
      <w:rFonts w:ascii="Arial" w:eastAsiaTheme="majorEastAsia" w:hAnsi="Arial" w:cstheme="majorBidi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B54CA"/>
    <w:pPr>
      <w:pBdr>
        <w:bottom w:val="single" w:sz="4" w:space="1" w:color="auto"/>
      </w:pBdr>
      <w:spacing w:line="240" w:lineRule="auto"/>
      <w:contextualSpacing/>
    </w:pPr>
    <w:rPr>
      <w:rFonts w:eastAsiaTheme="majorEastAsia" w:cstheme="majorBidi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B54CA"/>
    <w:rPr>
      <w:rFonts w:ascii="Arial" w:eastAsiaTheme="majorEastAsia" w:hAnsi="Arial" w:cstheme="majorBidi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54CA"/>
    <w:pPr>
      <w:spacing w:after="600"/>
    </w:pPr>
    <w:rPr>
      <w:rFonts w:eastAsiaTheme="majorEastAsia" w:cstheme="majorBidi"/>
      <w:i/>
      <w:iCs/>
      <w:spacing w:val="13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4B54CA"/>
    <w:rPr>
      <w:rFonts w:ascii="Arial" w:eastAsiaTheme="majorEastAsia" w:hAnsi="Arial" w:cstheme="majorBidi"/>
      <w:i/>
      <w:iCs/>
      <w:spacing w:val="13"/>
      <w:sz w:val="24"/>
      <w:szCs w:val="24"/>
    </w:rPr>
  </w:style>
  <w:style w:type="character" w:styleId="SubtleEmphasis">
    <w:name w:val="Subtle Emphasis"/>
    <w:uiPriority w:val="19"/>
    <w:qFormat/>
    <w:rsid w:val="004B54CA"/>
    <w:rPr>
      <w:i/>
      <w:iCs/>
    </w:rPr>
  </w:style>
  <w:style w:type="character" w:styleId="Strong">
    <w:name w:val="Strong"/>
    <w:uiPriority w:val="22"/>
    <w:qFormat/>
    <w:rsid w:val="004B54CA"/>
    <w:rPr>
      <w:b/>
      <w:bCs/>
    </w:rPr>
  </w:style>
  <w:style w:type="paragraph" w:styleId="ListParagraph">
    <w:name w:val="List Paragraph"/>
    <w:basedOn w:val="Normal"/>
    <w:uiPriority w:val="34"/>
    <w:qFormat/>
    <w:rsid w:val="004B54CA"/>
    <w:pPr>
      <w:ind w:left="720"/>
      <w:contextualSpacing/>
    </w:pPr>
  </w:style>
  <w:style w:type="character" w:styleId="Emphasis">
    <w:name w:val="Emphasis"/>
    <w:uiPriority w:val="20"/>
    <w:qFormat/>
    <w:rsid w:val="004B54CA"/>
    <w:rPr>
      <w:b/>
      <w:bCs/>
      <w:i/>
      <w:iCs/>
      <w:spacing w:val="10"/>
      <w:bdr w:val="none" w:sz="0" w:space="0" w:color="auto"/>
      <w:shd w:val="clear" w:color="auto" w:fill="auto"/>
    </w:rPr>
  </w:style>
  <w:style w:type="character" w:styleId="IntenseEmphasis">
    <w:name w:val="Intense Emphasis"/>
    <w:uiPriority w:val="21"/>
    <w:qFormat/>
    <w:rsid w:val="004B54CA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B54CA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4B54CA"/>
    <w:rPr>
      <w:rFonts w:ascii="Arial" w:hAnsi="Arial"/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54CA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54CA"/>
    <w:rPr>
      <w:rFonts w:ascii="Arial" w:hAnsi="Arial"/>
      <w:b/>
      <w:bCs/>
      <w:i/>
      <w:iCs/>
    </w:rPr>
  </w:style>
  <w:style w:type="character" w:styleId="SubtleReference">
    <w:name w:val="Subtle Reference"/>
    <w:uiPriority w:val="31"/>
    <w:qFormat/>
    <w:rsid w:val="004B54CA"/>
    <w:rPr>
      <w:smallCaps/>
    </w:rPr>
  </w:style>
  <w:style w:type="character" w:styleId="IntenseReference">
    <w:name w:val="Intense Reference"/>
    <w:uiPriority w:val="32"/>
    <w:qFormat/>
    <w:rsid w:val="004B54CA"/>
    <w:rPr>
      <w:smallCaps/>
      <w:spacing w:val="5"/>
      <w:u w:val="single"/>
    </w:rPr>
  </w:style>
  <w:style w:type="character" w:styleId="BookTitle">
    <w:name w:val="Book Title"/>
    <w:uiPriority w:val="33"/>
    <w:qFormat/>
    <w:rsid w:val="004B54CA"/>
    <w:rPr>
      <w:i/>
      <w:iCs/>
      <w:smallCap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rsid w:val="00785261"/>
    <w:rPr>
      <w:b/>
      <w:bCs/>
      <w:caps/>
      <w:sz w:val="16"/>
      <w:szCs w:val="18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B54CA"/>
    <w:pPr>
      <w:outlineLvl w:val="9"/>
    </w:pPr>
    <w:rPr>
      <w:lang w:bidi="en-US"/>
    </w:rPr>
  </w:style>
  <w:style w:type="character" w:customStyle="1" w:styleId="NoSpacingChar">
    <w:name w:val="No Spacing Char"/>
    <w:basedOn w:val="DefaultParagraphFont"/>
    <w:link w:val="NoSpacing"/>
    <w:uiPriority w:val="1"/>
    <w:rsid w:val="004B54CA"/>
    <w:rPr>
      <w:rFonts w:ascii="Arial" w:hAnsi="Arial"/>
    </w:rPr>
  </w:style>
  <w:style w:type="paragraph" w:styleId="Header">
    <w:name w:val="header"/>
    <w:basedOn w:val="Normal"/>
    <w:link w:val="Head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4ED8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04ED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4ED8"/>
    <w:rPr>
      <w:rFonts w:ascii="Arial" w:hAnsi="Arial"/>
    </w:rPr>
  </w:style>
  <w:style w:type="table" w:styleId="TableGrid">
    <w:name w:val="Table Grid"/>
    <w:basedOn w:val="TableNormal"/>
    <w:uiPriority w:val="59"/>
    <w:rsid w:val="009319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9499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9499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9499D"/>
    <w:rPr>
      <w:rFonts w:ascii="Arial" w:hAnsi="Arial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949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9499D"/>
    <w:rPr>
      <w:rFonts w:ascii="Arial" w:hAnsi="Arial"/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7608F5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08F5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F25146"/>
    <w:rPr>
      <w:rFonts w:ascii="Times New Roman" w:hAnsi="Times New Roman" w:cs="Times New Roman"/>
      <w:sz w:val="24"/>
      <w:szCs w:val="24"/>
    </w:rPr>
  </w:style>
  <w:style w:type="paragraph" w:customStyle="1" w:styleId="EasyReadTitle">
    <w:name w:val="Easy Read Title"/>
    <w:basedOn w:val="Heading1"/>
    <w:qFormat/>
    <w:rsid w:val="00F16105"/>
    <w:rPr>
      <w:color w:val="005568"/>
      <w:sz w:val="72"/>
      <w:szCs w:val="72"/>
      <w:lang w:val="en-US"/>
    </w:rPr>
  </w:style>
  <w:style w:type="paragraph" w:customStyle="1" w:styleId="EasyReadContents">
    <w:name w:val="Easy Read Contents"/>
    <w:basedOn w:val="Heading1"/>
    <w:qFormat/>
    <w:rsid w:val="00F16105"/>
    <w:rPr>
      <w:color w:val="005568"/>
      <w:sz w:val="72"/>
      <w:szCs w:val="72"/>
    </w:rPr>
  </w:style>
  <w:style w:type="paragraph" w:customStyle="1" w:styleId="EasyReadContentsItems">
    <w:name w:val="Easy Read Contents Items"/>
    <w:basedOn w:val="Normal"/>
    <w:qFormat/>
    <w:rsid w:val="00F16105"/>
    <w:pPr>
      <w:spacing w:after="0" w:line="360" w:lineRule="auto"/>
    </w:pPr>
    <w:rPr>
      <w:color w:val="005568"/>
      <w:sz w:val="52"/>
      <w:szCs w:val="52"/>
    </w:rPr>
  </w:style>
  <w:style w:type="paragraph" w:customStyle="1" w:styleId="EasyReadPageHeader">
    <w:name w:val="Easy Read Page Header"/>
    <w:basedOn w:val="Heading2"/>
    <w:qFormat/>
    <w:rsid w:val="00462D1A"/>
    <w:pPr>
      <w:spacing w:line="360" w:lineRule="auto"/>
    </w:pPr>
    <w:rPr>
      <w:color w:val="005568"/>
      <w:sz w:val="52"/>
      <w:szCs w:val="52"/>
    </w:rPr>
  </w:style>
  <w:style w:type="paragraph" w:customStyle="1" w:styleId="EasyRead16">
    <w:name w:val="Easy Read 16"/>
    <w:basedOn w:val="Normal"/>
    <w:qFormat/>
    <w:rsid w:val="00B41A19"/>
    <w:pPr>
      <w:spacing w:after="0" w:line="360" w:lineRule="auto"/>
    </w:pPr>
    <w:rPr>
      <w:sz w:val="32"/>
      <w:szCs w:val="32"/>
    </w:rPr>
  </w:style>
  <w:style w:type="paragraph" w:customStyle="1" w:styleId="EasyRead14">
    <w:name w:val="Easy Read 14"/>
    <w:basedOn w:val="EasyRead16"/>
    <w:qFormat/>
    <w:rsid w:val="00B41A19"/>
    <w:rPr>
      <w:sz w:val="28"/>
      <w:szCs w:val="28"/>
    </w:rPr>
  </w:style>
  <w:style w:type="paragraph" w:customStyle="1" w:styleId="EasyReadSubtitle">
    <w:name w:val="Easy Read Subtitle"/>
    <w:basedOn w:val="Normal"/>
    <w:qFormat/>
    <w:rsid w:val="00DA47D9"/>
    <w:rPr>
      <w:color w:val="005568"/>
      <w:sz w:val="52"/>
      <w:szCs w:val="52"/>
      <w:lang w:val="en-US"/>
    </w:rPr>
  </w:style>
  <w:style w:type="paragraph" w:styleId="Revision">
    <w:name w:val="Revision"/>
    <w:hidden/>
    <w:uiPriority w:val="99"/>
    <w:semiHidden/>
    <w:rsid w:val="00BB78B3"/>
    <w:pPr>
      <w:spacing w:after="0" w:line="240" w:lineRule="auto"/>
    </w:pPr>
    <w:rPr>
      <w:rFonts w:ascii="Arial" w:hAnsi="Arial"/>
    </w:rPr>
  </w:style>
  <w:style w:type="paragraph" w:customStyle="1" w:styleId="EasyReadHeadersize14text">
    <w:name w:val="Easy Read Header size 14 text"/>
    <w:basedOn w:val="EasyReadPageHeader"/>
    <w:qFormat/>
    <w:rsid w:val="00462D1A"/>
    <w:rPr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566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0360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08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12892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4701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133799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50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65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20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08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5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5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4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16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66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37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23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2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83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5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14058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95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09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52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0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37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167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42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89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674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260880">
          <w:marLeft w:val="446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34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header" Target="header2.xml"/><Relationship Id="rId79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image" Target="media/image51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77" Type="http://schemas.openxmlformats.org/officeDocument/2006/relationships/header" Target="header3.xml"/><Relationship Id="rId8" Type="http://schemas.openxmlformats.org/officeDocument/2006/relationships/webSettings" Target="webSettings.xml"/><Relationship Id="rId51" Type="http://schemas.openxmlformats.org/officeDocument/2006/relationships/image" Target="media/image41.png"/><Relationship Id="rId72" Type="http://schemas.openxmlformats.org/officeDocument/2006/relationships/hyperlink" Target="https://www.disabilitygateway.gov.au/ads" TargetMode="External"/><Relationship Id="rId80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hyperlink" Target="mailto:Australia&#8217;sDisabilityStrategy@health.gov.au" TargetMode="External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header" Target="header1.xml"/><Relationship Id="rId78" Type="http://schemas.openxmlformats.org/officeDocument/2006/relationships/footer" Target="footer3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footer" Target="footer2.xml"/><Relationship Id="rId7" Type="http://schemas.openxmlformats.org/officeDocument/2006/relationships/settings" Target="settings.xml"/><Relationship Id="rId71" Type="http://schemas.openxmlformats.org/officeDocument/2006/relationships/image" Target="media/image60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2.png"/><Relationship Id="rId1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86A27DC9176644091A76BA41B5C9059" ma:contentTypeVersion="3" ma:contentTypeDescription="Create a new document." ma:contentTypeScope="" ma:versionID="813905db5ad03c584bf1fc31483ae25f">
  <xsd:schema xmlns:xsd="http://www.w3.org/2001/XMLSchema" xmlns:xs="http://www.w3.org/2001/XMLSchema" xmlns:p="http://schemas.microsoft.com/office/2006/metadata/properties" xmlns:ns2="9bd25747-d9b7-4e53-bc51-0e0b63f9203c" targetNamespace="http://schemas.microsoft.com/office/2006/metadata/properties" ma:root="true" ma:fieldsID="695f1a03f9acc1f3704da0f04239b491" ns2:_="">
    <xsd:import namespace="9bd25747-d9b7-4e53-bc51-0e0b63f9203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bd25747-d9b7-4e53-bc51-0e0b63f9203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44191C6E-DFFF-46C2-92DB-86FFA5A98E49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26A00B1A-3DB0-47B9-987C-C3CC49ED1B3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1BEDDD5D-031D-449B-80DB-25977D77A13F}"/>
</file>

<file path=customXml/itemProps4.xml><?xml version="1.0" encoding="utf-8"?>
<ds:datastoreItem xmlns:ds="http://schemas.openxmlformats.org/officeDocument/2006/customXml" ds:itemID="{89CE8E06-A42D-4F57-8850-D3B8BEAC5A9F}">
  <ds:schemaRefs>
    <ds:schemaRef ds:uri="http://schemas.microsoft.com/office/2006/metadata/properties"/>
    <ds:schemaRef ds:uri="http://schemas.microsoft.com/office/infopath/2007/PartnerControls"/>
    <ds:schemaRef ds:uri="0f6d9be8-8e00-4ae0-b4b2-dd9a585f2417"/>
    <ds:schemaRef ds:uri="82b24c52-de31-43d7-822c-ee8b611ee647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22</Pages>
  <Words>893</Words>
  <Characters>4593</Characters>
  <Application>Microsoft Office Word</Application>
  <DocSecurity>0</DocSecurity>
  <Lines>417</Lines>
  <Paragraphs>189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Australia's Disability Strategy Evaluation Toolkit Easy Read</vt:lpstr>
    </vt:vector>
  </TitlesOfParts>
  <Company>Department of Social Services</Company>
  <LinksUpToDate>false</LinksUpToDate>
  <CharactersWithSpaces>5297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Australia's Disability Strategy Evaluation Toolkit Easy Read</dc:title>
  <dc:subject/>
  <dc:creator>SARTORI, Nicole</dc:creator>
  <cp:keywords>[SEC=OFFICIAL]</cp:keywords>
  <dc:description/>
  <cp:lastModifiedBy>SARTORI, Nicole</cp:lastModifiedBy>
  <cp:revision>7</cp:revision>
  <dcterms:created xsi:type="dcterms:W3CDTF">2025-09-04T21:02:00Z</dcterms:created>
  <dcterms:modified xsi:type="dcterms:W3CDTF">2025-09-04T21:37:00Z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PM_Namespace">
    <vt:lpwstr>gov.au</vt:lpwstr>
  </property>
  <property fmtid="{D5CDD505-2E9C-101B-9397-08002B2CF9AE}" pid="3" name="PM_Caveats_Count">
    <vt:lpwstr>0</vt:lpwstr>
  </property>
  <property fmtid="{D5CDD505-2E9C-101B-9397-08002B2CF9AE}" pid="4" name="PM_Version">
    <vt:lpwstr>2018.4</vt:lpwstr>
  </property>
  <property fmtid="{D5CDD505-2E9C-101B-9397-08002B2CF9AE}" pid="5" name="PM_Note">
    <vt:lpwstr/>
  </property>
  <property fmtid="{D5CDD505-2E9C-101B-9397-08002B2CF9AE}" pid="6" name="MSIP_Label_eb34d90b-fc41-464d-af60-f74d721d0790_Name">
    <vt:lpwstr>OFFICIAL</vt:lpwstr>
  </property>
  <property fmtid="{D5CDD505-2E9C-101B-9397-08002B2CF9AE}" pid="7" name="PMHMAC">
    <vt:lpwstr>v=2022.1;a=SHA256;h=1902EB2CBBD9A46181F669EFABEF4BB5B7BFD6A5A04A350F294A5F955397F100</vt:lpwstr>
  </property>
  <property fmtid="{D5CDD505-2E9C-101B-9397-08002B2CF9AE}" pid="8" name="PM_Qualifier">
    <vt:lpwstr/>
  </property>
  <property fmtid="{D5CDD505-2E9C-101B-9397-08002B2CF9AE}" pid="9" name="PM_SecurityClassification">
    <vt:lpwstr>OFFICIAL</vt:lpwstr>
  </property>
  <property fmtid="{D5CDD505-2E9C-101B-9397-08002B2CF9AE}" pid="10" name="PM_ProtectiveMarkingValue_Header">
    <vt:lpwstr>OFFICIAL</vt:lpwstr>
  </property>
  <property fmtid="{D5CDD505-2E9C-101B-9397-08002B2CF9AE}" pid="11" name="PM_OriginationTimeStamp">
    <vt:lpwstr>2024-10-02T23:55:56Z</vt:lpwstr>
  </property>
  <property fmtid="{D5CDD505-2E9C-101B-9397-08002B2CF9AE}" pid="12" name="PM_Markers">
    <vt:lpwstr/>
  </property>
  <property fmtid="{D5CDD505-2E9C-101B-9397-08002B2CF9AE}" pid="13" name="MSIP_Label_eb34d90b-fc41-464d-af60-f74d721d0790_SiteId">
    <vt:lpwstr>61e36dd1-ca6e-4d61-aa0a-2b4eb88317a3</vt:lpwstr>
  </property>
  <property fmtid="{D5CDD505-2E9C-101B-9397-08002B2CF9AE}" pid="14" name="MSIP_Label_eb34d90b-fc41-464d-af60-f74d721d0790_ContentBits">
    <vt:lpwstr>0</vt:lpwstr>
  </property>
  <property fmtid="{D5CDD505-2E9C-101B-9397-08002B2CF9AE}" pid="15" name="MSIP_Label_eb34d90b-fc41-464d-af60-f74d721d0790_Enabled">
    <vt:lpwstr>true</vt:lpwstr>
  </property>
  <property fmtid="{D5CDD505-2E9C-101B-9397-08002B2CF9AE}" pid="16" name="PM_ProtectiveMarkingImage_Footer">
    <vt:lpwstr>C:\Program Files (x86)\Common Files\janusNET Shared\janusSEAL\Images\DocumentSlashBlue.png</vt:lpwstr>
  </property>
  <property fmtid="{D5CDD505-2E9C-101B-9397-08002B2CF9AE}" pid="17" name="MSIP_Label_eb34d90b-fc41-464d-af60-f74d721d0790_SetDate">
    <vt:lpwstr>2024-10-02T23:55:56Z</vt:lpwstr>
  </property>
  <property fmtid="{D5CDD505-2E9C-101B-9397-08002B2CF9AE}" pid="18" name="MSIP_Label_eb34d90b-fc41-464d-af60-f74d721d0790_Method">
    <vt:lpwstr>Privileged</vt:lpwstr>
  </property>
  <property fmtid="{D5CDD505-2E9C-101B-9397-08002B2CF9AE}" pid="19" name="MSIP_Label_eb34d90b-fc41-464d-af60-f74d721d0790_ActionId">
    <vt:lpwstr>9fa3f9d3c26c4bf3bdf9fd1d73605726</vt:lpwstr>
  </property>
  <property fmtid="{D5CDD505-2E9C-101B-9397-08002B2CF9AE}" pid="20" name="PM_InsertionValue">
    <vt:lpwstr>OFFICIAL</vt:lpwstr>
  </property>
  <property fmtid="{D5CDD505-2E9C-101B-9397-08002B2CF9AE}" pid="21" name="PM_Originator_Hash_SHA1">
    <vt:lpwstr>E6D6EA712B207AD65ACD51EED4AB3C2B6B77FDB5</vt:lpwstr>
  </property>
  <property fmtid="{D5CDD505-2E9C-101B-9397-08002B2CF9AE}" pid="22" name="PM_DisplayValueSecClassificationWithQualifier">
    <vt:lpwstr>OFFICIAL</vt:lpwstr>
  </property>
  <property fmtid="{D5CDD505-2E9C-101B-9397-08002B2CF9AE}" pid="23" name="PM_Originating_FileId">
    <vt:lpwstr>21A819A7B4EB4446B12AA4675FCD3A07</vt:lpwstr>
  </property>
  <property fmtid="{D5CDD505-2E9C-101B-9397-08002B2CF9AE}" pid="24" name="PM_ProtectiveMarkingValue_Footer">
    <vt:lpwstr>OFFICIAL</vt:lpwstr>
  </property>
  <property fmtid="{D5CDD505-2E9C-101B-9397-08002B2CF9AE}" pid="25" name="PM_ProtectiveMarkingImage_Header">
    <vt:lpwstr>C:\Program Files (x86)\Common Files\janusNET Shared\janusSEAL\Images\DocumentSlashBlue.png</vt:lpwstr>
  </property>
  <property fmtid="{D5CDD505-2E9C-101B-9397-08002B2CF9AE}" pid="26" name="PM_Display">
    <vt:lpwstr>OFFICIAL</vt:lpwstr>
  </property>
  <property fmtid="{D5CDD505-2E9C-101B-9397-08002B2CF9AE}" pid="27" name="PM_OriginatorUserAccountName_SHA256">
    <vt:lpwstr>A80FE6F9BA736267E3284647C90F691BC4D97D8C1B2DD8EBC68C1291E09A4035</vt:lpwstr>
  </property>
  <property fmtid="{D5CDD505-2E9C-101B-9397-08002B2CF9AE}" pid="28" name="PM_OriginatorDomainName_SHA256">
    <vt:lpwstr>E83A2A66C4061446A7E3732E8D44762184B6B377D962B96C83DC624302585857</vt:lpwstr>
  </property>
  <property fmtid="{D5CDD505-2E9C-101B-9397-08002B2CF9AE}" pid="29" name="PMUuid">
    <vt:lpwstr>v=2022.2;d=gov.au;g=46DD6D7C-8107-577B-BC6E-F348953B2E44</vt:lpwstr>
  </property>
  <property fmtid="{D5CDD505-2E9C-101B-9397-08002B2CF9AE}" pid="30" name="PM_Hash_Version">
    <vt:lpwstr>2022.1</vt:lpwstr>
  </property>
  <property fmtid="{D5CDD505-2E9C-101B-9397-08002B2CF9AE}" pid="31" name="PM_Hash_Salt_Prev">
    <vt:lpwstr>C54FF4F0056D16642B0B32D8A4052A42</vt:lpwstr>
  </property>
  <property fmtid="{D5CDD505-2E9C-101B-9397-08002B2CF9AE}" pid="32" name="PM_Hash_Salt">
    <vt:lpwstr>C14DF29A1770080D79B6BF65514F1C40</vt:lpwstr>
  </property>
  <property fmtid="{D5CDD505-2E9C-101B-9397-08002B2CF9AE}" pid="33" name="PM_Hash_SHA1">
    <vt:lpwstr>4BC82EB9255F69872876E1C60487876A1E62DEFB</vt:lpwstr>
  </property>
  <property fmtid="{D5CDD505-2E9C-101B-9397-08002B2CF9AE}" pid="34" name="PM_SecurityClassification_Prev">
    <vt:lpwstr>OFFICIAL</vt:lpwstr>
  </property>
  <property fmtid="{D5CDD505-2E9C-101B-9397-08002B2CF9AE}" pid="35" name="PM_Qualifier_Prev">
    <vt:lpwstr/>
  </property>
  <property fmtid="{D5CDD505-2E9C-101B-9397-08002B2CF9AE}" pid="36" name="MediaServiceImageTags">
    <vt:lpwstr/>
  </property>
  <property fmtid="{D5CDD505-2E9C-101B-9397-08002B2CF9AE}" pid="37" name="PM_Expires">
    <vt:lpwstr/>
  </property>
  <property fmtid="{D5CDD505-2E9C-101B-9397-08002B2CF9AE}" pid="38" name="PM_DownTo">
    <vt:lpwstr/>
  </property>
  <property fmtid="{D5CDD505-2E9C-101B-9397-08002B2CF9AE}" pid="39" name="ClassificationContentMarkingHeaderShapeIds">
    <vt:lpwstr>4adc50e,19a396c6,1ca514e3</vt:lpwstr>
  </property>
  <property fmtid="{D5CDD505-2E9C-101B-9397-08002B2CF9AE}" pid="40" name="ClassificationContentMarkingHeaderFontProps">
    <vt:lpwstr>#ff0000,12,Aptos</vt:lpwstr>
  </property>
  <property fmtid="{D5CDD505-2E9C-101B-9397-08002B2CF9AE}" pid="41" name="ClassificationContentMarkingHeaderText">
    <vt:lpwstr>OFFICIAL</vt:lpwstr>
  </property>
  <property fmtid="{D5CDD505-2E9C-101B-9397-08002B2CF9AE}" pid="42" name="ClassificationContentMarkingFooterShapeIds">
    <vt:lpwstr>2ef44577,1db8ca96,382e3525</vt:lpwstr>
  </property>
  <property fmtid="{D5CDD505-2E9C-101B-9397-08002B2CF9AE}" pid="43" name="ClassificationContentMarkingFooterFontProps">
    <vt:lpwstr>#ff0000,12,Aptos</vt:lpwstr>
  </property>
  <property fmtid="{D5CDD505-2E9C-101B-9397-08002B2CF9AE}" pid="44" name="ClassificationContentMarkingFooterText">
    <vt:lpwstr>OFFICIAL</vt:lpwstr>
  </property>
  <property fmtid="{D5CDD505-2E9C-101B-9397-08002B2CF9AE}" pid="45" name="MSIP_Label_7cd3e8b9-ffed-43a8-b7f4-cc2fa0382d36_Enabled">
    <vt:lpwstr>true</vt:lpwstr>
  </property>
  <property fmtid="{D5CDD505-2E9C-101B-9397-08002B2CF9AE}" pid="46" name="MSIP_Label_7cd3e8b9-ffed-43a8-b7f4-cc2fa0382d36_SetDate">
    <vt:lpwstr>2025-09-01T23:18:52Z</vt:lpwstr>
  </property>
  <property fmtid="{D5CDD505-2E9C-101B-9397-08002B2CF9AE}" pid="47" name="MSIP_Label_7cd3e8b9-ffed-43a8-b7f4-cc2fa0382d36_Method">
    <vt:lpwstr>Privileged</vt:lpwstr>
  </property>
  <property fmtid="{D5CDD505-2E9C-101B-9397-08002B2CF9AE}" pid="48" name="MSIP_Label_7cd3e8b9-ffed-43a8-b7f4-cc2fa0382d36_Name">
    <vt:lpwstr>O</vt:lpwstr>
  </property>
  <property fmtid="{D5CDD505-2E9C-101B-9397-08002B2CF9AE}" pid="49" name="MSIP_Label_7cd3e8b9-ffed-43a8-b7f4-cc2fa0382d36_SiteId">
    <vt:lpwstr>34a3929c-73cf-4954-abfe-147dc3517892</vt:lpwstr>
  </property>
  <property fmtid="{D5CDD505-2E9C-101B-9397-08002B2CF9AE}" pid="50" name="MSIP_Label_7cd3e8b9-ffed-43a8-b7f4-cc2fa0382d36_ActionId">
    <vt:lpwstr>f2b77946-0343-4953-9aaf-997cbb2110f2</vt:lpwstr>
  </property>
  <property fmtid="{D5CDD505-2E9C-101B-9397-08002B2CF9AE}" pid="51" name="MSIP_Label_7cd3e8b9-ffed-43a8-b7f4-cc2fa0382d36_ContentBits">
    <vt:lpwstr>3</vt:lpwstr>
  </property>
  <property fmtid="{D5CDD505-2E9C-101B-9397-08002B2CF9AE}" pid="52" name="MSIP_Label_7cd3e8b9-ffed-43a8-b7f4-cc2fa0382d36_Tag">
    <vt:lpwstr>10, 0, 1, 2</vt:lpwstr>
  </property>
  <property fmtid="{D5CDD505-2E9C-101B-9397-08002B2CF9AE}" pid="53" name="docLang">
    <vt:lpwstr>en</vt:lpwstr>
  </property>
  <property fmtid="{D5CDD505-2E9C-101B-9397-08002B2CF9AE}" pid="54" name="ContentTypeId">
    <vt:lpwstr>0x010100786A27DC9176644091A76BA41B5C9059</vt:lpwstr>
  </property>
</Properties>
</file>