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69B553" w14:textId="77777777" w:rsidR="00A50EDC" w:rsidRDefault="00A50EDC" w:rsidP="00A50EDC">
      <w:pPr>
        <w:pStyle w:val="EasyRead14"/>
      </w:pPr>
    </w:p>
    <w:p w14:paraId="1EBD562D" w14:textId="6B1F3B1E" w:rsidR="00A50EDC" w:rsidRDefault="00A50EDC" w:rsidP="00A50EDC">
      <w:pPr>
        <w:pStyle w:val="EasyRead14"/>
      </w:pPr>
    </w:p>
    <w:p w14:paraId="40E26566" w14:textId="5C4481F4" w:rsidR="3A201D5F" w:rsidRDefault="3A201D5F" w:rsidP="4A87C58B">
      <w:pPr>
        <w:pStyle w:val="EasyReadTitle"/>
        <w:spacing w:line="360" w:lineRule="auto"/>
        <w:rPr>
          <w:rFonts w:eastAsia="Arial" w:cs="Arial"/>
          <w:color w:val="180F5E"/>
        </w:rPr>
      </w:pPr>
      <w:r w:rsidRPr="04090A63">
        <w:rPr>
          <w:rFonts w:eastAsia="Arial" w:cs="Arial"/>
          <w:color w:val="180F5E"/>
        </w:rPr>
        <w:t>Australia’s Disability Strategy</w:t>
      </w:r>
      <w:r w:rsidR="77155D50" w:rsidRPr="04090A63">
        <w:rPr>
          <w:rFonts w:eastAsia="Arial" w:cs="Arial"/>
          <w:color w:val="180F5E"/>
        </w:rPr>
        <w:t xml:space="preserve"> 2021</w:t>
      </w:r>
      <w:r w:rsidR="00D93DEB" w:rsidRPr="04090A63">
        <w:rPr>
          <w:rFonts w:eastAsia="Arial" w:cs="Arial"/>
          <w:color w:val="180F5E"/>
        </w:rPr>
        <w:t xml:space="preserve"> to </w:t>
      </w:r>
      <w:r w:rsidR="77155D50" w:rsidRPr="04090A63">
        <w:rPr>
          <w:rFonts w:eastAsia="Arial" w:cs="Arial"/>
          <w:color w:val="180F5E"/>
        </w:rPr>
        <w:t>2031</w:t>
      </w:r>
    </w:p>
    <w:p w14:paraId="74680952" w14:textId="3455445B" w:rsidR="00A22CD8" w:rsidRDefault="3A201D5F" w:rsidP="4A87C58B">
      <w:pPr>
        <w:pStyle w:val="EasyReadTitle"/>
        <w:spacing w:line="360" w:lineRule="auto"/>
        <w:rPr>
          <w:rFonts w:eastAsia="Arial" w:cs="Arial"/>
          <w:b w:val="0"/>
          <w:bCs w:val="0"/>
          <w:color w:val="180F5E"/>
          <w:sz w:val="52"/>
          <w:szCs w:val="52"/>
        </w:rPr>
      </w:pPr>
      <w:r w:rsidRPr="317FD482">
        <w:rPr>
          <w:rFonts w:eastAsia="Arial" w:cs="Arial"/>
          <w:b w:val="0"/>
          <w:bCs w:val="0"/>
          <w:color w:val="180F5E"/>
          <w:sz w:val="52"/>
          <w:szCs w:val="52"/>
        </w:rPr>
        <w:t>T</w:t>
      </w:r>
      <w:r w:rsidRPr="00FE5A89">
        <w:rPr>
          <w:rFonts w:eastAsia="Arial" w:cs="Arial"/>
          <w:b w:val="0"/>
          <w:bCs w:val="0"/>
          <w:color w:val="180F5E"/>
          <w:sz w:val="52"/>
          <w:szCs w:val="52"/>
        </w:rPr>
        <w:t>a</w:t>
      </w:r>
      <w:r w:rsidRPr="317FD482">
        <w:rPr>
          <w:rFonts w:eastAsia="Arial" w:cs="Arial"/>
          <w:b w:val="0"/>
          <w:bCs w:val="0"/>
          <w:color w:val="180F5E"/>
          <w:sz w:val="52"/>
          <w:szCs w:val="52"/>
        </w:rPr>
        <w:t>rgeted Action Plans</w:t>
      </w:r>
      <w:r w:rsidR="1CD8E3B6" w:rsidRPr="317FD482">
        <w:rPr>
          <w:rFonts w:eastAsia="Arial" w:cs="Arial"/>
          <w:b w:val="0"/>
          <w:bCs w:val="0"/>
          <w:color w:val="180F5E"/>
          <w:sz w:val="52"/>
          <w:szCs w:val="52"/>
        </w:rPr>
        <w:t xml:space="preserve"> </w:t>
      </w:r>
      <w:r w:rsidR="008E3045">
        <w:rPr>
          <w:rFonts w:eastAsia="Arial" w:cs="Arial"/>
          <w:b w:val="0"/>
          <w:bCs w:val="0"/>
          <w:color w:val="180F5E"/>
          <w:sz w:val="52"/>
          <w:szCs w:val="52"/>
        </w:rPr>
        <w:t>Report</w:t>
      </w:r>
    </w:p>
    <w:p w14:paraId="2640CF94" w14:textId="27AD611E" w:rsidR="3A201D5F" w:rsidRDefault="00A22CD8" w:rsidP="4A87C58B">
      <w:pPr>
        <w:pStyle w:val="EasyReadTitle"/>
        <w:spacing w:line="360" w:lineRule="auto"/>
        <w:rPr>
          <w:rFonts w:eastAsia="Arial" w:cs="Arial"/>
          <w:color w:val="180F5E"/>
          <w:sz w:val="52"/>
          <w:szCs w:val="52"/>
        </w:rPr>
      </w:pPr>
      <w:r>
        <w:rPr>
          <w:rFonts w:eastAsia="Arial" w:cs="Arial"/>
          <w:b w:val="0"/>
          <w:bCs w:val="0"/>
          <w:color w:val="180F5E"/>
          <w:sz w:val="52"/>
          <w:szCs w:val="52"/>
        </w:rPr>
        <w:t>2025</w:t>
      </w:r>
    </w:p>
    <w:p w14:paraId="4580CAAE" w14:textId="499B7AA3" w:rsidR="001F0E97" w:rsidRPr="00A67A0B" w:rsidRDefault="3A201D5F" w:rsidP="00883C6C">
      <w:pPr>
        <w:pStyle w:val="EasyReadSubtitle"/>
        <w:spacing w:line="360" w:lineRule="auto"/>
      </w:pPr>
      <w:r>
        <w:t xml:space="preserve">New South Wales </w:t>
      </w:r>
      <w:r w:rsidR="36781EB3">
        <w:t>u</w:t>
      </w:r>
      <w:r>
        <w:t>pdate</w:t>
      </w:r>
    </w:p>
    <w:p w14:paraId="1D4FA4D9" w14:textId="30960564" w:rsidR="00DC7F8C" w:rsidRDefault="008553DA" w:rsidP="66279661">
      <w:pPr>
        <w:jc w:val="center"/>
      </w:pPr>
      <w:r>
        <w:rPr>
          <w:noProof/>
        </w:rPr>
        <w:drawing>
          <wp:inline distT="0" distB="0" distL="0" distR="0" wp14:anchorId="15B4AA40" wp14:editId="3EF73535">
            <wp:extent cx="3581400" cy="3581400"/>
            <wp:effectExtent l="0" t="0" r="0" b="0"/>
            <wp:docPr id="646660353" name="Picture 3" descr="P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660353" name="Picture 3" descr="P6#yIS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8E647D" w14:paraId="7FF1E956" w14:textId="77777777" w:rsidTr="04090A63">
        <w:trPr>
          <w:cantSplit/>
          <w:trHeight w:val="3402"/>
        </w:trPr>
        <w:tc>
          <w:tcPr>
            <w:tcW w:w="3158" w:type="dxa"/>
          </w:tcPr>
          <w:p w14:paraId="14B48A77" w14:textId="32A82594" w:rsidR="008D7E1B" w:rsidRPr="008E647D" w:rsidRDefault="00A57815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FA92A5" wp14:editId="4C1F8EA7">
                  <wp:extent cx="1868170" cy="1868170"/>
                  <wp:effectExtent l="0" t="0" r="0" b="0"/>
                  <wp:docPr id="946423090" name="Picture 2" descr="P7C1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423090" name="Picture 2" descr="P7C1T1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561D66A9" w:rsidR="009238DA" w:rsidRPr="008E647D" w:rsidRDefault="009238DA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4090A63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 w:rsidR="00AF3155" w:rsidRPr="04090A63">
              <w:rPr>
                <w:rFonts w:cs="Arial"/>
                <w:sz w:val="28"/>
                <w:szCs w:val="28"/>
              </w:rPr>
              <w:t>Health Disability and Ageing</w:t>
            </w:r>
            <w:r w:rsidRPr="04090A63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7D73F8A6" w14:textId="77777777" w:rsidR="005812AD" w:rsidRDefault="005812AD" w:rsidP="5C1A1679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99D340E" w14:textId="2953FF2E" w:rsidR="00DF7537" w:rsidRPr="008E647D" w:rsidRDefault="00DF7537" w:rsidP="5C1A1679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="006A0B89"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="006A0B89"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sz w:val="28"/>
                <w:szCs w:val="28"/>
              </w:rPr>
              <w:t>for short.</w:t>
            </w:r>
          </w:p>
          <w:p w14:paraId="340B28ED" w14:textId="77777777" w:rsidR="00EF7B9F" w:rsidRPr="008E647D" w:rsidRDefault="00EF7B9F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D30B08C" w14:textId="3306EA37" w:rsidR="008D7E1B" w:rsidRPr="008E647D" w:rsidRDefault="7361B9FB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4090A63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4090A63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4090A63">
              <w:rPr>
                <w:rFonts w:cs="Arial"/>
                <w:sz w:val="28"/>
                <w:szCs w:val="28"/>
              </w:rPr>
              <w:t xml:space="preserve"> </w:t>
            </w:r>
            <w:r w:rsidRPr="04090A63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4090A63">
              <w:rPr>
                <w:rFonts w:cs="Arial"/>
                <w:sz w:val="28"/>
                <w:szCs w:val="28"/>
              </w:rPr>
              <w:t xml:space="preserve"> it means</w:t>
            </w:r>
            <w:r w:rsidR="19AAEB68" w:rsidRPr="04090A63">
              <w:rPr>
                <w:rFonts w:cs="Arial"/>
                <w:sz w:val="28"/>
                <w:szCs w:val="28"/>
              </w:rPr>
              <w:t xml:space="preserve"> </w:t>
            </w:r>
            <w:r w:rsidR="009A046E" w:rsidRPr="04090A63">
              <w:rPr>
                <w:rFonts w:cs="Arial"/>
                <w:sz w:val="28"/>
                <w:szCs w:val="28"/>
              </w:rPr>
              <w:t>DHDA</w:t>
            </w:r>
            <w:r w:rsidRPr="04090A63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04090A63">
        <w:trPr>
          <w:cantSplit/>
          <w:trHeight w:val="3402"/>
        </w:trPr>
        <w:tc>
          <w:tcPr>
            <w:tcW w:w="3158" w:type="dxa"/>
          </w:tcPr>
          <w:p w14:paraId="7E917975" w14:textId="33AB7BE8" w:rsidR="008D7E1B" w:rsidRPr="008E647D" w:rsidRDefault="00487844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54BD378A" wp14:editId="7A08952D">
                  <wp:extent cx="1868170" cy="1868170"/>
                  <wp:effectExtent l="0" t="0" r="0" b="0"/>
                  <wp:docPr id="2114220142" name="Picture 6" descr="P14C3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20142" name="Picture 6" descr="P14C3T1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04090A63">
        <w:trPr>
          <w:cantSplit/>
          <w:trHeight w:val="3402"/>
        </w:trPr>
        <w:tc>
          <w:tcPr>
            <w:tcW w:w="3158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P20C5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P20C5T1#yIS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04090A63">
        <w:trPr>
          <w:cantSplit/>
          <w:trHeight w:val="3402"/>
        </w:trPr>
        <w:tc>
          <w:tcPr>
            <w:tcW w:w="3158" w:type="dxa"/>
          </w:tcPr>
          <w:p w14:paraId="4108881E" w14:textId="06D14C64" w:rsidR="000F5619" w:rsidRPr="008E647D" w:rsidRDefault="00053AD0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noProof/>
              </w:rPr>
              <w:drawing>
                <wp:inline distT="0" distB="0" distL="0" distR="0" wp14:anchorId="266C4D01" wp14:editId="23D2ED71">
                  <wp:extent cx="1868170" cy="1868170"/>
                  <wp:effectExtent l="0" t="0" r="0" b="0"/>
                  <wp:docPr id="763019889" name="Picture 8" descr="P27C7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19889" name="Picture 8" descr="P27C7T1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4090A63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C0110F" w:rsidRPr="008E647D" w14:paraId="7C7B9B5F" w14:textId="77777777" w:rsidTr="04090A63">
        <w:trPr>
          <w:cantSplit/>
          <w:trHeight w:val="3402"/>
        </w:trPr>
        <w:tc>
          <w:tcPr>
            <w:tcW w:w="3158" w:type="dxa"/>
          </w:tcPr>
          <w:p w14:paraId="18422DB6" w14:textId="3C1A915E" w:rsidR="31651050" w:rsidRDefault="00A53226" w:rsidP="31651050">
            <w:pPr>
              <w:spacing w:line="360" w:lineRule="auto"/>
              <w:rPr>
                <w:rFonts w:eastAsia="Arial" w:cs="Arial"/>
                <w:color w:val="000000" w:themeColor="text1"/>
              </w:rPr>
            </w:pPr>
            <w:r w:rsidRPr="00C90978">
              <w:rPr>
                <w:noProof/>
              </w:rPr>
              <w:lastRenderedPageBreak/>
              <w:drawing>
                <wp:inline distT="0" distB="0" distL="0" distR="0" wp14:anchorId="6247926C" wp14:editId="6EC919D0">
                  <wp:extent cx="1868170" cy="1868170"/>
                  <wp:effectExtent l="0" t="0" r="0" b="0"/>
                  <wp:docPr id="1889134171" name="Picture 1" descr="P33C9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134171" name="Picture 1" descr="P33C9T1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4997FE" w14:textId="77777777" w:rsidR="00392598" w:rsidRDefault="00392598" w:rsidP="00392598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 w:rsidRPr="13AE9B34">
              <w:rPr>
                <w:rFonts w:eastAsia="Arial" w:cs="Arial"/>
                <w:sz w:val="28"/>
                <w:szCs w:val="28"/>
                <w:lang w:val="en-US"/>
              </w:rPr>
              <w:t xml:space="preserve">If you speak a language other than English </w:t>
            </w:r>
          </w:p>
          <w:p w14:paraId="4358B620" w14:textId="77777777" w:rsidR="00392598" w:rsidRDefault="00392598" w:rsidP="00392598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3D4FD513" w14:textId="77777777" w:rsidR="00392598" w:rsidRDefault="00392598" w:rsidP="005B4B13">
            <w:pPr>
              <w:pStyle w:val="ListParagraph"/>
              <w:numPr>
                <w:ilvl w:val="0"/>
                <w:numId w:val="29"/>
              </w:num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 w:rsidRPr="3F7F248F">
              <w:rPr>
                <w:rFonts w:eastAsia="Arial" w:cs="Arial"/>
                <w:sz w:val="28"/>
                <w:szCs w:val="28"/>
                <w:lang w:val="en-US"/>
              </w:rPr>
              <w:t>Call</w:t>
            </w:r>
            <w:r w:rsidRPr="13AE9B34">
              <w:rPr>
                <w:rFonts w:eastAsia="Arial" w:cs="Arial"/>
                <w:sz w:val="28"/>
                <w:szCs w:val="28"/>
                <w:lang w:val="en-US"/>
              </w:rPr>
              <w:t xml:space="preserve"> Translating and Interpreting Services. </w:t>
            </w:r>
          </w:p>
          <w:p w14:paraId="3AADFF83" w14:textId="77777777" w:rsidR="00392598" w:rsidRDefault="00392598" w:rsidP="00392598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3DD8FC03" w14:textId="129AC635" w:rsidR="31651050" w:rsidRPr="00EB79FD" w:rsidRDefault="00392598" w:rsidP="024E55F5">
            <w:pPr>
              <w:spacing w:line="360" w:lineRule="auto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DB0894">
              <w:rPr>
                <w:rFonts w:eastAsia="Arial" w:cs="Arial"/>
                <w:b/>
                <w:bCs/>
                <w:sz w:val="28"/>
                <w:szCs w:val="28"/>
                <w:lang w:val="en-US"/>
              </w:rPr>
              <w:t>1800 131 450</w:t>
            </w:r>
          </w:p>
        </w:tc>
      </w:tr>
      <w:tr w:rsidR="00EF7B9F" w:rsidRPr="008E647D" w14:paraId="6920EFFF" w14:textId="77777777" w:rsidTr="04090A63">
        <w:trPr>
          <w:cantSplit/>
          <w:trHeight w:val="3969"/>
        </w:trPr>
        <w:tc>
          <w:tcPr>
            <w:tcW w:w="3158" w:type="dxa"/>
          </w:tcPr>
          <w:p w14:paraId="7CE7D555" w14:textId="7961A3AA" w:rsidR="00EF7B9F" w:rsidRPr="008E647D" w:rsidRDefault="00921C41" w:rsidP="00D37AAC">
            <w:pPr>
              <w:rPr>
                <w:rFonts w:cs="Arial"/>
                <w:sz w:val="28"/>
                <w:szCs w:val="28"/>
              </w:rPr>
            </w:pPr>
            <w:r w:rsidRPr="00BE444A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1D0B336" wp14:editId="2E77DB3C">
                  <wp:extent cx="1868170" cy="1868170"/>
                  <wp:effectExtent l="0" t="0" r="0" b="0"/>
                  <wp:docPr id="1832285072" name="Picture 12" descr="P40C11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285072" name="Picture 12" descr="P40C11T1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23A7F58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4090A63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005B4B13">
            <w:pPr>
              <w:numPr>
                <w:ilvl w:val="0"/>
                <w:numId w:val="9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005B4B13">
            <w:pPr>
              <w:numPr>
                <w:ilvl w:val="0"/>
                <w:numId w:val="9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005B4B13">
            <w:pPr>
              <w:numPr>
                <w:ilvl w:val="0"/>
                <w:numId w:val="9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04090A63">
        <w:trPr>
          <w:cantSplit/>
          <w:trHeight w:val="3402"/>
        </w:trPr>
        <w:tc>
          <w:tcPr>
            <w:tcW w:w="3158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P49C13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P49C13T1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2451F5B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4090A63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4090A63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4090A63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04090A63">
        <w:trPr>
          <w:cantSplit/>
          <w:trHeight w:val="2835"/>
        </w:trPr>
        <w:tc>
          <w:tcPr>
            <w:tcW w:w="3158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76C71397" w:rsidR="00124AF4" w:rsidRPr="008E647D" w:rsidRDefault="00824CD7" w:rsidP="00D37AAC">
            <w:r w:rsidRPr="008577DC">
              <w:rPr>
                <w:noProof/>
              </w:rPr>
              <w:drawing>
                <wp:inline distT="0" distB="0" distL="0" distR="0" wp14:anchorId="4E478BBB" wp14:editId="29C852C9">
                  <wp:extent cx="1738557" cy="1771650"/>
                  <wp:effectExtent l="0" t="0" r="0" b="0"/>
                  <wp:docPr id="1402074211" name="Picture 5" descr="P55C15T1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074211" name="Picture 5" descr="P55C15T1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482" cy="177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005B4B13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0925D565" w:rsidR="00124AF4" w:rsidRPr="00824CD7" w:rsidRDefault="004D092D" w:rsidP="005B4B13">
            <w:pPr>
              <w:pStyle w:val="ListParagraph"/>
              <w:numPr>
                <w:ilvl w:val="0"/>
                <w:numId w:val="10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E3A03B7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FE5A89" w:rsidRDefault="00B15FE4" w:rsidP="5C1A1679">
      <w:pPr>
        <w:pStyle w:val="EasyReadContents"/>
        <w:rPr>
          <w:color w:val="180F5E"/>
          <w:sz w:val="52"/>
          <w:szCs w:val="52"/>
        </w:rPr>
      </w:pPr>
      <w:r w:rsidRPr="00FE5A89">
        <w:rPr>
          <w:color w:val="180F5E"/>
          <w:sz w:val="52"/>
          <w:szCs w:val="52"/>
        </w:rPr>
        <w:lastRenderedPageBreak/>
        <w:t>Contents</w:t>
      </w:r>
    </w:p>
    <w:p w14:paraId="2BF310D0" w14:textId="77777777" w:rsidR="00D9762A" w:rsidRPr="00FE5A89" w:rsidRDefault="00D9762A" w:rsidP="00D9762A">
      <w:pPr>
        <w:pStyle w:val="EasyRead14"/>
        <w:rPr>
          <w:color w:val="180F5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508"/>
        <w:gridCol w:w="1508"/>
      </w:tblGrid>
      <w:tr w:rsidR="00FE5A89" w:rsidRPr="00FE5A89" w14:paraId="164A5E44" w14:textId="77777777" w:rsidTr="04090A63">
        <w:trPr>
          <w:trHeight w:val="1106"/>
        </w:trPr>
        <w:tc>
          <w:tcPr>
            <w:tcW w:w="7508" w:type="dxa"/>
          </w:tcPr>
          <w:p w14:paraId="37365405" w14:textId="5C9B0BB5" w:rsidR="00C4674B" w:rsidRPr="00FE5A89" w:rsidRDefault="00DB6CE0" w:rsidP="00F16105">
            <w:pPr>
              <w:pStyle w:val="EasyReadContentsItems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About this document</w:t>
            </w:r>
          </w:p>
        </w:tc>
        <w:tc>
          <w:tcPr>
            <w:tcW w:w="1508" w:type="dxa"/>
          </w:tcPr>
          <w:p w14:paraId="3A422320" w14:textId="61157D02" w:rsidR="00C4674B" w:rsidRPr="00FE5A89" w:rsidRDefault="00B94A39" w:rsidP="00DB6CE0">
            <w:pPr>
              <w:spacing w:line="360" w:lineRule="auto"/>
              <w:jc w:val="center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5</w:t>
            </w:r>
          </w:p>
        </w:tc>
      </w:tr>
      <w:tr w:rsidR="00FE5A89" w:rsidRPr="00FE5A89" w14:paraId="0CFF5240" w14:textId="77777777" w:rsidTr="04090A63">
        <w:trPr>
          <w:trHeight w:val="1106"/>
        </w:trPr>
        <w:tc>
          <w:tcPr>
            <w:tcW w:w="7508" w:type="dxa"/>
          </w:tcPr>
          <w:p w14:paraId="555032D2" w14:textId="6F8B0AB6" w:rsidR="00C4674B" w:rsidRPr="00FE5A89" w:rsidRDefault="00A1526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Australia’s Disability Strategy</w:t>
            </w:r>
          </w:p>
        </w:tc>
        <w:tc>
          <w:tcPr>
            <w:tcW w:w="1508" w:type="dxa"/>
          </w:tcPr>
          <w:p w14:paraId="00BA7AA2" w14:textId="1069AAC5" w:rsidR="00C4674B" w:rsidRPr="00FE5A89" w:rsidRDefault="00B94A39" w:rsidP="00DB6CE0">
            <w:pPr>
              <w:spacing w:line="360" w:lineRule="auto"/>
              <w:jc w:val="center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8</w:t>
            </w:r>
          </w:p>
        </w:tc>
      </w:tr>
      <w:tr w:rsidR="00FE5A89" w:rsidRPr="00FE5A89" w14:paraId="7188D68E" w14:textId="77777777" w:rsidTr="04090A63">
        <w:trPr>
          <w:trHeight w:val="1106"/>
        </w:trPr>
        <w:tc>
          <w:tcPr>
            <w:tcW w:w="7508" w:type="dxa"/>
          </w:tcPr>
          <w:p w14:paraId="6A4D555E" w14:textId="4B4648AD" w:rsidR="00C4674B" w:rsidRPr="00FE5A89" w:rsidRDefault="00A1526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What are Targeted Action Plans</w:t>
            </w:r>
          </w:p>
        </w:tc>
        <w:tc>
          <w:tcPr>
            <w:tcW w:w="1508" w:type="dxa"/>
          </w:tcPr>
          <w:p w14:paraId="33D0EFB6" w14:textId="40C8F067" w:rsidR="00C4674B" w:rsidRPr="00FE5A89" w:rsidRDefault="00B94A39" w:rsidP="00DB6CE0">
            <w:pPr>
              <w:spacing w:line="360" w:lineRule="auto"/>
              <w:jc w:val="center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9</w:t>
            </w:r>
          </w:p>
        </w:tc>
      </w:tr>
      <w:tr w:rsidR="00FE5A89" w:rsidRPr="00FE5A89" w14:paraId="36FE107C" w14:textId="77777777" w:rsidTr="04090A63">
        <w:trPr>
          <w:trHeight w:val="1106"/>
        </w:trPr>
        <w:tc>
          <w:tcPr>
            <w:tcW w:w="7508" w:type="dxa"/>
          </w:tcPr>
          <w:p w14:paraId="65A08568" w14:textId="7F432E41" w:rsidR="00C4674B" w:rsidRPr="00FE5A89" w:rsidRDefault="00A1526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New South Wales update</w:t>
            </w:r>
          </w:p>
        </w:tc>
        <w:tc>
          <w:tcPr>
            <w:tcW w:w="1508" w:type="dxa"/>
          </w:tcPr>
          <w:p w14:paraId="5A2ACCC2" w14:textId="288EC18E" w:rsidR="00C4674B" w:rsidRPr="00FE5A89" w:rsidRDefault="00B94A39" w:rsidP="00DB6CE0">
            <w:pPr>
              <w:spacing w:line="360" w:lineRule="auto"/>
              <w:jc w:val="center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11</w:t>
            </w:r>
          </w:p>
        </w:tc>
      </w:tr>
      <w:tr w:rsidR="00FE5A89" w:rsidRPr="00FE5A89" w14:paraId="737F23D0" w14:textId="77777777" w:rsidTr="04090A63">
        <w:trPr>
          <w:trHeight w:val="1106"/>
        </w:trPr>
        <w:tc>
          <w:tcPr>
            <w:tcW w:w="7508" w:type="dxa"/>
          </w:tcPr>
          <w:p w14:paraId="60975D8B" w14:textId="1B59458F" w:rsidR="00C77246" w:rsidRPr="00FE5A89" w:rsidRDefault="00A1526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Community Attitudes TAP</w:t>
            </w:r>
          </w:p>
        </w:tc>
        <w:tc>
          <w:tcPr>
            <w:tcW w:w="1508" w:type="dxa"/>
          </w:tcPr>
          <w:p w14:paraId="29EC90E3" w14:textId="605B4F77" w:rsidR="00C77246" w:rsidRPr="00FE5A89" w:rsidRDefault="00B94A39" w:rsidP="00DB6CE0">
            <w:pPr>
              <w:spacing w:line="360" w:lineRule="auto"/>
              <w:jc w:val="center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13</w:t>
            </w:r>
          </w:p>
        </w:tc>
      </w:tr>
      <w:tr w:rsidR="00FE5A89" w:rsidRPr="00FE5A89" w14:paraId="0C3CA5D3" w14:textId="77777777" w:rsidTr="04090A63">
        <w:trPr>
          <w:trHeight w:val="1106"/>
        </w:trPr>
        <w:tc>
          <w:tcPr>
            <w:tcW w:w="7508" w:type="dxa"/>
          </w:tcPr>
          <w:p w14:paraId="0F458561" w14:textId="3E613F7B" w:rsidR="00C77246" w:rsidRPr="00FE5A89" w:rsidRDefault="00A1526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Inclusive Homes and Communities TAP</w:t>
            </w:r>
          </w:p>
        </w:tc>
        <w:tc>
          <w:tcPr>
            <w:tcW w:w="1508" w:type="dxa"/>
          </w:tcPr>
          <w:p w14:paraId="791A97C0" w14:textId="6C20DFBE" w:rsidR="00C77246" w:rsidRPr="00FE5A89" w:rsidRDefault="00B94A39" w:rsidP="00DB6CE0">
            <w:pPr>
              <w:spacing w:line="360" w:lineRule="auto"/>
              <w:jc w:val="center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17</w:t>
            </w:r>
          </w:p>
        </w:tc>
      </w:tr>
      <w:tr w:rsidR="00FE5A89" w:rsidRPr="00FE5A89" w14:paraId="298D330B" w14:textId="77777777" w:rsidTr="04090A63">
        <w:trPr>
          <w:trHeight w:val="1106"/>
        </w:trPr>
        <w:tc>
          <w:tcPr>
            <w:tcW w:w="7508" w:type="dxa"/>
          </w:tcPr>
          <w:p w14:paraId="0BE2AF73" w14:textId="7D9452E2" w:rsidR="00DB6CE0" w:rsidRPr="00FE5A89" w:rsidRDefault="00A15269" w:rsidP="00D51640">
            <w:pPr>
              <w:spacing w:line="360" w:lineRule="auto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Safety Rights and Justice TAP</w:t>
            </w:r>
          </w:p>
        </w:tc>
        <w:tc>
          <w:tcPr>
            <w:tcW w:w="1508" w:type="dxa"/>
          </w:tcPr>
          <w:p w14:paraId="12718F25" w14:textId="79939F7B" w:rsidR="00DB6CE0" w:rsidRPr="00FE5A89" w:rsidRDefault="00B94A39" w:rsidP="00DB6CE0">
            <w:pPr>
              <w:spacing w:line="360" w:lineRule="auto"/>
              <w:jc w:val="center"/>
              <w:rPr>
                <w:color w:val="180F5E"/>
                <w:sz w:val="36"/>
                <w:szCs w:val="36"/>
              </w:rPr>
            </w:pPr>
            <w:r w:rsidRPr="00FE5A89">
              <w:rPr>
                <w:color w:val="180F5E"/>
                <w:sz w:val="36"/>
                <w:szCs w:val="36"/>
              </w:rPr>
              <w:t>21</w:t>
            </w:r>
          </w:p>
        </w:tc>
      </w:tr>
    </w:tbl>
    <w:p w14:paraId="71C0E48E" w14:textId="360B3E55" w:rsidR="00B15FE4" w:rsidRDefault="00B15FE4">
      <w:r>
        <w:br w:type="page"/>
      </w:r>
    </w:p>
    <w:p w14:paraId="4EC256A3" w14:textId="77777777" w:rsidR="002B0DEF" w:rsidRPr="00794584" w:rsidRDefault="002B0DEF" w:rsidP="002B0DEF">
      <w:pPr>
        <w:pStyle w:val="Heading2"/>
        <w:spacing w:line="360" w:lineRule="auto"/>
        <w:rPr>
          <w:color w:val="180F5E"/>
          <w:sz w:val="48"/>
          <w:szCs w:val="48"/>
        </w:rPr>
      </w:pPr>
      <w:r w:rsidRPr="00794584">
        <w:rPr>
          <w:color w:val="180F5E"/>
          <w:sz w:val="48"/>
          <w:szCs w:val="48"/>
        </w:rPr>
        <w:lastRenderedPageBreak/>
        <w:t>About this document</w:t>
      </w:r>
    </w:p>
    <w:p w14:paraId="108277A5" w14:textId="77777777" w:rsidR="002B0DEF" w:rsidRDefault="002B0DEF" w:rsidP="002B0DEF"/>
    <w:tbl>
      <w:tblPr>
        <w:tblStyle w:val="TableGrid"/>
        <w:tblW w:w="9200" w:type="dxa"/>
        <w:tblInd w:w="-117" w:type="dxa"/>
        <w:tblLayout w:type="fixed"/>
        <w:tblLook w:val="04A0" w:firstRow="1" w:lastRow="0" w:firstColumn="1" w:lastColumn="0" w:noHBand="0" w:noVBand="1"/>
      </w:tblPr>
      <w:tblGrid>
        <w:gridCol w:w="3273"/>
        <w:gridCol w:w="5927"/>
      </w:tblGrid>
      <w:tr w:rsidR="002B0DEF" w14:paraId="1409AB73" w14:textId="77777777" w:rsidTr="00513867">
        <w:trPr>
          <w:cantSplit/>
          <w:trHeight w:val="4536"/>
        </w:trPr>
        <w:tc>
          <w:tcPr>
            <w:tcW w:w="3273" w:type="dxa"/>
          </w:tcPr>
          <w:p w14:paraId="7834B2E7" w14:textId="77777777" w:rsidR="002B0DEF" w:rsidRDefault="002B0DEF" w:rsidP="00513867">
            <w:pPr>
              <w:pStyle w:val="EasyRead16"/>
              <w:rPr>
                <w:noProof/>
              </w:rPr>
            </w:pPr>
            <w:r w:rsidRPr="001D07E3">
              <w:rPr>
                <w:noProof/>
              </w:rPr>
              <w:drawing>
                <wp:inline distT="0" distB="0" distL="0" distR="0" wp14:anchorId="2E0B0206" wp14:editId="77596F13">
                  <wp:extent cx="1941195" cy="1941195"/>
                  <wp:effectExtent l="0" t="0" r="0" b="1905"/>
                  <wp:docPr id="1835840536" name="Picture 2" descr="P88C1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840536" name="Picture 2" descr="P88C1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18C05071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4DAB0BB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4BAB9D1" w14:textId="77777777" w:rsidR="002B0DEF" w:rsidRPr="003B72DE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sz w:val="28"/>
                <w:szCs w:val="28"/>
              </w:rPr>
              <w:t xml:space="preserve">This document has </w:t>
            </w:r>
            <w:r w:rsidRPr="003B72DE">
              <w:rPr>
                <w:rFonts w:cs="Arial"/>
                <w:b/>
                <w:bCs/>
                <w:sz w:val="28"/>
                <w:szCs w:val="28"/>
              </w:rPr>
              <w:t>4 parts</w:t>
            </w:r>
          </w:p>
          <w:p w14:paraId="3A77767F" w14:textId="77777777" w:rsidR="002B0DEF" w:rsidRDefault="002B0DEF" w:rsidP="00513867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</w:tc>
      </w:tr>
      <w:tr w:rsidR="002B0DEF" w14:paraId="32A37C0C" w14:textId="77777777" w:rsidTr="00513867">
        <w:trPr>
          <w:cantSplit/>
          <w:trHeight w:val="4536"/>
        </w:trPr>
        <w:tc>
          <w:tcPr>
            <w:tcW w:w="3273" w:type="dxa"/>
          </w:tcPr>
          <w:p w14:paraId="52030EED" w14:textId="77777777" w:rsidR="002B0DEF" w:rsidRPr="00FC6DF3" w:rsidRDefault="002B0DEF" w:rsidP="0051386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D07365F" wp14:editId="58BDA7C3">
                  <wp:extent cx="1866900" cy="1866900"/>
                  <wp:effectExtent l="0" t="0" r="0" b="0"/>
                  <wp:docPr id="705051500" name="Picture 11" descr="P94C3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051500" name="Picture 11" descr="P94C3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5A60841F" w14:textId="77777777" w:rsidR="002B0DEF" w:rsidRDefault="002B0DEF" w:rsidP="00513867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43B973ED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b/>
                <w:bCs/>
                <w:sz w:val="28"/>
                <w:szCs w:val="28"/>
              </w:rPr>
              <w:t>Part 1</w:t>
            </w:r>
            <w:r w:rsidRPr="003B72DE">
              <w:rPr>
                <w:rFonts w:cs="Arial"/>
                <w:sz w:val="28"/>
                <w:szCs w:val="28"/>
              </w:rPr>
              <w:t xml:space="preserve"> talks about</w:t>
            </w:r>
          </w:p>
          <w:p w14:paraId="3CA11CB2" w14:textId="77777777" w:rsidR="002B0DEF" w:rsidRPr="003B72DE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BD6AB17" w14:textId="77777777" w:rsidR="002B0DEF" w:rsidRPr="003B72DE" w:rsidRDefault="002B0DEF" w:rsidP="005B4B13">
            <w:pPr>
              <w:pStyle w:val="EasyRead16"/>
              <w:numPr>
                <w:ilvl w:val="0"/>
                <w:numId w:val="14"/>
              </w:numPr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sz w:val="28"/>
                <w:szCs w:val="28"/>
              </w:rPr>
              <w:t xml:space="preserve">What are </w:t>
            </w:r>
            <w:r w:rsidRPr="00964EA0">
              <w:rPr>
                <w:rFonts w:cs="Arial"/>
                <w:b/>
                <w:bCs/>
                <w:sz w:val="28"/>
                <w:szCs w:val="28"/>
              </w:rPr>
              <w:t>Targeted Action Plans</w:t>
            </w:r>
          </w:p>
          <w:p w14:paraId="456E3D57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133FDFC" w14:textId="77777777" w:rsidR="002B0DEF" w:rsidRDefault="002B0DEF" w:rsidP="00513867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 xml:space="preserve">We call them </w:t>
            </w:r>
            <w:r w:rsidRPr="00A37714">
              <w:rPr>
                <w:rFonts w:eastAsia="Calibri" w:cs="Arial"/>
                <w:b/>
                <w:bCs/>
                <w:sz w:val="28"/>
                <w:szCs w:val="28"/>
              </w:rPr>
              <w:t>TAPs</w:t>
            </w:r>
            <w:r w:rsidRPr="003B72DE">
              <w:rPr>
                <w:rFonts w:eastAsia="Calibri" w:cs="Arial"/>
                <w:sz w:val="28"/>
                <w:szCs w:val="28"/>
              </w:rPr>
              <w:t xml:space="preserve"> for short.</w:t>
            </w:r>
          </w:p>
        </w:tc>
      </w:tr>
      <w:tr w:rsidR="002B0DEF" w14:paraId="0DDF8924" w14:textId="77777777" w:rsidTr="00513867">
        <w:trPr>
          <w:cantSplit/>
          <w:trHeight w:val="2835"/>
        </w:trPr>
        <w:tc>
          <w:tcPr>
            <w:tcW w:w="3273" w:type="dxa"/>
          </w:tcPr>
          <w:p w14:paraId="44DAA77C" w14:textId="77777777" w:rsidR="002B0DEF" w:rsidRDefault="002B0DEF" w:rsidP="00513867">
            <w:pPr>
              <w:pStyle w:val="EasyRead16"/>
              <w:rPr>
                <w:noProof/>
              </w:rPr>
            </w:pPr>
            <w:r w:rsidRPr="00FC6DF3">
              <w:rPr>
                <w:noProof/>
                <w:sz w:val="28"/>
                <w:szCs w:val="28"/>
              </w:rPr>
              <w:drawing>
                <wp:inline distT="0" distB="0" distL="0" distR="0" wp14:anchorId="7ED9C817" wp14:editId="03DE1BE9">
                  <wp:extent cx="1941195" cy="1941195"/>
                  <wp:effectExtent l="0" t="0" r="0" b="1905"/>
                  <wp:docPr id="34670582" name="Picture 82" descr="P102C5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70582" name="Picture 82" descr="P102C5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135812B2" w14:textId="77777777" w:rsidR="002B0DEF" w:rsidRDefault="002B0DEF" w:rsidP="00513867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34D1F78E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b/>
                <w:bCs/>
                <w:sz w:val="28"/>
                <w:szCs w:val="28"/>
              </w:rPr>
              <w:t xml:space="preserve">Part 2 </w:t>
            </w:r>
            <w:r w:rsidRPr="003B72DE">
              <w:rPr>
                <w:rFonts w:cs="Arial"/>
                <w:sz w:val="28"/>
                <w:szCs w:val="28"/>
              </w:rPr>
              <w:t>talks about</w:t>
            </w:r>
          </w:p>
          <w:p w14:paraId="7612C199" w14:textId="77777777" w:rsidR="002B0DEF" w:rsidRPr="003B72DE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89A0191" w14:textId="77777777" w:rsidR="002B0DEF" w:rsidRPr="003B72DE" w:rsidRDefault="002B0DEF" w:rsidP="005B4B13">
            <w:pPr>
              <w:pStyle w:val="EasyRead16"/>
              <w:numPr>
                <w:ilvl w:val="0"/>
                <w:numId w:val="13"/>
              </w:numPr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sz w:val="28"/>
                <w:szCs w:val="28"/>
              </w:rPr>
              <w:t xml:space="preserve">Community </w:t>
            </w:r>
            <w:r w:rsidRPr="00964EA0">
              <w:rPr>
                <w:rFonts w:cs="Arial"/>
                <w:b/>
                <w:bCs/>
                <w:sz w:val="28"/>
                <w:szCs w:val="28"/>
              </w:rPr>
              <w:t>Attitudes</w:t>
            </w:r>
            <w:r w:rsidRPr="003B72DE">
              <w:rPr>
                <w:rFonts w:cs="Arial"/>
                <w:sz w:val="28"/>
                <w:szCs w:val="28"/>
              </w:rPr>
              <w:t xml:space="preserve"> TAP</w:t>
            </w:r>
          </w:p>
          <w:p w14:paraId="573B0299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2B0DEF" w14:paraId="1CBABE9A" w14:textId="77777777" w:rsidTr="003623B4">
        <w:trPr>
          <w:cantSplit/>
          <w:trHeight w:val="3515"/>
        </w:trPr>
        <w:tc>
          <w:tcPr>
            <w:tcW w:w="3273" w:type="dxa"/>
          </w:tcPr>
          <w:p w14:paraId="539CF096" w14:textId="77777777" w:rsidR="002B0DEF" w:rsidRPr="008E647D" w:rsidRDefault="002B0DEF" w:rsidP="0051386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AE16F5D" wp14:editId="357A4C0E">
                  <wp:extent cx="1868170" cy="1868170"/>
                  <wp:effectExtent l="0" t="0" r="0" b="0"/>
                  <wp:docPr id="1279753404" name="Picture 4" descr="P109C7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9753404" name="Picture 4" descr="P109C7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46C68169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485F6798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Attitudes are what people</w:t>
            </w:r>
          </w:p>
          <w:p w14:paraId="0F1612E1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5CDF015A" w14:textId="77777777" w:rsidR="002B0DEF" w:rsidRPr="00B51DF7" w:rsidRDefault="002B0DEF" w:rsidP="005B4B13">
            <w:pPr>
              <w:pStyle w:val="ListParagraph"/>
              <w:numPr>
                <w:ilvl w:val="0"/>
                <w:numId w:val="15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Think</w:t>
            </w:r>
          </w:p>
          <w:p w14:paraId="7243BBB3" w14:textId="77777777" w:rsidR="002B0DEF" w:rsidRPr="00B51DF7" w:rsidRDefault="002B0DEF" w:rsidP="005B4B13">
            <w:pPr>
              <w:pStyle w:val="ListParagraph"/>
              <w:numPr>
                <w:ilvl w:val="0"/>
                <w:numId w:val="15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Feel</w:t>
            </w:r>
          </w:p>
          <w:p w14:paraId="2B84B259" w14:textId="77777777" w:rsidR="002B0DEF" w:rsidRDefault="002B0DEF" w:rsidP="005B4B13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Believe.</w:t>
            </w:r>
          </w:p>
        </w:tc>
      </w:tr>
      <w:tr w:rsidR="002B0DEF" w14:paraId="1A0F1351" w14:textId="77777777" w:rsidTr="003623B4">
        <w:trPr>
          <w:cantSplit/>
          <w:trHeight w:val="3515"/>
        </w:trPr>
        <w:tc>
          <w:tcPr>
            <w:tcW w:w="3273" w:type="dxa"/>
          </w:tcPr>
          <w:p w14:paraId="432ECB40" w14:textId="77777777" w:rsidR="002B0DEF" w:rsidRDefault="002B0DEF" w:rsidP="00513867">
            <w:pPr>
              <w:pStyle w:val="EasyRead16"/>
              <w:rPr>
                <w:noProof/>
              </w:rPr>
            </w:pPr>
            <w:r w:rsidRPr="00DE262D">
              <w:rPr>
                <w:noProof/>
                <w:sz w:val="28"/>
                <w:szCs w:val="28"/>
              </w:rPr>
              <w:drawing>
                <wp:inline distT="0" distB="0" distL="0" distR="0" wp14:anchorId="2FC485EF" wp14:editId="2152FB4A">
                  <wp:extent cx="1941195" cy="1941195"/>
                  <wp:effectExtent l="0" t="0" r="1905" b="1905"/>
                  <wp:docPr id="327708756" name="Picture 78" descr="P117C9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708756" name="Picture 78" descr="P117C9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75381DA7" w14:textId="77777777" w:rsidR="002B0DEF" w:rsidRDefault="002B0DEF" w:rsidP="00513867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04D693D8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b/>
                <w:bCs/>
                <w:sz w:val="28"/>
                <w:szCs w:val="28"/>
              </w:rPr>
              <w:t>Part 3</w:t>
            </w:r>
            <w:r w:rsidRPr="003B72DE">
              <w:rPr>
                <w:rFonts w:cs="Arial"/>
                <w:sz w:val="28"/>
                <w:szCs w:val="28"/>
              </w:rPr>
              <w:t xml:space="preserve"> talks about</w:t>
            </w:r>
          </w:p>
          <w:p w14:paraId="36F288D5" w14:textId="77777777" w:rsidR="002B0DEF" w:rsidRPr="003B72DE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178122C" w14:textId="77777777" w:rsidR="002B0DEF" w:rsidRPr="003B72DE" w:rsidRDefault="002B0DEF" w:rsidP="005B4B13">
            <w:pPr>
              <w:pStyle w:val="EasyRead16"/>
              <w:numPr>
                <w:ilvl w:val="0"/>
                <w:numId w:val="12"/>
              </w:numPr>
              <w:rPr>
                <w:rFonts w:cs="Arial"/>
                <w:sz w:val="28"/>
                <w:szCs w:val="28"/>
              </w:rPr>
            </w:pPr>
            <w:r w:rsidRPr="00964EA0">
              <w:rPr>
                <w:rFonts w:cs="Arial"/>
                <w:b/>
                <w:bCs/>
                <w:sz w:val="28"/>
                <w:szCs w:val="28"/>
              </w:rPr>
              <w:t>Inclusive</w:t>
            </w:r>
            <w:r w:rsidRPr="003B72DE">
              <w:rPr>
                <w:rFonts w:cs="Arial"/>
                <w:sz w:val="28"/>
                <w:szCs w:val="28"/>
              </w:rPr>
              <w:t xml:space="preserve"> Homes and Communities TAP</w:t>
            </w:r>
          </w:p>
          <w:p w14:paraId="465DDDB4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2B0DEF" w:rsidRPr="003F75B3" w14:paraId="531A5165" w14:textId="77777777" w:rsidTr="003623B4">
        <w:trPr>
          <w:cantSplit/>
          <w:trHeight w:val="3515"/>
        </w:trPr>
        <w:tc>
          <w:tcPr>
            <w:tcW w:w="3273" w:type="dxa"/>
          </w:tcPr>
          <w:p w14:paraId="4F64C47F" w14:textId="77777777" w:rsidR="002B0DEF" w:rsidRPr="008E647D" w:rsidRDefault="002B0DEF" w:rsidP="0051386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7F1B14" wp14:editId="323E95E6">
                  <wp:extent cx="1868170" cy="1868170"/>
                  <wp:effectExtent l="0" t="0" r="0" b="0"/>
                  <wp:docPr id="1496096163" name="Picture 7" descr="P124C11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096163" name="Picture 7" descr="P124C11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67D30D35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26AE98A0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Inclusive is when everyone</w:t>
            </w:r>
          </w:p>
          <w:p w14:paraId="1321FAF5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19A551C3" w14:textId="77777777" w:rsidR="002B0DEF" w:rsidRPr="003F75B3" w:rsidRDefault="002B0DEF" w:rsidP="005B4B13">
            <w:pPr>
              <w:pStyle w:val="ListParagraph"/>
              <w:numPr>
                <w:ilvl w:val="0"/>
                <w:numId w:val="17"/>
              </w:numPr>
              <w:spacing w:line="360" w:lineRule="auto"/>
              <w:rPr>
                <w:sz w:val="28"/>
                <w:szCs w:val="28"/>
              </w:rPr>
            </w:pPr>
            <w:r w:rsidRPr="003F75B3">
              <w:rPr>
                <w:sz w:val="28"/>
                <w:szCs w:val="28"/>
              </w:rPr>
              <w:t xml:space="preserve">Can </w:t>
            </w:r>
            <w:r w:rsidRPr="003F75B3">
              <w:rPr>
                <w:b/>
                <w:bCs/>
                <w:sz w:val="28"/>
                <w:szCs w:val="28"/>
              </w:rPr>
              <w:t>take part</w:t>
            </w:r>
          </w:p>
          <w:p w14:paraId="763E67A0" w14:textId="77777777" w:rsidR="002B0DEF" w:rsidRPr="003F75B3" w:rsidRDefault="002B0DEF" w:rsidP="005B4B13">
            <w:pPr>
              <w:pStyle w:val="ListParagraph"/>
              <w:numPr>
                <w:ilvl w:val="0"/>
                <w:numId w:val="16"/>
              </w:numPr>
              <w:spacing w:line="360" w:lineRule="auto"/>
              <w:rPr>
                <w:sz w:val="28"/>
                <w:szCs w:val="28"/>
              </w:rPr>
            </w:pPr>
            <w:r w:rsidRPr="003F75B3">
              <w:rPr>
                <w:sz w:val="28"/>
                <w:szCs w:val="28"/>
              </w:rPr>
              <w:t xml:space="preserve">Feel like they </w:t>
            </w:r>
            <w:r w:rsidRPr="003F75B3">
              <w:rPr>
                <w:b/>
                <w:bCs/>
                <w:sz w:val="28"/>
                <w:szCs w:val="28"/>
              </w:rPr>
              <w:t>belong</w:t>
            </w:r>
            <w:r w:rsidRPr="003F75B3">
              <w:rPr>
                <w:sz w:val="28"/>
                <w:szCs w:val="28"/>
              </w:rPr>
              <w:t>.</w:t>
            </w:r>
          </w:p>
        </w:tc>
      </w:tr>
      <w:tr w:rsidR="002B0DEF" w:rsidRPr="003F75B3" w14:paraId="6B2D5BC6" w14:textId="77777777" w:rsidTr="00513867">
        <w:trPr>
          <w:cantSplit/>
          <w:trHeight w:val="2835"/>
        </w:trPr>
        <w:tc>
          <w:tcPr>
            <w:tcW w:w="3273" w:type="dxa"/>
          </w:tcPr>
          <w:p w14:paraId="33B17BAA" w14:textId="77777777" w:rsidR="002B0DEF" w:rsidRDefault="002B0DEF" w:rsidP="00513867">
            <w:pPr>
              <w:pStyle w:val="EasyRead16"/>
              <w:rPr>
                <w:noProof/>
              </w:rPr>
            </w:pPr>
            <w:r w:rsidRPr="004C45B8">
              <w:rPr>
                <w:noProof/>
              </w:rPr>
              <w:drawing>
                <wp:inline distT="0" distB="0" distL="0" distR="0" wp14:anchorId="260964E9" wp14:editId="5170F5A4">
                  <wp:extent cx="1941195" cy="1941195"/>
                  <wp:effectExtent l="0" t="0" r="0" b="1905"/>
                  <wp:docPr id="679890369" name="Picture 102" descr="P131C13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9890369" name="Picture 102" descr="P131C13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3AE1F8C8" w14:textId="77777777" w:rsidR="002B0DEF" w:rsidRDefault="002B0DEF" w:rsidP="00513867">
            <w:pPr>
              <w:pStyle w:val="EasyRead16"/>
              <w:rPr>
                <w:rFonts w:cs="Arial"/>
                <w:b/>
                <w:bCs/>
                <w:sz w:val="28"/>
                <w:szCs w:val="28"/>
              </w:rPr>
            </w:pPr>
          </w:p>
          <w:p w14:paraId="0A11EA33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b/>
                <w:bCs/>
                <w:sz w:val="28"/>
                <w:szCs w:val="28"/>
              </w:rPr>
              <w:t>Part 4</w:t>
            </w:r>
            <w:r w:rsidRPr="003B72DE">
              <w:rPr>
                <w:rFonts w:cs="Arial"/>
                <w:sz w:val="28"/>
                <w:szCs w:val="28"/>
              </w:rPr>
              <w:t xml:space="preserve"> talks about</w:t>
            </w:r>
          </w:p>
          <w:p w14:paraId="6C525C53" w14:textId="77777777" w:rsidR="002B0DEF" w:rsidRPr="003B72DE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EACC607" w14:textId="77777777" w:rsidR="002B0DEF" w:rsidRPr="003B72DE" w:rsidRDefault="002B0DEF" w:rsidP="005B4B13">
            <w:pPr>
              <w:pStyle w:val="EasyRead16"/>
              <w:numPr>
                <w:ilvl w:val="0"/>
                <w:numId w:val="11"/>
              </w:numPr>
              <w:rPr>
                <w:rFonts w:cs="Arial"/>
                <w:sz w:val="28"/>
                <w:szCs w:val="28"/>
              </w:rPr>
            </w:pPr>
            <w:r w:rsidRPr="003B72DE">
              <w:rPr>
                <w:rFonts w:cs="Arial"/>
                <w:sz w:val="28"/>
                <w:szCs w:val="28"/>
              </w:rPr>
              <w:t xml:space="preserve">Safety </w:t>
            </w:r>
            <w:r w:rsidRPr="00964EA0">
              <w:rPr>
                <w:rFonts w:cs="Arial"/>
                <w:b/>
                <w:bCs/>
                <w:sz w:val="28"/>
                <w:szCs w:val="28"/>
              </w:rPr>
              <w:t>Rights</w:t>
            </w:r>
            <w:r w:rsidRPr="003B72DE">
              <w:rPr>
                <w:rFonts w:cs="Arial"/>
                <w:sz w:val="28"/>
                <w:szCs w:val="28"/>
              </w:rPr>
              <w:t xml:space="preserve"> and </w:t>
            </w:r>
            <w:r w:rsidRPr="00964EA0">
              <w:rPr>
                <w:rFonts w:cs="Arial"/>
                <w:b/>
                <w:bCs/>
                <w:sz w:val="28"/>
                <w:szCs w:val="28"/>
              </w:rPr>
              <w:t>Justice</w:t>
            </w:r>
            <w:r w:rsidRPr="003B72DE">
              <w:rPr>
                <w:rFonts w:cs="Arial"/>
                <w:sz w:val="28"/>
                <w:szCs w:val="28"/>
              </w:rPr>
              <w:t xml:space="preserve"> TAP</w:t>
            </w:r>
          </w:p>
          <w:p w14:paraId="3535C758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2B0DEF" w:rsidRPr="009E0FC4" w14:paraId="3D6C1824" w14:textId="77777777" w:rsidTr="003623B4">
        <w:trPr>
          <w:cantSplit/>
          <w:trHeight w:val="4536"/>
        </w:trPr>
        <w:tc>
          <w:tcPr>
            <w:tcW w:w="3273" w:type="dxa"/>
          </w:tcPr>
          <w:p w14:paraId="4626AED8" w14:textId="77777777" w:rsidR="002B0DEF" w:rsidRPr="008E647D" w:rsidRDefault="002B0DEF" w:rsidP="0051386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8C7ADA" wp14:editId="2951FB14">
                  <wp:extent cx="1868170" cy="1868170"/>
                  <wp:effectExtent l="0" t="0" r="0" b="0"/>
                  <wp:docPr id="653109175" name="Picture 11" descr="P138C15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109175" name="Picture 11" descr="P138C15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550E6E4F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25AA9E5F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Rights are </w:t>
            </w:r>
            <w:r w:rsidRPr="00B51DF7">
              <w:rPr>
                <w:b/>
                <w:bCs/>
                <w:sz w:val="28"/>
                <w:szCs w:val="28"/>
              </w:rPr>
              <w:t>rules</w:t>
            </w:r>
            <w:r w:rsidRPr="00B51DF7">
              <w:rPr>
                <w:sz w:val="28"/>
                <w:szCs w:val="28"/>
              </w:rPr>
              <w:t xml:space="preserve"> about treating everyone</w:t>
            </w:r>
          </w:p>
          <w:p w14:paraId="1D8A7BE7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64C01B24" w14:textId="77777777" w:rsidR="002B0DEF" w:rsidRPr="00B51DF7" w:rsidRDefault="002B0DEF" w:rsidP="005B4B13">
            <w:pPr>
              <w:pStyle w:val="ListParagraph"/>
              <w:numPr>
                <w:ilvl w:val="0"/>
                <w:numId w:val="19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Fair</w:t>
            </w:r>
          </w:p>
          <w:p w14:paraId="38DE2632" w14:textId="77777777" w:rsidR="002B0DEF" w:rsidRPr="009E0FC4" w:rsidRDefault="002B0DEF" w:rsidP="005B4B13">
            <w:pPr>
              <w:pStyle w:val="EasyRead16"/>
              <w:numPr>
                <w:ilvl w:val="0"/>
                <w:numId w:val="19"/>
              </w:numPr>
              <w:rPr>
                <w:b/>
                <w:bCs/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Equal.</w:t>
            </w:r>
          </w:p>
        </w:tc>
      </w:tr>
      <w:tr w:rsidR="002B0DEF" w:rsidRPr="00B60860" w14:paraId="5B2250CD" w14:textId="77777777" w:rsidTr="003623B4">
        <w:trPr>
          <w:cantSplit/>
          <w:trHeight w:val="5103"/>
        </w:trPr>
        <w:tc>
          <w:tcPr>
            <w:tcW w:w="3273" w:type="dxa"/>
          </w:tcPr>
          <w:p w14:paraId="76E6FDF5" w14:textId="77777777" w:rsidR="002B0DEF" w:rsidRPr="008E647D" w:rsidRDefault="002B0DEF" w:rsidP="0051386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919E7BC" wp14:editId="01DBFD5A">
                  <wp:extent cx="1941195" cy="1941195"/>
                  <wp:effectExtent l="0" t="0" r="0" b="1905"/>
                  <wp:docPr id="1404211669" name="Picture 6" descr="P145C17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211669" name="Picture 6" descr="P145C17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16A99AE4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03A7CC1D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Justice is</w:t>
            </w:r>
          </w:p>
          <w:p w14:paraId="574E1940" w14:textId="77777777" w:rsidR="002B0DEF" w:rsidRPr="00B51DF7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6A2B863D" w14:textId="77777777" w:rsidR="002B0DEF" w:rsidRPr="00B51DF7" w:rsidRDefault="002B0DEF" w:rsidP="005B4B13">
            <w:pPr>
              <w:pStyle w:val="ListParagraph"/>
              <w:numPr>
                <w:ilvl w:val="0"/>
                <w:numId w:val="18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The </w:t>
            </w:r>
            <w:r w:rsidRPr="00397770">
              <w:rPr>
                <w:b/>
                <w:bCs/>
                <w:sz w:val="28"/>
                <w:szCs w:val="28"/>
              </w:rPr>
              <w:t>law</w:t>
            </w:r>
          </w:p>
          <w:p w14:paraId="22C9B1C5" w14:textId="77777777" w:rsidR="002B0DEF" w:rsidRPr="00B51DF7" w:rsidRDefault="002B0DEF" w:rsidP="005B4B13">
            <w:pPr>
              <w:pStyle w:val="ListParagraph"/>
              <w:numPr>
                <w:ilvl w:val="0"/>
                <w:numId w:val="18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Police</w:t>
            </w:r>
          </w:p>
          <w:p w14:paraId="2EB5A3B7" w14:textId="77777777" w:rsidR="002B0DEF" w:rsidRPr="00B51DF7" w:rsidRDefault="002B0DEF" w:rsidP="005B4B13">
            <w:pPr>
              <w:pStyle w:val="ListParagraph"/>
              <w:numPr>
                <w:ilvl w:val="0"/>
                <w:numId w:val="18"/>
              </w:numPr>
              <w:spacing w:line="36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The courts</w:t>
            </w:r>
          </w:p>
          <w:p w14:paraId="09567275" w14:textId="77777777" w:rsidR="002B0DEF" w:rsidRDefault="002B0DEF" w:rsidP="005B4B13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sz w:val="28"/>
                <w:szCs w:val="28"/>
              </w:rPr>
            </w:pPr>
            <w:r w:rsidRPr="00B60860">
              <w:rPr>
                <w:sz w:val="28"/>
                <w:szCs w:val="28"/>
              </w:rPr>
              <w:t>Prisons.</w:t>
            </w:r>
          </w:p>
          <w:p w14:paraId="5471B736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</w:p>
          <w:p w14:paraId="298E821D" w14:textId="77777777" w:rsidR="002B0DEF" w:rsidRPr="00D9751B" w:rsidRDefault="002B0DEF" w:rsidP="00513867">
            <w:pPr>
              <w:spacing w:line="360" w:lineRule="auto"/>
              <w:rPr>
                <w:sz w:val="28"/>
                <w:szCs w:val="28"/>
              </w:rPr>
            </w:pPr>
            <w:r w:rsidRPr="00441FD9">
              <w:rPr>
                <w:sz w:val="28"/>
                <w:szCs w:val="28"/>
              </w:rPr>
              <w:t xml:space="preserve">Laws are </w:t>
            </w:r>
            <w:r w:rsidRPr="00441FD9">
              <w:rPr>
                <w:b/>
                <w:sz w:val="28"/>
                <w:szCs w:val="28"/>
              </w:rPr>
              <w:t>rules</w:t>
            </w:r>
            <w:r w:rsidRPr="00441FD9">
              <w:rPr>
                <w:sz w:val="28"/>
                <w:szCs w:val="28"/>
              </w:rPr>
              <w:t xml:space="preserve"> for how we live.</w:t>
            </w:r>
          </w:p>
        </w:tc>
      </w:tr>
      <w:tr w:rsidR="002B0DEF" w:rsidRPr="00B60860" w14:paraId="11FA7712" w14:textId="77777777" w:rsidTr="00513867">
        <w:trPr>
          <w:cantSplit/>
          <w:trHeight w:val="2835"/>
        </w:trPr>
        <w:tc>
          <w:tcPr>
            <w:tcW w:w="3273" w:type="dxa"/>
          </w:tcPr>
          <w:p w14:paraId="4E82A023" w14:textId="77777777" w:rsidR="002B0DEF" w:rsidRDefault="002B0DEF" w:rsidP="00513867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93284E" wp14:editId="7B7E2488">
                  <wp:extent cx="1866900" cy="1872615"/>
                  <wp:effectExtent l="0" t="0" r="0" b="0"/>
                  <wp:docPr id="800924571" name="Picture 7" descr="P156C19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924571" name="Picture 7" descr="P156C19T3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7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7" w:type="dxa"/>
          </w:tcPr>
          <w:p w14:paraId="04464C7D" w14:textId="77777777" w:rsidR="002B0DEF" w:rsidRPr="0036201D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7F10EDC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You can go to our website to read the updates from other states and territories.</w:t>
            </w:r>
          </w:p>
          <w:p w14:paraId="15D3D149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A109C4E" w14:textId="0FC7BA39" w:rsidR="002B0DEF" w:rsidRDefault="00B64CFE" w:rsidP="00513867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29" w:history="1">
              <w:r>
                <w:rPr>
                  <w:rStyle w:val="Hyperlink"/>
                  <w:rFonts w:cs="Arial"/>
                  <w:sz w:val="28"/>
                  <w:szCs w:val="28"/>
                </w:rPr>
                <w:t>www.disabilitygateway.gov.au/ads/easy-read-strategy</w:t>
              </w:r>
            </w:hyperlink>
          </w:p>
          <w:p w14:paraId="6A4964C7" w14:textId="77777777" w:rsidR="002B0DEF" w:rsidRDefault="002B0DEF" w:rsidP="0051386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CAC1DA8" w14:textId="77777777" w:rsidR="002B0DEF" w:rsidRDefault="002B0DEF" w:rsidP="00513867">
            <w:pPr>
              <w:spacing w:line="360" w:lineRule="auto"/>
              <w:rPr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It is in Easy Read.</w:t>
            </w:r>
          </w:p>
        </w:tc>
      </w:tr>
    </w:tbl>
    <w:p w14:paraId="50B6BA7D" w14:textId="77777777" w:rsidR="002B0DEF" w:rsidRDefault="002B0DEF" w:rsidP="002B0DEF">
      <w:r>
        <w:br w:type="page"/>
      </w:r>
    </w:p>
    <w:p w14:paraId="20586236" w14:textId="77777777" w:rsidR="00A23EDF" w:rsidRPr="00794584" w:rsidRDefault="00A23EDF" w:rsidP="00A23EDF">
      <w:pPr>
        <w:pStyle w:val="EasyReadPageHeader"/>
        <w:rPr>
          <w:color w:val="180F5E"/>
        </w:rPr>
      </w:pPr>
      <w:r w:rsidRPr="00794584">
        <w:rPr>
          <w:rFonts w:eastAsia="Arial" w:cs="Arial"/>
          <w:color w:val="180F5E"/>
          <w:sz w:val="48"/>
          <w:szCs w:val="48"/>
        </w:rPr>
        <w:lastRenderedPageBreak/>
        <w:t>Australia’s Disability Strategy</w:t>
      </w:r>
    </w:p>
    <w:p w14:paraId="79BC6A8F" w14:textId="77777777" w:rsidR="00A23EDF" w:rsidRDefault="00A23EDF" w:rsidP="00A23EDF"/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A23EDF" w:rsidRPr="008E647D" w14:paraId="131FD0EE" w14:textId="77777777" w:rsidTr="04090A63">
        <w:trPr>
          <w:cantSplit/>
          <w:trHeight w:val="4536"/>
        </w:trPr>
        <w:tc>
          <w:tcPr>
            <w:tcW w:w="3158" w:type="dxa"/>
          </w:tcPr>
          <w:p w14:paraId="4C50F1F3" w14:textId="77777777" w:rsidR="00A23EDF" w:rsidRDefault="00A23EDF" w:rsidP="008071D6">
            <w:pPr>
              <w:pStyle w:val="EasyRead16"/>
              <w:rPr>
                <w:sz w:val="28"/>
                <w:szCs w:val="28"/>
              </w:rPr>
            </w:pPr>
          </w:p>
          <w:p w14:paraId="585ED6CF" w14:textId="77777777" w:rsidR="00A23EDF" w:rsidRDefault="00A23EDF" w:rsidP="008071D6">
            <w:pPr>
              <w:pStyle w:val="EasyRead16"/>
              <w:rPr>
                <w:sz w:val="28"/>
                <w:szCs w:val="28"/>
              </w:rPr>
            </w:pPr>
          </w:p>
          <w:p w14:paraId="4963B3BE" w14:textId="77777777" w:rsidR="00A23EDF" w:rsidRPr="008E647D" w:rsidRDefault="00A23EDF" w:rsidP="008071D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3FD2687" wp14:editId="11BBD5D9">
                  <wp:extent cx="1854109" cy="1028700"/>
                  <wp:effectExtent l="0" t="0" r="0" b="0"/>
                  <wp:docPr id="853186346" name="Picture 853186346" descr="P169C1T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186346" name="Picture 853186346" descr="P169C1T4#yIS1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203" cy="103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0F3531F" w14:textId="77777777" w:rsidR="00A23EDF" w:rsidRDefault="00A23EDF" w:rsidP="008071D6">
            <w:pPr>
              <w:pStyle w:val="EasyRead14"/>
              <w:rPr>
                <w:rFonts w:eastAsia="Arial" w:cs="Arial"/>
                <w:color w:val="000000" w:themeColor="text1"/>
              </w:rPr>
            </w:pPr>
          </w:p>
          <w:p w14:paraId="61C89098" w14:textId="77777777" w:rsidR="00A23EDF" w:rsidRPr="008E647D" w:rsidRDefault="00A23EDF" w:rsidP="008071D6">
            <w:pPr>
              <w:pStyle w:val="EasyRead14"/>
            </w:pPr>
            <w:r w:rsidRPr="4CCA41D4">
              <w:rPr>
                <w:rFonts w:eastAsia="Arial" w:cs="Arial"/>
                <w:color w:val="000000" w:themeColor="text1"/>
              </w:rPr>
              <w:t xml:space="preserve">The government set up </w:t>
            </w:r>
            <w:r w:rsidRPr="00041108">
              <w:rPr>
                <w:rFonts w:eastAsia="Arial" w:cs="Arial"/>
                <w:b/>
                <w:bCs/>
                <w:color w:val="000000" w:themeColor="text1"/>
              </w:rPr>
              <w:t>Australia’s Disability Strategy</w:t>
            </w:r>
            <w:r w:rsidRPr="4CCA41D4">
              <w:rPr>
                <w:rFonts w:eastAsia="Arial" w:cs="Arial"/>
                <w:color w:val="000000" w:themeColor="text1"/>
              </w:rPr>
              <w:t>.</w:t>
            </w:r>
          </w:p>
          <w:p w14:paraId="66600A3B" w14:textId="77777777" w:rsidR="00A23EDF" w:rsidRDefault="00A23EDF" w:rsidP="008071D6">
            <w:pPr>
              <w:pStyle w:val="EasyRead16"/>
              <w:rPr>
                <w:sz w:val="28"/>
                <w:szCs w:val="28"/>
              </w:rPr>
            </w:pPr>
          </w:p>
          <w:p w14:paraId="0D7572AC" w14:textId="5894D62E" w:rsidR="00A23EDF" w:rsidRPr="008E647D" w:rsidRDefault="00A23EDF" w:rsidP="008071D6">
            <w:pPr>
              <w:pStyle w:val="EasyRead16"/>
              <w:rPr>
                <w:sz w:val="28"/>
                <w:szCs w:val="28"/>
              </w:rPr>
            </w:pPr>
            <w:r w:rsidRPr="4D57E418">
              <w:rPr>
                <w:sz w:val="28"/>
                <w:szCs w:val="28"/>
              </w:rPr>
              <w:t xml:space="preserve">We call it </w:t>
            </w:r>
            <w:r w:rsidR="073684BD" w:rsidRPr="00742AED">
              <w:rPr>
                <w:b/>
                <w:bCs/>
                <w:sz w:val="28"/>
                <w:szCs w:val="28"/>
              </w:rPr>
              <w:t>the Strategy</w:t>
            </w:r>
            <w:r w:rsidR="073684BD" w:rsidRPr="4D57E418">
              <w:rPr>
                <w:sz w:val="28"/>
                <w:szCs w:val="28"/>
              </w:rPr>
              <w:t xml:space="preserve"> </w:t>
            </w:r>
            <w:r w:rsidRPr="4D57E418">
              <w:rPr>
                <w:sz w:val="28"/>
                <w:szCs w:val="28"/>
              </w:rPr>
              <w:t>for short.</w:t>
            </w:r>
          </w:p>
          <w:p w14:paraId="6DBCDFE9" w14:textId="77777777" w:rsidR="00A23EDF" w:rsidRPr="008E647D" w:rsidRDefault="00A23EDF" w:rsidP="008071D6">
            <w:pPr>
              <w:pStyle w:val="EasyRead16"/>
              <w:rPr>
                <w:sz w:val="28"/>
                <w:szCs w:val="28"/>
              </w:rPr>
            </w:pPr>
          </w:p>
          <w:p w14:paraId="01E6ED07" w14:textId="0F200048" w:rsidR="00A23EDF" w:rsidRPr="008E647D" w:rsidRDefault="00A23EDF" w:rsidP="008071D6">
            <w:pPr>
              <w:pStyle w:val="EasyRead16"/>
              <w:rPr>
                <w:sz w:val="28"/>
                <w:szCs w:val="28"/>
              </w:rPr>
            </w:pPr>
            <w:r w:rsidRPr="04090A63">
              <w:rPr>
                <w:sz w:val="28"/>
                <w:szCs w:val="28"/>
              </w:rPr>
              <w:t xml:space="preserve">It </w:t>
            </w:r>
            <w:r w:rsidR="05D2EE2E" w:rsidRPr="04090A63">
              <w:rPr>
                <w:sz w:val="28"/>
                <w:szCs w:val="28"/>
              </w:rPr>
              <w:t>was</w:t>
            </w:r>
            <w:r w:rsidR="0D0F11C1" w:rsidRPr="04090A63">
              <w:rPr>
                <w:sz w:val="28"/>
                <w:szCs w:val="28"/>
              </w:rPr>
              <w:t xml:space="preserve"> </w:t>
            </w:r>
            <w:r w:rsidRPr="04090A63">
              <w:rPr>
                <w:sz w:val="28"/>
                <w:szCs w:val="28"/>
              </w:rPr>
              <w:t xml:space="preserve">also called </w:t>
            </w:r>
            <w:r w:rsidR="00984704" w:rsidRPr="04090A63">
              <w:rPr>
                <w:b/>
                <w:bCs/>
                <w:sz w:val="28"/>
                <w:szCs w:val="28"/>
              </w:rPr>
              <w:t>ADS</w:t>
            </w:r>
            <w:r w:rsidRPr="04090A63">
              <w:rPr>
                <w:sz w:val="28"/>
                <w:szCs w:val="28"/>
              </w:rPr>
              <w:t>.</w:t>
            </w:r>
          </w:p>
        </w:tc>
      </w:tr>
      <w:tr w:rsidR="00A23EDF" w:rsidRPr="008E647D" w14:paraId="593727C2" w14:textId="77777777" w:rsidTr="04090A63">
        <w:trPr>
          <w:cantSplit/>
          <w:trHeight w:val="2835"/>
        </w:trPr>
        <w:tc>
          <w:tcPr>
            <w:tcW w:w="3158" w:type="dxa"/>
          </w:tcPr>
          <w:p w14:paraId="469EF475" w14:textId="77777777" w:rsidR="00A23EDF" w:rsidRPr="008E647D" w:rsidRDefault="00A23EDF" w:rsidP="008071D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07A046" wp14:editId="359C9158">
                  <wp:extent cx="1868170" cy="1868170"/>
                  <wp:effectExtent l="0" t="0" r="0" b="0"/>
                  <wp:docPr id="1392262242" name="Picture 9" descr="P177C3T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262242" name="Picture 9" descr="P177C3T4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B150D9C" w14:textId="77777777" w:rsidR="00A23EDF" w:rsidRDefault="00A23EDF" w:rsidP="008071D6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1B80318" w14:textId="523AB3BF" w:rsidR="00A23EDF" w:rsidRPr="008E647D" w:rsidRDefault="08999FB6" w:rsidP="008071D6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D57E418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Strategy </w:t>
            </w:r>
            <w:r w:rsidR="00A23EDF" w:rsidRPr="4D57E418">
              <w:rPr>
                <w:rFonts w:eastAsia="Arial" w:cs="Arial"/>
                <w:color w:val="000000" w:themeColor="text1"/>
                <w:sz w:val="28"/>
                <w:szCs w:val="28"/>
              </w:rPr>
              <w:t>is the governments way of working together to support people with disability to live good lives.</w:t>
            </w:r>
          </w:p>
          <w:p w14:paraId="1B5B9F5D" w14:textId="77777777" w:rsidR="00A23EDF" w:rsidRDefault="00A23EDF" w:rsidP="008071D6">
            <w:pPr>
              <w:pStyle w:val="EasyRead16"/>
              <w:rPr>
                <w:sz w:val="28"/>
                <w:szCs w:val="28"/>
              </w:rPr>
            </w:pPr>
          </w:p>
          <w:p w14:paraId="24FD7EFD" w14:textId="77777777" w:rsidR="00A23EDF" w:rsidRDefault="00A23EDF" w:rsidP="008071D6">
            <w:pPr>
              <w:pStyle w:val="EasyRead16"/>
              <w:rPr>
                <w:sz w:val="28"/>
                <w:szCs w:val="28"/>
              </w:rPr>
            </w:pPr>
            <w:r w:rsidRPr="6427FB2F">
              <w:rPr>
                <w:sz w:val="28"/>
                <w:szCs w:val="28"/>
              </w:rPr>
              <w:t>They do this by working with</w:t>
            </w:r>
          </w:p>
          <w:p w14:paraId="2BFD7F56" w14:textId="77777777" w:rsidR="00A23EDF" w:rsidRPr="008E647D" w:rsidRDefault="00A23EDF" w:rsidP="008071D6">
            <w:pPr>
              <w:pStyle w:val="EasyRead16"/>
              <w:rPr>
                <w:sz w:val="28"/>
                <w:szCs w:val="28"/>
              </w:rPr>
            </w:pPr>
          </w:p>
          <w:p w14:paraId="370ACE66" w14:textId="77777777" w:rsidR="00A23EDF" w:rsidRPr="008E647D" w:rsidRDefault="00A23EDF" w:rsidP="005B4B13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4CCA41D4">
              <w:rPr>
                <w:sz w:val="28"/>
                <w:szCs w:val="28"/>
              </w:rPr>
              <w:t>People with disability</w:t>
            </w:r>
          </w:p>
          <w:p w14:paraId="349CF5D3" w14:textId="77777777" w:rsidR="00A23EDF" w:rsidRDefault="00A23EDF" w:rsidP="005B4B13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4CCA41D4">
              <w:rPr>
                <w:sz w:val="28"/>
                <w:szCs w:val="28"/>
              </w:rPr>
              <w:t>The community.</w:t>
            </w:r>
          </w:p>
          <w:p w14:paraId="048F602B" w14:textId="77777777" w:rsidR="00A23EDF" w:rsidRDefault="00A23EDF" w:rsidP="008071D6">
            <w:pPr>
              <w:pStyle w:val="EasyRead16"/>
              <w:rPr>
                <w:sz w:val="28"/>
                <w:szCs w:val="28"/>
              </w:rPr>
            </w:pPr>
          </w:p>
          <w:p w14:paraId="0B691429" w14:textId="77777777" w:rsidR="00A23EDF" w:rsidRPr="006961A8" w:rsidRDefault="00A23EDF" w:rsidP="008071D6">
            <w:pPr>
              <w:pStyle w:val="EasyRead16"/>
              <w:rPr>
                <w:sz w:val="28"/>
                <w:szCs w:val="28"/>
              </w:rPr>
            </w:pPr>
            <w:r w:rsidRPr="04090A63">
              <w:rPr>
                <w:sz w:val="28"/>
                <w:szCs w:val="28"/>
              </w:rPr>
              <w:t>This makes the community a more welcoming place for everyone.</w:t>
            </w:r>
          </w:p>
        </w:tc>
      </w:tr>
    </w:tbl>
    <w:p w14:paraId="6DE672E8" w14:textId="4E65418F" w:rsidR="4A87C58B" w:rsidRDefault="4A87C58B">
      <w:r>
        <w:br w:type="page"/>
      </w:r>
    </w:p>
    <w:p w14:paraId="47AB572E" w14:textId="77777777" w:rsidR="006B2E62" w:rsidRPr="00794584" w:rsidRDefault="006B2E62" w:rsidP="006B2E62">
      <w:pPr>
        <w:pStyle w:val="EasyReadHeadersize14text"/>
        <w:rPr>
          <w:color w:val="180F5E"/>
        </w:rPr>
      </w:pPr>
      <w:r w:rsidRPr="00794584">
        <w:rPr>
          <w:color w:val="180F5E"/>
        </w:rPr>
        <w:lastRenderedPageBreak/>
        <w:t>What are Targeted Action Plans</w:t>
      </w:r>
    </w:p>
    <w:p w14:paraId="133C5B0D" w14:textId="77777777" w:rsidR="006B2E62" w:rsidRDefault="006B2E62" w:rsidP="006B2E62">
      <w:pPr>
        <w:rPr>
          <w:rFonts w:eastAsia="Calibri" w:cs="Arial"/>
          <w:color w:val="000000" w:themeColor="text1"/>
        </w:rPr>
      </w:pPr>
    </w:p>
    <w:tbl>
      <w:tblPr>
        <w:tblStyle w:val="TableGrid"/>
        <w:tblW w:w="9200" w:type="dxa"/>
        <w:tblInd w:w="-12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73"/>
        <w:gridCol w:w="5927"/>
      </w:tblGrid>
      <w:tr w:rsidR="006B2E62" w:rsidRPr="003B72DE" w14:paraId="463F8B6F" w14:textId="77777777" w:rsidTr="003623B4">
        <w:trPr>
          <w:cantSplit/>
          <w:trHeight w:val="3969"/>
        </w:trPr>
        <w:tc>
          <w:tcPr>
            <w:tcW w:w="3231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D7DC550" w14:textId="77777777" w:rsidR="006B2E62" w:rsidRPr="0036201D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AD48466" wp14:editId="65E7F88C">
                  <wp:extent cx="1866900" cy="1866900"/>
                  <wp:effectExtent l="0" t="0" r="0" b="0"/>
                  <wp:docPr id="944651177" name="Picture 11" descr="P191C1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651177" name="Picture 11" descr="P191C1T5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1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2D073B65" w14:textId="77777777" w:rsidR="006B2E62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</w:p>
          <w:p w14:paraId="097E676A" w14:textId="77777777" w:rsidR="006B2E62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</w:p>
          <w:p w14:paraId="5151F931" w14:textId="6A1C8EA7" w:rsidR="006B2E62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  <w:r w:rsidRPr="4D57E418">
              <w:rPr>
                <w:rFonts w:eastAsia="Calibri" w:cs="Arial"/>
                <w:sz w:val="28"/>
                <w:szCs w:val="28"/>
              </w:rPr>
              <w:t xml:space="preserve">We made small plans to help us work on </w:t>
            </w:r>
            <w:r w:rsidR="0DD29084" w:rsidRPr="4D57E418">
              <w:rPr>
                <w:rFonts w:eastAsia="Calibri" w:cs="Arial"/>
                <w:sz w:val="28"/>
                <w:szCs w:val="28"/>
              </w:rPr>
              <w:t>the Strategy</w:t>
            </w:r>
            <w:r w:rsidRPr="4D57E418">
              <w:rPr>
                <w:rFonts w:eastAsia="Calibri" w:cs="Arial"/>
                <w:sz w:val="28"/>
                <w:szCs w:val="28"/>
              </w:rPr>
              <w:t>.</w:t>
            </w:r>
          </w:p>
          <w:p w14:paraId="50D1A2AB" w14:textId="77777777" w:rsidR="006B2E62" w:rsidRPr="003B72DE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</w:p>
          <w:p w14:paraId="155A5A1B" w14:textId="77777777" w:rsidR="006B2E62" w:rsidRPr="003B72DE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 xml:space="preserve">The small plans are called </w:t>
            </w:r>
            <w:r>
              <w:rPr>
                <w:rFonts w:eastAsia="Calibri" w:cs="Arial"/>
                <w:b/>
                <w:bCs/>
                <w:sz w:val="28"/>
                <w:szCs w:val="28"/>
              </w:rPr>
              <w:t>TAPs</w:t>
            </w:r>
            <w:r w:rsidRPr="003B72DE">
              <w:rPr>
                <w:rFonts w:eastAsia="Calibri" w:cs="Arial"/>
                <w:b/>
                <w:bCs/>
                <w:sz w:val="28"/>
                <w:szCs w:val="28"/>
              </w:rPr>
              <w:t>.</w:t>
            </w:r>
          </w:p>
        </w:tc>
      </w:tr>
      <w:tr w:rsidR="006B2E62" w:rsidRPr="003B72DE" w14:paraId="59CB29A0" w14:textId="77777777" w:rsidTr="003623B4">
        <w:trPr>
          <w:cantSplit/>
          <w:trHeight w:val="5103"/>
        </w:trPr>
        <w:tc>
          <w:tcPr>
            <w:tcW w:w="3231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1CBCC009" w14:textId="1793224E" w:rsidR="006B2E62" w:rsidRPr="003623B4" w:rsidRDefault="006B2E62" w:rsidP="00767417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940E93" wp14:editId="255B3225">
                  <wp:extent cx="1945005" cy="1296670"/>
                  <wp:effectExtent l="0" t="0" r="0" b="0"/>
                  <wp:docPr id="238169039" name="Picture 98" descr="P198C3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169039" name="Picture 98" descr="P198C3T5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005" cy="129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1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101FD0CB" w14:textId="77777777" w:rsidR="006B2E62" w:rsidRPr="003B72DE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</w:p>
          <w:p w14:paraId="2F99C614" w14:textId="77777777" w:rsidR="006B2E62" w:rsidRPr="003B72DE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 xml:space="preserve">TAPs are made by </w:t>
            </w:r>
            <w:r w:rsidRPr="003B72DE">
              <w:rPr>
                <w:rFonts w:eastAsia="Calibri" w:cs="Arial"/>
                <w:b/>
                <w:bCs/>
                <w:sz w:val="28"/>
                <w:szCs w:val="28"/>
              </w:rPr>
              <w:t>all governments</w:t>
            </w:r>
            <w:r w:rsidRPr="003B72DE">
              <w:rPr>
                <w:rFonts w:eastAsia="Calibri" w:cs="Arial"/>
                <w:sz w:val="28"/>
                <w:szCs w:val="28"/>
              </w:rPr>
              <w:t xml:space="preserve"> in Australia.</w:t>
            </w:r>
          </w:p>
          <w:p w14:paraId="3950A7EF" w14:textId="77777777" w:rsidR="006B2E62" w:rsidRPr="003B72DE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</w:p>
          <w:p w14:paraId="66475E47" w14:textId="77777777" w:rsidR="006B2E62" w:rsidRPr="003B72DE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>All governments include</w:t>
            </w:r>
          </w:p>
          <w:p w14:paraId="5AF8BD8E" w14:textId="77777777" w:rsidR="006B2E62" w:rsidRPr="003B72DE" w:rsidRDefault="006B2E62" w:rsidP="00767417">
            <w:pPr>
              <w:spacing w:line="360" w:lineRule="auto"/>
              <w:rPr>
                <w:rFonts w:eastAsia="Calibri" w:cs="Arial"/>
                <w:sz w:val="28"/>
                <w:szCs w:val="28"/>
              </w:rPr>
            </w:pPr>
          </w:p>
          <w:p w14:paraId="138CE2C8" w14:textId="77777777" w:rsidR="006B2E62" w:rsidRPr="003B72DE" w:rsidRDefault="006B2E62" w:rsidP="005B4B13">
            <w:pPr>
              <w:numPr>
                <w:ilvl w:val="0"/>
                <w:numId w:val="21"/>
              </w:numPr>
              <w:spacing w:line="360" w:lineRule="auto"/>
              <w:rPr>
                <w:rFonts w:eastAsia="Calibri" w:cs="Arial"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>Australian Government</w:t>
            </w:r>
          </w:p>
          <w:p w14:paraId="1EE4BF3E" w14:textId="77777777" w:rsidR="006B2E62" w:rsidRPr="003B72DE" w:rsidRDefault="006B2E62" w:rsidP="005B4B13">
            <w:pPr>
              <w:numPr>
                <w:ilvl w:val="0"/>
                <w:numId w:val="21"/>
              </w:numPr>
              <w:spacing w:line="360" w:lineRule="auto"/>
              <w:rPr>
                <w:rFonts w:eastAsia="Calibri" w:cs="Arial"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>State and territory governments</w:t>
            </w:r>
          </w:p>
          <w:p w14:paraId="488963EC" w14:textId="77777777" w:rsidR="006B2E62" w:rsidRPr="003B72DE" w:rsidRDefault="006B2E62" w:rsidP="005B4B13">
            <w:pPr>
              <w:numPr>
                <w:ilvl w:val="0"/>
                <w:numId w:val="21"/>
              </w:numPr>
              <w:spacing w:line="360" w:lineRule="auto"/>
              <w:rPr>
                <w:rFonts w:eastAsia="Calibri" w:cs="Arial"/>
                <w:sz w:val="28"/>
                <w:szCs w:val="28"/>
              </w:rPr>
            </w:pPr>
            <w:r w:rsidRPr="003B72DE">
              <w:rPr>
                <w:rFonts w:eastAsia="Calibri" w:cs="Arial"/>
                <w:sz w:val="28"/>
                <w:szCs w:val="28"/>
              </w:rPr>
              <w:t>Local governments.</w:t>
            </w:r>
          </w:p>
        </w:tc>
      </w:tr>
      <w:tr w:rsidR="006B2E62" w14:paraId="21877A69" w14:textId="77777777" w:rsidTr="003623B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231" w:type="dxa"/>
          </w:tcPr>
          <w:p w14:paraId="6208D79C" w14:textId="77777777" w:rsidR="006B2E62" w:rsidRPr="008E647D" w:rsidRDefault="006B2E62" w:rsidP="0076741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22328C" wp14:editId="3477C9BA">
                  <wp:extent cx="1941195" cy="1941195"/>
                  <wp:effectExtent l="0" t="0" r="0" b="1905"/>
                  <wp:docPr id="571655915" name="Picture 82" descr="P208C5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655915" name="Picture 82" descr="P208C5T5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1" w:type="dxa"/>
          </w:tcPr>
          <w:p w14:paraId="08445883" w14:textId="77777777" w:rsidR="006B2E62" w:rsidRDefault="006B2E62" w:rsidP="00767417">
            <w:pPr>
              <w:pStyle w:val="EasyRead16"/>
              <w:rPr>
                <w:sz w:val="28"/>
                <w:szCs w:val="28"/>
              </w:rPr>
            </w:pPr>
          </w:p>
          <w:p w14:paraId="41044F17" w14:textId="77777777" w:rsidR="006B2E62" w:rsidRDefault="006B2E62" w:rsidP="0076741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There are 3 TAPs.</w:t>
            </w:r>
          </w:p>
          <w:p w14:paraId="5D5AF35B" w14:textId="77777777" w:rsidR="006B2E62" w:rsidRDefault="006B2E62" w:rsidP="00767417">
            <w:pPr>
              <w:pStyle w:val="EasyRead16"/>
              <w:rPr>
                <w:sz w:val="28"/>
                <w:szCs w:val="28"/>
              </w:rPr>
            </w:pPr>
          </w:p>
          <w:p w14:paraId="0536C746" w14:textId="77777777" w:rsidR="006B2E62" w:rsidRDefault="006B2E62" w:rsidP="005B4B13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Community </w:t>
            </w:r>
            <w:r w:rsidRPr="11F55330">
              <w:rPr>
                <w:sz w:val="28"/>
                <w:szCs w:val="28"/>
              </w:rPr>
              <w:t>Attitudes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6B2E62" w14:paraId="5E7AD0A8" w14:textId="77777777" w:rsidTr="003623B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5103"/>
        </w:trPr>
        <w:tc>
          <w:tcPr>
            <w:tcW w:w="3231" w:type="dxa"/>
          </w:tcPr>
          <w:p w14:paraId="656FC78A" w14:textId="77777777" w:rsidR="006B2E62" w:rsidRPr="00DE262D" w:rsidRDefault="006B2E62" w:rsidP="0076741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50E914" wp14:editId="4269F518">
                  <wp:extent cx="1941195" cy="1941195"/>
                  <wp:effectExtent l="0" t="0" r="1905" b="1905"/>
                  <wp:docPr id="904807377" name="Picture 78" descr="P214C7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807377" name="Picture 78" descr="P214C7T5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1" w:type="dxa"/>
          </w:tcPr>
          <w:p w14:paraId="0C46D838" w14:textId="77777777" w:rsidR="006B2E62" w:rsidRDefault="006B2E62" w:rsidP="00767417">
            <w:pPr>
              <w:pStyle w:val="EasyRead16"/>
              <w:rPr>
                <w:sz w:val="28"/>
                <w:szCs w:val="28"/>
              </w:rPr>
            </w:pPr>
          </w:p>
          <w:p w14:paraId="14E1A314" w14:textId="77777777" w:rsidR="006B2E62" w:rsidRDefault="006B2E62" w:rsidP="00767417">
            <w:pPr>
              <w:pStyle w:val="EasyRead16"/>
              <w:rPr>
                <w:sz w:val="28"/>
                <w:szCs w:val="28"/>
              </w:rPr>
            </w:pPr>
          </w:p>
          <w:p w14:paraId="2F39FBBA" w14:textId="77777777" w:rsidR="006B2E62" w:rsidRDefault="006B2E62" w:rsidP="005B4B13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 w:rsidRPr="11F55330">
              <w:rPr>
                <w:sz w:val="28"/>
                <w:szCs w:val="28"/>
              </w:rPr>
              <w:t>Inclusive</w:t>
            </w:r>
            <w:r>
              <w:rPr>
                <w:sz w:val="28"/>
                <w:szCs w:val="28"/>
              </w:rPr>
              <w:t xml:space="preserve"> Homes and Communities</w:t>
            </w:r>
          </w:p>
        </w:tc>
      </w:tr>
      <w:tr w:rsidR="006B2E62" w14:paraId="118F60E0" w14:textId="77777777" w:rsidTr="003623B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231" w:type="dxa"/>
          </w:tcPr>
          <w:p w14:paraId="28A39ED0" w14:textId="77777777" w:rsidR="006B2E62" w:rsidRPr="008E647D" w:rsidRDefault="006B2E62" w:rsidP="0076741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1BCF442" wp14:editId="07447698">
                  <wp:extent cx="1941195" cy="1941195"/>
                  <wp:effectExtent l="0" t="0" r="1905" b="1905"/>
                  <wp:docPr id="1103122379" name="Picture 80" descr="P219C9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122379" name="Picture 80" descr="P219C9T5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94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1" w:type="dxa"/>
          </w:tcPr>
          <w:p w14:paraId="28106CFA" w14:textId="77777777" w:rsidR="006B2E62" w:rsidRDefault="006B2E62" w:rsidP="00767417">
            <w:pPr>
              <w:pStyle w:val="EasyRead16"/>
              <w:rPr>
                <w:sz w:val="28"/>
                <w:szCs w:val="28"/>
              </w:rPr>
            </w:pPr>
          </w:p>
          <w:p w14:paraId="19317D60" w14:textId="77777777" w:rsidR="006B2E62" w:rsidRDefault="006B2E62" w:rsidP="00767417">
            <w:pPr>
              <w:pStyle w:val="EasyRead16"/>
              <w:rPr>
                <w:sz w:val="28"/>
                <w:szCs w:val="28"/>
              </w:rPr>
            </w:pPr>
          </w:p>
          <w:p w14:paraId="1AA39B74" w14:textId="77777777" w:rsidR="006B2E62" w:rsidRDefault="006B2E62" w:rsidP="005B4B13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Safety </w:t>
            </w:r>
            <w:r w:rsidRPr="52D44F22">
              <w:rPr>
                <w:sz w:val="28"/>
                <w:szCs w:val="28"/>
              </w:rPr>
              <w:t>Rights</w:t>
            </w:r>
            <w:r w:rsidRPr="00E110D9">
              <w:rPr>
                <w:sz w:val="28"/>
                <w:szCs w:val="28"/>
              </w:rPr>
              <w:t xml:space="preserve"> and </w:t>
            </w:r>
            <w:r w:rsidRPr="52D44F22">
              <w:rPr>
                <w:sz w:val="28"/>
                <w:szCs w:val="28"/>
              </w:rPr>
              <w:t>Justice</w:t>
            </w:r>
          </w:p>
        </w:tc>
      </w:tr>
    </w:tbl>
    <w:p w14:paraId="44841989" w14:textId="77777777" w:rsidR="006B2E62" w:rsidRDefault="006B2E62" w:rsidP="006B2E62">
      <w:r>
        <w:br w:type="page"/>
      </w:r>
    </w:p>
    <w:p w14:paraId="09892153" w14:textId="7A57B2CB" w:rsidR="6D346EA4" w:rsidRDefault="6D346EA4" w:rsidP="4A87C58B">
      <w:pPr>
        <w:pStyle w:val="Heading2"/>
        <w:spacing w:line="360" w:lineRule="auto"/>
      </w:pPr>
      <w:r w:rsidRPr="27C0B0AA">
        <w:rPr>
          <w:rFonts w:eastAsia="Arial" w:cs="Arial"/>
          <w:color w:val="358189"/>
          <w:sz w:val="48"/>
          <w:szCs w:val="48"/>
        </w:rPr>
        <w:lastRenderedPageBreak/>
        <w:t>New South Wales</w:t>
      </w:r>
      <w:r w:rsidR="2CCC6A50" w:rsidRPr="27C0B0AA">
        <w:rPr>
          <w:rFonts w:eastAsia="Arial" w:cs="Arial"/>
          <w:color w:val="358189"/>
          <w:sz w:val="48"/>
          <w:szCs w:val="48"/>
        </w:rPr>
        <w:t xml:space="preserve"> update</w:t>
      </w:r>
    </w:p>
    <w:p w14:paraId="05143158" w14:textId="6AF5BE98" w:rsidR="4A87C58B" w:rsidRDefault="4A87C58B" w:rsidP="4A87C58B">
      <w:pPr>
        <w:rPr>
          <w:rFonts w:eastAsia="Arial" w:cs="Arial"/>
          <w:color w:val="000000" w:themeColor="text1"/>
        </w:rPr>
      </w:pPr>
    </w:p>
    <w:tbl>
      <w:tblPr>
        <w:tblStyle w:val="TableGrid"/>
        <w:tblW w:w="9083" w:type="dxa"/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7F1E43" w14:paraId="0E911F74" w14:textId="77777777" w:rsidTr="04090A63">
        <w:trPr>
          <w:cantSplit/>
          <w:trHeight w:val="4536"/>
        </w:trPr>
        <w:tc>
          <w:tcPr>
            <w:tcW w:w="3158" w:type="dxa"/>
          </w:tcPr>
          <w:p w14:paraId="389F2CEC" w14:textId="77777777" w:rsidR="007F1E43" w:rsidRDefault="007F1E43" w:rsidP="008071D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55DE4C" wp14:editId="5E3DC4F3">
                  <wp:extent cx="1868170" cy="1903730"/>
                  <wp:effectExtent l="0" t="0" r="0" b="0"/>
                  <wp:docPr id="1590158516" name="Picture 13" descr="P227C1T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158516" name="Picture 13" descr="P227C1T6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D8B1B25" w14:textId="77777777" w:rsidR="007F1E43" w:rsidRDefault="007F1E43" w:rsidP="008071D6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C9D4A3B" w14:textId="77777777" w:rsidR="007F1E43" w:rsidRDefault="007F1E43" w:rsidP="008071D6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CCA41D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Each state and territory government have made their own </w:t>
            </w:r>
            <w:r w:rsidRPr="005E3D6A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actions</w:t>
            </w:r>
            <w:r w:rsidRPr="4CCA41D4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6935B9EF" w14:textId="77777777" w:rsidR="007F1E43" w:rsidRDefault="007F1E43" w:rsidP="008071D6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D2AF372" w14:textId="77777777" w:rsidR="007F1E43" w:rsidRDefault="007F1E43" w:rsidP="008071D6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CCA41D4">
              <w:rPr>
                <w:rFonts w:eastAsia="Arial" w:cs="Arial"/>
                <w:color w:val="000000" w:themeColor="text1"/>
                <w:sz w:val="28"/>
                <w:szCs w:val="28"/>
              </w:rPr>
              <w:t>This makes sure that they meet the needs of their communities.</w:t>
            </w:r>
          </w:p>
          <w:p w14:paraId="03CA2C4B" w14:textId="77777777" w:rsidR="007F1E43" w:rsidRDefault="007F1E43" w:rsidP="008071D6">
            <w:pPr>
              <w:pStyle w:val="EasyRead16"/>
              <w:rPr>
                <w:sz w:val="28"/>
                <w:szCs w:val="28"/>
              </w:rPr>
            </w:pPr>
          </w:p>
          <w:p w14:paraId="7E11DE7B" w14:textId="77777777" w:rsidR="007F1E43" w:rsidRPr="005E3D6A" w:rsidRDefault="007F1E43" w:rsidP="008071D6">
            <w:pPr>
              <w:pStyle w:val="EasyRead16"/>
              <w:rPr>
                <w:rFonts w:cs="Arial"/>
                <w:sz w:val="28"/>
                <w:szCs w:val="28"/>
              </w:rPr>
            </w:pPr>
            <w:r w:rsidRPr="00F56233">
              <w:rPr>
                <w:rFonts w:cs="Arial"/>
                <w:sz w:val="28"/>
                <w:szCs w:val="28"/>
              </w:rPr>
              <w:t>Actions are the things that we will do.</w:t>
            </w:r>
          </w:p>
        </w:tc>
      </w:tr>
      <w:tr w:rsidR="007F1E43" w14:paraId="07EBF89A" w14:textId="77777777" w:rsidTr="04090A63">
        <w:trPr>
          <w:cantSplit/>
          <w:trHeight w:val="4536"/>
        </w:trPr>
        <w:tc>
          <w:tcPr>
            <w:tcW w:w="3158" w:type="dxa"/>
          </w:tcPr>
          <w:p w14:paraId="707067E6" w14:textId="77777777" w:rsidR="007F1E43" w:rsidRDefault="007F1E43" w:rsidP="008071D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B99917" wp14:editId="2532AFAB">
                  <wp:extent cx="1868170" cy="1868170"/>
                  <wp:effectExtent l="0" t="0" r="0" b="0"/>
                  <wp:docPr id="1750450384" name="Picture 15" descr="P235C3T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0450384" name="Picture 15" descr="P235C3T6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34EDCB1" w14:textId="77777777" w:rsidR="007F1E43" w:rsidRDefault="007F1E43" w:rsidP="008071D6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37528C7" w14:textId="77777777" w:rsidR="007F1E43" w:rsidRDefault="007F1E43" w:rsidP="008071D6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CCA41D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Each government says how the actions will include </w:t>
            </w:r>
          </w:p>
          <w:p w14:paraId="60AA0FCA" w14:textId="77777777" w:rsidR="007F1E43" w:rsidRDefault="007F1E43" w:rsidP="008071D6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72CACBE" w14:textId="77777777" w:rsidR="007F1E43" w:rsidRPr="0095032F" w:rsidRDefault="007F1E43" w:rsidP="005B4B13">
            <w:pPr>
              <w:pStyle w:val="EasyRead16"/>
              <w:numPr>
                <w:ilvl w:val="0"/>
                <w:numId w:val="23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CCA41D4">
              <w:rPr>
                <w:rFonts w:eastAsia="Arial" w:cs="Arial"/>
                <w:color w:val="000000" w:themeColor="text1"/>
                <w:sz w:val="28"/>
                <w:szCs w:val="28"/>
              </w:rPr>
              <w:t>People with disability</w:t>
            </w:r>
          </w:p>
        </w:tc>
      </w:tr>
      <w:tr w:rsidR="007F1E43" w14:paraId="1FBCCECA" w14:textId="77777777" w:rsidTr="04090A63">
        <w:trPr>
          <w:cantSplit/>
          <w:trHeight w:val="2835"/>
        </w:trPr>
        <w:tc>
          <w:tcPr>
            <w:tcW w:w="3158" w:type="dxa"/>
          </w:tcPr>
          <w:p w14:paraId="02ACDDED" w14:textId="77777777" w:rsidR="007F1E43" w:rsidRDefault="007F1E43" w:rsidP="008071D6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B2C28AA" wp14:editId="7F7B8042">
                  <wp:extent cx="1868170" cy="1868170"/>
                  <wp:effectExtent l="0" t="0" r="0" b="0"/>
                  <wp:docPr id="237682729" name="Picture 17" descr="P241C5T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682729" name="Picture 17" descr="P241C5T6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CCA867E" w14:textId="77777777" w:rsidR="007F1E43" w:rsidRPr="00D63F9B" w:rsidRDefault="007F1E43" w:rsidP="008071D6">
            <w:pPr>
              <w:pStyle w:val="EasyRead16"/>
            </w:pPr>
          </w:p>
          <w:p w14:paraId="40966EDC" w14:textId="77777777" w:rsidR="007F1E43" w:rsidRPr="00D63F9B" w:rsidRDefault="007F1E43" w:rsidP="008071D6">
            <w:pPr>
              <w:pStyle w:val="EasyRead16"/>
            </w:pPr>
          </w:p>
          <w:p w14:paraId="6627CBA8" w14:textId="77777777" w:rsidR="007F1E43" w:rsidRPr="0095032F" w:rsidRDefault="007F1E43" w:rsidP="005B4B13">
            <w:pPr>
              <w:pStyle w:val="EasyRead16"/>
              <w:numPr>
                <w:ilvl w:val="0"/>
                <w:numId w:val="23"/>
              </w:numPr>
            </w:pPr>
            <w:r w:rsidRPr="4CCA41D4">
              <w:rPr>
                <w:rFonts w:eastAsia="Arial" w:cs="Arial"/>
                <w:color w:val="000000" w:themeColor="text1"/>
                <w:sz w:val="28"/>
                <w:szCs w:val="28"/>
              </w:rPr>
              <w:t>The disability community.</w:t>
            </w:r>
          </w:p>
        </w:tc>
      </w:tr>
      <w:tr w:rsidR="00285B05" w14:paraId="7FAE95CD" w14:textId="77777777" w:rsidTr="04090A63">
        <w:trPr>
          <w:cantSplit/>
          <w:trHeight w:val="2835"/>
        </w:trPr>
        <w:tc>
          <w:tcPr>
            <w:tcW w:w="3158" w:type="dxa"/>
          </w:tcPr>
          <w:p w14:paraId="6D4AB933" w14:textId="2B93F9E5" w:rsidR="00285B05" w:rsidRPr="005B2105" w:rsidRDefault="7073FED6" w:rsidP="008071D6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FF5847" wp14:editId="2CA4CBBC">
                  <wp:extent cx="1868170" cy="1868170"/>
                  <wp:effectExtent l="0" t="0" r="0" b="0"/>
                  <wp:docPr id="1438788908" name="Picture 2" descr="P246C7T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788908" name="Picture 2" descr="P246C7T6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125AEB5" w14:textId="77777777" w:rsidR="00285B05" w:rsidRDefault="00285B05" w:rsidP="00285B05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2DAC2ED8" w14:textId="77777777" w:rsidR="00285B05" w:rsidRDefault="00285B05" w:rsidP="00285B05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66279661">
              <w:rPr>
                <w:rFonts w:eastAsia="Arial" w:cs="Arial"/>
                <w:sz w:val="28"/>
                <w:szCs w:val="28"/>
              </w:rPr>
              <w:t xml:space="preserve">This document talks about some actions </w:t>
            </w:r>
            <w:r w:rsidRPr="66279661">
              <w:rPr>
                <w:rFonts w:eastAsia="Arial" w:cs="Arial"/>
                <w:b/>
                <w:bCs/>
                <w:sz w:val="28"/>
                <w:szCs w:val="28"/>
              </w:rPr>
              <w:t>New South Wales</w:t>
            </w:r>
            <w:r w:rsidRPr="66279661">
              <w:rPr>
                <w:rFonts w:eastAsia="Arial" w:cs="Arial"/>
                <w:sz w:val="28"/>
                <w:szCs w:val="28"/>
              </w:rPr>
              <w:t xml:space="preserve"> is doing in the 3 TAPs.</w:t>
            </w:r>
          </w:p>
          <w:p w14:paraId="418DED2F" w14:textId="77777777" w:rsidR="00285B05" w:rsidRDefault="00285B05" w:rsidP="00285B05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66AFC1E7" w14:textId="7CD1004F" w:rsidR="00285B05" w:rsidRPr="00D63F9B" w:rsidRDefault="00285B05" w:rsidP="00285B05">
            <w:pPr>
              <w:pStyle w:val="EasyRead16"/>
            </w:pPr>
            <w:r w:rsidRPr="66279661">
              <w:rPr>
                <w:rFonts w:eastAsia="Arial" w:cs="Arial"/>
                <w:sz w:val="28"/>
                <w:szCs w:val="28"/>
              </w:rPr>
              <w:t xml:space="preserve">We call them </w:t>
            </w:r>
            <w:r w:rsidRPr="66279661">
              <w:rPr>
                <w:rFonts w:eastAsia="Arial" w:cs="Arial"/>
                <w:b/>
                <w:bCs/>
                <w:sz w:val="28"/>
                <w:szCs w:val="28"/>
              </w:rPr>
              <w:t xml:space="preserve">NSW </w:t>
            </w:r>
            <w:r w:rsidRPr="66279661">
              <w:rPr>
                <w:rFonts w:eastAsia="Arial" w:cs="Arial"/>
                <w:sz w:val="28"/>
                <w:szCs w:val="28"/>
              </w:rPr>
              <w:t>for short.</w:t>
            </w:r>
          </w:p>
        </w:tc>
      </w:tr>
    </w:tbl>
    <w:p w14:paraId="6B51AA75" w14:textId="03271BCF" w:rsidR="4A87C58B" w:rsidRDefault="4A87C58B">
      <w:r>
        <w:br w:type="page"/>
      </w:r>
    </w:p>
    <w:p w14:paraId="3CDA4816" w14:textId="648B4A9E" w:rsidR="30C02AF8" w:rsidRPr="00FF5C5E" w:rsidRDefault="30C02AF8" w:rsidP="4A87C58B">
      <w:pPr>
        <w:pStyle w:val="Heading2"/>
        <w:spacing w:line="360" w:lineRule="auto"/>
        <w:rPr>
          <w:color w:val="180F5E"/>
          <w:sz w:val="48"/>
          <w:szCs w:val="48"/>
        </w:rPr>
      </w:pPr>
      <w:r w:rsidRPr="00FF5C5E">
        <w:rPr>
          <w:color w:val="180F5E"/>
          <w:sz w:val="48"/>
          <w:szCs w:val="48"/>
        </w:rPr>
        <w:lastRenderedPageBreak/>
        <w:t>Community Attitudes TAP</w:t>
      </w:r>
    </w:p>
    <w:p w14:paraId="76EB1C2E" w14:textId="34BCFF04" w:rsidR="4A87C58B" w:rsidRDefault="4A87C58B" w:rsidP="4A87C58B"/>
    <w:tbl>
      <w:tblPr>
        <w:tblStyle w:val="TableGrid"/>
        <w:tblW w:w="9078" w:type="dxa"/>
        <w:tblInd w:w="-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6"/>
        <w:gridCol w:w="5922"/>
      </w:tblGrid>
      <w:tr w:rsidR="002D7F9C" w14:paraId="26C489E4" w14:textId="77777777" w:rsidTr="04090A63">
        <w:trPr>
          <w:cantSplit/>
          <w:trHeight w:val="2835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23326E27" w14:textId="2D4756A6" w:rsidR="002D7F9C" w:rsidRDefault="002D7F9C" w:rsidP="4A87C58B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502A66" wp14:editId="449EF4B8">
                  <wp:extent cx="1868170" cy="1868170"/>
                  <wp:effectExtent l="0" t="0" r="0" b="0"/>
                  <wp:docPr id="2033821831" name="Picture 22" descr="P255C1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821831" name="Picture 22" descr="P255C1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6A9EE24D" w14:textId="77777777" w:rsidR="002D7F9C" w:rsidRDefault="002D7F9C" w:rsidP="002D7F9C">
            <w:pPr>
              <w:pStyle w:val="EasyRead16"/>
              <w:rPr>
                <w:sz w:val="28"/>
                <w:szCs w:val="28"/>
              </w:rPr>
            </w:pPr>
          </w:p>
          <w:p w14:paraId="6C5C96C3" w14:textId="77777777" w:rsidR="002D7F9C" w:rsidRDefault="002D7F9C" w:rsidP="002D7F9C">
            <w:pPr>
              <w:pStyle w:val="EasyRead16"/>
              <w:rPr>
                <w:sz w:val="28"/>
                <w:szCs w:val="28"/>
              </w:rPr>
            </w:pPr>
            <w:r w:rsidRPr="4CCA41D4">
              <w:rPr>
                <w:sz w:val="28"/>
                <w:szCs w:val="28"/>
              </w:rPr>
              <w:t>This TAP wants to change</w:t>
            </w:r>
          </w:p>
          <w:p w14:paraId="37109B2B" w14:textId="77777777" w:rsidR="002D7F9C" w:rsidRDefault="002D7F9C" w:rsidP="002D7F9C">
            <w:pPr>
              <w:pStyle w:val="EasyRead16"/>
              <w:rPr>
                <w:sz w:val="28"/>
                <w:szCs w:val="28"/>
              </w:rPr>
            </w:pPr>
          </w:p>
          <w:p w14:paraId="131DA2DB" w14:textId="77777777" w:rsidR="002D7F9C" w:rsidRPr="003C741A" w:rsidRDefault="002D7F9C" w:rsidP="005B4B13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4CCA41D4">
              <w:rPr>
                <w:sz w:val="28"/>
                <w:szCs w:val="28"/>
              </w:rPr>
              <w:t xml:space="preserve">How people </w:t>
            </w:r>
            <w:r w:rsidRPr="00D63F9B">
              <w:rPr>
                <w:b/>
                <w:sz w:val="28"/>
                <w:szCs w:val="28"/>
              </w:rPr>
              <w:t>behave</w:t>
            </w:r>
          </w:p>
          <w:p w14:paraId="72FD640D" w14:textId="77777777" w:rsidR="002D7F9C" w:rsidRDefault="002D7F9C" w:rsidP="002D7F9C">
            <w:pPr>
              <w:pStyle w:val="EasyRead16"/>
              <w:rPr>
                <w:b/>
                <w:sz w:val="28"/>
                <w:szCs w:val="28"/>
              </w:rPr>
            </w:pPr>
          </w:p>
          <w:p w14:paraId="7DF44546" w14:textId="77777777" w:rsidR="002D7F9C" w:rsidRDefault="002D7F9C" w:rsidP="002D7F9C">
            <w:pPr>
              <w:pStyle w:val="EasyRead16"/>
              <w:rPr>
                <w:bCs/>
                <w:sz w:val="28"/>
                <w:szCs w:val="28"/>
              </w:rPr>
            </w:pPr>
            <w:r w:rsidRPr="003C741A">
              <w:rPr>
                <w:bCs/>
                <w:sz w:val="28"/>
                <w:szCs w:val="28"/>
              </w:rPr>
              <w:t>Behave means</w:t>
            </w:r>
          </w:p>
          <w:p w14:paraId="1F1286B1" w14:textId="77777777" w:rsidR="002D7F9C" w:rsidRDefault="002D7F9C" w:rsidP="002D7F9C">
            <w:pPr>
              <w:pStyle w:val="EasyRead16"/>
              <w:rPr>
                <w:bCs/>
                <w:sz w:val="28"/>
                <w:szCs w:val="28"/>
              </w:rPr>
            </w:pPr>
          </w:p>
          <w:p w14:paraId="24C5FC4F" w14:textId="77777777" w:rsidR="002D7F9C" w:rsidRDefault="002D7F9C" w:rsidP="005B4B13">
            <w:pPr>
              <w:pStyle w:val="EasyRead16"/>
              <w:numPr>
                <w:ilvl w:val="0"/>
                <w:numId w:val="25"/>
              </w:numPr>
              <w:ind w:left="1360" w:hanging="680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How you act</w:t>
            </w:r>
          </w:p>
          <w:p w14:paraId="60B8A5FB" w14:textId="5A6D2B87" w:rsidR="002D7F9C" w:rsidRDefault="002D7F9C" w:rsidP="005B4B13">
            <w:pPr>
              <w:pStyle w:val="EasyRead16"/>
              <w:numPr>
                <w:ilvl w:val="0"/>
                <w:numId w:val="25"/>
              </w:numPr>
              <w:ind w:left="1360" w:hanging="680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What you do.</w:t>
            </w:r>
          </w:p>
        </w:tc>
      </w:tr>
      <w:tr w:rsidR="002D7F9C" w14:paraId="12ECCDA7" w14:textId="77777777" w:rsidTr="04090A63">
        <w:trPr>
          <w:cantSplit/>
          <w:trHeight w:val="2835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31E9894" w14:textId="75EB0399" w:rsidR="002D7F9C" w:rsidRDefault="002D7F9C" w:rsidP="4A87C58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3F602AF" wp14:editId="1FD1E864">
                  <wp:extent cx="1868170" cy="1868170"/>
                  <wp:effectExtent l="0" t="0" r="0" b="0"/>
                  <wp:docPr id="1411900252" name="Picture 6" descr="P266C3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900252" name="Picture 6" descr="P266C3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D7104AF" w14:textId="77777777" w:rsidR="002D7F9C" w:rsidRDefault="002D7F9C" w:rsidP="002D7F9C">
            <w:pPr>
              <w:pStyle w:val="EasyRead16"/>
              <w:rPr>
                <w:sz w:val="28"/>
                <w:szCs w:val="28"/>
              </w:rPr>
            </w:pPr>
          </w:p>
          <w:p w14:paraId="33CD83E5" w14:textId="77777777" w:rsidR="002D7F9C" w:rsidRDefault="002D7F9C" w:rsidP="002D7F9C">
            <w:pPr>
              <w:pStyle w:val="EasyRead16"/>
              <w:rPr>
                <w:sz w:val="28"/>
                <w:szCs w:val="28"/>
              </w:rPr>
            </w:pPr>
          </w:p>
          <w:p w14:paraId="47D008C2" w14:textId="6E49A541" w:rsidR="002D7F9C" w:rsidRPr="4A87C58B" w:rsidRDefault="002D7F9C" w:rsidP="002D7F9C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CCA41D4">
              <w:rPr>
                <w:sz w:val="28"/>
                <w:szCs w:val="28"/>
              </w:rPr>
              <w:t>What people think about disability.</w:t>
            </w:r>
          </w:p>
        </w:tc>
      </w:tr>
      <w:tr w:rsidR="4A87C58B" w:rsidRPr="00696F3F" w14:paraId="7C4E1EB9" w14:textId="77777777" w:rsidTr="04090A63">
        <w:trPr>
          <w:cantSplit/>
          <w:trHeight w:val="2835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574227F9" w14:textId="21D4DDEF" w:rsidR="4A87C58B" w:rsidRPr="00696F3F" w:rsidRDefault="009579F6" w:rsidP="615DDD76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4113C3F" wp14:editId="76DA70FE">
                  <wp:extent cx="1870710" cy="1870710"/>
                  <wp:effectExtent l="0" t="0" r="0" b="0"/>
                  <wp:docPr id="1746219952" name="Picture 7" descr="P271C5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219952" name="Picture 7" descr="P271C5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FAC2A" w14:textId="22A26FA2" w:rsidR="4A87C58B" w:rsidRPr="00696F3F" w:rsidRDefault="4A87C58B" w:rsidP="615DDD76">
            <w:pPr>
              <w:spacing w:line="360" w:lineRule="auto"/>
            </w:pP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4B6FE689" w14:textId="77777777" w:rsidR="00696F3F" w:rsidRPr="00696F3F" w:rsidRDefault="00696F3F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0716834" w14:textId="1470EE3A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NSW </w:t>
            </w:r>
            <w:r w:rsidRPr="00696F3F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Ageing and Disability Commission</w:t>
            </w: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is working with</w:t>
            </w:r>
          </w:p>
          <w:p w14:paraId="53BB6311" w14:textId="50D057D7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4B95C0F" w14:textId="59F83693" w:rsidR="4A87C58B" w:rsidRPr="00696F3F" w:rsidRDefault="4A87C58B" w:rsidP="005B4B13">
            <w:pPr>
              <w:pStyle w:val="EasyRead16"/>
              <w:numPr>
                <w:ilvl w:val="0"/>
                <w:numId w:val="8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National Centre of Excellence in Intellectual Disability Health.</w:t>
            </w:r>
          </w:p>
          <w:p w14:paraId="03BCBD20" w14:textId="5C0D3C43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FFC41F5" w14:textId="1D94C958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call it </w:t>
            </w:r>
            <w:r w:rsidRPr="00696F3F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ADC</w:t>
            </w: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</w:t>
            </w:r>
          </w:p>
          <w:p w14:paraId="7C3BA8E1" w14:textId="5A1B66A9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BDE53CF" w14:textId="28D0DD04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They are doing a project together.</w:t>
            </w:r>
          </w:p>
        </w:tc>
      </w:tr>
      <w:tr w:rsidR="4A87C58B" w:rsidRPr="00696F3F" w14:paraId="2230EEA4" w14:textId="77777777" w:rsidTr="04090A63">
        <w:trPr>
          <w:cantSplit/>
          <w:trHeight w:val="3686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8ACD420" w14:textId="32FDC3D7" w:rsidR="4A87C58B" w:rsidRPr="00696F3F" w:rsidRDefault="005D414E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5657FB4" wp14:editId="0111A0F8">
                  <wp:extent cx="1870710" cy="1870710"/>
                  <wp:effectExtent l="0" t="0" r="0" b="0"/>
                  <wp:docPr id="1951787121" name="Picture 9" descr="P282C7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787121" name="Picture 9" descr="P282C7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43BBA2CA" w14:textId="77777777" w:rsidR="0065765B" w:rsidRDefault="0065765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4A5AA1F" w14:textId="77777777" w:rsidR="0065765B" w:rsidRDefault="0065765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67F9441" w14:textId="60FAE810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They want to improve </w:t>
            </w:r>
            <w:r w:rsidRPr="00696F3F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preventative health care</w:t>
            </w: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people with intellectual disability.</w:t>
            </w:r>
          </w:p>
          <w:p w14:paraId="39537243" w14:textId="3473D68F" w:rsidR="4A87C58B" w:rsidRPr="00696F3F" w:rsidRDefault="4A87C58B" w:rsidP="66279661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</w:tc>
      </w:tr>
      <w:tr w:rsidR="0065765B" w:rsidRPr="00696F3F" w14:paraId="370A073F" w14:textId="77777777" w:rsidTr="04090A63">
        <w:trPr>
          <w:cantSplit/>
          <w:trHeight w:val="6521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4175C450" w14:textId="25CECD56" w:rsidR="0065765B" w:rsidRPr="00696F3F" w:rsidRDefault="00B27D2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C53B334" wp14:editId="567934FA">
                  <wp:extent cx="1870710" cy="1870710"/>
                  <wp:effectExtent l="0" t="0" r="0" b="0"/>
                  <wp:docPr id="1389951012" name="Picture 5" descr="P288C9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951012" name="Picture 5" descr="P288C9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763F0192" w14:textId="77777777" w:rsidR="0065765B" w:rsidRPr="00696F3F" w:rsidRDefault="0065765B" w:rsidP="0065765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A2C2823" w14:textId="77777777" w:rsidR="0065765B" w:rsidRPr="00696F3F" w:rsidRDefault="0065765B" w:rsidP="0065765B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Preventative health care means looking after your health before you get sick.</w:t>
            </w:r>
          </w:p>
          <w:p w14:paraId="3B0CA859" w14:textId="77777777" w:rsidR="0065765B" w:rsidRPr="00696F3F" w:rsidRDefault="0065765B" w:rsidP="0065765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FA32BCE" w14:textId="77777777" w:rsidR="0065765B" w:rsidRPr="00696F3F" w:rsidRDefault="0065765B" w:rsidP="0065765B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It can be things like</w:t>
            </w:r>
          </w:p>
          <w:p w14:paraId="61D476FE" w14:textId="77777777" w:rsidR="0065765B" w:rsidRPr="00696F3F" w:rsidRDefault="0065765B" w:rsidP="0065765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EE5E38A" w14:textId="77777777" w:rsidR="0065765B" w:rsidRPr="00696F3F" w:rsidRDefault="0065765B" w:rsidP="005B4B13">
            <w:pPr>
              <w:pStyle w:val="EasyRead16"/>
              <w:numPr>
                <w:ilvl w:val="0"/>
                <w:numId w:val="8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Getting a check up</w:t>
            </w:r>
          </w:p>
          <w:p w14:paraId="4456E2E0" w14:textId="77777777" w:rsidR="0065765B" w:rsidRPr="00696F3F" w:rsidRDefault="0065765B" w:rsidP="005B4B13">
            <w:pPr>
              <w:pStyle w:val="EasyRead16"/>
              <w:numPr>
                <w:ilvl w:val="0"/>
                <w:numId w:val="8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Going to the dentist to check your teeth</w:t>
            </w:r>
          </w:p>
          <w:p w14:paraId="544A78A0" w14:textId="77777777" w:rsidR="0065765B" w:rsidRPr="00696F3F" w:rsidRDefault="0065765B" w:rsidP="005B4B13">
            <w:pPr>
              <w:pStyle w:val="EasyRead16"/>
              <w:numPr>
                <w:ilvl w:val="0"/>
                <w:numId w:val="8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Getting tests done.</w:t>
            </w:r>
          </w:p>
          <w:p w14:paraId="48027661" w14:textId="77777777" w:rsidR="0065765B" w:rsidRPr="00696F3F" w:rsidRDefault="0065765B" w:rsidP="0065765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DF910E5" w14:textId="2184426E" w:rsidR="0065765B" w:rsidRDefault="0065765B" w:rsidP="0065765B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It helps keep your body healthy.</w:t>
            </w:r>
          </w:p>
        </w:tc>
      </w:tr>
      <w:tr w:rsidR="4A87C58B" w:rsidRPr="00696F3F" w14:paraId="50358C1C" w14:textId="77777777" w:rsidTr="04090A63">
        <w:trPr>
          <w:cantSplit/>
          <w:trHeight w:val="2835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2897C10D" w14:textId="2FE2ABA3" w:rsidR="4A87C58B" w:rsidRPr="00696F3F" w:rsidRDefault="78FA46BC" w:rsidP="00D10112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C6C9AA9" wp14:editId="041AAA08">
                  <wp:extent cx="1870710" cy="1870710"/>
                  <wp:effectExtent l="0" t="0" r="0" b="0"/>
                  <wp:docPr id="912313548" name="Picture 4" descr="a person next to council for intellectual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313548" name="Picture 4" descr="a person next to council for intellectual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5369CAB7" w14:textId="798F16CE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F40E48B" w14:textId="624F1780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Other people are involved in the project are</w:t>
            </w:r>
          </w:p>
          <w:p w14:paraId="1829D838" w14:textId="08BD0273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1A11AA9" w14:textId="34B84CF1" w:rsidR="4A87C58B" w:rsidRPr="00696F3F" w:rsidRDefault="4A87C58B" w:rsidP="005B4B13">
            <w:pPr>
              <w:pStyle w:val="EasyRead16"/>
              <w:numPr>
                <w:ilvl w:val="0"/>
                <w:numId w:val="7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4090A63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04090A6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Council for Intellectual Disability</w:t>
            </w:r>
          </w:p>
          <w:p w14:paraId="2BBA21E5" w14:textId="7D48E8CE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D76DBAC" w14:textId="607037A9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4090A63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call it </w:t>
            </w:r>
            <w:r w:rsidRPr="04090A63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CID</w:t>
            </w:r>
            <w:r w:rsidRPr="04090A63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</w:t>
            </w:r>
          </w:p>
        </w:tc>
      </w:tr>
      <w:tr w:rsidR="4A87C58B" w:rsidRPr="00696F3F" w14:paraId="1D2687DF" w14:textId="77777777" w:rsidTr="04090A63">
        <w:trPr>
          <w:cantSplit/>
          <w:trHeight w:val="5103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18D7D346" w14:textId="212A8ACB" w:rsidR="4A87C58B" w:rsidRPr="00696F3F" w:rsidRDefault="008F458A" w:rsidP="00C21E4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8F458A">
              <w:rPr>
                <w:rFonts w:eastAsia="Arial" w:cs="Arial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 wp14:anchorId="7B24A847" wp14:editId="3CCD3BD9">
                  <wp:extent cx="1870710" cy="1870710"/>
                  <wp:effectExtent l="0" t="0" r="0" b="0"/>
                  <wp:docPr id="1738188791" name="Picture 6" descr="P308C13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188791" name="Picture 6" descr="P308C13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26EEFE35" w14:textId="159CFAB4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526AA3" w14:textId="734F7770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6E462C6" w14:textId="65995D79" w:rsidR="4A87C58B" w:rsidRPr="00696F3F" w:rsidRDefault="4A87C58B" w:rsidP="005B4B13">
            <w:pPr>
              <w:pStyle w:val="EasyRead16"/>
              <w:numPr>
                <w:ilvl w:val="0"/>
                <w:numId w:val="7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Down Syndrome Australia</w:t>
            </w:r>
          </w:p>
        </w:tc>
      </w:tr>
      <w:tr w:rsidR="4A87C58B" w:rsidRPr="00696F3F" w14:paraId="342FC1F3" w14:textId="77777777" w:rsidTr="04090A63">
        <w:trPr>
          <w:cantSplit/>
          <w:trHeight w:val="5103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7B5F0062" w14:textId="0765F866" w:rsidR="4A87C58B" w:rsidRPr="00696F3F" w:rsidRDefault="3C95D15E" w:rsidP="00C7537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7BC13C" wp14:editId="1CF76F3C">
                  <wp:extent cx="1870710" cy="1870710"/>
                  <wp:effectExtent l="0" t="0" r="0" b="0"/>
                  <wp:docPr id="346198885" name="Picture 2" descr="P313C15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198885" name="Picture 2" descr="P313C15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891DFBC" w14:textId="7641F9FF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4FD0539" w14:textId="76796010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2F9805F" w14:textId="2361C767" w:rsidR="4A87C58B" w:rsidRPr="00696F3F" w:rsidRDefault="4A87C58B" w:rsidP="005B4B13">
            <w:pPr>
              <w:pStyle w:val="EasyRead16"/>
              <w:numPr>
                <w:ilvl w:val="0"/>
                <w:numId w:val="7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Central and Eastern Primary Health Network.</w:t>
            </w:r>
          </w:p>
        </w:tc>
      </w:tr>
      <w:tr w:rsidR="4A87C58B" w:rsidRPr="00696F3F" w14:paraId="33C95336" w14:textId="77777777" w:rsidTr="04090A63">
        <w:trPr>
          <w:cantSplit/>
          <w:trHeight w:val="2835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2FEC9AC4" w14:textId="080162E0" w:rsidR="4A87C58B" w:rsidRPr="00696F3F" w:rsidRDefault="001224B5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4FAD88" wp14:editId="1AEF29B9">
                  <wp:extent cx="1870710" cy="1870710"/>
                  <wp:effectExtent l="0" t="0" r="0" b="0"/>
                  <wp:docPr id="30688917" name="Picture 13" descr="P318C17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88917" name="Picture 13" descr="P318C17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702D81D6" w14:textId="6980BC7A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BADF04A" w14:textId="37B64EC6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The project wants people to share their experience with</w:t>
            </w:r>
          </w:p>
          <w:p w14:paraId="1851AD9A" w14:textId="0540E65E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582C513" w14:textId="6258DB63" w:rsidR="4A87C58B" w:rsidRPr="00696F3F" w:rsidRDefault="4A87C58B" w:rsidP="005B4B13">
            <w:pPr>
              <w:pStyle w:val="EasyRead16"/>
              <w:numPr>
                <w:ilvl w:val="0"/>
                <w:numId w:val="6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Health planning</w:t>
            </w:r>
          </w:p>
        </w:tc>
      </w:tr>
      <w:tr w:rsidR="4A87C58B" w:rsidRPr="00696F3F" w14:paraId="37C8D860" w14:textId="77777777" w:rsidTr="04090A63">
        <w:trPr>
          <w:cantSplit/>
          <w:trHeight w:val="4536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582A7C9" w14:textId="78E75CE0" w:rsidR="4A87C58B" w:rsidRPr="00696F3F" w:rsidRDefault="00FD2771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09FB80" wp14:editId="02DA6380">
                  <wp:extent cx="1870710" cy="1870710"/>
                  <wp:effectExtent l="0" t="0" r="0" b="0"/>
                  <wp:docPr id="2001267311" name="Picture 5" descr="P324C19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267311" name="Picture 5" descr="P324C19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710" cy="187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8A4D406" w14:textId="48C932FD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33D8AFC" w14:textId="1F2200ED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0829A6D" w14:textId="103F3ED2" w:rsidR="4A87C58B" w:rsidRPr="00696F3F" w:rsidRDefault="4A87C58B" w:rsidP="005B4B13">
            <w:pPr>
              <w:pStyle w:val="EasyRead16"/>
              <w:numPr>
                <w:ilvl w:val="0"/>
                <w:numId w:val="6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Preventative health care.</w:t>
            </w:r>
          </w:p>
        </w:tc>
      </w:tr>
      <w:tr w:rsidR="4A87C58B" w:rsidRPr="00696F3F" w14:paraId="57318CA6" w14:textId="77777777" w:rsidTr="04090A63">
        <w:trPr>
          <w:cantSplit/>
          <w:trHeight w:val="2835"/>
        </w:trPr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78F6FA4" w14:textId="5EDA322D" w:rsidR="4A87C58B" w:rsidRPr="00696F3F" w:rsidRDefault="002C3626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1D4B8CC" wp14:editId="4C0BFDEC">
                  <wp:extent cx="1866900" cy="1872615"/>
                  <wp:effectExtent l="0" t="0" r="0" b="0"/>
                  <wp:docPr id="518205300" name="Picture 7" descr="P329C21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05300" name="Picture 7" descr="P329C21T7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7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98D6AD2" w14:textId="1F24CFCC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BD713A0" w14:textId="7FF1B6A2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You can go to the website to read more about the project.</w:t>
            </w:r>
          </w:p>
          <w:p w14:paraId="71AA95CF" w14:textId="04B41E39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D7C0DD2" w14:textId="7D16152E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47">
              <w:r w:rsidRPr="00696F3F">
                <w:rPr>
                  <w:rStyle w:val="Hyperlink"/>
                  <w:rFonts w:eastAsia="Arial" w:cs="Arial"/>
                  <w:sz w:val="28"/>
                  <w:szCs w:val="28"/>
                </w:rPr>
                <w:t>nceidh.org.au/our-work/projects/improving-preventive-healthcare</w:t>
              </w:r>
            </w:hyperlink>
          </w:p>
          <w:p w14:paraId="06518430" w14:textId="3A92DC1E" w:rsidR="4A87C58B" w:rsidRPr="00696F3F" w:rsidRDefault="4A87C58B" w:rsidP="00696F3F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053FA36" w14:textId="6329166C" w:rsidR="4A87C58B" w:rsidRPr="00696F3F" w:rsidRDefault="4A87C58B" w:rsidP="00696F3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696F3F">
              <w:rPr>
                <w:rFonts w:eastAsia="Arial" w:cs="Arial"/>
                <w:color w:val="000000" w:themeColor="text1"/>
                <w:sz w:val="28"/>
                <w:szCs w:val="28"/>
              </w:rPr>
              <w:t>It is in Easy Read.</w:t>
            </w:r>
          </w:p>
        </w:tc>
      </w:tr>
    </w:tbl>
    <w:p w14:paraId="5F35C8C5" w14:textId="0662A1E7" w:rsidR="00574A48" w:rsidRDefault="00574A48" w:rsidP="66279661">
      <w:r>
        <w:br w:type="page"/>
      </w:r>
    </w:p>
    <w:p w14:paraId="0728BB0D" w14:textId="4EFC61D3" w:rsidR="0511D6E2" w:rsidRDefault="0511D6E2" w:rsidP="004241D2">
      <w:pPr>
        <w:pStyle w:val="EasyReadPageHeader"/>
        <w:rPr>
          <w:rFonts w:eastAsia="Arial" w:cs="Arial"/>
          <w:color w:val="180F5E"/>
          <w:sz w:val="48"/>
          <w:szCs w:val="48"/>
        </w:rPr>
      </w:pPr>
      <w:r w:rsidRPr="004241D2">
        <w:rPr>
          <w:rFonts w:eastAsia="Arial" w:cs="Arial"/>
          <w:color w:val="180F5E"/>
          <w:sz w:val="48"/>
          <w:szCs w:val="48"/>
        </w:rPr>
        <w:lastRenderedPageBreak/>
        <w:t>Inclusive Homes and Communities TAP</w:t>
      </w:r>
    </w:p>
    <w:p w14:paraId="78480ED8" w14:textId="77777777" w:rsidR="004241D2" w:rsidRPr="004241D2" w:rsidRDefault="004241D2" w:rsidP="004241D2">
      <w:pPr>
        <w:pStyle w:val="EasyRead14"/>
        <w:rPr>
          <w:sz w:val="22"/>
          <w:szCs w:val="22"/>
        </w:rPr>
      </w:pPr>
    </w:p>
    <w:tbl>
      <w:tblPr>
        <w:tblStyle w:val="TableGrid"/>
        <w:tblW w:w="9018" w:type="dxa"/>
        <w:tblInd w:w="-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36"/>
        <w:gridCol w:w="5582"/>
      </w:tblGrid>
      <w:tr w:rsidR="00A33073" w14:paraId="6FF11E3E" w14:textId="77777777" w:rsidTr="04090A63">
        <w:trPr>
          <w:cantSplit/>
          <w:trHeight w:val="4536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42F1D251" w14:textId="4FD5B8B9" w:rsidR="00A33073" w:rsidRDefault="00A33073" w:rsidP="4A87C58B">
            <w:pPr>
              <w:pStyle w:val="EasyRead16"/>
              <w:rPr>
                <w:noProof/>
              </w:rPr>
            </w:pPr>
            <w:r w:rsidRPr="007536E6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51C8259" wp14:editId="41C174D0">
                  <wp:extent cx="1868170" cy="1868170"/>
                  <wp:effectExtent l="0" t="0" r="0" b="0"/>
                  <wp:docPr id="1127462210" name="Picture 37" descr="P340C1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462210" name="Picture 37" descr="P340C1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1C81CF2A" w14:textId="77777777" w:rsidR="00A33073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AF54165" w14:textId="77777777" w:rsidR="00A33073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  <w:r w:rsidRPr="00E02F3D">
              <w:rPr>
                <w:rFonts w:cs="Arial"/>
                <w:sz w:val="28"/>
                <w:szCs w:val="28"/>
              </w:rPr>
              <w:t>This TAP wants to make</w:t>
            </w:r>
          </w:p>
          <w:p w14:paraId="6DDA8FF0" w14:textId="77777777" w:rsidR="00A33073" w:rsidRPr="00E02F3D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4D0D8A1" w14:textId="77777777" w:rsidR="00A33073" w:rsidRPr="00E02F3D" w:rsidRDefault="00A33073" w:rsidP="005B4B13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E02F3D">
              <w:rPr>
                <w:rFonts w:cs="Arial"/>
                <w:sz w:val="28"/>
                <w:szCs w:val="28"/>
              </w:rPr>
              <w:t>Homes</w:t>
            </w:r>
          </w:p>
          <w:p w14:paraId="521E5008" w14:textId="77777777" w:rsidR="00A33073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</w:p>
        </w:tc>
      </w:tr>
      <w:tr w:rsidR="00A33073" w14:paraId="074A6D9D" w14:textId="77777777" w:rsidTr="04090A63">
        <w:trPr>
          <w:cantSplit/>
          <w:trHeight w:val="4536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009DCE1" w14:textId="3B0F21B3" w:rsidR="00A33073" w:rsidRPr="007536E6" w:rsidRDefault="00A33073" w:rsidP="4A87C58B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E8C9689" wp14:editId="0277DCB1">
                  <wp:extent cx="1868170" cy="1868170"/>
                  <wp:effectExtent l="0" t="0" r="0" b="0"/>
                  <wp:docPr id="598792847" name="Picture 8" descr="P347C3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792847" name="Picture 8" descr="P347C3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20B1E903" w14:textId="77777777" w:rsidR="00A33073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444E39E" w14:textId="77777777" w:rsidR="00A33073" w:rsidRPr="00E02F3D" w:rsidRDefault="00A33073" w:rsidP="005B4B13">
            <w:pPr>
              <w:pStyle w:val="EasyRead16"/>
              <w:numPr>
                <w:ilvl w:val="0"/>
                <w:numId w:val="24"/>
              </w:numPr>
              <w:rPr>
                <w:rFonts w:cs="Arial"/>
                <w:sz w:val="28"/>
                <w:szCs w:val="28"/>
              </w:rPr>
            </w:pPr>
            <w:r w:rsidRPr="00E02F3D">
              <w:rPr>
                <w:rFonts w:cs="Arial"/>
                <w:sz w:val="28"/>
                <w:szCs w:val="28"/>
              </w:rPr>
              <w:t>The community</w:t>
            </w:r>
          </w:p>
          <w:p w14:paraId="41DD01D6" w14:textId="77777777" w:rsidR="00A33073" w:rsidRPr="00E02F3D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56B7A96" w14:textId="569C35A0" w:rsidR="00A33073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  <w:r w:rsidRPr="00E02F3D">
              <w:rPr>
                <w:rFonts w:cs="Arial"/>
                <w:sz w:val="28"/>
                <w:szCs w:val="28"/>
              </w:rPr>
              <w:t>Easier to access.</w:t>
            </w:r>
          </w:p>
        </w:tc>
      </w:tr>
      <w:tr w:rsidR="00B41CA3" w:rsidRPr="00B41CA3" w14:paraId="3B541AF5" w14:textId="77777777" w:rsidTr="04090A63">
        <w:trPr>
          <w:cantSplit/>
          <w:trHeight w:val="3402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6B765CB1" w14:textId="256E974C" w:rsidR="00A33073" w:rsidRPr="00B41CA3" w:rsidRDefault="00A33073" w:rsidP="4A87C58B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00B41CA3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EAEFCA7" wp14:editId="3A1F556E">
                  <wp:extent cx="1868170" cy="1868170"/>
                  <wp:effectExtent l="0" t="0" r="0" b="0"/>
                  <wp:docPr id="2012803741" name="Picture 39" descr="P353C5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803741" name="Picture 39" descr="P353C5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C82A951" w14:textId="77777777" w:rsidR="00A33073" w:rsidRPr="00B41CA3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BA63DB4" w14:textId="77777777" w:rsidR="00A33073" w:rsidRPr="00B41CA3" w:rsidRDefault="00A33073" w:rsidP="00A33073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6CEEC82" w14:textId="0399DB7D" w:rsidR="00A33073" w:rsidRPr="00B41CA3" w:rsidRDefault="00A33073" w:rsidP="00A33073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00B41CA3">
              <w:rPr>
                <w:rFonts w:cs="Arial"/>
                <w:sz w:val="28"/>
                <w:szCs w:val="28"/>
              </w:rPr>
              <w:t>We also want them to be more welcoming.</w:t>
            </w:r>
          </w:p>
        </w:tc>
      </w:tr>
      <w:tr w:rsidR="00156C84" w:rsidRPr="00F72C75" w14:paraId="71BB962D" w14:textId="77777777" w:rsidTr="04090A63">
        <w:trPr>
          <w:cantSplit/>
          <w:trHeight w:val="5103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71C4DE88" w14:textId="7A8FBB37" w:rsidR="4A87C58B" w:rsidRPr="004B7FCE" w:rsidRDefault="2008BAB5" w:rsidP="005721E5">
            <w:pPr>
              <w:pStyle w:val="EasyRead16"/>
              <w:rPr>
                <w:rFonts w:eastAsia="Arial" w:cs="Arial"/>
                <w:sz w:val="28"/>
                <w:szCs w:val="28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088D31" wp14:editId="586CBEBE">
                  <wp:extent cx="2048510" cy="2048510"/>
                  <wp:effectExtent l="0" t="0" r="8890" b="8890"/>
                  <wp:docPr id="501136956" name="Picture 21" descr="P358C7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136956" name="Picture 21" descr="P358C7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2AC0EEB" w14:textId="77777777" w:rsidR="00F72C75" w:rsidRDefault="00F72C75" w:rsidP="005721E5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1FC309EC" w14:textId="34B2800E" w:rsidR="4A87C58B" w:rsidRPr="00F72C75" w:rsidRDefault="7420FA6C" w:rsidP="005721E5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66279661">
              <w:rPr>
                <w:rFonts w:eastAsia="Arial" w:cs="Arial"/>
                <w:sz w:val="28"/>
                <w:szCs w:val="28"/>
              </w:rPr>
              <w:t>T</w:t>
            </w:r>
            <w:r w:rsidR="4A87C58B" w:rsidRPr="66279661">
              <w:rPr>
                <w:rFonts w:eastAsia="Arial" w:cs="Arial"/>
                <w:sz w:val="28"/>
                <w:szCs w:val="28"/>
              </w:rPr>
              <w:t xml:space="preserve">he NSW government is working on a </w:t>
            </w:r>
            <w:r w:rsidR="21F417BF" w:rsidRPr="66279661">
              <w:rPr>
                <w:rFonts w:eastAsia="Arial" w:cs="Arial"/>
                <w:sz w:val="28"/>
                <w:szCs w:val="28"/>
              </w:rPr>
              <w:t xml:space="preserve">new </w:t>
            </w:r>
            <w:r w:rsidR="21F417BF" w:rsidRPr="66279661">
              <w:rPr>
                <w:rFonts w:eastAsia="Arial" w:cs="Arial"/>
                <w:b/>
                <w:bCs/>
                <w:sz w:val="28"/>
                <w:szCs w:val="28"/>
              </w:rPr>
              <w:t>t</w:t>
            </w:r>
            <w:r w:rsidR="4A87C58B" w:rsidRPr="66279661">
              <w:rPr>
                <w:rFonts w:eastAsia="Arial" w:cs="Arial"/>
                <w:b/>
                <w:bCs/>
                <w:sz w:val="28"/>
                <w:szCs w:val="28"/>
              </w:rPr>
              <w:t>echnology forum</w:t>
            </w:r>
            <w:r w:rsidR="4A87C58B" w:rsidRPr="66279661">
              <w:rPr>
                <w:rFonts w:eastAsia="Arial" w:cs="Arial"/>
                <w:sz w:val="28"/>
                <w:szCs w:val="28"/>
              </w:rPr>
              <w:t>.</w:t>
            </w:r>
          </w:p>
          <w:p w14:paraId="4CC88835" w14:textId="1D8488A3" w:rsidR="4A87C58B" w:rsidRPr="00F72C75" w:rsidRDefault="4A87C58B" w:rsidP="005721E5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7EB77B82" w14:textId="0D675D31" w:rsidR="002F356F" w:rsidRPr="00F72C75" w:rsidRDefault="4A87C58B" w:rsidP="005721E5">
            <w:pPr>
              <w:pStyle w:val="EasyRead16"/>
              <w:rPr>
                <w:rFonts w:eastAsia="Arial" w:cs="Arial"/>
                <w:sz w:val="28"/>
                <w:szCs w:val="28"/>
              </w:rPr>
            </w:pPr>
            <w:r w:rsidRPr="66279661">
              <w:rPr>
                <w:rFonts w:eastAsia="Arial" w:cs="Arial"/>
                <w:sz w:val="28"/>
                <w:szCs w:val="28"/>
              </w:rPr>
              <w:t>We call it a</w:t>
            </w:r>
            <w:r w:rsidRPr="66279661">
              <w:rPr>
                <w:rFonts w:eastAsia="Arial" w:cs="Arial"/>
                <w:b/>
                <w:bCs/>
                <w:sz w:val="28"/>
                <w:szCs w:val="28"/>
              </w:rPr>
              <w:t xml:space="preserve"> forum</w:t>
            </w:r>
            <w:r w:rsidR="21F417BF" w:rsidRPr="66279661">
              <w:rPr>
                <w:rFonts w:eastAsia="Arial" w:cs="Arial"/>
                <w:b/>
                <w:bCs/>
                <w:sz w:val="28"/>
                <w:szCs w:val="28"/>
              </w:rPr>
              <w:t xml:space="preserve"> </w:t>
            </w:r>
            <w:r w:rsidR="21F417BF" w:rsidRPr="66279661">
              <w:rPr>
                <w:rFonts w:eastAsia="Arial" w:cs="Arial"/>
                <w:sz w:val="28"/>
                <w:szCs w:val="28"/>
              </w:rPr>
              <w:t>for short</w:t>
            </w:r>
            <w:r w:rsidRPr="66279661">
              <w:rPr>
                <w:rFonts w:eastAsia="Arial" w:cs="Arial"/>
                <w:sz w:val="28"/>
                <w:szCs w:val="28"/>
              </w:rPr>
              <w:t>.</w:t>
            </w:r>
          </w:p>
          <w:p w14:paraId="40908848" w14:textId="77777777" w:rsidR="002F356F" w:rsidRPr="00F72C75" w:rsidRDefault="002F356F" w:rsidP="005721E5">
            <w:pPr>
              <w:pStyle w:val="EasyRead16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19D3C553" w14:textId="6297BC86" w:rsidR="4A87C58B" w:rsidRPr="004B7FCE" w:rsidRDefault="66C47662" w:rsidP="66279661">
            <w:pPr>
              <w:pStyle w:val="EasyRead16"/>
              <w:rPr>
                <w:rFonts w:eastAsia="Arial" w:cs="Arial"/>
                <w:b/>
                <w:bCs/>
                <w:sz w:val="28"/>
                <w:szCs w:val="28"/>
              </w:rPr>
            </w:pPr>
            <w:r w:rsidRPr="04090A63">
              <w:rPr>
                <w:sz w:val="28"/>
                <w:szCs w:val="28"/>
              </w:rPr>
              <w:t>A forum is a meeting to talk about a problem.</w:t>
            </w:r>
          </w:p>
        </w:tc>
      </w:tr>
      <w:tr w:rsidR="00156C84" w:rsidRPr="00F72C75" w14:paraId="25CFD85A" w14:textId="77777777" w:rsidTr="04090A63">
        <w:trPr>
          <w:cantSplit/>
          <w:trHeight w:val="5103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A8E59B8" w14:textId="680179A6" w:rsidR="005721E5" w:rsidRPr="004B7FCE" w:rsidRDefault="7D55C545" w:rsidP="005721E5">
            <w:pPr>
              <w:pStyle w:val="EasyRead16"/>
              <w:rPr>
                <w:rFonts w:eastAsia="Arial" w:cs="Arial"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4E883F1" wp14:editId="734D28D7">
                  <wp:extent cx="2048510" cy="2048510"/>
                  <wp:effectExtent l="0" t="0" r="0" b="8890"/>
                  <wp:docPr id="1230274290" name="Picture 15" descr="P366C9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274290" name="Picture 15" descr="P366C9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B2009B4" w14:textId="77777777" w:rsidR="00714EA8" w:rsidRPr="00F72C75" w:rsidRDefault="00714EA8" w:rsidP="00F105D0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67A54ACF" w14:textId="6ECC5AB4" w:rsidR="001F663E" w:rsidRPr="00F72C75" w:rsidRDefault="1A86752C" w:rsidP="00F105D0">
            <w:pPr>
              <w:pStyle w:val="EasyRead16"/>
              <w:rPr>
                <w:rFonts w:cs="Arial"/>
                <w:sz w:val="28"/>
                <w:szCs w:val="28"/>
              </w:rPr>
            </w:pPr>
            <w:r w:rsidRPr="66279661">
              <w:rPr>
                <w:rFonts w:eastAsia="Arial" w:cs="Arial"/>
                <w:sz w:val="28"/>
                <w:szCs w:val="28"/>
              </w:rPr>
              <w:t>A forum is</w:t>
            </w:r>
            <w:r w:rsidRPr="66279661">
              <w:rPr>
                <w:rFonts w:cs="Arial"/>
                <w:sz w:val="28"/>
                <w:szCs w:val="28"/>
              </w:rPr>
              <w:t xml:space="preserve"> a place where people </w:t>
            </w:r>
            <w:r w:rsidR="217FD0C9" w:rsidRPr="66279661">
              <w:rPr>
                <w:rFonts w:cs="Arial"/>
                <w:sz w:val="28"/>
                <w:szCs w:val="28"/>
              </w:rPr>
              <w:t>can</w:t>
            </w:r>
          </w:p>
          <w:p w14:paraId="096EEC98" w14:textId="77777777" w:rsidR="001F663E" w:rsidRPr="00F72C75" w:rsidRDefault="001F663E" w:rsidP="00F105D0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207C17F" w14:textId="77777777" w:rsidR="001F663E" w:rsidRPr="004B7FCE" w:rsidRDefault="217FD0C9" w:rsidP="005B4B13">
            <w:pPr>
              <w:pStyle w:val="EasyRead16"/>
              <w:numPr>
                <w:ilvl w:val="0"/>
                <w:numId w:val="27"/>
              </w:numPr>
              <w:rPr>
                <w:rFonts w:cs="Arial"/>
                <w:sz w:val="28"/>
                <w:szCs w:val="28"/>
              </w:rPr>
            </w:pPr>
            <w:r w:rsidRPr="66279661">
              <w:rPr>
                <w:rFonts w:cs="Arial"/>
                <w:sz w:val="28"/>
                <w:szCs w:val="28"/>
              </w:rPr>
              <w:t>T</w:t>
            </w:r>
            <w:r w:rsidR="1A86752C" w:rsidRPr="66279661">
              <w:rPr>
                <w:rFonts w:cs="Arial"/>
                <w:sz w:val="28"/>
                <w:szCs w:val="28"/>
              </w:rPr>
              <w:t>alk</w:t>
            </w:r>
          </w:p>
          <w:p w14:paraId="59064BCD" w14:textId="77777777" w:rsidR="001F663E" w:rsidRPr="004B7FCE" w:rsidRDefault="217FD0C9" w:rsidP="005B4B13">
            <w:pPr>
              <w:pStyle w:val="EasyRead16"/>
              <w:numPr>
                <w:ilvl w:val="0"/>
                <w:numId w:val="27"/>
              </w:numPr>
              <w:rPr>
                <w:rFonts w:cs="Arial"/>
                <w:sz w:val="28"/>
                <w:szCs w:val="28"/>
              </w:rPr>
            </w:pPr>
            <w:r w:rsidRPr="66279661">
              <w:rPr>
                <w:rFonts w:cs="Arial"/>
                <w:sz w:val="28"/>
                <w:szCs w:val="28"/>
              </w:rPr>
              <w:t>S</w:t>
            </w:r>
            <w:r w:rsidR="1A86752C" w:rsidRPr="66279661">
              <w:rPr>
                <w:rFonts w:cs="Arial"/>
                <w:sz w:val="28"/>
                <w:szCs w:val="28"/>
              </w:rPr>
              <w:t>hare ideas</w:t>
            </w:r>
          </w:p>
          <w:p w14:paraId="0214B2DA" w14:textId="3B8CF7DD" w:rsidR="005721E5" w:rsidRPr="004B7FCE" w:rsidRDefault="217FD0C9" w:rsidP="005B4B13">
            <w:pPr>
              <w:pStyle w:val="EasyRead16"/>
              <w:numPr>
                <w:ilvl w:val="0"/>
                <w:numId w:val="27"/>
              </w:numPr>
              <w:rPr>
                <w:rFonts w:cs="Arial"/>
                <w:sz w:val="28"/>
                <w:szCs w:val="28"/>
              </w:rPr>
            </w:pPr>
            <w:r w:rsidRPr="66279661">
              <w:rPr>
                <w:rFonts w:cs="Arial"/>
                <w:sz w:val="28"/>
                <w:szCs w:val="28"/>
              </w:rPr>
              <w:t>A</w:t>
            </w:r>
            <w:r w:rsidR="1A86752C" w:rsidRPr="66279661">
              <w:rPr>
                <w:rFonts w:cs="Arial"/>
                <w:sz w:val="28"/>
                <w:szCs w:val="28"/>
              </w:rPr>
              <w:t>sk questions</w:t>
            </w:r>
          </w:p>
        </w:tc>
      </w:tr>
      <w:tr w:rsidR="00156C84" w:rsidRPr="00156C84" w14:paraId="7C460424" w14:textId="77777777" w:rsidTr="04090A63">
        <w:trPr>
          <w:cantSplit/>
          <w:trHeight w:val="2835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1AFDF97D" w14:textId="71C1A382" w:rsidR="00156C84" w:rsidRPr="004B7FCE" w:rsidRDefault="29D693EE" w:rsidP="005721E5">
            <w:pPr>
              <w:pStyle w:val="EasyRead16"/>
              <w:rPr>
                <w:rFonts w:eastAsia="Arial" w:cs="Arial"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6E4AD4B" wp14:editId="6C9BF61C">
                  <wp:extent cx="2048510" cy="2048510"/>
                  <wp:effectExtent l="0" t="0" r="8890" b="8890"/>
                  <wp:docPr id="1158811078" name="Picture 19" descr="P374C11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811078" name="Picture 19" descr="P374C11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41DCB70F" w14:textId="77777777" w:rsidR="00156C84" w:rsidRPr="00156C84" w:rsidRDefault="00156C84" w:rsidP="00156C84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4B6799C2" w14:textId="77777777" w:rsidR="00156C84" w:rsidRPr="00156C84" w:rsidRDefault="1CFBE261" w:rsidP="00156C84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 w:rsidRPr="66279661">
              <w:rPr>
                <w:rFonts w:eastAsia="Arial" w:cs="Arial"/>
                <w:sz w:val="28"/>
                <w:szCs w:val="28"/>
                <w:lang w:val="en-US"/>
              </w:rPr>
              <w:t>The meeting can be</w:t>
            </w:r>
          </w:p>
          <w:p w14:paraId="6082831D" w14:textId="77777777" w:rsidR="00156C84" w:rsidRPr="00156C84" w:rsidRDefault="00156C84" w:rsidP="00156C84">
            <w:p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</w:p>
          <w:p w14:paraId="09ECCEFF" w14:textId="77777777" w:rsidR="00156C84" w:rsidRPr="00156C84" w:rsidRDefault="1CFBE261" w:rsidP="00156C84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eastAsia="Arial" w:cs="Arial"/>
                <w:sz w:val="28"/>
                <w:szCs w:val="28"/>
                <w:lang w:val="en-US"/>
              </w:rPr>
            </w:pPr>
            <w:r w:rsidRPr="66279661">
              <w:rPr>
                <w:rFonts w:eastAsia="Arial" w:cs="Arial"/>
                <w:sz w:val="28"/>
                <w:szCs w:val="28"/>
                <w:lang w:val="en-US"/>
              </w:rPr>
              <w:t>In person</w:t>
            </w:r>
          </w:p>
          <w:p w14:paraId="1C590083" w14:textId="5ADB3D99" w:rsidR="00156C84" w:rsidRPr="004B7FCE" w:rsidRDefault="1CFBE261" w:rsidP="66279661">
            <w:pPr>
              <w:pStyle w:val="ListParagraph"/>
              <w:numPr>
                <w:ilvl w:val="0"/>
                <w:numId w:val="1"/>
              </w:numPr>
              <w:spacing w:line="360" w:lineRule="auto"/>
              <w:rPr>
                <w:rFonts w:eastAsia="Arial" w:cs="Arial"/>
                <w:b/>
                <w:bCs/>
                <w:sz w:val="28"/>
                <w:szCs w:val="28"/>
                <w:lang w:val="en-US"/>
              </w:rPr>
            </w:pPr>
            <w:r w:rsidRPr="66279661">
              <w:rPr>
                <w:rFonts w:eastAsia="Arial" w:cs="Arial"/>
                <w:sz w:val="28"/>
                <w:szCs w:val="28"/>
                <w:lang w:val="en-US"/>
              </w:rPr>
              <w:t>Online.</w:t>
            </w:r>
          </w:p>
        </w:tc>
      </w:tr>
      <w:tr w:rsidR="4A87C58B" w:rsidRPr="005721E5" w14:paraId="38AD688B" w14:textId="77777777" w:rsidTr="04090A63">
        <w:trPr>
          <w:cantSplit/>
          <w:trHeight w:val="3969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4271D75" w14:textId="3E2CF174" w:rsidR="4A87C58B" w:rsidRPr="005721E5" w:rsidRDefault="6F012E52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D9774D" wp14:editId="453D53BB">
                  <wp:extent cx="2048510" cy="2048510"/>
                  <wp:effectExtent l="0" t="0" r="8890" b="8890"/>
                  <wp:docPr id="176665686" name="Picture 17" descr="P381C13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65686" name="Picture 17" descr="P381C13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4DCEAE29" w14:textId="77777777" w:rsidR="00F72C75" w:rsidRDefault="00F72C75" w:rsidP="005721E5">
            <w:pPr>
              <w:pStyle w:val="EasyRead16"/>
              <w:rPr>
                <w:rFonts w:eastAsia="Arial" w:cs="Arial"/>
                <w:sz w:val="28"/>
                <w:szCs w:val="28"/>
              </w:rPr>
            </w:pPr>
          </w:p>
          <w:p w14:paraId="0F697171" w14:textId="318B732F" w:rsidR="7F603925" w:rsidRPr="005721E5" w:rsidRDefault="7F603925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sz w:val="28"/>
                <w:szCs w:val="28"/>
              </w:rPr>
              <w:t xml:space="preserve">There are </w:t>
            </w: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2 Departments working on </w:t>
            </w:r>
            <w:r w:rsidR="574A5BEC"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the</w:t>
            </w: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new technology forum.</w:t>
            </w:r>
          </w:p>
          <w:p w14:paraId="2B043E3A" w14:textId="22D182D5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E453082" w14:textId="2212252D" w:rsidR="7F603925" w:rsidRDefault="60A1302F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They are</w:t>
            </w:r>
          </w:p>
          <w:p w14:paraId="571194C0" w14:textId="77777777" w:rsidR="00F72C75" w:rsidRPr="005721E5" w:rsidRDefault="00F72C75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C8300A1" w14:textId="2A087234" w:rsidR="4A87C58B" w:rsidRPr="005721E5" w:rsidRDefault="4477E2C6" w:rsidP="005B4B13">
            <w:pPr>
              <w:pStyle w:val="EasyRead16"/>
              <w:numPr>
                <w:ilvl w:val="0"/>
                <w:numId w:val="5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4090A63">
              <w:rPr>
                <w:rFonts w:eastAsia="Arial" w:cs="Arial"/>
                <w:color w:val="000000" w:themeColor="text1"/>
                <w:sz w:val="28"/>
                <w:szCs w:val="28"/>
              </w:rPr>
              <w:t>NSW Department of Customer Service</w:t>
            </w:r>
          </w:p>
        </w:tc>
      </w:tr>
      <w:tr w:rsidR="00F72C75" w:rsidRPr="00F72C75" w14:paraId="6F5DFE2A" w14:textId="77777777" w:rsidTr="04090A63">
        <w:trPr>
          <w:cantSplit/>
          <w:trHeight w:val="2835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52BE4A40" w14:textId="40332A9F" w:rsidR="00F72C75" w:rsidRPr="005721E5" w:rsidRDefault="2C12DF19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EF77480" wp14:editId="64F8D5C8">
                  <wp:extent cx="2048510" cy="2048510"/>
                  <wp:effectExtent l="0" t="0" r="8890" b="0"/>
                  <wp:docPr id="1114026602" name="Picture 37" descr="P389C15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026602" name="Picture 37" descr="P389C15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5C0E116C" w14:textId="77777777" w:rsidR="00F72C75" w:rsidRDefault="00F72C75" w:rsidP="00F72C7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FD18450" w14:textId="77777777" w:rsidR="00F72C75" w:rsidRPr="005721E5" w:rsidRDefault="00F72C75" w:rsidP="00F72C7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93347FF" w14:textId="22BF54F2" w:rsidR="00F72C75" w:rsidRPr="005721E5" w:rsidRDefault="21F417BF" w:rsidP="005B4B13">
            <w:pPr>
              <w:pStyle w:val="EasyRead16"/>
              <w:numPr>
                <w:ilvl w:val="0"/>
                <w:numId w:val="28"/>
              </w:numPr>
              <w:rPr>
                <w:rFonts w:eastAsia="Arial" w:cs="Arial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Department of Communities and Justice.</w:t>
            </w:r>
          </w:p>
        </w:tc>
      </w:tr>
      <w:tr w:rsidR="4A87C58B" w:rsidRPr="005721E5" w14:paraId="5E876AF8" w14:textId="77777777" w:rsidTr="04090A63">
        <w:trPr>
          <w:cantSplit/>
          <w:trHeight w:val="2835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0122DFEB" w14:textId="1753B5AD" w:rsidR="4A87C58B" w:rsidRPr="005721E5" w:rsidRDefault="5DC27EF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143A642" wp14:editId="4B1A1E69">
                  <wp:extent cx="2048510" cy="2048510"/>
                  <wp:effectExtent l="0" t="0" r="8890" b="8890"/>
                  <wp:docPr id="2039316492" name="Picture 22" descr="P394C17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16492" name="Picture 22" descr="P394C17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7D1175B7" w14:textId="77777777" w:rsidR="004A707C" w:rsidRDefault="004A707C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16D8FAA" w14:textId="27C2F3D8" w:rsidR="4A87C58B" w:rsidRPr="005721E5" w:rsidRDefault="4A87C58B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They will look at new ways technology can help like</w:t>
            </w:r>
          </w:p>
          <w:p w14:paraId="7044416C" w14:textId="0D91237E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E1514F3" w14:textId="6E113A8F" w:rsidR="4A87C58B" w:rsidRPr="005721E5" w:rsidRDefault="4A87C58B" w:rsidP="005B4B13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Artificial Intelligence</w:t>
            </w:r>
          </w:p>
          <w:p w14:paraId="52C8E14A" w14:textId="2E97A3B3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A05502C" w14:textId="7462E456" w:rsidR="4A87C58B" w:rsidRPr="005721E5" w:rsidRDefault="4A87C58B" w:rsidP="005721E5">
            <w:pPr>
              <w:pStyle w:val="EasyRead14"/>
              <w:rPr>
                <w:rFonts w:eastAsia="Arial" w:cs="Arial"/>
                <w:color w:val="000000" w:themeColor="text1"/>
              </w:rPr>
            </w:pPr>
            <w:r w:rsidRPr="00742AED">
              <w:rPr>
                <w:rFonts w:eastAsia="Arial" w:cs="Arial"/>
                <w:b/>
                <w:bCs/>
                <w:color w:val="000000" w:themeColor="text1"/>
              </w:rPr>
              <w:t>A</w:t>
            </w:r>
            <w:r w:rsidRPr="172A1F69">
              <w:rPr>
                <w:rFonts w:eastAsia="Arial" w:cs="Arial"/>
                <w:b/>
                <w:bCs/>
                <w:color w:val="000000" w:themeColor="text1"/>
              </w:rPr>
              <w:t xml:space="preserve">rtificial intelligence </w:t>
            </w:r>
            <w:r w:rsidRPr="172A1F69">
              <w:rPr>
                <w:rFonts w:eastAsia="Arial" w:cs="Arial"/>
                <w:color w:val="000000" w:themeColor="text1"/>
              </w:rPr>
              <w:t xml:space="preserve">is when computers </w:t>
            </w:r>
            <w:proofErr w:type="gramStart"/>
            <w:r w:rsidRPr="172A1F69">
              <w:rPr>
                <w:rFonts w:eastAsia="Arial" w:cs="Arial"/>
                <w:color w:val="000000" w:themeColor="text1"/>
              </w:rPr>
              <w:t>are able to</w:t>
            </w:r>
            <w:proofErr w:type="gramEnd"/>
            <w:r w:rsidRPr="172A1F69">
              <w:rPr>
                <w:rFonts w:eastAsia="Arial" w:cs="Arial"/>
                <w:color w:val="000000" w:themeColor="text1"/>
              </w:rPr>
              <w:t xml:space="preserve"> </w:t>
            </w:r>
            <w:r w:rsidR="49BCB87F" w:rsidRPr="172A1F69">
              <w:rPr>
                <w:rFonts w:eastAsia="Arial" w:cs="Arial"/>
                <w:color w:val="000000" w:themeColor="text1"/>
              </w:rPr>
              <w:t>think and learn</w:t>
            </w:r>
            <w:r w:rsidRPr="172A1F69">
              <w:rPr>
                <w:rFonts w:eastAsia="Arial" w:cs="Arial"/>
                <w:color w:val="000000" w:themeColor="text1"/>
              </w:rPr>
              <w:t xml:space="preserve"> like </w:t>
            </w:r>
            <w:r w:rsidR="26E145BF" w:rsidRPr="172A1F69">
              <w:rPr>
                <w:rFonts w:eastAsia="Arial" w:cs="Arial"/>
                <w:color w:val="000000" w:themeColor="text1"/>
              </w:rPr>
              <w:t>people</w:t>
            </w:r>
            <w:r w:rsidRPr="172A1F69">
              <w:rPr>
                <w:rFonts w:eastAsia="Arial" w:cs="Arial"/>
                <w:color w:val="000000" w:themeColor="text1"/>
              </w:rPr>
              <w:t>.</w:t>
            </w:r>
          </w:p>
          <w:p w14:paraId="067ACC39" w14:textId="685E8EA0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653B5BE" w14:textId="0C07F8CA" w:rsidR="4A87C58B" w:rsidRPr="005721E5" w:rsidRDefault="4A87C58B" w:rsidP="005721E5">
            <w:pPr>
              <w:pStyle w:val="EasyRead14"/>
              <w:rPr>
                <w:rFonts w:eastAsia="Arial" w:cs="Arial"/>
                <w:color w:val="000000" w:themeColor="text1"/>
              </w:rPr>
            </w:pPr>
            <w:r w:rsidRPr="005721E5">
              <w:rPr>
                <w:rFonts w:eastAsia="Arial" w:cs="Arial"/>
                <w:color w:val="000000" w:themeColor="text1"/>
              </w:rPr>
              <w:t>This could be things like</w:t>
            </w:r>
            <w:r w:rsidRPr="005721E5">
              <w:rPr>
                <w:rFonts w:eastAsia="Arial" w:cs="Arial"/>
              </w:rPr>
              <w:t xml:space="preserve"> writing an email for us.</w:t>
            </w:r>
            <w:r w:rsidRPr="005721E5">
              <w:rPr>
                <w:rFonts w:eastAsia="Arial" w:cs="Arial"/>
                <w:color w:val="000000" w:themeColor="text1"/>
              </w:rPr>
              <w:t xml:space="preserve"> </w:t>
            </w:r>
          </w:p>
          <w:p w14:paraId="73FE73AC" w14:textId="6861BC32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F0C46BD" w14:textId="1D3C0351" w:rsidR="4A87C58B" w:rsidRPr="005721E5" w:rsidRDefault="4A87C58B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call it </w:t>
            </w:r>
            <w:r w:rsidRPr="005721E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AI</w:t>
            </w: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</w:t>
            </w:r>
          </w:p>
        </w:tc>
      </w:tr>
      <w:tr w:rsidR="4A87C58B" w:rsidRPr="005721E5" w14:paraId="032A2D90" w14:textId="77777777" w:rsidTr="04090A63">
        <w:trPr>
          <w:cantSplit/>
          <w:trHeight w:val="6237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74893747" w14:textId="26D02194" w:rsidR="4A87C58B" w:rsidRPr="005721E5" w:rsidRDefault="6EA69F26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6F5190" wp14:editId="179C45DB">
                  <wp:extent cx="2048510" cy="2048510"/>
                  <wp:effectExtent l="0" t="0" r="0" b="0"/>
                  <wp:docPr id="235489940" name="Picture 39" descr="P406C19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489940" name="Picture 39" descr="P406C19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67F7351" w14:textId="4F5834D8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279E0A7" w14:textId="274C039E" w:rsidR="4A87C58B" w:rsidRPr="005721E5" w:rsidRDefault="4A87C58B" w:rsidP="005B4B13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Telecommunications</w:t>
            </w:r>
          </w:p>
          <w:p w14:paraId="34CB03EB" w14:textId="630749EC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B5A9102" w14:textId="629BB702" w:rsidR="4A87C58B" w:rsidRPr="005721E5" w:rsidRDefault="4A87C58B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Telecommunications are things like</w:t>
            </w:r>
          </w:p>
          <w:p w14:paraId="0228AC3E" w14:textId="7440F7A5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5F0CD30" w14:textId="72D133B3" w:rsidR="4A87C58B" w:rsidRPr="005721E5" w:rsidRDefault="4A87C58B" w:rsidP="005B4B13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The internet</w:t>
            </w:r>
          </w:p>
          <w:p w14:paraId="759630ED" w14:textId="076BECDC" w:rsidR="4A87C58B" w:rsidRPr="005721E5" w:rsidRDefault="4A87C58B" w:rsidP="005B4B13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Phones</w:t>
            </w:r>
          </w:p>
          <w:p w14:paraId="5E520F41" w14:textId="1CCAA767" w:rsidR="4A87C58B" w:rsidRPr="005721E5" w:rsidRDefault="4A87C58B" w:rsidP="005B4B13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Radio</w:t>
            </w:r>
          </w:p>
          <w:p w14:paraId="55FDA0EF" w14:textId="13B49CEF" w:rsidR="4A87C58B" w:rsidRPr="005721E5" w:rsidRDefault="4A87C58B" w:rsidP="005B4B13">
            <w:pPr>
              <w:pStyle w:val="EasyRead16"/>
              <w:numPr>
                <w:ilvl w:val="0"/>
                <w:numId w:val="4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T</w:t>
            </w:r>
            <w:r w:rsidRPr="005721E5">
              <w:rPr>
                <w:rFonts w:eastAsia="Arial" w:cs="Arial"/>
                <w:sz w:val="28"/>
                <w:szCs w:val="28"/>
              </w:rPr>
              <w:t>V</w:t>
            </w: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4A87C58B" w:rsidRPr="005721E5" w14:paraId="7B53F24E" w14:textId="77777777" w:rsidTr="04090A63">
        <w:trPr>
          <w:cantSplit/>
          <w:trHeight w:val="3969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1285E8A2" w14:textId="167E9166" w:rsidR="4A87C58B" w:rsidRPr="005721E5" w:rsidRDefault="6F8A7DFC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128810" wp14:editId="3E210F03">
                  <wp:extent cx="2048510" cy="2048510"/>
                  <wp:effectExtent l="0" t="0" r="8890" b="8890"/>
                  <wp:docPr id="108693929" name="Picture 24" descr="P417C21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93929" name="Picture 24" descr="P417C21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37AC429A" w14:textId="71C8D372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430A6D6" w14:textId="648C26EE" w:rsidR="4A87C58B" w:rsidRPr="005721E5" w:rsidRDefault="4A87C58B" w:rsidP="005721E5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They will also support people with disability to</w:t>
            </w:r>
          </w:p>
          <w:p w14:paraId="3A339931" w14:textId="0A148B17" w:rsidR="4A87C58B" w:rsidRPr="005721E5" w:rsidRDefault="4A87C58B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46DA554" w14:textId="3F8B1F25" w:rsidR="4A87C58B" w:rsidRPr="005721E5" w:rsidRDefault="4A87C58B" w:rsidP="005B4B13">
            <w:pPr>
              <w:pStyle w:val="EasyRead16"/>
              <w:numPr>
                <w:ilvl w:val="0"/>
                <w:numId w:val="3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Use government services</w:t>
            </w:r>
          </w:p>
        </w:tc>
      </w:tr>
      <w:tr w:rsidR="4A87C58B" w:rsidRPr="005721E5" w14:paraId="086CD5E1" w14:textId="77777777" w:rsidTr="04090A63">
        <w:trPr>
          <w:cantSplit/>
          <w:trHeight w:val="2835"/>
        </w:trPr>
        <w:tc>
          <w:tcPr>
            <w:tcW w:w="3436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26595D94" w14:textId="7B7BB855" w:rsidR="4A87C58B" w:rsidRPr="005721E5" w:rsidRDefault="7F18B447" w:rsidP="005721E5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F12361" wp14:editId="7C377049">
                  <wp:extent cx="2048510" cy="2048510"/>
                  <wp:effectExtent l="0" t="0" r="8890" b="8890"/>
                  <wp:docPr id="372817645" name="Picture 26" descr="P423C23T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817645" name="Picture 26" descr="P423C23T8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Borders>
              <w:top w:val="nil"/>
              <w:left w:val="nil"/>
              <w:bottom w:val="nil"/>
              <w:right w:val="nil"/>
            </w:tcBorders>
            <w:tcMar>
              <w:left w:w="105" w:type="dxa"/>
              <w:right w:w="105" w:type="dxa"/>
            </w:tcMar>
          </w:tcPr>
          <w:p w14:paraId="641E5D51" w14:textId="1798AB78" w:rsidR="4A87C58B" w:rsidRDefault="4A87C58B" w:rsidP="66279661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FFFB1D" w14:textId="77777777" w:rsidR="004A707C" w:rsidRPr="005721E5" w:rsidRDefault="004A707C" w:rsidP="66279661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F764136" w14:textId="767391A7" w:rsidR="4A87C58B" w:rsidRPr="005721E5" w:rsidRDefault="4A87C58B" w:rsidP="005B4B13">
            <w:pPr>
              <w:pStyle w:val="EasyRead16"/>
              <w:numPr>
                <w:ilvl w:val="0"/>
                <w:numId w:val="3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721E5">
              <w:rPr>
                <w:rFonts w:eastAsia="Arial" w:cs="Arial"/>
                <w:color w:val="000000" w:themeColor="text1"/>
                <w:sz w:val="28"/>
                <w:szCs w:val="28"/>
              </w:rPr>
              <w:t>Take part in the community safely.</w:t>
            </w:r>
          </w:p>
        </w:tc>
      </w:tr>
    </w:tbl>
    <w:p w14:paraId="6AD1033F" w14:textId="21EC96AE" w:rsidR="00A33073" w:rsidRDefault="00A33073" w:rsidP="66279661">
      <w:r>
        <w:br w:type="page"/>
      </w:r>
    </w:p>
    <w:p w14:paraId="78DD143B" w14:textId="77777777" w:rsidR="00726727" w:rsidRDefault="00726727" w:rsidP="00726727">
      <w:pPr>
        <w:pStyle w:val="EasyReadPageHeader"/>
        <w:rPr>
          <w:rFonts w:eastAsia="Arial" w:cs="Arial"/>
          <w:color w:val="180F5E"/>
          <w:sz w:val="48"/>
          <w:szCs w:val="48"/>
        </w:rPr>
      </w:pPr>
      <w:r w:rsidRPr="04090A63">
        <w:rPr>
          <w:rFonts w:eastAsia="Arial" w:cs="Arial"/>
          <w:color w:val="180F5E"/>
          <w:sz w:val="48"/>
          <w:szCs w:val="48"/>
        </w:rPr>
        <w:lastRenderedPageBreak/>
        <w:t>Safety Rights and Justice TAP</w:t>
      </w:r>
    </w:p>
    <w:p w14:paraId="62D779C2" w14:textId="77777777" w:rsidR="00726727" w:rsidRPr="00726727" w:rsidRDefault="00726727" w:rsidP="00726727">
      <w:pPr>
        <w:pStyle w:val="EasyRead14"/>
        <w:rPr>
          <w:sz w:val="22"/>
          <w:szCs w:val="22"/>
        </w:rPr>
      </w:pPr>
    </w:p>
    <w:tbl>
      <w:tblPr>
        <w:tblStyle w:val="TableGrid"/>
        <w:tblW w:w="9018" w:type="dxa"/>
        <w:tblInd w:w="-3" w:type="dxa"/>
        <w:tblLayout w:type="fixed"/>
        <w:tblLook w:val="04A0" w:firstRow="1" w:lastRow="0" w:firstColumn="1" w:lastColumn="0" w:noHBand="0" w:noVBand="1"/>
      </w:tblPr>
      <w:tblGrid>
        <w:gridCol w:w="3436"/>
        <w:gridCol w:w="5582"/>
      </w:tblGrid>
      <w:tr w:rsidR="00792972" w:rsidRPr="00792972" w14:paraId="0ED4BC01" w14:textId="77777777" w:rsidTr="00120516">
        <w:trPr>
          <w:cantSplit/>
          <w:trHeight w:val="4253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459D634A" w14:textId="2461C78B" w:rsidR="4A87C58B" w:rsidRPr="004B7FCE" w:rsidRDefault="4793C66E" w:rsidP="00BC4793">
            <w:pPr>
              <w:pStyle w:val="EasyRead14"/>
              <w:rPr>
                <w:rFonts w:eastAsia="Arial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30DEA9" wp14:editId="68EFFE31">
                  <wp:extent cx="1868170" cy="1868170"/>
                  <wp:effectExtent l="0" t="0" r="0" b="0"/>
                  <wp:docPr id="1471611155" name="Picture 64" descr="P431C1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1611155" name="Picture 64" descr="P431C1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4DC48060" w14:textId="77777777" w:rsidR="00BC4793" w:rsidRPr="004B7FCE" w:rsidRDefault="00BC4793" w:rsidP="00BC4793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067DB214" w14:textId="77777777" w:rsidR="00BC4793" w:rsidRPr="004B7FCE" w:rsidRDefault="4793C66E" w:rsidP="00BC4793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66279661">
              <w:rPr>
                <w:rFonts w:eastAsia="Arial" w:cs="Arial"/>
                <w:sz w:val="28"/>
                <w:szCs w:val="28"/>
              </w:rPr>
              <w:t xml:space="preserve">This TAP wants to make sure people with disability are </w:t>
            </w:r>
          </w:p>
          <w:p w14:paraId="1F255C85" w14:textId="77777777" w:rsidR="00BC4793" w:rsidRPr="004B7FCE" w:rsidRDefault="00BC4793" w:rsidP="00BC4793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</w:p>
          <w:p w14:paraId="775B1715" w14:textId="77777777" w:rsidR="00BC4793" w:rsidRPr="004B7FCE" w:rsidRDefault="4793C66E" w:rsidP="005B4B13">
            <w:pPr>
              <w:pStyle w:val="ListParagraph"/>
              <w:numPr>
                <w:ilvl w:val="0"/>
                <w:numId w:val="26"/>
              </w:numPr>
              <w:spacing w:line="360" w:lineRule="auto"/>
              <w:rPr>
                <w:rFonts w:eastAsia="Arial" w:cs="Arial"/>
                <w:sz w:val="28"/>
                <w:szCs w:val="28"/>
              </w:rPr>
            </w:pPr>
            <w:r w:rsidRPr="66279661">
              <w:rPr>
                <w:rFonts w:eastAsia="Arial" w:cs="Arial"/>
                <w:sz w:val="28"/>
                <w:szCs w:val="28"/>
              </w:rPr>
              <w:t>Safe</w:t>
            </w:r>
          </w:p>
          <w:p w14:paraId="5D8A954C" w14:textId="7C916661" w:rsidR="4A87C58B" w:rsidRPr="00792972" w:rsidRDefault="4793C66E" w:rsidP="005B4B13">
            <w:pPr>
              <w:pStyle w:val="EasyRead16"/>
              <w:numPr>
                <w:ilvl w:val="0"/>
                <w:numId w:val="26"/>
              </w:numPr>
              <w:rPr>
                <w:rFonts w:eastAsia="Arial" w:cs="Arial"/>
                <w:sz w:val="28"/>
                <w:szCs w:val="28"/>
              </w:rPr>
            </w:pPr>
            <w:r w:rsidRPr="66279661">
              <w:rPr>
                <w:rFonts w:eastAsia="Arial" w:cs="Arial"/>
                <w:sz w:val="28"/>
                <w:szCs w:val="28"/>
              </w:rPr>
              <w:t>Treated fairly.</w:t>
            </w:r>
          </w:p>
        </w:tc>
      </w:tr>
      <w:tr w:rsidR="4A87C58B" w14:paraId="134812DE" w14:textId="77777777" w:rsidTr="00120516">
        <w:trPr>
          <w:cantSplit/>
          <w:trHeight w:val="4253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741DE5FB" w14:textId="05DDDB1B" w:rsidR="4A87C58B" w:rsidRDefault="0895E9CC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2DF7F9" wp14:editId="234D4770">
                  <wp:extent cx="2048510" cy="2048510"/>
                  <wp:effectExtent l="0" t="0" r="0" b="0"/>
                  <wp:docPr id="409136815" name="Picture 41" descr="P438C3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136815" name="Picture 41" descr="P438C3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1536D0D0" w14:textId="189BAA25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2355018" w14:textId="1AC9A101" w:rsidR="66A506DF" w:rsidRDefault="1FF9EBF0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31651050">
              <w:rPr>
                <w:rFonts w:eastAsia="Arial" w:cs="Arial"/>
                <w:color w:val="000000" w:themeColor="text1"/>
                <w:sz w:val="28"/>
                <w:szCs w:val="28"/>
              </w:rPr>
              <w:t>T</w:t>
            </w:r>
            <w:r w:rsidR="4A87C58B" w:rsidRPr="31651050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he NSW government is working with the </w:t>
            </w:r>
            <w:r w:rsidR="4A87C58B" w:rsidRPr="31651050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Centre for Community Welfare Training</w:t>
            </w:r>
            <w:r w:rsidR="4A87C58B" w:rsidRPr="31651050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758E5522" w14:textId="593C3540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40CD92F" w14:textId="7572202E" w:rsidR="4A87C58B" w:rsidRDefault="4A87C58B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We call </w:t>
            </w:r>
            <w:r w:rsidR="1128E42B"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them </w:t>
            </w:r>
            <w:r w:rsidRPr="4A87C58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CCWT</w:t>
            </w:r>
            <w:r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short.</w:t>
            </w:r>
          </w:p>
        </w:tc>
      </w:tr>
      <w:tr w:rsidR="4A87C58B" w14:paraId="0AFB8A67" w14:textId="77777777" w:rsidTr="00120516">
        <w:trPr>
          <w:cantSplit/>
          <w:trHeight w:val="2835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005BC6A0" w14:textId="7923E3A7" w:rsidR="4A87C58B" w:rsidRDefault="7A253C86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912480" wp14:editId="5BFEFFD0">
                  <wp:extent cx="2048510" cy="2048510"/>
                  <wp:effectExtent l="0" t="0" r="8890" b="8890"/>
                  <wp:docPr id="375581314" name="Picture 28" descr="P444C5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581314" name="Picture 28" descr="P444C5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7B0A27CF" w14:textId="4DFDB6D8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CBA6A48" w14:textId="2A465294" w:rsidR="4A87C58B" w:rsidRDefault="4A87C58B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They </w:t>
            </w:r>
            <w:r w:rsidR="122A793E"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ran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free </w:t>
            </w:r>
            <w:r w:rsidRPr="6627966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webinars</w:t>
            </w:r>
            <w:r w:rsidR="7BF952CF"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in 2025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6D29CDF6" w14:textId="150FA5BD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298B0FC" w14:textId="178523BE" w:rsidR="4A87C58B" w:rsidRDefault="4A87C58B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webinars are called </w:t>
            </w:r>
            <w:r w:rsidRPr="4A87C58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Effective</w:t>
            </w:r>
            <w:r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4A87C58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Interventions</w:t>
            </w:r>
            <w:r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and </w:t>
            </w:r>
            <w:r w:rsidRPr="4A87C58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Coercive Control</w:t>
            </w:r>
            <w:r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1F9CA992" w14:textId="4BC4C38B" w:rsidR="00FA1BDF" w:rsidRDefault="00FA1BDF" w:rsidP="00FA1BDF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ED703BA" w14:textId="41C66991" w:rsidR="4A87C58B" w:rsidRDefault="7EBD6A5D" w:rsidP="66279661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A webinar is when you watch someone on your computer talk about something.</w:t>
            </w:r>
          </w:p>
        </w:tc>
      </w:tr>
      <w:tr w:rsidR="00FE697B" w14:paraId="64EBA91C" w14:textId="77777777" w:rsidTr="00120516">
        <w:trPr>
          <w:cantSplit/>
          <w:trHeight w:val="5103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7E18E688" w14:textId="58A1C855" w:rsidR="00FE697B" w:rsidRDefault="042176D2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E452C8" wp14:editId="2D8B65CE">
                  <wp:extent cx="2048510" cy="2048510"/>
                  <wp:effectExtent l="0" t="0" r="0" b="8890"/>
                  <wp:docPr id="1872792334" name="Picture 30" descr="P452C7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792334" name="Picture 30" descr="P452C7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7719E8B2" w14:textId="77777777" w:rsidR="00FE697B" w:rsidRDefault="00FE697B" w:rsidP="00FE697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59312B3" w14:textId="77777777" w:rsidR="00FE697B" w:rsidRDefault="00FE697B" w:rsidP="00FE697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C50DAEE" w14:textId="3800F697" w:rsidR="00FE697B" w:rsidRDefault="763A264B" w:rsidP="00FE697B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Effective 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is when something is working well.</w:t>
            </w:r>
          </w:p>
        </w:tc>
      </w:tr>
      <w:tr w:rsidR="4A87C58B" w14:paraId="17D1D71D" w14:textId="77777777" w:rsidTr="00120516">
        <w:trPr>
          <w:cantSplit/>
          <w:trHeight w:val="5103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47F08171" w14:textId="369D33B7" w:rsidR="4A87C58B" w:rsidRDefault="7BB5811D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F7B51CB" wp14:editId="145D5B0F">
                  <wp:extent cx="2048510" cy="2048510"/>
                  <wp:effectExtent l="0" t="0" r="8890" b="8890"/>
                  <wp:docPr id="1435450325" name="Picture 47" descr="P457C9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5450325" name="Picture 47" descr="P457C9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5588F9E6" w14:textId="4834A674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EF17BD7" w14:textId="77777777" w:rsidR="00B25F90" w:rsidRDefault="00B25F90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25223BE" w14:textId="23E264E3" w:rsidR="4A87C58B" w:rsidRDefault="4A87C58B" w:rsidP="00792972">
            <w:pPr>
              <w:pStyle w:val="EasyRead14"/>
              <w:rPr>
                <w:rFonts w:eastAsia="Arial" w:cs="Arial"/>
                <w:color w:val="000000" w:themeColor="text1"/>
              </w:rPr>
            </w:pPr>
            <w:r w:rsidRPr="4A87C58B">
              <w:rPr>
                <w:rFonts w:eastAsia="Arial" w:cs="Arial"/>
                <w:b/>
                <w:bCs/>
                <w:color w:val="000000" w:themeColor="text1"/>
              </w:rPr>
              <w:t xml:space="preserve">Interventions </w:t>
            </w:r>
            <w:r w:rsidRPr="4A87C58B">
              <w:rPr>
                <w:rFonts w:eastAsia="Arial" w:cs="Arial"/>
                <w:color w:val="000000" w:themeColor="text1"/>
              </w:rPr>
              <w:t>are different things to change to make things better.</w:t>
            </w:r>
          </w:p>
        </w:tc>
      </w:tr>
      <w:tr w:rsidR="4A87C58B" w14:paraId="7E68A1C6" w14:textId="77777777" w:rsidTr="00120516">
        <w:trPr>
          <w:cantSplit/>
          <w:trHeight w:val="2835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3B7EFC81" w14:textId="5481B5D3" w:rsidR="4A87C58B" w:rsidRDefault="79B37B76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72B432F" wp14:editId="2B20B2DB">
                  <wp:extent cx="2048510" cy="2048510"/>
                  <wp:effectExtent l="0" t="0" r="8890" b="8890"/>
                  <wp:docPr id="1752500282" name="Picture 43" descr="P462C11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500282" name="Picture 43" descr="P462C11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304CD748" w14:textId="77777777" w:rsidR="00AB5DF8" w:rsidRDefault="00AB5DF8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983D393" w14:textId="77777777" w:rsidR="00B25F90" w:rsidRPr="004B7FCE" w:rsidRDefault="00B25F90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748EBEE" w14:textId="179E55C3" w:rsidR="4DBF9512" w:rsidRDefault="4DBF9512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4A87C58B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Coercive control</w:t>
            </w:r>
            <w:r w:rsidRPr="4A87C58B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is a type of abuse. </w:t>
            </w:r>
          </w:p>
          <w:p w14:paraId="44EA79F0" w14:textId="7F2C868E" w:rsidR="4DBF9512" w:rsidRDefault="4DBF9512" w:rsidP="66279661">
            <w:pPr>
              <w:pStyle w:val="EasyRead14"/>
            </w:pPr>
          </w:p>
          <w:p w14:paraId="58355C02" w14:textId="61B0E8BD" w:rsidR="4A87C58B" w:rsidRDefault="354EF9F2" w:rsidP="66279661">
            <w:pPr>
              <w:spacing w:line="360" w:lineRule="auto"/>
            </w:pPr>
            <w:r w:rsidRPr="6627966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Abuse 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is when someone treats you badly.</w:t>
            </w:r>
          </w:p>
        </w:tc>
      </w:tr>
      <w:tr w:rsidR="00CE7F96" w14:paraId="2A9164B7" w14:textId="77777777" w:rsidTr="00120516">
        <w:trPr>
          <w:cantSplit/>
          <w:trHeight w:val="4536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037B77E7" w14:textId="15830260" w:rsidR="00CE7F96" w:rsidRDefault="0665F9C0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34EC30" wp14:editId="7C62F59E">
                  <wp:extent cx="2048510" cy="2048510"/>
                  <wp:effectExtent l="0" t="0" r="8890" b="8890"/>
                  <wp:docPr id="109458667" name="Picture 45" descr="P469C13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58667" name="Picture 45" descr="P469C13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45C8F9A4" w14:textId="77777777" w:rsidR="00AB5DF8" w:rsidRDefault="00AB5DF8" w:rsidP="00AB5DF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E056CCF" w14:textId="77777777" w:rsidR="00AB5DF8" w:rsidRDefault="00AB5DF8" w:rsidP="00AB5DF8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2B37B63" w14:textId="098222DF" w:rsidR="00CE7F96" w:rsidRPr="004B7FCE" w:rsidRDefault="09FD4D69" w:rsidP="66279661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webinars are for people working in </w:t>
            </w:r>
            <w:r w:rsidRPr="6627966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domestic and family violence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4A87C58B" w14:paraId="33633CCA" w14:textId="77777777" w:rsidTr="00120516">
        <w:trPr>
          <w:cantSplit/>
          <w:trHeight w:val="7929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767BD81E" w14:textId="23558755" w:rsidR="4A87C58B" w:rsidRDefault="23B67D9D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52E921" wp14:editId="4A855217">
                  <wp:extent cx="2048510" cy="2048510"/>
                  <wp:effectExtent l="0" t="0" r="0" b="8890"/>
                  <wp:docPr id="1238671442" name="Picture 31" descr="P474C15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671442" name="Picture 31" descr="P474C15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45F60997" w14:textId="3FFCC6F8" w:rsidR="00AB5DF8" w:rsidRDefault="00AB5DF8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6341AD4" w14:textId="53741E9D" w:rsidR="4DBF9512" w:rsidRDefault="354EF9F2" w:rsidP="66279661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Family violence is when someone in your family </w:t>
            </w:r>
          </w:p>
          <w:p w14:paraId="1A9355CD" w14:textId="77777777" w:rsidR="00AB5DF8" w:rsidRDefault="00AB5DF8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C189D6C" w14:textId="3096A8BB" w:rsidR="4DBF9512" w:rsidRPr="00AB5DF8" w:rsidRDefault="354EF9F2" w:rsidP="005B4B13">
            <w:pPr>
              <w:pStyle w:val="EasyRead16"/>
              <w:numPr>
                <w:ilvl w:val="0"/>
                <w:numId w:val="2"/>
              </w:numPr>
              <w:ind w:left="1360" w:hanging="68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Hurts you </w:t>
            </w:r>
          </w:p>
          <w:p w14:paraId="1AB4B422" w14:textId="79563607" w:rsidR="4DBF9512" w:rsidRDefault="354EF9F2" w:rsidP="005B4B13">
            <w:pPr>
              <w:pStyle w:val="EasyRead16"/>
              <w:numPr>
                <w:ilvl w:val="0"/>
                <w:numId w:val="2"/>
              </w:numPr>
              <w:ind w:left="1360" w:hanging="68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Makes you feel scared.</w:t>
            </w:r>
          </w:p>
          <w:p w14:paraId="275ED95E" w14:textId="3382D0F2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1B342C4" w14:textId="019070A5" w:rsidR="4DBF9512" w:rsidRDefault="354EF9F2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It can happen between</w:t>
            </w:r>
          </w:p>
          <w:p w14:paraId="2A4D4A38" w14:textId="77777777" w:rsidR="00AB5DF8" w:rsidRDefault="00AB5DF8" w:rsidP="00792972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573FEC1" w14:textId="15745C49" w:rsidR="4DBF9512" w:rsidRDefault="354EF9F2" w:rsidP="005B4B13">
            <w:pPr>
              <w:pStyle w:val="EasyRead16"/>
              <w:numPr>
                <w:ilvl w:val="0"/>
                <w:numId w:val="2"/>
              </w:numPr>
              <w:ind w:left="1360" w:hanging="68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Partners</w:t>
            </w:r>
          </w:p>
          <w:p w14:paraId="732830C9" w14:textId="083E5035" w:rsidR="4DBF9512" w:rsidRDefault="354EF9F2" w:rsidP="005B4B13">
            <w:pPr>
              <w:pStyle w:val="EasyRead16"/>
              <w:numPr>
                <w:ilvl w:val="0"/>
                <w:numId w:val="2"/>
              </w:numPr>
              <w:ind w:left="1360" w:hanging="68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Parents and children</w:t>
            </w:r>
          </w:p>
          <w:p w14:paraId="1307946E" w14:textId="335F9DDD" w:rsidR="4DBF9512" w:rsidRDefault="354EF9F2" w:rsidP="005B4B13">
            <w:pPr>
              <w:pStyle w:val="EasyRead16"/>
              <w:numPr>
                <w:ilvl w:val="0"/>
                <w:numId w:val="2"/>
              </w:numPr>
              <w:ind w:left="1360" w:hanging="68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Brothers and sisters</w:t>
            </w:r>
          </w:p>
          <w:p w14:paraId="566C12A2" w14:textId="1EED4B2E" w:rsidR="4DBF9512" w:rsidRDefault="354EF9F2" w:rsidP="005B4B13">
            <w:pPr>
              <w:pStyle w:val="EasyRead16"/>
              <w:numPr>
                <w:ilvl w:val="0"/>
                <w:numId w:val="2"/>
              </w:numPr>
              <w:ind w:left="1360" w:hanging="68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Carers and the people they care for.</w:t>
            </w:r>
          </w:p>
          <w:p w14:paraId="5085B5C7" w14:textId="377D4EB7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D8B143C" w14:textId="0058ECCD" w:rsidR="4A87C58B" w:rsidRDefault="354EF9F2" w:rsidP="66279661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can also be called </w:t>
            </w:r>
            <w:r w:rsidRPr="66279661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domestic violence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4A87C58B" w14:paraId="6F56DFA0" w14:textId="77777777" w:rsidTr="00120516">
        <w:trPr>
          <w:cantSplit/>
          <w:trHeight w:val="4536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60522B8C" w14:textId="0FCF1B32" w:rsidR="4A87C58B" w:rsidRDefault="12FC1ADE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FA5D34" wp14:editId="570E12AA">
                  <wp:extent cx="2048510" cy="2048510"/>
                  <wp:effectExtent l="0" t="0" r="8890" b="8890"/>
                  <wp:docPr id="380215033" name="Picture 33" descr="P490C17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215033" name="Picture 33" descr="P490C17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42DFB80E" w14:textId="5066C0C6" w:rsidR="4A87C58B" w:rsidRDefault="4A87C58B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BC4A1AF" w14:textId="4728E5BB" w:rsidR="4A87C58B" w:rsidRDefault="0EBBA3B0" w:rsidP="000B75F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The NSW government wants the webinars to</w:t>
            </w:r>
            <w:r w:rsidR="36A3AFE2"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help workers understand coercive control</w:t>
            </w:r>
            <w:r w:rsidR="5B40FD04"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0B75FE" w14:paraId="72D0D855" w14:textId="77777777" w:rsidTr="00120516">
        <w:trPr>
          <w:cantSplit/>
          <w:trHeight w:val="2835"/>
        </w:trPr>
        <w:tc>
          <w:tcPr>
            <w:tcW w:w="3436" w:type="dxa"/>
            <w:tcMar>
              <w:left w:w="105" w:type="dxa"/>
              <w:right w:w="105" w:type="dxa"/>
            </w:tcMar>
          </w:tcPr>
          <w:p w14:paraId="69856C60" w14:textId="07A3C2CB" w:rsidR="000B75FE" w:rsidRDefault="64456D79" w:rsidP="00792972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EB7BD2" wp14:editId="785B41AC">
                  <wp:extent cx="2048510" cy="2048510"/>
                  <wp:effectExtent l="0" t="0" r="8890" b="8890"/>
                  <wp:docPr id="238098580" name="Picture 35" descr="P494C19T9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098580" name="Picture 35" descr="P494C19T9#yIS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2" w:type="dxa"/>
            <w:tcMar>
              <w:left w:w="105" w:type="dxa"/>
              <w:right w:w="105" w:type="dxa"/>
            </w:tcMar>
          </w:tcPr>
          <w:p w14:paraId="33161A52" w14:textId="77777777" w:rsidR="000B75FE" w:rsidRDefault="000B75FE" w:rsidP="000B75F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46AFD9A" w14:textId="77777777" w:rsidR="000B75FE" w:rsidRDefault="000B75FE" w:rsidP="000B75FE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E9B9C88" w14:textId="267E76B8" w:rsidR="000B75FE" w:rsidRDefault="0CA62B37" w:rsidP="66279661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This will help workers </w:t>
            </w:r>
            <w:r w:rsidR="525A8D4E"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>be able</w:t>
            </w:r>
            <w:r w:rsidRPr="66279661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to help people with disability.</w:t>
            </w:r>
          </w:p>
        </w:tc>
      </w:tr>
    </w:tbl>
    <w:p w14:paraId="195A4E90" w14:textId="64C5D0FB" w:rsidR="6F6D549D" w:rsidRDefault="6F6D549D" w:rsidP="66279661"/>
    <w:p w14:paraId="45E64FE1" w14:textId="77777777" w:rsidR="00567AD3" w:rsidRDefault="00567AD3" w:rsidP="1B2A2CB1">
      <w:pPr>
        <w:rPr>
          <w:noProof/>
        </w:rPr>
      </w:pPr>
    </w:p>
    <w:p w14:paraId="71E3D06F" w14:textId="77777777" w:rsidR="00567AD3" w:rsidRDefault="00567AD3" w:rsidP="1B2A2CB1">
      <w:pPr>
        <w:rPr>
          <w:noProof/>
        </w:rPr>
      </w:pPr>
    </w:p>
    <w:p w14:paraId="4F017C81" w14:textId="77777777" w:rsidR="00567AD3" w:rsidRDefault="00567AD3" w:rsidP="1B2A2CB1">
      <w:pPr>
        <w:rPr>
          <w:noProof/>
        </w:rPr>
      </w:pPr>
    </w:p>
    <w:p w14:paraId="7D15C7C5" w14:textId="77777777" w:rsidR="00567AD3" w:rsidRDefault="00567AD3" w:rsidP="1B2A2CB1">
      <w:pPr>
        <w:rPr>
          <w:noProof/>
        </w:rPr>
      </w:pPr>
    </w:p>
    <w:p w14:paraId="3B665C2C" w14:textId="77777777" w:rsidR="00567AD3" w:rsidRDefault="00567AD3" w:rsidP="1B2A2CB1">
      <w:pPr>
        <w:rPr>
          <w:noProof/>
        </w:rPr>
      </w:pPr>
    </w:p>
    <w:p w14:paraId="2BED0E61" w14:textId="77777777" w:rsidR="00567AD3" w:rsidRDefault="00567AD3" w:rsidP="1B2A2CB1">
      <w:pPr>
        <w:rPr>
          <w:noProof/>
        </w:rPr>
      </w:pPr>
    </w:p>
    <w:p w14:paraId="19B70A6D" w14:textId="77777777" w:rsidR="00567AD3" w:rsidRDefault="00567AD3" w:rsidP="1B2A2CB1">
      <w:pPr>
        <w:rPr>
          <w:noProof/>
        </w:rPr>
      </w:pPr>
    </w:p>
    <w:p w14:paraId="645E0E62" w14:textId="77777777" w:rsidR="00567AD3" w:rsidRDefault="00567AD3" w:rsidP="1B2A2CB1">
      <w:pPr>
        <w:rPr>
          <w:noProof/>
        </w:rPr>
      </w:pPr>
    </w:p>
    <w:p w14:paraId="70F54C03" w14:textId="77777777" w:rsidR="00567AD3" w:rsidRDefault="00567AD3" w:rsidP="1B2A2CB1">
      <w:pPr>
        <w:rPr>
          <w:noProof/>
        </w:rPr>
      </w:pPr>
    </w:p>
    <w:p w14:paraId="43F63FC6" w14:textId="77777777" w:rsidR="00567AD3" w:rsidRDefault="00567AD3" w:rsidP="1B2A2CB1">
      <w:pPr>
        <w:rPr>
          <w:noProof/>
        </w:rPr>
      </w:pPr>
    </w:p>
    <w:p w14:paraId="54A47618" w14:textId="7A59FC41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68"/>
      <w:headerReference w:type="default" r:id="rId69"/>
      <w:footerReference w:type="even" r:id="rId70"/>
      <w:footerReference w:type="default" r:id="rId71"/>
      <w:footerReference w:type="first" r:id="rId72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A79DFE" w14:textId="77777777" w:rsidR="00045591" w:rsidRDefault="00045591" w:rsidP="00B04ED8">
      <w:pPr>
        <w:spacing w:after="0" w:line="240" w:lineRule="auto"/>
      </w:pPr>
      <w:r>
        <w:separator/>
      </w:r>
    </w:p>
  </w:endnote>
  <w:endnote w:type="continuationSeparator" w:id="0">
    <w:p w14:paraId="3115F5B2" w14:textId="77777777" w:rsidR="00045591" w:rsidRDefault="00045591" w:rsidP="00B04ED8">
      <w:pPr>
        <w:spacing w:after="0" w:line="240" w:lineRule="auto"/>
      </w:pPr>
      <w:r>
        <w:continuationSeparator/>
      </w:r>
    </w:p>
  </w:endnote>
  <w:endnote w:type="continuationNotice" w:id="1">
    <w:p w14:paraId="601571C4" w14:textId="77777777" w:rsidR="00045591" w:rsidRDefault="0004559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710ABB" w14:textId="6CCFCB7B" w:rsidR="005A447C" w:rsidRDefault="005A447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BE1F6C" wp14:editId="6AC8683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09600" cy="409575"/>
              <wp:effectExtent l="0" t="0" r="0" b="0"/>
              <wp:wrapNone/>
              <wp:docPr id="255085756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09600" cy="409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DDB5A1" w14:textId="458DA5F9" w:rsidR="005A447C" w:rsidRPr="005A447C" w:rsidRDefault="005A447C" w:rsidP="005A447C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A447C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BE1F6C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8pt;height:32.25pt;z-index:251657216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" filled="f" stroked="f">
              <v:textbox style="mso-fit-shape-to-text:t" inset="0,0,0,15pt">
                <w:txbxContent>
                  <w:p w14:paraId="25DDB5A1" w14:textId="458DA5F9" w:rsidR="005A447C" w:rsidRPr="005A447C" w:rsidRDefault="005A447C" w:rsidP="005A447C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5A447C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D4EDD" w14:textId="77777777" w:rsidR="00B04ED8" w:rsidRPr="00BB43CB" w:rsidRDefault="00BB43CB" w:rsidP="00BB43CB">
    <w:pPr>
      <w:pStyle w:val="Footer"/>
      <w:jc w:val="right"/>
      <w:rPr>
        <w:sz w:val="32"/>
        <w:szCs w:val="32"/>
      </w:rPr>
    </w:pPr>
    <w:r w:rsidRPr="4A87C58B">
      <w:rPr>
        <w:noProof/>
        <w:sz w:val="28"/>
        <w:szCs w:val="28"/>
      </w:rPr>
      <w:fldChar w:fldCharType="begin"/>
    </w:r>
    <w:r w:rsidRPr="4A87C58B">
      <w:rPr>
        <w:sz w:val="32"/>
        <w:szCs w:val="32"/>
      </w:rPr>
      <w:instrText xml:space="preserve"> PAGE   \* MERGEFORMAT </w:instrText>
    </w:r>
    <w:r w:rsidRPr="4A87C58B">
      <w:rPr>
        <w:sz w:val="32"/>
        <w:szCs w:val="32"/>
      </w:rPr>
      <w:fldChar w:fldCharType="separate"/>
    </w:r>
    <w:r w:rsidR="4A87C58B" w:rsidRPr="4A87C58B">
      <w:rPr>
        <w:noProof/>
        <w:sz w:val="28"/>
        <w:szCs w:val="28"/>
      </w:rPr>
      <w:t>2</w:t>
    </w:r>
    <w:r w:rsidRPr="4A87C58B">
      <w:rPr>
        <w:noProof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00C97ACF" w:rsidR="003D5871" w:rsidRDefault="00A95A50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D6B6E5E" wp14:editId="1B152084">
          <wp:simplePos x="0" y="0"/>
          <wp:positionH relativeFrom="column">
            <wp:posOffset>4686300</wp:posOffset>
          </wp:positionH>
          <wp:positionV relativeFrom="paragraph">
            <wp:posOffset>-1546860</wp:posOffset>
          </wp:positionV>
          <wp:extent cx="1895475" cy="2076450"/>
          <wp:effectExtent l="0" t="0" r="0" b="0"/>
          <wp:wrapSquare wrapText="bothSides"/>
          <wp:docPr id="977878477" name="Picture 1" descr="Easy Read logo with blue 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asy Read logo with blue backgroun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5475" cy="2076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82CA52" w14:textId="77777777" w:rsidR="00045591" w:rsidRDefault="00045591" w:rsidP="00B04ED8">
      <w:pPr>
        <w:spacing w:after="0" w:line="240" w:lineRule="auto"/>
      </w:pPr>
      <w:r>
        <w:separator/>
      </w:r>
    </w:p>
  </w:footnote>
  <w:footnote w:type="continuationSeparator" w:id="0">
    <w:p w14:paraId="4CBE127A" w14:textId="77777777" w:rsidR="00045591" w:rsidRDefault="00045591" w:rsidP="00B04ED8">
      <w:pPr>
        <w:spacing w:after="0" w:line="240" w:lineRule="auto"/>
      </w:pPr>
      <w:r>
        <w:continuationSeparator/>
      </w:r>
    </w:p>
  </w:footnote>
  <w:footnote w:type="continuationNotice" w:id="1">
    <w:p w14:paraId="17B509E8" w14:textId="77777777" w:rsidR="00045591" w:rsidRDefault="0004559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4D9019" w14:textId="6868E16D" w:rsidR="005A447C" w:rsidRDefault="005A447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A9D04F1" wp14:editId="5D048F1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09600" cy="409575"/>
              <wp:effectExtent l="0" t="0" r="0" b="9525"/>
              <wp:wrapNone/>
              <wp:docPr id="1392545728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09600" cy="409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ABFCC18" w14:textId="3B057FCC" w:rsidR="005A447C" w:rsidRPr="005A447C" w:rsidRDefault="005A447C" w:rsidP="005A447C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5A447C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A9D04F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8pt;height:32.25pt;z-index:251656192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" filled="f" stroked="f">
              <v:textbox style="mso-fit-shape-to-text:t" inset="0,15pt,0,0">
                <w:txbxContent>
                  <w:p w14:paraId="4ABFCC18" w14:textId="3B057FCC" w:rsidR="005A447C" w:rsidRPr="005A447C" w:rsidRDefault="005A447C" w:rsidP="005A447C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5A447C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D4318B" w14:textId="0794A3F2" w:rsidR="00742AED" w:rsidRDefault="00742AE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81C865A6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44AE99E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FCDE59E6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59032F8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23CB612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0AA68B4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6BEB8BE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F1CCF2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054BA0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4E65FE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78186C"/>
    <w:multiLevelType w:val="hybridMultilevel"/>
    <w:tmpl w:val="35AA1E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8590E34"/>
    <w:multiLevelType w:val="hybridMultilevel"/>
    <w:tmpl w:val="8D64C09A"/>
    <w:lvl w:ilvl="0" w:tplc="559A63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FC12F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2444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5EEE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E8FDB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854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0618B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5E032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06080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0B81706"/>
    <w:multiLevelType w:val="hybridMultilevel"/>
    <w:tmpl w:val="65FCE5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96E3D2"/>
    <w:multiLevelType w:val="hybridMultilevel"/>
    <w:tmpl w:val="43AA2796"/>
    <w:lvl w:ilvl="0" w:tplc="F7C872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E8EB6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992129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7ABA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AA65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E3A361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2A79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F688F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9681E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4C65AD2"/>
    <w:multiLevelType w:val="hybridMultilevel"/>
    <w:tmpl w:val="FFFFFFFF"/>
    <w:lvl w:ilvl="0" w:tplc="9028D9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E7A27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9BCBE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64034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F9C412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424A24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E26EB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68E7F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6A250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CC57164"/>
    <w:multiLevelType w:val="hybridMultilevel"/>
    <w:tmpl w:val="99887B24"/>
    <w:lvl w:ilvl="0" w:tplc="AD422B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E80AF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7A02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3AA6C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72455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954C3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501D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08355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1CC869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562E5D"/>
    <w:multiLevelType w:val="hybridMultilevel"/>
    <w:tmpl w:val="19A096B8"/>
    <w:lvl w:ilvl="0" w:tplc="B262D0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12867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854C8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0A9D8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5AD6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A8F9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503C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B4AA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29217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5CF804"/>
    <w:multiLevelType w:val="hybridMultilevel"/>
    <w:tmpl w:val="52D62F28"/>
    <w:lvl w:ilvl="0" w:tplc="955450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45E91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7D6C6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E01D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B4451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B746F8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6C97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EEE3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A92531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41D1434"/>
    <w:multiLevelType w:val="hybridMultilevel"/>
    <w:tmpl w:val="092AD7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C6D030F"/>
    <w:multiLevelType w:val="hybridMultilevel"/>
    <w:tmpl w:val="CF1CDB7C"/>
    <w:lvl w:ilvl="0" w:tplc="CC240B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332B6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20C94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D76AD4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283A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D2E51F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86F4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FAA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9B4D2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1A000E9"/>
    <w:multiLevelType w:val="hybridMultilevel"/>
    <w:tmpl w:val="539AC0F6"/>
    <w:lvl w:ilvl="0" w:tplc="300CA8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F0FB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042E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A4CEAA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BE73B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C122B1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C58CA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A66AC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808E5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162E9C"/>
    <w:multiLevelType w:val="hybridMultilevel"/>
    <w:tmpl w:val="433247D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6F6A5BD"/>
    <w:multiLevelType w:val="hybridMultilevel"/>
    <w:tmpl w:val="362CAF9A"/>
    <w:lvl w:ilvl="0" w:tplc="420AF5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E6CD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B0A32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46C54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DE525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AF619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FEB3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4AF0F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21C47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D88628C"/>
    <w:multiLevelType w:val="hybridMultilevel"/>
    <w:tmpl w:val="389C27F8"/>
    <w:lvl w:ilvl="0" w:tplc="D9C61D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70B7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8B849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B27E9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88A5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D2E76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9CFB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8C495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6EEC4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57CA58"/>
    <w:multiLevelType w:val="hybridMultilevel"/>
    <w:tmpl w:val="49A8089C"/>
    <w:lvl w:ilvl="0" w:tplc="A530BB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50D0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BF6F17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7EFC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428D63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4189A3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F8B3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A66D2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DF0FD3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09633B"/>
    <w:multiLevelType w:val="hybridMultilevel"/>
    <w:tmpl w:val="E3387C1C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5980927"/>
    <w:multiLevelType w:val="hybridMultilevel"/>
    <w:tmpl w:val="5120B7D4"/>
    <w:lvl w:ilvl="0" w:tplc="E4541C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C4800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65671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7AC7B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4299D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D4EF60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2286F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1E346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062536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66A7F1A"/>
    <w:multiLevelType w:val="hybridMultilevel"/>
    <w:tmpl w:val="90FCBB72"/>
    <w:lvl w:ilvl="0" w:tplc="8818A1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40253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56877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F470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91AACB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C50D28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324B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388E3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8349E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F74C09"/>
    <w:multiLevelType w:val="hybridMultilevel"/>
    <w:tmpl w:val="5D200FA4"/>
    <w:lvl w:ilvl="0" w:tplc="955450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0C1C1D"/>
    <w:multiLevelType w:val="hybridMultilevel"/>
    <w:tmpl w:val="227AFA44"/>
    <w:lvl w:ilvl="0" w:tplc="948E91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4A133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B74551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46C4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7E6789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732B12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D1C7A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BFEB9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3FCA9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05EB624"/>
    <w:multiLevelType w:val="hybridMultilevel"/>
    <w:tmpl w:val="5618596A"/>
    <w:lvl w:ilvl="0" w:tplc="C1F2F8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22E41D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9C41D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A0E75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2A5B1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71C0E2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2EE2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6C4D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B0488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BE4F6BB"/>
    <w:multiLevelType w:val="hybridMultilevel"/>
    <w:tmpl w:val="D8224230"/>
    <w:lvl w:ilvl="0" w:tplc="B0F8A7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AE14C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D8CC0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7E7E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6E62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0E0E6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C2E8F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F6C97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A6A1F3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7A2128"/>
    <w:multiLevelType w:val="hybridMultilevel"/>
    <w:tmpl w:val="8A8C81D0"/>
    <w:lvl w:ilvl="0" w:tplc="B20051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6EE6F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D12D8F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7248E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D44455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E8ABEA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9C3A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10FF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2C86F9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3AE29EC"/>
    <w:multiLevelType w:val="hybridMultilevel"/>
    <w:tmpl w:val="02E0B0BE"/>
    <w:lvl w:ilvl="0" w:tplc="955450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1726E0"/>
    <w:multiLevelType w:val="hybridMultilevel"/>
    <w:tmpl w:val="B81A407C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D1495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AC0DB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310C7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5A236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4865B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D084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8662BE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606CDA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64B67E4"/>
    <w:multiLevelType w:val="hybridMultilevel"/>
    <w:tmpl w:val="16C0164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84B1636"/>
    <w:multiLevelType w:val="hybridMultilevel"/>
    <w:tmpl w:val="C666DF4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04348436">
    <w:abstractNumId w:val="15"/>
  </w:num>
  <w:num w:numId="2" w16cid:durableId="1944066906">
    <w:abstractNumId w:val="36"/>
  </w:num>
  <w:num w:numId="3" w16cid:durableId="1057555292">
    <w:abstractNumId w:val="13"/>
  </w:num>
  <w:num w:numId="4" w16cid:durableId="1131168990">
    <w:abstractNumId w:val="20"/>
  </w:num>
  <w:num w:numId="5" w16cid:durableId="6445408">
    <w:abstractNumId w:val="19"/>
  </w:num>
  <w:num w:numId="6" w16cid:durableId="611517386">
    <w:abstractNumId w:val="31"/>
  </w:num>
  <w:num w:numId="7" w16cid:durableId="1503886519">
    <w:abstractNumId w:val="16"/>
  </w:num>
  <w:num w:numId="8" w16cid:durableId="1243367928">
    <w:abstractNumId w:val="26"/>
  </w:num>
  <w:num w:numId="9" w16cid:durableId="1085499317">
    <w:abstractNumId w:val="28"/>
  </w:num>
  <w:num w:numId="10" w16cid:durableId="227035660">
    <w:abstractNumId w:val="32"/>
  </w:num>
  <w:num w:numId="11" w16cid:durableId="1489129257">
    <w:abstractNumId w:val="11"/>
  </w:num>
  <w:num w:numId="12" w16cid:durableId="1601329620">
    <w:abstractNumId w:val="33"/>
  </w:num>
  <w:num w:numId="13" w16cid:durableId="2082289887">
    <w:abstractNumId w:val="22"/>
  </w:num>
  <w:num w:numId="14" w16cid:durableId="21517591">
    <w:abstractNumId w:val="30"/>
  </w:num>
  <w:num w:numId="15" w16cid:durableId="1044060294">
    <w:abstractNumId w:val="12"/>
  </w:num>
  <w:num w:numId="16" w16cid:durableId="1707020728">
    <w:abstractNumId w:val="37"/>
  </w:num>
  <w:num w:numId="17" w16cid:durableId="1710832713">
    <w:abstractNumId w:val="21"/>
  </w:num>
  <w:num w:numId="18" w16cid:durableId="1085418852">
    <w:abstractNumId w:val="10"/>
  </w:num>
  <w:num w:numId="19" w16cid:durableId="475341910">
    <w:abstractNumId w:val="18"/>
  </w:num>
  <w:num w:numId="20" w16cid:durableId="1115104159">
    <w:abstractNumId w:val="23"/>
  </w:num>
  <w:num w:numId="21" w16cid:durableId="2124372728">
    <w:abstractNumId w:val="24"/>
  </w:num>
  <w:num w:numId="22" w16cid:durableId="112479161">
    <w:abstractNumId w:val="25"/>
  </w:num>
  <w:num w:numId="23" w16cid:durableId="1288196073">
    <w:abstractNumId w:val="34"/>
  </w:num>
  <w:num w:numId="24" w16cid:durableId="1176306617">
    <w:abstractNumId w:val="27"/>
  </w:num>
  <w:num w:numId="25" w16cid:durableId="171727357">
    <w:abstractNumId w:val="38"/>
  </w:num>
  <w:num w:numId="26" w16cid:durableId="1032070040">
    <w:abstractNumId w:val="17"/>
  </w:num>
  <w:num w:numId="27" w16cid:durableId="1021588642">
    <w:abstractNumId w:val="35"/>
  </w:num>
  <w:num w:numId="28" w16cid:durableId="210312038">
    <w:abstractNumId w:val="29"/>
  </w:num>
  <w:num w:numId="29" w16cid:durableId="2037080826">
    <w:abstractNumId w:val="14"/>
  </w:num>
  <w:num w:numId="30" w16cid:durableId="1461916951">
    <w:abstractNumId w:val="9"/>
  </w:num>
  <w:num w:numId="31" w16cid:durableId="526530169">
    <w:abstractNumId w:val="7"/>
  </w:num>
  <w:num w:numId="32" w16cid:durableId="1985624465">
    <w:abstractNumId w:val="6"/>
  </w:num>
  <w:num w:numId="33" w16cid:durableId="2077315241">
    <w:abstractNumId w:val="5"/>
  </w:num>
  <w:num w:numId="34" w16cid:durableId="423385314">
    <w:abstractNumId w:val="4"/>
  </w:num>
  <w:num w:numId="35" w16cid:durableId="1480533316">
    <w:abstractNumId w:val="8"/>
  </w:num>
  <w:num w:numId="36" w16cid:durableId="1402556586">
    <w:abstractNumId w:val="3"/>
  </w:num>
  <w:num w:numId="37" w16cid:durableId="2013336960">
    <w:abstractNumId w:val="2"/>
  </w:num>
  <w:num w:numId="38" w16cid:durableId="1142500833">
    <w:abstractNumId w:val="1"/>
  </w:num>
  <w:num w:numId="39" w16cid:durableId="1489177491">
    <w:abstractNumId w:val="0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15F37"/>
    <w:rsid w:val="00026917"/>
    <w:rsid w:val="00045591"/>
    <w:rsid w:val="00046031"/>
    <w:rsid w:val="00046382"/>
    <w:rsid w:val="00053AD0"/>
    <w:rsid w:val="0005492C"/>
    <w:rsid w:val="00080ABB"/>
    <w:rsid w:val="000866C5"/>
    <w:rsid w:val="00091545"/>
    <w:rsid w:val="0009305A"/>
    <w:rsid w:val="000A088A"/>
    <w:rsid w:val="000B092B"/>
    <w:rsid w:val="000B714A"/>
    <w:rsid w:val="000B75FE"/>
    <w:rsid w:val="000C4DDC"/>
    <w:rsid w:val="000C6BCC"/>
    <w:rsid w:val="000C7371"/>
    <w:rsid w:val="000D14E1"/>
    <w:rsid w:val="000D21CE"/>
    <w:rsid w:val="000D3ED4"/>
    <w:rsid w:val="000D437E"/>
    <w:rsid w:val="000E4BE0"/>
    <w:rsid w:val="000F1BFE"/>
    <w:rsid w:val="000F5175"/>
    <w:rsid w:val="000F5619"/>
    <w:rsid w:val="001074F3"/>
    <w:rsid w:val="00107DCF"/>
    <w:rsid w:val="0011762E"/>
    <w:rsid w:val="00120516"/>
    <w:rsid w:val="001224B5"/>
    <w:rsid w:val="00124AF4"/>
    <w:rsid w:val="0012524F"/>
    <w:rsid w:val="00127BA7"/>
    <w:rsid w:val="00140AD0"/>
    <w:rsid w:val="001518B9"/>
    <w:rsid w:val="00152C86"/>
    <w:rsid w:val="00156C84"/>
    <w:rsid w:val="001570E2"/>
    <w:rsid w:val="00160463"/>
    <w:rsid w:val="00162E3E"/>
    <w:rsid w:val="001642C3"/>
    <w:rsid w:val="00166B4D"/>
    <w:rsid w:val="00172E01"/>
    <w:rsid w:val="001762A6"/>
    <w:rsid w:val="00183E6B"/>
    <w:rsid w:val="001937FB"/>
    <w:rsid w:val="001A08F5"/>
    <w:rsid w:val="001A1C99"/>
    <w:rsid w:val="001A3D85"/>
    <w:rsid w:val="001A4F54"/>
    <w:rsid w:val="001B07B8"/>
    <w:rsid w:val="001C02E3"/>
    <w:rsid w:val="001C128E"/>
    <w:rsid w:val="001C7124"/>
    <w:rsid w:val="001E630D"/>
    <w:rsid w:val="001F0E97"/>
    <w:rsid w:val="001F36C3"/>
    <w:rsid w:val="001F5FAD"/>
    <w:rsid w:val="001F663E"/>
    <w:rsid w:val="002022B5"/>
    <w:rsid w:val="0021240C"/>
    <w:rsid w:val="00214B96"/>
    <w:rsid w:val="00226095"/>
    <w:rsid w:val="00230FC1"/>
    <w:rsid w:val="00233B59"/>
    <w:rsid w:val="002462D0"/>
    <w:rsid w:val="00257312"/>
    <w:rsid w:val="00261D86"/>
    <w:rsid w:val="00270667"/>
    <w:rsid w:val="00273CFE"/>
    <w:rsid w:val="00281F3A"/>
    <w:rsid w:val="00284DC9"/>
    <w:rsid w:val="00285B05"/>
    <w:rsid w:val="00286065"/>
    <w:rsid w:val="002950E3"/>
    <w:rsid w:val="0029515B"/>
    <w:rsid w:val="002A4157"/>
    <w:rsid w:val="002A7B19"/>
    <w:rsid w:val="002B0791"/>
    <w:rsid w:val="002B0DEF"/>
    <w:rsid w:val="002C3626"/>
    <w:rsid w:val="002D033F"/>
    <w:rsid w:val="002D31A0"/>
    <w:rsid w:val="002D368C"/>
    <w:rsid w:val="002D680E"/>
    <w:rsid w:val="002D7F9C"/>
    <w:rsid w:val="002E061E"/>
    <w:rsid w:val="002F356F"/>
    <w:rsid w:val="002F4066"/>
    <w:rsid w:val="002F576D"/>
    <w:rsid w:val="002F5939"/>
    <w:rsid w:val="00301167"/>
    <w:rsid w:val="003033C1"/>
    <w:rsid w:val="003034A9"/>
    <w:rsid w:val="00330106"/>
    <w:rsid w:val="00332946"/>
    <w:rsid w:val="003376F1"/>
    <w:rsid w:val="003544EB"/>
    <w:rsid w:val="00354A38"/>
    <w:rsid w:val="003621CE"/>
    <w:rsid w:val="003623B4"/>
    <w:rsid w:val="0036503F"/>
    <w:rsid w:val="00366044"/>
    <w:rsid w:val="00372D22"/>
    <w:rsid w:val="003755AE"/>
    <w:rsid w:val="00382222"/>
    <w:rsid w:val="003823E2"/>
    <w:rsid w:val="0039190F"/>
    <w:rsid w:val="00392598"/>
    <w:rsid w:val="003A14D9"/>
    <w:rsid w:val="003A72AF"/>
    <w:rsid w:val="003B2BB8"/>
    <w:rsid w:val="003D0D65"/>
    <w:rsid w:val="003D34FF"/>
    <w:rsid w:val="003D5871"/>
    <w:rsid w:val="003E04CF"/>
    <w:rsid w:val="003E0E42"/>
    <w:rsid w:val="003E46AC"/>
    <w:rsid w:val="003F5C0C"/>
    <w:rsid w:val="004139FD"/>
    <w:rsid w:val="00421EC4"/>
    <w:rsid w:val="004241D2"/>
    <w:rsid w:val="004258FD"/>
    <w:rsid w:val="0043491D"/>
    <w:rsid w:val="00435F9D"/>
    <w:rsid w:val="004431A4"/>
    <w:rsid w:val="00444DE2"/>
    <w:rsid w:val="0044790A"/>
    <w:rsid w:val="00462668"/>
    <w:rsid w:val="00462D1A"/>
    <w:rsid w:val="004747D0"/>
    <w:rsid w:val="00475090"/>
    <w:rsid w:val="00487844"/>
    <w:rsid w:val="00497865"/>
    <w:rsid w:val="004A3195"/>
    <w:rsid w:val="004A707C"/>
    <w:rsid w:val="004B323B"/>
    <w:rsid w:val="004B54CA"/>
    <w:rsid w:val="004B7FCE"/>
    <w:rsid w:val="004D092D"/>
    <w:rsid w:val="004D5B36"/>
    <w:rsid w:val="004E0783"/>
    <w:rsid w:val="004E1049"/>
    <w:rsid w:val="004E33E6"/>
    <w:rsid w:val="004E5CBF"/>
    <w:rsid w:val="004F2566"/>
    <w:rsid w:val="004F3B40"/>
    <w:rsid w:val="00502AB1"/>
    <w:rsid w:val="00512C1B"/>
    <w:rsid w:val="00514B4B"/>
    <w:rsid w:val="00530FC8"/>
    <w:rsid w:val="00542AB2"/>
    <w:rsid w:val="00557329"/>
    <w:rsid w:val="0055780E"/>
    <w:rsid w:val="00557887"/>
    <w:rsid w:val="005601E0"/>
    <w:rsid w:val="005634CF"/>
    <w:rsid w:val="005675B5"/>
    <w:rsid w:val="00567AD3"/>
    <w:rsid w:val="005721E5"/>
    <w:rsid w:val="00574A48"/>
    <w:rsid w:val="005812AD"/>
    <w:rsid w:val="0058149C"/>
    <w:rsid w:val="00591F93"/>
    <w:rsid w:val="00597BD5"/>
    <w:rsid w:val="005A069C"/>
    <w:rsid w:val="005A0CAF"/>
    <w:rsid w:val="005A447C"/>
    <w:rsid w:val="005A4AB5"/>
    <w:rsid w:val="005B2AE4"/>
    <w:rsid w:val="005B2C28"/>
    <w:rsid w:val="005B476B"/>
    <w:rsid w:val="005B4B13"/>
    <w:rsid w:val="005C09E3"/>
    <w:rsid w:val="005C3476"/>
    <w:rsid w:val="005C3AA9"/>
    <w:rsid w:val="005D0354"/>
    <w:rsid w:val="005D414E"/>
    <w:rsid w:val="005D56F1"/>
    <w:rsid w:val="005F5A4B"/>
    <w:rsid w:val="005F75D0"/>
    <w:rsid w:val="00617962"/>
    <w:rsid w:val="006201FF"/>
    <w:rsid w:val="006213C6"/>
    <w:rsid w:val="00621FC5"/>
    <w:rsid w:val="006264F0"/>
    <w:rsid w:val="006317F9"/>
    <w:rsid w:val="00637B02"/>
    <w:rsid w:val="0064027C"/>
    <w:rsid w:val="0064067F"/>
    <w:rsid w:val="00653CB0"/>
    <w:rsid w:val="0065765B"/>
    <w:rsid w:val="0066079B"/>
    <w:rsid w:val="00660B19"/>
    <w:rsid w:val="00662A38"/>
    <w:rsid w:val="006720FA"/>
    <w:rsid w:val="006744BE"/>
    <w:rsid w:val="006808EF"/>
    <w:rsid w:val="00682BDD"/>
    <w:rsid w:val="00683A84"/>
    <w:rsid w:val="00696F3F"/>
    <w:rsid w:val="006A06C1"/>
    <w:rsid w:val="006A0B89"/>
    <w:rsid w:val="006A1831"/>
    <w:rsid w:val="006A41A2"/>
    <w:rsid w:val="006A4A9D"/>
    <w:rsid w:val="006A4CE7"/>
    <w:rsid w:val="006B0614"/>
    <w:rsid w:val="006B0FEF"/>
    <w:rsid w:val="006B2E62"/>
    <w:rsid w:val="006B42A4"/>
    <w:rsid w:val="006D1391"/>
    <w:rsid w:val="006D260B"/>
    <w:rsid w:val="0070723D"/>
    <w:rsid w:val="007103E6"/>
    <w:rsid w:val="00711544"/>
    <w:rsid w:val="00714EA8"/>
    <w:rsid w:val="007236A7"/>
    <w:rsid w:val="00726727"/>
    <w:rsid w:val="00727303"/>
    <w:rsid w:val="00732ECD"/>
    <w:rsid w:val="007344D7"/>
    <w:rsid w:val="0073456B"/>
    <w:rsid w:val="00742AED"/>
    <w:rsid w:val="007445C0"/>
    <w:rsid w:val="00750C6F"/>
    <w:rsid w:val="0075406B"/>
    <w:rsid w:val="0075591F"/>
    <w:rsid w:val="007608F5"/>
    <w:rsid w:val="00765167"/>
    <w:rsid w:val="00781B81"/>
    <w:rsid w:val="00785261"/>
    <w:rsid w:val="007858E7"/>
    <w:rsid w:val="00792972"/>
    <w:rsid w:val="00794F02"/>
    <w:rsid w:val="007A187E"/>
    <w:rsid w:val="007B0256"/>
    <w:rsid w:val="007B0CB2"/>
    <w:rsid w:val="007C5DD2"/>
    <w:rsid w:val="007E5083"/>
    <w:rsid w:val="007E7B3A"/>
    <w:rsid w:val="007F1E43"/>
    <w:rsid w:val="00803D73"/>
    <w:rsid w:val="00804D92"/>
    <w:rsid w:val="00811A25"/>
    <w:rsid w:val="00821EC7"/>
    <w:rsid w:val="00823871"/>
    <w:rsid w:val="0082413F"/>
    <w:rsid w:val="00824CD7"/>
    <w:rsid w:val="00825E4B"/>
    <w:rsid w:val="00826BB1"/>
    <w:rsid w:val="0083177B"/>
    <w:rsid w:val="00837C40"/>
    <w:rsid w:val="00840033"/>
    <w:rsid w:val="008515B4"/>
    <w:rsid w:val="008515FC"/>
    <w:rsid w:val="00854333"/>
    <w:rsid w:val="00854749"/>
    <w:rsid w:val="008553DA"/>
    <w:rsid w:val="008603A9"/>
    <w:rsid w:val="0086232C"/>
    <w:rsid w:val="00865C10"/>
    <w:rsid w:val="008661EC"/>
    <w:rsid w:val="00870D03"/>
    <w:rsid w:val="008731F0"/>
    <w:rsid w:val="00883C6C"/>
    <w:rsid w:val="008841A9"/>
    <w:rsid w:val="008843DE"/>
    <w:rsid w:val="008913C7"/>
    <w:rsid w:val="0089458D"/>
    <w:rsid w:val="008A0F4A"/>
    <w:rsid w:val="008A4A81"/>
    <w:rsid w:val="008A6766"/>
    <w:rsid w:val="008B69C8"/>
    <w:rsid w:val="008C639F"/>
    <w:rsid w:val="008C66DD"/>
    <w:rsid w:val="008D7E1B"/>
    <w:rsid w:val="008E3045"/>
    <w:rsid w:val="008E647D"/>
    <w:rsid w:val="008E6C5E"/>
    <w:rsid w:val="008E72C2"/>
    <w:rsid w:val="008E75D5"/>
    <w:rsid w:val="008E7B9A"/>
    <w:rsid w:val="008F147D"/>
    <w:rsid w:val="008F458A"/>
    <w:rsid w:val="0091035B"/>
    <w:rsid w:val="009212C9"/>
    <w:rsid w:val="00921C41"/>
    <w:rsid w:val="009225F0"/>
    <w:rsid w:val="009238DA"/>
    <w:rsid w:val="00926492"/>
    <w:rsid w:val="009319C3"/>
    <w:rsid w:val="0093462C"/>
    <w:rsid w:val="00935C66"/>
    <w:rsid w:val="00946D84"/>
    <w:rsid w:val="00953795"/>
    <w:rsid w:val="009579F6"/>
    <w:rsid w:val="00962E59"/>
    <w:rsid w:val="00967CD7"/>
    <w:rsid w:val="0097389B"/>
    <w:rsid w:val="00974189"/>
    <w:rsid w:val="00983888"/>
    <w:rsid w:val="00984704"/>
    <w:rsid w:val="00985917"/>
    <w:rsid w:val="009903D2"/>
    <w:rsid w:val="00990B40"/>
    <w:rsid w:val="00994D56"/>
    <w:rsid w:val="00995B0F"/>
    <w:rsid w:val="009A046E"/>
    <w:rsid w:val="009C0737"/>
    <w:rsid w:val="009D37D6"/>
    <w:rsid w:val="009D6430"/>
    <w:rsid w:val="009D76ED"/>
    <w:rsid w:val="00A15269"/>
    <w:rsid w:val="00A22CD8"/>
    <w:rsid w:val="00A23EDF"/>
    <w:rsid w:val="00A24A04"/>
    <w:rsid w:val="00A25904"/>
    <w:rsid w:val="00A27401"/>
    <w:rsid w:val="00A33073"/>
    <w:rsid w:val="00A336EA"/>
    <w:rsid w:val="00A4471E"/>
    <w:rsid w:val="00A50C35"/>
    <w:rsid w:val="00A50EDC"/>
    <w:rsid w:val="00A51FBF"/>
    <w:rsid w:val="00A53226"/>
    <w:rsid w:val="00A56679"/>
    <w:rsid w:val="00A56905"/>
    <w:rsid w:val="00A57815"/>
    <w:rsid w:val="00A57856"/>
    <w:rsid w:val="00A61BBC"/>
    <w:rsid w:val="00A65E30"/>
    <w:rsid w:val="00A67A0B"/>
    <w:rsid w:val="00A73869"/>
    <w:rsid w:val="00A805E6"/>
    <w:rsid w:val="00A841C0"/>
    <w:rsid w:val="00A9525E"/>
    <w:rsid w:val="00A95374"/>
    <w:rsid w:val="00A95A50"/>
    <w:rsid w:val="00AA0C26"/>
    <w:rsid w:val="00AA0F57"/>
    <w:rsid w:val="00AA69C9"/>
    <w:rsid w:val="00AA7DCB"/>
    <w:rsid w:val="00AB006C"/>
    <w:rsid w:val="00AB421B"/>
    <w:rsid w:val="00AB56FC"/>
    <w:rsid w:val="00AB5DF8"/>
    <w:rsid w:val="00AD29D2"/>
    <w:rsid w:val="00AD54FE"/>
    <w:rsid w:val="00AE0088"/>
    <w:rsid w:val="00AE159E"/>
    <w:rsid w:val="00AF1618"/>
    <w:rsid w:val="00AF3155"/>
    <w:rsid w:val="00AF5D70"/>
    <w:rsid w:val="00B00125"/>
    <w:rsid w:val="00B04ED8"/>
    <w:rsid w:val="00B05511"/>
    <w:rsid w:val="00B13016"/>
    <w:rsid w:val="00B13880"/>
    <w:rsid w:val="00B15FE4"/>
    <w:rsid w:val="00B211E4"/>
    <w:rsid w:val="00B25F90"/>
    <w:rsid w:val="00B27D2B"/>
    <w:rsid w:val="00B41A19"/>
    <w:rsid w:val="00B41CA3"/>
    <w:rsid w:val="00B44DE2"/>
    <w:rsid w:val="00B47B31"/>
    <w:rsid w:val="00B50315"/>
    <w:rsid w:val="00B5121F"/>
    <w:rsid w:val="00B64CFE"/>
    <w:rsid w:val="00B66E21"/>
    <w:rsid w:val="00B73149"/>
    <w:rsid w:val="00B734E8"/>
    <w:rsid w:val="00B91E3E"/>
    <w:rsid w:val="00B9372E"/>
    <w:rsid w:val="00B94A39"/>
    <w:rsid w:val="00BA2DB9"/>
    <w:rsid w:val="00BA3F24"/>
    <w:rsid w:val="00BA5B46"/>
    <w:rsid w:val="00BA70D7"/>
    <w:rsid w:val="00BB43CB"/>
    <w:rsid w:val="00BB78B3"/>
    <w:rsid w:val="00BC1011"/>
    <w:rsid w:val="00BC4793"/>
    <w:rsid w:val="00BC4E53"/>
    <w:rsid w:val="00BC5026"/>
    <w:rsid w:val="00BE1294"/>
    <w:rsid w:val="00BE2430"/>
    <w:rsid w:val="00BE5597"/>
    <w:rsid w:val="00BE7148"/>
    <w:rsid w:val="00BF4A13"/>
    <w:rsid w:val="00BF6A8D"/>
    <w:rsid w:val="00BF7F97"/>
    <w:rsid w:val="00C0110F"/>
    <w:rsid w:val="00C1630C"/>
    <w:rsid w:val="00C21E4B"/>
    <w:rsid w:val="00C26CA4"/>
    <w:rsid w:val="00C32607"/>
    <w:rsid w:val="00C32C55"/>
    <w:rsid w:val="00C3797A"/>
    <w:rsid w:val="00C43F6A"/>
    <w:rsid w:val="00C4674B"/>
    <w:rsid w:val="00C5758C"/>
    <w:rsid w:val="00C60EBA"/>
    <w:rsid w:val="00C61BC4"/>
    <w:rsid w:val="00C62D9C"/>
    <w:rsid w:val="00C64BAB"/>
    <w:rsid w:val="00C75371"/>
    <w:rsid w:val="00C77246"/>
    <w:rsid w:val="00C77B6C"/>
    <w:rsid w:val="00C84DD7"/>
    <w:rsid w:val="00C906B4"/>
    <w:rsid w:val="00C9499D"/>
    <w:rsid w:val="00C968A9"/>
    <w:rsid w:val="00CA011F"/>
    <w:rsid w:val="00CA3975"/>
    <w:rsid w:val="00CB07FC"/>
    <w:rsid w:val="00CB5863"/>
    <w:rsid w:val="00CB6266"/>
    <w:rsid w:val="00CB6EEC"/>
    <w:rsid w:val="00CC0443"/>
    <w:rsid w:val="00CD0E24"/>
    <w:rsid w:val="00CD2ACE"/>
    <w:rsid w:val="00CE7F96"/>
    <w:rsid w:val="00D03232"/>
    <w:rsid w:val="00D063C0"/>
    <w:rsid w:val="00D0659B"/>
    <w:rsid w:val="00D10112"/>
    <w:rsid w:val="00D24892"/>
    <w:rsid w:val="00D359CA"/>
    <w:rsid w:val="00D37AAC"/>
    <w:rsid w:val="00D421DD"/>
    <w:rsid w:val="00D43C47"/>
    <w:rsid w:val="00D50ACF"/>
    <w:rsid w:val="00D51640"/>
    <w:rsid w:val="00D5756A"/>
    <w:rsid w:val="00D61686"/>
    <w:rsid w:val="00D662A2"/>
    <w:rsid w:val="00D80B61"/>
    <w:rsid w:val="00D82080"/>
    <w:rsid w:val="00D8674B"/>
    <w:rsid w:val="00D93DEB"/>
    <w:rsid w:val="00D94BBF"/>
    <w:rsid w:val="00D9762A"/>
    <w:rsid w:val="00DA1699"/>
    <w:rsid w:val="00DA243A"/>
    <w:rsid w:val="00DA47D9"/>
    <w:rsid w:val="00DA7467"/>
    <w:rsid w:val="00DB6CE0"/>
    <w:rsid w:val="00DC3436"/>
    <w:rsid w:val="00DC4D1D"/>
    <w:rsid w:val="00DC7F8C"/>
    <w:rsid w:val="00DE2F27"/>
    <w:rsid w:val="00DF635C"/>
    <w:rsid w:val="00DF7537"/>
    <w:rsid w:val="00E00C69"/>
    <w:rsid w:val="00E00F0A"/>
    <w:rsid w:val="00E02F22"/>
    <w:rsid w:val="00E05B8F"/>
    <w:rsid w:val="00E10807"/>
    <w:rsid w:val="00E14308"/>
    <w:rsid w:val="00E14BAA"/>
    <w:rsid w:val="00E15EF4"/>
    <w:rsid w:val="00E21E77"/>
    <w:rsid w:val="00E25216"/>
    <w:rsid w:val="00E25E93"/>
    <w:rsid w:val="00E273E4"/>
    <w:rsid w:val="00E3708A"/>
    <w:rsid w:val="00E37D09"/>
    <w:rsid w:val="00E405E5"/>
    <w:rsid w:val="00E42E8A"/>
    <w:rsid w:val="00E433E3"/>
    <w:rsid w:val="00E44DDF"/>
    <w:rsid w:val="00E45D7F"/>
    <w:rsid w:val="00E50CA2"/>
    <w:rsid w:val="00E519FB"/>
    <w:rsid w:val="00E51C8A"/>
    <w:rsid w:val="00E534F4"/>
    <w:rsid w:val="00E537A8"/>
    <w:rsid w:val="00E540DA"/>
    <w:rsid w:val="00E62246"/>
    <w:rsid w:val="00E642D6"/>
    <w:rsid w:val="00E75EAA"/>
    <w:rsid w:val="00E85C1F"/>
    <w:rsid w:val="00E91BFB"/>
    <w:rsid w:val="00E93924"/>
    <w:rsid w:val="00EB37CB"/>
    <w:rsid w:val="00EB4A2A"/>
    <w:rsid w:val="00EB64A4"/>
    <w:rsid w:val="00EB79FD"/>
    <w:rsid w:val="00EC046B"/>
    <w:rsid w:val="00EC0FBC"/>
    <w:rsid w:val="00EC4B89"/>
    <w:rsid w:val="00EE1F81"/>
    <w:rsid w:val="00EE488A"/>
    <w:rsid w:val="00EF1C8C"/>
    <w:rsid w:val="00EF5141"/>
    <w:rsid w:val="00EF7B9F"/>
    <w:rsid w:val="00F02D15"/>
    <w:rsid w:val="00F063DA"/>
    <w:rsid w:val="00F105D0"/>
    <w:rsid w:val="00F159B0"/>
    <w:rsid w:val="00F16105"/>
    <w:rsid w:val="00F25146"/>
    <w:rsid w:val="00F30AFE"/>
    <w:rsid w:val="00F405F3"/>
    <w:rsid w:val="00F40E78"/>
    <w:rsid w:val="00F44A60"/>
    <w:rsid w:val="00F44D68"/>
    <w:rsid w:val="00F50310"/>
    <w:rsid w:val="00F55E11"/>
    <w:rsid w:val="00F57712"/>
    <w:rsid w:val="00F60D7B"/>
    <w:rsid w:val="00F6215F"/>
    <w:rsid w:val="00F65AF2"/>
    <w:rsid w:val="00F72C75"/>
    <w:rsid w:val="00F80081"/>
    <w:rsid w:val="00F81B8F"/>
    <w:rsid w:val="00F8422C"/>
    <w:rsid w:val="00F84625"/>
    <w:rsid w:val="00F852B1"/>
    <w:rsid w:val="00F868F0"/>
    <w:rsid w:val="00F94903"/>
    <w:rsid w:val="00FA1BDF"/>
    <w:rsid w:val="00FA2177"/>
    <w:rsid w:val="00FA2B58"/>
    <w:rsid w:val="00FB1F34"/>
    <w:rsid w:val="00FB56A0"/>
    <w:rsid w:val="00FB6C73"/>
    <w:rsid w:val="00FD2771"/>
    <w:rsid w:val="00FD3EE1"/>
    <w:rsid w:val="00FD7A0C"/>
    <w:rsid w:val="00FE0DCC"/>
    <w:rsid w:val="00FE5A89"/>
    <w:rsid w:val="00FE6158"/>
    <w:rsid w:val="00FE697B"/>
    <w:rsid w:val="00FF4818"/>
    <w:rsid w:val="00FF533B"/>
    <w:rsid w:val="00FF5C5E"/>
    <w:rsid w:val="00FF667F"/>
    <w:rsid w:val="020F953C"/>
    <w:rsid w:val="021CAB33"/>
    <w:rsid w:val="02443BAB"/>
    <w:rsid w:val="024B8D9C"/>
    <w:rsid w:val="024E55F5"/>
    <w:rsid w:val="02F4ED19"/>
    <w:rsid w:val="0324ABC4"/>
    <w:rsid w:val="03AC295B"/>
    <w:rsid w:val="04090A63"/>
    <w:rsid w:val="042176D2"/>
    <w:rsid w:val="0507A13D"/>
    <w:rsid w:val="0511D6E2"/>
    <w:rsid w:val="05773C9E"/>
    <w:rsid w:val="05AE1ED9"/>
    <w:rsid w:val="05D2EE2E"/>
    <w:rsid w:val="062226B2"/>
    <w:rsid w:val="0665F9C0"/>
    <w:rsid w:val="06E5E9FC"/>
    <w:rsid w:val="073684BD"/>
    <w:rsid w:val="0895E9CC"/>
    <w:rsid w:val="08999FB6"/>
    <w:rsid w:val="08F0C7B9"/>
    <w:rsid w:val="09FD4D69"/>
    <w:rsid w:val="0A33ED24"/>
    <w:rsid w:val="0A5BA9E1"/>
    <w:rsid w:val="0AB4C29A"/>
    <w:rsid w:val="0B1D82AF"/>
    <w:rsid w:val="0B25D329"/>
    <w:rsid w:val="0B3666EC"/>
    <w:rsid w:val="0B44A62B"/>
    <w:rsid w:val="0B77BA36"/>
    <w:rsid w:val="0C512A45"/>
    <w:rsid w:val="0CA62B37"/>
    <w:rsid w:val="0D0F11C1"/>
    <w:rsid w:val="0D59EBC9"/>
    <w:rsid w:val="0DD29084"/>
    <w:rsid w:val="0E3A03B7"/>
    <w:rsid w:val="0EBBA3B0"/>
    <w:rsid w:val="0EEFDEA6"/>
    <w:rsid w:val="0EF27480"/>
    <w:rsid w:val="0F53FFA8"/>
    <w:rsid w:val="0F82C826"/>
    <w:rsid w:val="10E3D0B2"/>
    <w:rsid w:val="1128E42B"/>
    <w:rsid w:val="118367C3"/>
    <w:rsid w:val="122A793E"/>
    <w:rsid w:val="12D571BD"/>
    <w:rsid w:val="12FC1ADE"/>
    <w:rsid w:val="1453EACE"/>
    <w:rsid w:val="1458B1AE"/>
    <w:rsid w:val="1493C588"/>
    <w:rsid w:val="14F504F1"/>
    <w:rsid w:val="153C197B"/>
    <w:rsid w:val="1541DECC"/>
    <w:rsid w:val="15E530B6"/>
    <w:rsid w:val="1611B924"/>
    <w:rsid w:val="169FF814"/>
    <w:rsid w:val="16BB19C1"/>
    <w:rsid w:val="172A1F69"/>
    <w:rsid w:val="17DAB49D"/>
    <w:rsid w:val="17DC87A1"/>
    <w:rsid w:val="18D95136"/>
    <w:rsid w:val="197B0B87"/>
    <w:rsid w:val="19AAEB68"/>
    <w:rsid w:val="19F4BAD0"/>
    <w:rsid w:val="1A86752C"/>
    <w:rsid w:val="1AE2E82C"/>
    <w:rsid w:val="1B2A2CB1"/>
    <w:rsid w:val="1B484FDE"/>
    <w:rsid w:val="1BAFA1BF"/>
    <w:rsid w:val="1BEEB94B"/>
    <w:rsid w:val="1C81BC60"/>
    <w:rsid w:val="1CD8E3B6"/>
    <w:rsid w:val="1CFBE261"/>
    <w:rsid w:val="1D7856C0"/>
    <w:rsid w:val="1EB50A72"/>
    <w:rsid w:val="1EC068F0"/>
    <w:rsid w:val="1F8030DD"/>
    <w:rsid w:val="1FF9EBF0"/>
    <w:rsid w:val="2008BAB5"/>
    <w:rsid w:val="20409EBD"/>
    <w:rsid w:val="205EBC82"/>
    <w:rsid w:val="2133CDBF"/>
    <w:rsid w:val="217FD0C9"/>
    <w:rsid w:val="21A50710"/>
    <w:rsid w:val="21F417BF"/>
    <w:rsid w:val="22708869"/>
    <w:rsid w:val="22A65FAE"/>
    <w:rsid w:val="22E9A2BE"/>
    <w:rsid w:val="238E1AE0"/>
    <w:rsid w:val="23A041FE"/>
    <w:rsid w:val="23A7F580"/>
    <w:rsid w:val="23B67D9D"/>
    <w:rsid w:val="241A012C"/>
    <w:rsid w:val="2451F5B9"/>
    <w:rsid w:val="25306FA4"/>
    <w:rsid w:val="25CBB886"/>
    <w:rsid w:val="261CD9F2"/>
    <w:rsid w:val="2627ACC5"/>
    <w:rsid w:val="264C800F"/>
    <w:rsid w:val="26530BF3"/>
    <w:rsid w:val="26C0F217"/>
    <w:rsid w:val="26D4A5A2"/>
    <w:rsid w:val="26E145BF"/>
    <w:rsid w:val="26E19A65"/>
    <w:rsid w:val="2711DBA2"/>
    <w:rsid w:val="27C0B0AA"/>
    <w:rsid w:val="27F3340D"/>
    <w:rsid w:val="2873723B"/>
    <w:rsid w:val="28F7CB47"/>
    <w:rsid w:val="298BE7E4"/>
    <w:rsid w:val="29C761A5"/>
    <w:rsid w:val="29D693EE"/>
    <w:rsid w:val="2A4100EA"/>
    <w:rsid w:val="2A52A5FA"/>
    <w:rsid w:val="2ACFA9B4"/>
    <w:rsid w:val="2BDC33E4"/>
    <w:rsid w:val="2C12DF19"/>
    <w:rsid w:val="2C1640BD"/>
    <w:rsid w:val="2C28B93F"/>
    <w:rsid w:val="2CCC6A50"/>
    <w:rsid w:val="2CFB610D"/>
    <w:rsid w:val="2D5CB5FD"/>
    <w:rsid w:val="2D674B1A"/>
    <w:rsid w:val="2DF127F6"/>
    <w:rsid w:val="2DF654EB"/>
    <w:rsid w:val="2E0C010C"/>
    <w:rsid w:val="2E10544F"/>
    <w:rsid w:val="2E5B5FBC"/>
    <w:rsid w:val="2EBBF34D"/>
    <w:rsid w:val="2F40BD42"/>
    <w:rsid w:val="2FD2D924"/>
    <w:rsid w:val="2FE03B0E"/>
    <w:rsid w:val="30C02AF8"/>
    <w:rsid w:val="314498D6"/>
    <w:rsid w:val="31651050"/>
    <w:rsid w:val="317FD482"/>
    <w:rsid w:val="3219829D"/>
    <w:rsid w:val="32A46637"/>
    <w:rsid w:val="32B7A980"/>
    <w:rsid w:val="3329D899"/>
    <w:rsid w:val="33524501"/>
    <w:rsid w:val="338B5AAB"/>
    <w:rsid w:val="3393CAEB"/>
    <w:rsid w:val="33B1CA9F"/>
    <w:rsid w:val="34E78F6A"/>
    <w:rsid w:val="34EE2E8E"/>
    <w:rsid w:val="354EF9F2"/>
    <w:rsid w:val="357238EC"/>
    <w:rsid w:val="36046C5E"/>
    <w:rsid w:val="363AC5FC"/>
    <w:rsid w:val="36781EB3"/>
    <w:rsid w:val="367BE99F"/>
    <w:rsid w:val="36A3AFE2"/>
    <w:rsid w:val="38621BE1"/>
    <w:rsid w:val="38A6922C"/>
    <w:rsid w:val="39AE12AC"/>
    <w:rsid w:val="3A201D5F"/>
    <w:rsid w:val="3A811A54"/>
    <w:rsid w:val="3B8D1312"/>
    <w:rsid w:val="3BE87371"/>
    <w:rsid w:val="3C95D15E"/>
    <w:rsid w:val="3D285354"/>
    <w:rsid w:val="3E8DF2AA"/>
    <w:rsid w:val="3ECFD498"/>
    <w:rsid w:val="3FFB78AB"/>
    <w:rsid w:val="405CF77B"/>
    <w:rsid w:val="4081924D"/>
    <w:rsid w:val="41229B46"/>
    <w:rsid w:val="414CD862"/>
    <w:rsid w:val="43302FC6"/>
    <w:rsid w:val="436D85C6"/>
    <w:rsid w:val="4398CC4D"/>
    <w:rsid w:val="4477E2C6"/>
    <w:rsid w:val="44DB3746"/>
    <w:rsid w:val="44F6BC46"/>
    <w:rsid w:val="47880F0F"/>
    <w:rsid w:val="4793C66E"/>
    <w:rsid w:val="484DBBDE"/>
    <w:rsid w:val="4866D0E5"/>
    <w:rsid w:val="49189109"/>
    <w:rsid w:val="49BCB87F"/>
    <w:rsid w:val="49C83BD1"/>
    <w:rsid w:val="4A11EC57"/>
    <w:rsid w:val="4A774ABD"/>
    <w:rsid w:val="4A87C58B"/>
    <w:rsid w:val="4AAE58F0"/>
    <w:rsid w:val="4B3E9D27"/>
    <w:rsid w:val="4B8AF527"/>
    <w:rsid w:val="4BDD50A4"/>
    <w:rsid w:val="4BFE385C"/>
    <w:rsid w:val="4C06BC17"/>
    <w:rsid w:val="4D57E418"/>
    <w:rsid w:val="4DBF9512"/>
    <w:rsid w:val="4E6D703A"/>
    <w:rsid w:val="4EB61530"/>
    <w:rsid w:val="50530538"/>
    <w:rsid w:val="50859DA6"/>
    <w:rsid w:val="5146AF6D"/>
    <w:rsid w:val="51628007"/>
    <w:rsid w:val="5253B168"/>
    <w:rsid w:val="525A8D4E"/>
    <w:rsid w:val="525BE4D7"/>
    <w:rsid w:val="5277D5B2"/>
    <w:rsid w:val="52986E9B"/>
    <w:rsid w:val="5326A0FC"/>
    <w:rsid w:val="53B6DA63"/>
    <w:rsid w:val="53F159FF"/>
    <w:rsid w:val="540013E2"/>
    <w:rsid w:val="54D71531"/>
    <w:rsid w:val="558EF9F2"/>
    <w:rsid w:val="561D0987"/>
    <w:rsid w:val="564BE944"/>
    <w:rsid w:val="56D7FA15"/>
    <w:rsid w:val="574A5BEC"/>
    <w:rsid w:val="57981CD0"/>
    <w:rsid w:val="59298F4B"/>
    <w:rsid w:val="59604C6D"/>
    <w:rsid w:val="5A51DDCA"/>
    <w:rsid w:val="5AF6DCBF"/>
    <w:rsid w:val="5B40FD04"/>
    <w:rsid w:val="5B437248"/>
    <w:rsid w:val="5B9539AB"/>
    <w:rsid w:val="5C0D2232"/>
    <w:rsid w:val="5C17D52C"/>
    <w:rsid w:val="5C1A1679"/>
    <w:rsid w:val="5C3ED0D1"/>
    <w:rsid w:val="5C9B7EFA"/>
    <w:rsid w:val="5CC71FE5"/>
    <w:rsid w:val="5DC27EFB"/>
    <w:rsid w:val="5E11B3F6"/>
    <w:rsid w:val="5F9CE2A6"/>
    <w:rsid w:val="5FBB2866"/>
    <w:rsid w:val="5FC3C730"/>
    <w:rsid w:val="60060FDE"/>
    <w:rsid w:val="60A1302F"/>
    <w:rsid w:val="60DD7CC1"/>
    <w:rsid w:val="60F1D0C5"/>
    <w:rsid w:val="615DDD76"/>
    <w:rsid w:val="61C8EC68"/>
    <w:rsid w:val="62842E91"/>
    <w:rsid w:val="62917859"/>
    <w:rsid w:val="63278521"/>
    <w:rsid w:val="63BA53A7"/>
    <w:rsid w:val="64456D79"/>
    <w:rsid w:val="645AADD1"/>
    <w:rsid w:val="646B01B6"/>
    <w:rsid w:val="66279661"/>
    <w:rsid w:val="66A16216"/>
    <w:rsid w:val="66A506DF"/>
    <w:rsid w:val="66C47662"/>
    <w:rsid w:val="674CE5FB"/>
    <w:rsid w:val="6782CC5C"/>
    <w:rsid w:val="67B1228D"/>
    <w:rsid w:val="68991C07"/>
    <w:rsid w:val="68C5A9E8"/>
    <w:rsid w:val="695F6AC0"/>
    <w:rsid w:val="69EFC013"/>
    <w:rsid w:val="6A8ECED4"/>
    <w:rsid w:val="6B3FCB4E"/>
    <w:rsid w:val="6BFB27CD"/>
    <w:rsid w:val="6C1A0266"/>
    <w:rsid w:val="6C59DD06"/>
    <w:rsid w:val="6CCA26C1"/>
    <w:rsid w:val="6D0F8846"/>
    <w:rsid w:val="6D1334A1"/>
    <w:rsid w:val="6D1B198C"/>
    <w:rsid w:val="6D346EA4"/>
    <w:rsid w:val="6D59A06A"/>
    <w:rsid w:val="6EA69F26"/>
    <w:rsid w:val="6F012E52"/>
    <w:rsid w:val="6F32CF8A"/>
    <w:rsid w:val="6F485EC3"/>
    <w:rsid w:val="6F6D549D"/>
    <w:rsid w:val="6F8A7DFC"/>
    <w:rsid w:val="6FE53B02"/>
    <w:rsid w:val="6FFE597E"/>
    <w:rsid w:val="703CC7DB"/>
    <w:rsid w:val="7073FED6"/>
    <w:rsid w:val="711A62C2"/>
    <w:rsid w:val="716FC7B9"/>
    <w:rsid w:val="71B10253"/>
    <w:rsid w:val="72625DA3"/>
    <w:rsid w:val="7361B9FB"/>
    <w:rsid w:val="7420FA6C"/>
    <w:rsid w:val="750D8458"/>
    <w:rsid w:val="75DABE27"/>
    <w:rsid w:val="75F8000D"/>
    <w:rsid w:val="763A264B"/>
    <w:rsid w:val="766C1932"/>
    <w:rsid w:val="77155D50"/>
    <w:rsid w:val="78022A66"/>
    <w:rsid w:val="786C0AAD"/>
    <w:rsid w:val="78998DA1"/>
    <w:rsid w:val="789BBA12"/>
    <w:rsid w:val="78B4894E"/>
    <w:rsid w:val="78D6C03D"/>
    <w:rsid w:val="78FA46BC"/>
    <w:rsid w:val="797E8CF1"/>
    <w:rsid w:val="79B37B76"/>
    <w:rsid w:val="7A24433F"/>
    <w:rsid w:val="7A253C86"/>
    <w:rsid w:val="7A336C12"/>
    <w:rsid w:val="7A4360E3"/>
    <w:rsid w:val="7ABFDE7E"/>
    <w:rsid w:val="7BB030AD"/>
    <w:rsid w:val="7BB5811D"/>
    <w:rsid w:val="7BCD76EB"/>
    <w:rsid w:val="7BF952CF"/>
    <w:rsid w:val="7C460FA5"/>
    <w:rsid w:val="7C6EF276"/>
    <w:rsid w:val="7CD02BAF"/>
    <w:rsid w:val="7D3F0739"/>
    <w:rsid w:val="7D55C545"/>
    <w:rsid w:val="7E18DD75"/>
    <w:rsid w:val="7E5BFF0E"/>
    <w:rsid w:val="7E74B029"/>
    <w:rsid w:val="7EBD6A5D"/>
    <w:rsid w:val="7ED6586A"/>
    <w:rsid w:val="7F18B447"/>
    <w:rsid w:val="7F603925"/>
    <w:rsid w:val="7FCFC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EF08610-1097-4D79-AED8-7674BCAB6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/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E02F22"/>
    <w:rPr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E02F22"/>
    <w:rPr>
      <w:color w:val="358189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E02F22"/>
    <w:pPr>
      <w:spacing w:after="0" w:line="360" w:lineRule="auto"/>
    </w:pPr>
    <w:rPr>
      <w:color w:val="358189"/>
      <w:sz w:val="44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E02F22"/>
    <w:rPr>
      <w:color w:val="358189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E02F22"/>
    <w:rPr>
      <w:color w:val="358189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68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680E"/>
    <w:rPr>
      <w:rFonts w:ascii="Segoe UI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2D680E"/>
  </w:style>
  <w:style w:type="paragraph" w:styleId="BlockText">
    <w:name w:val="Block Text"/>
    <w:basedOn w:val="Normal"/>
    <w:uiPriority w:val="99"/>
    <w:semiHidden/>
    <w:unhideWhenUsed/>
    <w:rsid w:val="002D680E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asciiTheme="minorHAnsi" w:eastAsiaTheme="minorEastAsia" w:hAnsiTheme="minorHAnsi"/>
      <w:i/>
      <w:iCs/>
      <w:color w:val="4F81BD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2D680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D680E"/>
    <w:rPr>
      <w:rFonts w:ascii="Arial" w:hAnsi="Arial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2D680E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2D680E"/>
    <w:rPr>
      <w:rFonts w:ascii="Arial" w:hAnsi="Arial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2D680E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2D680E"/>
    <w:rPr>
      <w:rFonts w:ascii="Arial" w:hAnsi="Arial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2D680E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2D680E"/>
    <w:rPr>
      <w:rFonts w:ascii="Arial" w:hAnsi="Arial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2D680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2D680E"/>
    <w:rPr>
      <w:rFonts w:ascii="Arial" w:hAnsi="Arial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2D680E"/>
    <w:pPr>
      <w:spacing w:after="20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2D680E"/>
    <w:rPr>
      <w:rFonts w:ascii="Arial" w:hAnsi="Arial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2D680E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2D680E"/>
    <w:rPr>
      <w:rFonts w:ascii="Arial" w:hAnsi="Arial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2D680E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2D680E"/>
    <w:rPr>
      <w:rFonts w:ascii="Arial" w:hAnsi="Arial"/>
      <w:sz w:val="16"/>
      <w:szCs w:val="16"/>
    </w:rPr>
  </w:style>
  <w:style w:type="paragraph" w:styleId="Closing">
    <w:name w:val="Closing"/>
    <w:basedOn w:val="Normal"/>
    <w:link w:val="ClosingChar"/>
    <w:uiPriority w:val="99"/>
    <w:semiHidden/>
    <w:unhideWhenUsed/>
    <w:rsid w:val="002D680E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2D680E"/>
    <w:rPr>
      <w:rFonts w:ascii="Arial" w:hAnsi="Arial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2D680E"/>
  </w:style>
  <w:style w:type="character" w:customStyle="1" w:styleId="DateChar">
    <w:name w:val="Date Char"/>
    <w:basedOn w:val="DefaultParagraphFont"/>
    <w:link w:val="Date"/>
    <w:uiPriority w:val="99"/>
    <w:semiHidden/>
    <w:rsid w:val="002D680E"/>
    <w:rPr>
      <w:rFonts w:ascii="Arial" w:hAnsi="Arial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2D680E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2D680E"/>
    <w:rPr>
      <w:rFonts w:ascii="Segoe UI" w:hAnsi="Segoe UI" w:cs="Segoe UI"/>
      <w:sz w:val="16"/>
      <w:szCs w:val="16"/>
    </w:rPr>
  </w:style>
  <w:style w:type="paragraph" w:styleId="EmailSignature">
    <w:name w:val="E-mail Signature"/>
    <w:basedOn w:val="Normal"/>
    <w:link w:val="EmailSignatureChar"/>
    <w:uiPriority w:val="99"/>
    <w:semiHidden/>
    <w:unhideWhenUsed/>
    <w:rsid w:val="002D680E"/>
    <w:pPr>
      <w:spacing w:after="0" w:line="240" w:lineRule="auto"/>
    </w:pPr>
  </w:style>
  <w:style w:type="character" w:customStyle="1" w:styleId="EmailSignatureChar">
    <w:name w:val="Email Signature Char"/>
    <w:basedOn w:val="DefaultParagraphFont"/>
    <w:link w:val="EmailSignature"/>
    <w:uiPriority w:val="99"/>
    <w:semiHidden/>
    <w:rsid w:val="002D680E"/>
    <w:rPr>
      <w:rFonts w:ascii="Arial" w:hAnsi="Arial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2D680E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D680E"/>
    <w:rPr>
      <w:rFonts w:ascii="Arial" w:hAnsi="Arial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2D680E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2D680E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D68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D680E"/>
    <w:rPr>
      <w:rFonts w:ascii="Arial" w:hAnsi="Arial"/>
      <w:sz w:val="20"/>
      <w:szCs w:val="20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2D680E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2D680E"/>
    <w:rPr>
      <w:rFonts w:ascii="Arial" w:hAnsi="Arial"/>
      <w:i/>
      <w:i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D680E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D680E"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2D680E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2D680E"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99"/>
    <w:semiHidden/>
    <w:unhideWhenUsed/>
    <w:rsid w:val="002D680E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2D680E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2D680E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2D680E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2D680E"/>
    <w:pPr>
      <w:ind w:left="1415" w:hanging="283"/>
      <w:contextualSpacing/>
    </w:pPr>
  </w:style>
  <w:style w:type="paragraph" w:styleId="ListBullet">
    <w:name w:val="List Bullet"/>
    <w:basedOn w:val="Normal"/>
    <w:uiPriority w:val="99"/>
    <w:semiHidden/>
    <w:unhideWhenUsed/>
    <w:rsid w:val="002D680E"/>
    <w:pPr>
      <w:numPr>
        <w:numId w:val="30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2D680E"/>
    <w:pPr>
      <w:numPr>
        <w:numId w:val="31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2D680E"/>
    <w:pPr>
      <w:numPr>
        <w:numId w:val="32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2D680E"/>
    <w:pPr>
      <w:numPr>
        <w:numId w:val="33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2D680E"/>
    <w:pPr>
      <w:numPr>
        <w:numId w:val="34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2D680E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2D680E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2D680E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2D680E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2D680E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2D680E"/>
    <w:pPr>
      <w:numPr>
        <w:numId w:val="35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2D680E"/>
    <w:pPr>
      <w:numPr>
        <w:numId w:val="36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2D680E"/>
    <w:pPr>
      <w:numPr>
        <w:numId w:val="37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2D680E"/>
    <w:pPr>
      <w:numPr>
        <w:numId w:val="38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2D680E"/>
    <w:pPr>
      <w:numPr>
        <w:numId w:val="39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2D680E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2D680E"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2D680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2D680E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Indent">
    <w:name w:val="Normal Indent"/>
    <w:basedOn w:val="Normal"/>
    <w:uiPriority w:val="99"/>
    <w:semiHidden/>
    <w:unhideWhenUsed/>
    <w:rsid w:val="002D680E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2D680E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2D680E"/>
    <w:rPr>
      <w:rFonts w:ascii="Arial" w:hAnsi="Arial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D680E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D680E"/>
    <w:rPr>
      <w:rFonts w:ascii="Consolas" w:hAnsi="Consolas"/>
      <w:sz w:val="21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2D680E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2D680E"/>
    <w:rPr>
      <w:rFonts w:ascii="Arial" w:hAnsi="Arial"/>
    </w:rPr>
  </w:style>
  <w:style w:type="paragraph" w:styleId="Signature">
    <w:name w:val="Signature"/>
    <w:basedOn w:val="Normal"/>
    <w:link w:val="SignatureChar"/>
    <w:uiPriority w:val="99"/>
    <w:semiHidden/>
    <w:unhideWhenUsed/>
    <w:rsid w:val="002D680E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2D680E"/>
    <w:rPr>
      <w:rFonts w:ascii="Arial" w:hAnsi="Arial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2D680E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2D680E"/>
    <w:pPr>
      <w:spacing w:after="0"/>
    </w:pPr>
  </w:style>
  <w:style w:type="paragraph" w:styleId="TOAHeading">
    <w:name w:val="toa heading"/>
    <w:basedOn w:val="Normal"/>
    <w:next w:val="Normal"/>
    <w:uiPriority w:val="99"/>
    <w:semiHidden/>
    <w:unhideWhenUsed/>
    <w:rsid w:val="002D680E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2D680E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2D680E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2D680E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2D680E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2D680E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2D680E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2D680E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2D680E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2D680E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9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2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4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9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47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02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5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4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1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9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7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1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3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5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10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1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2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5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0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7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36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7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8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36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1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2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27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6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2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3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8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1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1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8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9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66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hyperlink" Target="https://nceidh.org.au/our-work/projects/improving-preventive-healthcare" TargetMode="External"/><Relationship Id="rId63" Type="http://schemas.openxmlformats.org/officeDocument/2006/relationships/image" Target="media/image51.png"/><Relationship Id="rId68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hyperlink" Target="https://www.disabilitygateway.gov.au/ads/easy-read-strategy" TargetMode="Externa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" Type="http://schemas.openxmlformats.org/officeDocument/2006/relationships/settings" Target="settings.xml"/><Relationship Id="rId71" Type="http://schemas.openxmlformats.org/officeDocument/2006/relationships/footer" Target="footer2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4FB9253-7674-493E-8DFA-17C38582E61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</Pages>
  <Words>1002</Words>
  <Characters>5077</Characters>
  <Application>Microsoft Office Word</Application>
  <DocSecurity>0</DocSecurity>
  <Lines>491</Lines>
  <Paragraphs>190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TAPS NSW update</vt:lpstr>
    </vt:vector>
  </TitlesOfParts>
  <Company>Department of Social Services</Company>
  <LinksUpToDate>false</LinksUpToDate>
  <CharactersWithSpaces>5958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TAPS NSW update</dc:title>
  <dc:subject/>
  <dc:creator>Australian Government;Department of Health;Disability and Ageing</dc:creator>
  <cp:keywords>Disability, Australia's Disability Strategy, Targeted Action Plans</cp:keywords>
  <dc:description/>
  <cp:lastModifiedBy>AURISCH, Kate</cp:lastModifiedBy>
  <cp:revision>3</cp:revision>
  <cp:lastPrinted>2025-11-20T22:26:00Z</cp:lastPrinted>
  <dcterms:created xsi:type="dcterms:W3CDTF">2025-12-04T00:12:00Z</dcterms:created>
  <dcterms:modified xsi:type="dcterms:W3CDTF">2025-12-16T23:59:00Z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v=2022.1;a=SHA256;h=B83F9B4ECE5A78DEB493E3712025AAC19CB38F14C2A4E23739DB29E72C6A4FD2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ea712e4ecc694d05a43adde5271c428b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43FD4014E0AB9A493258C8593008A710</vt:lpwstr>
  </property>
  <property fmtid="{D5CDD505-2E9C-101B-9397-08002B2CF9AE}" pid="32" name="PM_Hash_Salt">
    <vt:lpwstr>2C0A6DCE958A007339D17790CAFC58D3</vt:lpwstr>
  </property>
  <property fmtid="{D5CDD505-2E9C-101B-9397-08002B2CF9AE}" pid="33" name="PM_Hash_SHA1">
    <vt:lpwstr>53CF3E4B0DFADEBD0AA5B332FC28D728740DB715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docLang">
    <vt:lpwstr>en</vt:lpwstr>
  </property>
  <property fmtid="{D5CDD505-2E9C-101B-9397-08002B2CF9AE}" pid="42" name="ClassificationContentMarkingHeaderShapeIds">
    <vt:lpwstr>35645406,53008fc0,dfee29b</vt:lpwstr>
  </property>
  <property fmtid="{D5CDD505-2E9C-101B-9397-08002B2CF9AE}" pid="43" name="ClassificationContentMarkingHeaderFontProps">
    <vt:lpwstr>#ff0000,12,Aptos</vt:lpwstr>
  </property>
  <property fmtid="{D5CDD505-2E9C-101B-9397-08002B2CF9AE}" pid="44" name="ClassificationContentMarkingHeaderText">
    <vt:lpwstr>OFFICIAL</vt:lpwstr>
  </property>
  <property fmtid="{D5CDD505-2E9C-101B-9397-08002B2CF9AE}" pid="45" name="ClassificationContentMarkingFooterShapeIds">
    <vt:lpwstr>7e3242af,f344cbc,25929ba0</vt:lpwstr>
  </property>
  <property fmtid="{D5CDD505-2E9C-101B-9397-08002B2CF9AE}" pid="46" name="ClassificationContentMarkingFooterFontProps">
    <vt:lpwstr>#ff0000,12,Aptos</vt:lpwstr>
  </property>
  <property fmtid="{D5CDD505-2E9C-101B-9397-08002B2CF9AE}" pid="47" name="ClassificationContentMarkingFooterText">
    <vt:lpwstr>OFFICIAL</vt:lpwstr>
  </property>
  <property fmtid="{D5CDD505-2E9C-101B-9397-08002B2CF9AE}" pid="48" name="MSIP_Label_7cd3e8b9-ffed-43a8-b7f4-cc2fa0382d36_Enabled">
    <vt:lpwstr>true</vt:lpwstr>
  </property>
  <property fmtid="{D5CDD505-2E9C-101B-9397-08002B2CF9AE}" pid="49" name="MSIP_Label_7cd3e8b9-ffed-43a8-b7f4-cc2fa0382d36_SetDate">
    <vt:lpwstr>2025-10-30T03:41:46Z</vt:lpwstr>
  </property>
  <property fmtid="{D5CDD505-2E9C-101B-9397-08002B2CF9AE}" pid="50" name="MSIP_Label_7cd3e8b9-ffed-43a8-b7f4-cc2fa0382d36_Method">
    <vt:lpwstr>Privileged</vt:lpwstr>
  </property>
  <property fmtid="{D5CDD505-2E9C-101B-9397-08002B2CF9AE}" pid="51" name="MSIP_Label_7cd3e8b9-ffed-43a8-b7f4-cc2fa0382d36_Name">
    <vt:lpwstr>O</vt:lpwstr>
  </property>
  <property fmtid="{D5CDD505-2E9C-101B-9397-08002B2CF9AE}" pid="52" name="MSIP_Label_7cd3e8b9-ffed-43a8-b7f4-cc2fa0382d36_SiteId">
    <vt:lpwstr>34a3929c-73cf-4954-abfe-147dc3517892</vt:lpwstr>
  </property>
  <property fmtid="{D5CDD505-2E9C-101B-9397-08002B2CF9AE}" pid="53" name="MSIP_Label_7cd3e8b9-ffed-43a8-b7f4-cc2fa0382d36_ActionId">
    <vt:lpwstr>5e23e571-20d0-4d75-b458-1df55715f3f0</vt:lpwstr>
  </property>
  <property fmtid="{D5CDD505-2E9C-101B-9397-08002B2CF9AE}" pid="54" name="MSIP_Label_7cd3e8b9-ffed-43a8-b7f4-cc2fa0382d36_ContentBits">
    <vt:lpwstr>3</vt:lpwstr>
  </property>
  <property fmtid="{D5CDD505-2E9C-101B-9397-08002B2CF9AE}" pid="55" name="MSIP_Label_7cd3e8b9-ffed-43a8-b7f4-cc2fa0382d36_Tag">
    <vt:lpwstr>10, 0, 1, 2</vt:lpwstr>
  </property>
  <property fmtid="{D5CDD505-2E9C-101B-9397-08002B2CF9AE}" pid="56" name="ComplianceAssetId">
    <vt:lpwstr/>
  </property>
  <property fmtid="{D5CDD505-2E9C-101B-9397-08002B2CF9AE}" pid="57" name="TriggerFlowInfo">
    <vt:lpwstr/>
  </property>
</Properties>
</file>