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4929" w14:textId="64B269A8" w:rsidR="00750C6F" w:rsidRPr="00A11A8D" w:rsidRDefault="00A11A8D" w:rsidP="6F6D549D">
      <w:pPr>
        <w:pStyle w:val="EasyReadTitle"/>
        <w:spacing w:line="360" w:lineRule="auto"/>
        <w:rPr>
          <w:color w:val="180F5E"/>
        </w:rPr>
      </w:pPr>
      <w:r w:rsidRPr="4A84B803">
        <w:rPr>
          <w:color w:val="180F5E"/>
        </w:rPr>
        <w:t>Australia’</w:t>
      </w:r>
      <w:r w:rsidR="00F53E61" w:rsidRPr="4A84B803">
        <w:rPr>
          <w:color w:val="180F5E"/>
        </w:rPr>
        <w:t>s</w:t>
      </w:r>
      <w:r w:rsidRPr="4A84B803">
        <w:rPr>
          <w:color w:val="180F5E"/>
        </w:rPr>
        <w:t xml:space="preserve"> Disability Strategy</w:t>
      </w:r>
      <w:r w:rsidR="056549A9" w:rsidRPr="4A84B803">
        <w:rPr>
          <w:color w:val="180F5E"/>
        </w:rPr>
        <w:t xml:space="preserve"> 2021</w:t>
      </w:r>
      <w:r w:rsidR="002A3009" w:rsidRPr="4A84B803">
        <w:rPr>
          <w:color w:val="180F5E"/>
        </w:rPr>
        <w:t xml:space="preserve"> to </w:t>
      </w:r>
      <w:r w:rsidR="056549A9" w:rsidRPr="4A84B803">
        <w:rPr>
          <w:color w:val="180F5E"/>
        </w:rPr>
        <w:t>2031</w:t>
      </w:r>
    </w:p>
    <w:p w14:paraId="665EE6DB" w14:textId="77777777" w:rsidR="008C2D39" w:rsidRDefault="00D50794" w:rsidP="6F6D549D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4A84B803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711C0863" w:rsidRPr="4A84B803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2C2482">
        <w:rPr>
          <w:rFonts w:eastAsia="Arial" w:cs="Arial"/>
          <w:b w:val="0"/>
          <w:bCs w:val="0"/>
          <w:color w:val="180F5E"/>
          <w:sz w:val="52"/>
          <w:szCs w:val="52"/>
        </w:rPr>
        <w:t xml:space="preserve">Report </w:t>
      </w:r>
    </w:p>
    <w:p w14:paraId="6685189E" w14:textId="1D5C6159" w:rsidR="338B5AAB" w:rsidRPr="004F6A0F" w:rsidRDefault="356E21F1" w:rsidP="6F6D549D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3A319C12"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4580CAAE" w14:textId="100A25AB" w:rsidR="001F0E97" w:rsidRDefault="00D50794" w:rsidP="00883C6C">
      <w:pPr>
        <w:pStyle w:val="EasyReadSubtitle"/>
        <w:spacing w:line="360" w:lineRule="auto"/>
        <w:rPr>
          <w:color w:val="180F5E"/>
        </w:rPr>
      </w:pPr>
      <w:r>
        <w:rPr>
          <w:color w:val="180F5E"/>
        </w:rPr>
        <w:t>Community Attitudes</w:t>
      </w:r>
    </w:p>
    <w:p w14:paraId="1D4FA4D9" w14:textId="07F045F3" w:rsidR="00DC7F8C" w:rsidRDefault="00DF45AB" w:rsidP="00DC7F8C">
      <w:r w:rsidRPr="00FC6DF3">
        <w:rPr>
          <w:noProof/>
          <w:sz w:val="28"/>
          <w:szCs w:val="28"/>
        </w:rPr>
        <w:drawing>
          <wp:inline distT="0" distB="0" distL="0" distR="0" wp14:anchorId="4D16BE4B" wp14:editId="706142A4">
            <wp:extent cx="4324350" cy="4324350"/>
            <wp:effectExtent l="0" t="0" r="0" b="0"/>
            <wp:docPr id="232395930" name="Picture 82" descr="A group of icons and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55915" name="Picture 82" descr="A group of icons and symbo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4A84B803">
        <w:trPr>
          <w:cantSplit/>
          <w:trHeight w:val="3402"/>
        </w:trPr>
        <w:tc>
          <w:tcPr>
            <w:tcW w:w="3158" w:type="dxa"/>
          </w:tcPr>
          <w:p w14:paraId="14B48A77" w14:textId="2C1F5D16" w:rsidR="008D7E1B" w:rsidRPr="008E647D" w:rsidRDefault="002171C9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2EFBB" wp14:editId="4075CF3A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784F7B25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D568D8" w:rsidRPr="4A84B803">
              <w:rPr>
                <w:rFonts w:cs="Arial"/>
                <w:sz w:val="28"/>
                <w:szCs w:val="28"/>
              </w:rPr>
              <w:t>Health Disability and Ageing</w:t>
            </w:r>
            <w:r w:rsidRPr="4A84B803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65BA54A1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FD7485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FD7485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2971CB14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4A84B803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4A84B803">
              <w:rPr>
                <w:rFonts w:cs="Arial"/>
                <w:sz w:val="28"/>
                <w:szCs w:val="28"/>
              </w:rPr>
              <w:t xml:space="preserve"> </w:t>
            </w:r>
            <w:r w:rsidRPr="4A84B803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4A84B803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4A84B803">
              <w:rPr>
                <w:rFonts w:cs="Arial"/>
                <w:sz w:val="28"/>
                <w:szCs w:val="28"/>
              </w:rPr>
              <w:t xml:space="preserve"> </w:t>
            </w:r>
            <w:r w:rsidR="004E1F23" w:rsidRPr="4A84B803">
              <w:rPr>
                <w:rFonts w:cs="Arial"/>
                <w:sz w:val="28"/>
                <w:szCs w:val="28"/>
              </w:rPr>
              <w:t>DHDA</w:t>
            </w:r>
            <w:r w:rsidRPr="4A84B803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4A84B803">
        <w:trPr>
          <w:cantSplit/>
          <w:trHeight w:val="3402"/>
        </w:trPr>
        <w:tc>
          <w:tcPr>
            <w:tcW w:w="3158" w:type="dxa"/>
          </w:tcPr>
          <w:p w14:paraId="7E917975" w14:textId="2C89918F" w:rsidR="008D7E1B" w:rsidRPr="008E647D" w:rsidRDefault="0093489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34A1D505" wp14:editId="7E7A9A13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4A84B803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4A84B803">
        <w:trPr>
          <w:cantSplit/>
          <w:trHeight w:val="3402"/>
        </w:trPr>
        <w:tc>
          <w:tcPr>
            <w:tcW w:w="3158" w:type="dxa"/>
          </w:tcPr>
          <w:p w14:paraId="4108881E" w14:textId="2E53D73D" w:rsidR="000F5619" w:rsidRPr="008E647D" w:rsidRDefault="00ED4770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6175061E" wp14:editId="2A78FC7A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4A84B803">
        <w:trPr>
          <w:cantSplit/>
          <w:trHeight w:val="3402"/>
        </w:trPr>
        <w:tc>
          <w:tcPr>
            <w:tcW w:w="3158" w:type="dxa"/>
          </w:tcPr>
          <w:p w14:paraId="2F7D9A37" w14:textId="67A5C4D8" w:rsidR="00C0110F" w:rsidRPr="004E1F23" w:rsidRDefault="00473C7A" w:rsidP="00D37AAC">
            <w:r>
              <w:rPr>
                <w:noProof/>
              </w:rPr>
              <w:lastRenderedPageBreak/>
              <w:drawing>
                <wp:inline distT="0" distB="0" distL="0" distR="0" wp14:anchorId="5D7D78E5" wp14:editId="0F9A3892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1C91C1B" w14:textId="0E871DBD" w:rsidR="00D62020" w:rsidRDefault="00D62020" w:rsidP="00D62020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4A84B803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6B47FA91" w14:textId="77777777" w:rsidR="00D62020" w:rsidRDefault="00D62020" w:rsidP="00D62020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436486CF" w14:textId="77777777" w:rsidR="00D62020" w:rsidRDefault="00D62020" w:rsidP="00D62020">
            <w:pPr>
              <w:pStyle w:val="ListParagraph"/>
              <w:numPr>
                <w:ilvl w:val="0"/>
                <w:numId w:val="56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0294900A" w14:textId="77777777" w:rsidR="00D62020" w:rsidRDefault="00D62020" w:rsidP="00D62020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09202A1" w14:textId="18668522" w:rsidR="007608F5" w:rsidRPr="008E647D" w:rsidRDefault="00D62020" w:rsidP="00D62020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4A84B803">
        <w:trPr>
          <w:cantSplit/>
          <w:trHeight w:val="3402"/>
        </w:trPr>
        <w:tc>
          <w:tcPr>
            <w:tcW w:w="3158" w:type="dxa"/>
          </w:tcPr>
          <w:p w14:paraId="7CE7D555" w14:textId="0B4DFC7F" w:rsidR="00EF7B9F" w:rsidRPr="008E647D" w:rsidRDefault="00450900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9DC5938" wp14:editId="604D4699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4A84B803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7BA0BBB0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4A84B803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4A84B803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4A84B803">
        <w:trPr>
          <w:cantSplit/>
          <w:trHeight w:val="3402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48851CC2" w:rsidR="00124AF4" w:rsidRPr="008E647D" w:rsidRDefault="00291AA8" w:rsidP="00D37AAC">
            <w:r w:rsidRPr="008577DC">
              <w:rPr>
                <w:noProof/>
              </w:rPr>
              <w:drawing>
                <wp:inline distT="0" distB="0" distL="0" distR="0" wp14:anchorId="35AD0F53" wp14:editId="731EB207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A93C9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A93C9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E539A1" w:rsidRDefault="00B15FE4" w:rsidP="5C1A1679">
      <w:pPr>
        <w:pStyle w:val="EasyReadContents"/>
        <w:rPr>
          <w:color w:val="180F5E"/>
          <w:sz w:val="52"/>
          <w:szCs w:val="52"/>
        </w:rPr>
      </w:pPr>
      <w:r w:rsidRPr="4A84B803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E539A1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E539A1" w:rsidRPr="00D62020" w14:paraId="164A5E44" w14:textId="77777777" w:rsidTr="00686650">
        <w:trPr>
          <w:trHeight w:val="1106"/>
        </w:trPr>
        <w:tc>
          <w:tcPr>
            <w:tcW w:w="7508" w:type="dxa"/>
          </w:tcPr>
          <w:p w14:paraId="37365405" w14:textId="0FACAB7E" w:rsidR="00C4674B" w:rsidRPr="00D62020" w:rsidRDefault="00443606" w:rsidP="00F16105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3A422320" w14:textId="0EC9FB83" w:rsidR="00C4674B" w:rsidRPr="00D62020" w:rsidRDefault="009957C8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5</w:t>
            </w:r>
          </w:p>
        </w:tc>
      </w:tr>
      <w:tr w:rsidR="00E539A1" w:rsidRPr="00D62020" w14:paraId="0CFF5240" w14:textId="77777777" w:rsidTr="00686650">
        <w:trPr>
          <w:trHeight w:val="1106"/>
        </w:trPr>
        <w:tc>
          <w:tcPr>
            <w:tcW w:w="7508" w:type="dxa"/>
          </w:tcPr>
          <w:p w14:paraId="555032D2" w14:textId="44D4817C" w:rsidR="00C4674B" w:rsidRPr="00D62020" w:rsidRDefault="00443606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00BA7AA2" w14:textId="75C29B5E" w:rsidR="00C4674B" w:rsidRPr="00D62020" w:rsidRDefault="009957C8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7</w:t>
            </w:r>
          </w:p>
        </w:tc>
      </w:tr>
      <w:tr w:rsidR="00E539A1" w:rsidRPr="00D62020" w14:paraId="7188D68E" w14:textId="77777777" w:rsidTr="00686650">
        <w:trPr>
          <w:trHeight w:val="1106"/>
        </w:trPr>
        <w:tc>
          <w:tcPr>
            <w:tcW w:w="7508" w:type="dxa"/>
          </w:tcPr>
          <w:p w14:paraId="6A4D555E" w14:textId="1C51B4F9" w:rsidR="00C4674B" w:rsidRPr="00D62020" w:rsidRDefault="00443606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What are Targeted Action</w:t>
            </w:r>
            <w:r w:rsidR="00BF4FA7" w:rsidRPr="00D62020">
              <w:rPr>
                <w:color w:val="180F5E"/>
                <w:sz w:val="36"/>
                <w:szCs w:val="36"/>
              </w:rPr>
              <w:t xml:space="preserve"> Plans</w:t>
            </w:r>
          </w:p>
        </w:tc>
        <w:tc>
          <w:tcPr>
            <w:tcW w:w="1508" w:type="dxa"/>
          </w:tcPr>
          <w:p w14:paraId="33D0EFB6" w14:textId="48B446DB" w:rsidR="00C4674B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8</w:t>
            </w:r>
          </w:p>
        </w:tc>
      </w:tr>
      <w:tr w:rsidR="00E539A1" w:rsidRPr="00D62020" w14:paraId="36FE107C" w14:textId="77777777" w:rsidTr="00686650">
        <w:trPr>
          <w:trHeight w:val="1106"/>
        </w:trPr>
        <w:tc>
          <w:tcPr>
            <w:tcW w:w="7508" w:type="dxa"/>
          </w:tcPr>
          <w:p w14:paraId="65A08568" w14:textId="04A877A4" w:rsidR="00C4674B" w:rsidRPr="00D62020" w:rsidRDefault="00BF4FA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What this TAP is trying to do</w:t>
            </w:r>
          </w:p>
        </w:tc>
        <w:tc>
          <w:tcPr>
            <w:tcW w:w="1508" w:type="dxa"/>
          </w:tcPr>
          <w:p w14:paraId="5A2ACCC2" w14:textId="283FFBE3" w:rsidR="00C4674B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11</w:t>
            </w:r>
          </w:p>
        </w:tc>
      </w:tr>
      <w:tr w:rsidR="00E539A1" w:rsidRPr="00D62020" w14:paraId="737F23D0" w14:textId="77777777" w:rsidTr="00686650">
        <w:trPr>
          <w:trHeight w:val="1106"/>
        </w:trPr>
        <w:tc>
          <w:tcPr>
            <w:tcW w:w="7508" w:type="dxa"/>
          </w:tcPr>
          <w:p w14:paraId="60975D8B" w14:textId="2FF734C9" w:rsidR="00C77246" w:rsidRPr="00D62020" w:rsidRDefault="00BF4FA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 xml:space="preserve">Thinking about experiences </w:t>
            </w:r>
          </w:p>
        </w:tc>
        <w:tc>
          <w:tcPr>
            <w:tcW w:w="1508" w:type="dxa"/>
          </w:tcPr>
          <w:p w14:paraId="29EC90E3" w14:textId="065CF789" w:rsidR="00C77246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13</w:t>
            </w:r>
          </w:p>
        </w:tc>
      </w:tr>
      <w:tr w:rsidR="00E539A1" w:rsidRPr="00D62020" w14:paraId="0C3CA5D3" w14:textId="77777777" w:rsidTr="00686650">
        <w:trPr>
          <w:trHeight w:val="1106"/>
        </w:trPr>
        <w:tc>
          <w:tcPr>
            <w:tcW w:w="7508" w:type="dxa"/>
          </w:tcPr>
          <w:p w14:paraId="0F458561" w14:textId="43B5CA37" w:rsidR="00C77246" w:rsidRPr="00D62020" w:rsidRDefault="00BF4FA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National Actions</w:t>
            </w:r>
          </w:p>
        </w:tc>
        <w:tc>
          <w:tcPr>
            <w:tcW w:w="1508" w:type="dxa"/>
          </w:tcPr>
          <w:p w14:paraId="791A97C0" w14:textId="50C4CF3A" w:rsidR="00C77246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16</w:t>
            </w:r>
          </w:p>
        </w:tc>
      </w:tr>
      <w:tr w:rsidR="00BF4FA7" w:rsidRPr="00D62020" w14:paraId="24D7971D" w14:textId="77777777" w:rsidTr="00686650">
        <w:trPr>
          <w:trHeight w:val="1106"/>
        </w:trPr>
        <w:tc>
          <w:tcPr>
            <w:tcW w:w="7508" w:type="dxa"/>
          </w:tcPr>
          <w:p w14:paraId="567636D8" w14:textId="0B78B616" w:rsidR="00BF4FA7" w:rsidRPr="00D62020" w:rsidRDefault="00BF4FA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Helping people with disability work in the government</w:t>
            </w:r>
          </w:p>
        </w:tc>
        <w:tc>
          <w:tcPr>
            <w:tcW w:w="1508" w:type="dxa"/>
          </w:tcPr>
          <w:p w14:paraId="1022DF27" w14:textId="50423E00" w:rsidR="00BF4FA7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17</w:t>
            </w:r>
          </w:p>
        </w:tc>
      </w:tr>
      <w:tr w:rsidR="00BF4FA7" w:rsidRPr="00D62020" w14:paraId="7C90AE8E" w14:textId="77777777" w:rsidTr="00686650">
        <w:trPr>
          <w:trHeight w:val="1106"/>
        </w:trPr>
        <w:tc>
          <w:tcPr>
            <w:tcW w:w="7508" w:type="dxa"/>
          </w:tcPr>
          <w:p w14:paraId="282236A0" w14:textId="277A06D9" w:rsidR="00BF4FA7" w:rsidRPr="00D62020" w:rsidRDefault="004167E3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D62020">
              <w:rPr>
                <w:color w:val="180F5E"/>
                <w:sz w:val="36"/>
                <w:szCs w:val="36"/>
              </w:rPr>
              <w:t>Data about community attitudes</w:t>
            </w:r>
          </w:p>
        </w:tc>
        <w:tc>
          <w:tcPr>
            <w:tcW w:w="1508" w:type="dxa"/>
          </w:tcPr>
          <w:p w14:paraId="43966AEC" w14:textId="06BF36CC" w:rsidR="00BF4FA7" w:rsidRPr="00D62020" w:rsidRDefault="00686650" w:rsidP="00D62020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19</w:t>
            </w:r>
          </w:p>
        </w:tc>
      </w:tr>
    </w:tbl>
    <w:p w14:paraId="71C0E48E" w14:textId="360B3E55" w:rsidR="00B15FE4" w:rsidRDefault="00B15FE4">
      <w:r>
        <w:br w:type="page"/>
      </w:r>
    </w:p>
    <w:p w14:paraId="3CA35D1F" w14:textId="77777777" w:rsidR="002E527F" w:rsidRPr="00794584" w:rsidRDefault="002E527F" w:rsidP="002E527F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About this document</w:t>
      </w:r>
    </w:p>
    <w:p w14:paraId="62384361" w14:textId="77777777" w:rsidR="002E527F" w:rsidRDefault="002E527F" w:rsidP="002E527F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2E527F" w14:paraId="614DE90D" w14:textId="77777777" w:rsidTr="4A84B803">
        <w:trPr>
          <w:cantSplit/>
          <w:trHeight w:val="4536"/>
        </w:trPr>
        <w:tc>
          <w:tcPr>
            <w:tcW w:w="3273" w:type="dxa"/>
          </w:tcPr>
          <w:p w14:paraId="237DC744" w14:textId="709038FF" w:rsidR="002E527F" w:rsidRDefault="67938547" w:rsidP="00A207D5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67E3D" wp14:editId="2072E743">
                  <wp:extent cx="1941195" cy="1941195"/>
                  <wp:effectExtent l="0" t="0" r="1905" b="1905"/>
                  <wp:docPr id="396398485" name="Picture 2" descr="a person next to 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98485" name="Picture 2" descr="a person next to a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B524C2D" w14:textId="77777777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F413756" w14:textId="77777777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AEB55F8" w14:textId="7CA86F27" w:rsidR="002E527F" w:rsidRDefault="002E527F" w:rsidP="00AD17E1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</w:t>
            </w:r>
            <w:r w:rsidR="00AD17E1">
              <w:rPr>
                <w:rFonts w:cs="Arial"/>
                <w:sz w:val="28"/>
                <w:szCs w:val="28"/>
              </w:rPr>
              <w:t>talks about</w:t>
            </w:r>
            <w:r w:rsidR="00AD17E1" w:rsidRPr="003B72DE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2E527F" w14:paraId="335D1F76" w14:textId="77777777" w:rsidTr="4A84B803">
        <w:trPr>
          <w:cantSplit/>
          <w:trHeight w:val="4536"/>
        </w:trPr>
        <w:tc>
          <w:tcPr>
            <w:tcW w:w="3273" w:type="dxa"/>
          </w:tcPr>
          <w:p w14:paraId="04F28F89" w14:textId="77777777" w:rsidR="002E527F" w:rsidRPr="00FC6DF3" w:rsidRDefault="002E527F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4EB67F" wp14:editId="22BC29DD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8793F40" w14:textId="77777777" w:rsidR="002E527F" w:rsidRDefault="002E527F" w:rsidP="00A207D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588F4485" w14:textId="1CAEB661" w:rsidR="002E527F" w:rsidRPr="003B72DE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B4478DD" w14:textId="77777777" w:rsidR="002E527F" w:rsidRPr="003B72DE" w:rsidRDefault="002E527F" w:rsidP="002E527F">
            <w:pPr>
              <w:pStyle w:val="EasyRead16"/>
              <w:numPr>
                <w:ilvl w:val="0"/>
                <w:numId w:val="51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5CDD61E4" w14:textId="77777777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4015D18" w14:textId="77777777" w:rsidR="002E527F" w:rsidRDefault="002E527F" w:rsidP="00A207D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6715E6" w:rsidRPr="00B60860" w14:paraId="3A0FDC9C" w14:textId="77777777" w:rsidTr="4A84B803">
        <w:trPr>
          <w:cantSplit/>
          <w:trHeight w:val="2835"/>
        </w:trPr>
        <w:tc>
          <w:tcPr>
            <w:tcW w:w="3273" w:type="dxa"/>
          </w:tcPr>
          <w:p w14:paraId="3194079A" w14:textId="28500D73" w:rsidR="006715E6" w:rsidRDefault="7DBA4C50" w:rsidP="00A207D5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E0C0E" wp14:editId="1E4D8EFB">
                  <wp:extent cx="1868170" cy="1868170"/>
                  <wp:effectExtent l="0" t="0" r="0" b="0"/>
                  <wp:docPr id="1335325220" name="Picture 14" descr=" a person with her hands ou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25220" name="Picture 14" descr=" a person with her hands ou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292A194" w14:textId="77777777" w:rsidR="006715E6" w:rsidRDefault="006715E6" w:rsidP="006715E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875DF18" w14:textId="77777777" w:rsidR="006715E6" w:rsidRDefault="006715E6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16F46D40" w14:textId="341AF678" w:rsidR="006715E6" w:rsidRPr="00EA64B9" w:rsidRDefault="00DF1EA4" w:rsidP="00EA64B9">
            <w:pPr>
              <w:pStyle w:val="ListParagraph"/>
              <w:numPr>
                <w:ilvl w:val="0"/>
                <w:numId w:val="5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the TAP is trying to do</w:t>
            </w:r>
          </w:p>
        </w:tc>
      </w:tr>
      <w:tr w:rsidR="00AD17E1" w:rsidRPr="00B60860" w14:paraId="66FDC54B" w14:textId="77777777" w:rsidTr="4A84B803">
        <w:trPr>
          <w:cantSplit/>
          <w:trHeight w:val="4536"/>
        </w:trPr>
        <w:tc>
          <w:tcPr>
            <w:tcW w:w="3273" w:type="dxa"/>
          </w:tcPr>
          <w:p w14:paraId="09850A40" w14:textId="6D5E24D3" w:rsidR="00AD17E1" w:rsidRDefault="7DBA4C50" w:rsidP="00A207D5">
            <w:pPr>
              <w:pStyle w:val="EasyRead1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7CC3E8" wp14:editId="183AAEB8">
                  <wp:extent cx="1868170" cy="1868170"/>
                  <wp:effectExtent l="0" t="0" r="0" b="0"/>
                  <wp:docPr id="691403315" name="Picture 63" descr="A group of people holding 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03315" name="Picture 63" descr="A group of people holding 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DA00FEC" w14:textId="77777777" w:rsidR="00AD17E1" w:rsidRDefault="00AD17E1" w:rsidP="006715E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5718958" w14:textId="77777777" w:rsidR="00AD17E1" w:rsidRDefault="00AD17E1" w:rsidP="00AD17E1">
            <w:pPr>
              <w:pStyle w:val="EasyRead16"/>
              <w:numPr>
                <w:ilvl w:val="0"/>
                <w:numId w:val="52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National </w:t>
            </w:r>
            <w:r w:rsidR="0021495C">
              <w:rPr>
                <w:rFonts w:cs="Arial"/>
                <w:sz w:val="28"/>
                <w:szCs w:val="28"/>
              </w:rPr>
              <w:t>actions</w:t>
            </w:r>
          </w:p>
          <w:p w14:paraId="53C4A220" w14:textId="77777777" w:rsidR="0021495C" w:rsidRDefault="0021495C" w:rsidP="0021495C">
            <w:pPr>
              <w:pStyle w:val="EasyRead16"/>
              <w:rPr>
                <w:sz w:val="28"/>
                <w:szCs w:val="28"/>
              </w:rPr>
            </w:pPr>
          </w:p>
          <w:p w14:paraId="398C88FB" w14:textId="77777777" w:rsidR="0021495C" w:rsidRDefault="0021495C" w:rsidP="0021495C">
            <w:pPr>
              <w:pStyle w:val="EasyRead16"/>
              <w:rPr>
                <w:sz w:val="28"/>
                <w:szCs w:val="28"/>
              </w:rPr>
            </w:pPr>
            <w:r w:rsidRPr="00A207D5">
              <w:rPr>
                <w:b/>
                <w:bCs/>
                <w:sz w:val="28"/>
                <w:szCs w:val="28"/>
              </w:rPr>
              <w:t>National Actions</w:t>
            </w:r>
            <w:r w:rsidRPr="01807359">
              <w:rPr>
                <w:sz w:val="28"/>
                <w:szCs w:val="28"/>
              </w:rPr>
              <w:t xml:space="preserve"> are things that all governments will do.</w:t>
            </w:r>
          </w:p>
          <w:p w14:paraId="5F6FD97A" w14:textId="77777777" w:rsidR="0021495C" w:rsidRDefault="0021495C" w:rsidP="0021495C">
            <w:pPr>
              <w:pStyle w:val="EasyRead16"/>
              <w:rPr>
                <w:sz w:val="28"/>
                <w:szCs w:val="28"/>
              </w:rPr>
            </w:pPr>
          </w:p>
          <w:p w14:paraId="4FE6DECA" w14:textId="60F7046C" w:rsidR="0021495C" w:rsidRPr="00EA64B9" w:rsidRDefault="0021495C" w:rsidP="0021495C">
            <w:pPr>
              <w:pStyle w:val="EasyRead16"/>
              <w:rPr>
                <w:rFonts w:cs="Arial"/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>We want all parts of Australia to have the same way of doing things.</w:t>
            </w:r>
          </w:p>
        </w:tc>
      </w:tr>
      <w:tr w:rsidR="0021495C" w:rsidRPr="00B60860" w14:paraId="1E2717BD" w14:textId="77777777" w:rsidTr="4A84B803">
        <w:trPr>
          <w:cantSplit/>
          <w:trHeight w:val="4536"/>
        </w:trPr>
        <w:tc>
          <w:tcPr>
            <w:tcW w:w="3273" w:type="dxa"/>
          </w:tcPr>
          <w:p w14:paraId="7623D6F0" w14:textId="64C4277B" w:rsidR="0021495C" w:rsidRPr="00444FB3" w:rsidRDefault="7DBA4C50" w:rsidP="00A207D5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169073" wp14:editId="4C75415D">
                  <wp:extent cx="1868170" cy="1868170"/>
                  <wp:effectExtent l="0" t="0" r="0" b="0"/>
                  <wp:docPr id="1456620516" name="Picture 28" descr="A person pointing at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20516" name="Picture 28" descr="A person pointing at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B228803" w14:textId="77777777" w:rsidR="0021495C" w:rsidRDefault="0021495C" w:rsidP="006715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4A071F3" w14:textId="77777777" w:rsidR="00350D32" w:rsidRPr="00EA64B9" w:rsidRDefault="00350D32" w:rsidP="006715E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7F99DC9" w14:textId="6CA46FB1" w:rsidR="0021495C" w:rsidRDefault="0021495C" w:rsidP="006715E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EA64B9">
              <w:rPr>
                <w:rFonts w:cs="Arial"/>
                <w:sz w:val="28"/>
                <w:szCs w:val="28"/>
              </w:rPr>
              <w:t>We have oth</w:t>
            </w:r>
            <w:r>
              <w:rPr>
                <w:rFonts w:cs="Arial"/>
                <w:sz w:val="28"/>
                <w:szCs w:val="28"/>
              </w:rPr>
              <w:t xml:space="preserve">er </w:t>
            </w:r>
            <w:r w:rsidR="00350D32">
              <w:rPr>
                <w:rFonts w:cs="Arial"/>
                <w:sz w:val="28"/>
                <w:szCs w:val="28"/>
              </w:rPr>
              <w:t>Easy Reads</w:t>
            </w:r>
            <w:r>
              <w:rPr>
                <w:rFonts w:cs="Arial"/>
                <w:sz w:val="28"/>
                <w:szCs w:val="28"/>
              </w:rPr>
              <w:t xml:space="preserve"> that talk about what the state and terri</w:t>
            </w:r>
            <w:r w:rsidR="00350D32">
              <w:rPr>
                <w:rFonts w:cs="Arial"/>
                <w:sz w:val="28"/>
                <w:szCs w:val="28"/>
              </w:rPr>
              <w:t>tory governments are doing.</w:t>
            </w:r>
          </w:p>
        </w:tc>
      </w:tr>
      <w:tr w:rsidR="002E527F" w:rsidRPr="00B60860" w14:paraId="3882248C" w14:textId="77777777" w:rsidTr="4A84B803">
        <w:trPr>
          <w:cantSplit/>
          <w:trHeight w:val="2835"/>
        </w:trPr>
        <w:tc>
          <w:tcPr>
            <w:tcW w:w="3273" w:type="dxa"/>
          </w:tcPr>
          <w:p w14:paraId="70D22F38" w14:textId="77777777" w:rsidR="002E527F" w:rsidRDefault="002E527F" w:rsidP="00A207D5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C8C814" wp14:editId="43290892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A6A603F" w14:textId="77777777" w:rsidR="002E527F" w:rsidRPr="0036201D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DFB26D4" w14:textId="3A0CF85A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  <w:r w:rsidRPr="4A84B803">
              <w:rPr>
                <w:rFonts w:cs="Arial"/>
                <w:sz w:val="28"/>
                <w:szCs w:val="28"/>
              </w:rPr>
              <w:t xml:space="preserve">You can go to our website to read the updates from </w:t>
            </w:r>
            <w:r w:rsidR="3C5C3434" w:rsidRPr="4A84B803">
              <w:rPr>
                <w:rFonts w:cs="Arial"/>
                <w:sz w:val="28"/>
                <w:szCs w:val="28"/>
              </w:rPr>
              <w:t xml:space="preserve">the </w:t>
            </w:r>
            <w:r w:rsidRPr="4A84B803">
              <w:rPr>
                <w:rFonts w:cs="Arial"/>
                <w:sz w:val="28"/>
                <w:szCs w:val="28"/>
              </w:rPr>
              <w:t>states and territories.</w:t>
            </w:r>
          </w:p>
          <w:p w14:paraId="570D79F7" w14:textId="77777777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B0CE8C0" w14:textId="30128502" w:rsidR="002E527F" w:rsidRDefault="00B922B5" w:rsidP="00A207D5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6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7949D66D" w14:textId="77777777" w:rsidR="002E527F" w:rsidRDefault="002E527F" w:rsidP="00A207D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0B41B25" w14:textId="77777777" w:rsidR="002E527F" w:rsidRDefault="002E527F" w:rsidP="00A207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616B0CB7" w14:textId="77777777" w:rsidR="00B46729" w:rsidRDefault="00B46729" w:rsidP="00B46729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5DCCB9C1" w14:textId="2DC7B4AD" w:rsidR="00572570" w:rsidRPr="00175399" w:rsidRDefault="00572570" w:rsidP="00572570">
      <w:pPr>
        <w:pStyle w:val="Heading2"/>
        <w:spacing w:line="360" w:lineRule="auto"/>
        <w:rPr>
          <w:color w:val="180F5E"/>
          <w:sz w:val="48"/>
          <w:szCs w:val="48"/>
        </w:rPr>
      </w:pPr>
      <w:r w:rsidRPr="00175399">
        <w:rPr>
          <w:color w:val="180F5E"/>
          <w:sz w:val="48"/>
          <w:szCs w:val="48"/>
        </w:rPr>
        <w:lastRenderedPageBreak/>
        <w:t>Australia’s Disability Strategy</w:t>
      </w:r>
    </w:p>
    <w:p w14:paraId="11FEF975" w14:textId="77777777" w:rsidR="00572570" w:rsidRDefault="00572570" w:rsidP="0057257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72570" w:rsidRPr="001E1D13" w14:paraId="3AB36454" w14:textId="77777777" w:rsidTr="4A84B803">
        <w:trPr>
          <w:trHeight w:val="4536"/>
        </w:trPr>
        <w:tc>
          <w:tcPr>
            <w:tcW w:w="3158" w:type="dxa"/>
          </w:tcPr>
          <w:p w14:paraId="7DB4B6E5" w14:textId="77777777" w:rsidR="00572570" w:rsidRPr="001E1D13" w:rsidRDefault="00572570" w:rsidP="004362F6">
            <w:pPr>
              <w:pStyle w:val="EasyRead14"/>
            </w:pPr>
          </w:p>
          <w:p w14:paraId="18D974A4" w14:textId="77777777" w:rsidR="00572570" w:rsidRPr="001E1D13" w:rsidRDefault="00572570" w:rsidP="004362F6">
            <w:pPr>
              <w:pStyle w:val="EasyRead14"/>
            </w:pPr>
            <w:r w:rsidRPr="001E1D13">
              <w:rPr>
                <w:noProof/>
              </w:rPr>
              <w:drawing>
                <wp:inline distT="0" distB="0" distL="0" distR="0" wp14:anchorId="55A4BC54" wp14:editId="17697137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95C7E62" w14:textId="77777777" w:rsidR="00572570" w:rsidRPr="001E1D13" w:rsidRDefault="00572570" w:rsidP="004362F6">
            <w:pPr>
              <w:pStyle w:val="EasyRead14"/>
            </w:pPr>
          </w:p>
          <w:p w14:paraId="1C696865" w14:textId="77777777" w:rsidR="00572570" w:rsidRPr="001E1D13" w:rsidRDefault="00572570" w:rsidP="004362F6">
            <w:pPr>
              <w:pStyle w:val="EasyRead14"/>
            </w:pPr>
            <w:r>
              <w:t xml:space="preserve">The government set up </w:t>
            </w:r>
            <w:r w:rsidRPr="4A84B803">
              <w:rPr>
                <w:b/>
                <w:bCs/>
              </w:rPr>
              <w:t>Australia’s Disability Strategy</w:t>
            </w:r>
            <w:r>
              <w:t>.</w:t>
            </w:r>
          </w:p>
          <w:p w14:paraId="12D6A8A9" w14:textId="77777777" w:rsidR="00572570" w:rsidRPr="001E1D13" w:rsidRDefault="00572570" w:rsidP="004362F6">
            <w:pPr>
              <w:pStyle w:val="EasyRead14"/>
            </w:pPr>
          </w:p>
          <w:p w14:paraId="23C54ADF" w14:textId="710DAE2C" w:rsidR="00572570" w:rsidRPr="001E1D13" w:rsidRDefault="00572570" w:rsidP="004362F6">
            <w:pPr>
              <w:pStyle w:val="EasyRead14"/>
            </w:pPr>
            <w:r>
              <w:t xml:space="preserve">We call it </w:t>
            </w:r>
            <w:r w:rsidR="3A2FD3FB" w:rsidRPr="4A84B803">
              <w:rPr>
                <w:b/>
                <w:bCs/>
              </w:rPr>
              <w:t xml:space="preserve">the </w:t>
            </w:r>
            <w:r w:rsidR="5A73AB2A" w:rsidRPr="4A84B803">
              <w:rPr>
                <w:b/>
                <w:bCs/>
              </w:rPr>
              <w:t>Strategy</w:t>
            </w:r>
            <w:r w:rsidR="5A73AB2A">
              <w:t xml:space="preserve"> </w:t>
            </w:r>
            <w:r>
              <w:t>for short.</w:t>
            </w:r>
          </w:p>
          <w:p w14:paraId="4E665582" w14:textId="42CC891F" w:rsidR="003B372A" w:rsidRDefault="003B372A" w:rsidP="004362F6">
            <w:pPr>
              <w:pStyle w:val="EasyRead14"/>
            </w:pPr>
          </w:p>
          <w:p w14:paraId="50111730" w14:textId="4FEA3FFD" w:rsidR="00572570" w:rsidRPr="001E1D13" w:rsidRDefault="32F516ED" w:rsidP="004362F6">
            <w:pPr>
              <w:pStyle w:val="EasyRead14"/>
            </w:pPr>
            <w:r>
              <w:t xml:space="preserve">It </w:t>
            </w:r>
            <w:r w:rsidR="52DAF4E1">
              <w:t xml:space="preserve">was </w:t>
            </w:r>
            <w:r w:rsidR="06187AD9">
              <w:t>also called</w:t>
            </w:r>
            <w:r w:rsidR="06187AD9" w:rsidRPr="26D218C0">
              <w:rPr>
                <w:b/>
                <w:bCs/>
              </w:rPr>
              <w:t xml:space="preserve"> ADS</w:t>
            </w:r>
            <w:r w:rsidR="1B41FDC6">
              <w:t>.</w:t>
            </w:r>
          </w:p>
        </w:tc>
      </w:tr>
      <w:tr w:rsidR="00572570" w:rsidRPr="001E1D13" w14:paraId="4D7D2943" w14:textId="77777777" w:rsidTr="4A84B803">
        <w:trPr>
          <w:trHeight w:val="6286"/>
        </w:trPr>
        <w:tc>
          <w:tcPr>
            <w:tcW w:w="3158" w:type="dxa"/>
          </w:tcPr>
          <w:p w14:paraId="0F1CC6D5" w14:textId="77777777" w:rsidR="00572570" w:rsidRDefault="00572570" w:rsidP="004362F6">
            <w:pPr>
              <w:pStyle w:val="EasyRead14"/>
            </w:pPr>
          </w:p>
          <w:p w14:paraId="5E048476" w14:textId="77777777" w:rsidR="00572570" w:rsidRDefault="00572570" w:rsidP="004362F6">
            <w:pPr>
              <w:pStyle w:val="EasyRead14"/>
            </w:pPr>
          </w:p>
          <w:p w14:paraId="6E5A8DB6" w14:textId="75A4FDAB" w:rsidR="00572570" w:rsidRPr="001E1D13" w:rsidRDefault="00EB3EAF" w:rsidP="004362F6">
            <w:pPr>
              <w:pStyle w:val="EasyRead14"/>
            </w:pPr>
            <w:r>
              <w:rPr>
                <w:noProof/>
              </w:rPr>
              <w:drawing>
                <wp:inline distT="0" distB="0" distL="0" distR="0" wp14:anchorId="43840B75" wp14:editId="2930434E">
                  <wp:extent cx="1868170" cy="1868170"/>
                  <wp:effectExtent l="0" t="0" r="0" b="0"/>
                  <wp:docPr id="159467870" name="Picture 153" descr="A group of people standing next to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7870" name="Picture 153" descr="A group of people standing next to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2FB8012" w14:textId="77777777" w:rsidR="00572570" w:rsidRDefault="00572570" w:rsidP="004362F6">
            <w:pPr>
              <w:pStyle w:val="EasyRead14"/>
            </w:pPr>
          </w:p>
          <w:p w14:paraId="256CFD3F" w14:textId="19B4CCAC" w:rsidR="00572570" w:rsidRPr="001E1D13" w:rsidRDefault="677C88CD" w:rsidP="004362F6">
            <w:pPr>
              <w:pStyle w:val="EasyRead14"/>
            </w:pPr>
            <w:r>
              <w:t xml:space="preserve">The Strategy </w:t>
            </w:r>
            <w:r w:rsidR="00572570">
              <w:t>is the governments way of working together to support people with disability to live good lives.</w:t>
            </w:r>
          </w:p>
          <w:p w14:paraId="613C1108" w14:textId="77777777" w:rsidR="00572570" w:rsidRPr="001E1D13" w:rsidRDefault="00572570" w:rsidP="004362F6">
            <w:pPr>
              <w:pStyle w:val="EasyRead14"/>
            </w:pPr>
          </w:p>
          <w:p w14:paraId="5866541E" w14:textId="77777777" w:rsidR="00572570" w:rsidRPr="001E1D13" w:rsidRDefault="00572570" w:rsidP="004362F6">
            <w:pPr>
              <w:pStyle w:val="EasyRead14"/>
            </w:pPr>
            <w:r>
              <w:t>They do this by working with</w:t>
            </w:r>
          </w:p>
          <w:p w14:paraId="68B5F889" w14:textId="77777777" w:rsidR="00572570" w:rsidRPr="001E1D13" w:rsidRDefault="00572570" w:rsidP="004362F6">
            <w:pPr>
              <w:pStyle w:val="EasyRead14"/>
            </w:pPr>
          </w:p>
          <w:p w14:paraId="280C805B" w14:textId="77777777" w:rsidR="00572570" w:rsidRDefault="00572570" w:rsidP="00A93C92">
            <w:pPr>
              <w:pStyle w:val="EasyRead14"/>
              <w:numPr>
                <w:ilvl w:val="0"/>
                <w:numId w:val="4"/>
              </w:numPr>
            </w:pPr>
            <w:r w:rsidRPr="001E1D13">
              <w:t>People with disability</w:t>
            </w:r>
          </w:p>
          <w:p w14:paraId="02A4DBB5" w14:textId="77777777" w:rsidR="00572570" w:rsidRDefault="00572570" w:rsidP="00A93C92">
            <w:pPr>
              <w:pStyle w:val="EasyRead14"/>
              <w:numPr>
                <w:ilvl w:val="0"/>
                <w:numId w:val="4"/>
              </w:numPr>
            </w:pPr>
            <w:r w:rsidRPr="001E1D13">
              <w:t>The community.</w:t>
            </w:r>
          </w:p>
          <w:p w14:paraId="098D6E86" w14:textId="77777777" w:rsidR="00572570" w:rsidRPr="001E1D13" w:rsidRDefault="00572570" w:rsidP="004362F6">
            <w:pPr>
              <w:pStyle w:val="EasyRead14"/>
              <w:ind w:left="720"/>
            </w:pPr>
          </w:p>
          <w:p w14:paraId="11D5ADE7" w14:textId="77777777" w:rsidR="00572570" w:rsidRPr="001E1D13" w:rsidRDefault="00572570" w:rsidP="004362F6">
            <w:pPr>
              <w:pStyle w:val="EasyRead14"/>
            </w:pPr>
            <w:r w:rsidRPr="001E1D13">
              <w:t>This makes the community a more welcoming place for everyone.</w:t>
            </w:r>
          </w:p>
        </w:tc>
      </w:tr>
    </w:tbl>
    <w:p w14:paraId="122D28BE" w14:textId="77777777" w:rsidR="00572570" w:rsidRDefault="00572570">
      <w:r>
        <w:br w:type="page"/>
      </w:r>
    </w:p>
    <w:p w14:paraId="08D67B13" w14:textId="16E3CA2E" w:rsidR="008515B4" w:rsidRPr="00E539A1" w:rsidRDefault="0046305D" w:rsidP="00462D1A">
      <w:pPr>
        <w:pStyle w:val="EasyReadPageHeader"/>
        <w:rPr>
          <w:color w:val="180F5E"/>
          <w:sz w:val="48"/>
          <w:szCs w:val="48"/>
        </w:rPr>
      </w:pPr>
      <w:r w:rsidRPr="4CE5E53F">
        <w:rPr>
          <w:color w:val="180F5E"/>
          <w:sz w:val="48"/>
          <w:szCs w:val="48"/>
        </w:rPr>
        <w:lastRenderedPageBreak/>
        <w:t>What are T</w:t>
      </w:r>
      <w:r w:rsidR="179103A6" w:rsidRPr="4CE5E53F">
        <w:rPr>
          <w:color w:val="180F5E"/>
          <w:sz w:val="48"/>
          <w:szCs w:val="48"/>
        </w:rPr>
        <w:t xml:space="preserve">argeted </w:t>
      </w:r>
      <w:r w:rsidR="366EDE36" w:rsidRPr="4CE5E53F">
        <w:rPr>
          <w:color w:val="180F5E"/>
          <w:sz w:val="48"/>
          <w:szCs w:val="48"/>
        </w:rPr>
        <w:t xml:space="preserve">Action </w:t>
      </w:r>
      <w:r w:rsidRPr="4CE5E53F">
        <w:rPr>
          <w:color w:val="180F5E"/>
          <w:sz w:val="48"/>
          <w:szCs w:val="48"/>
        </w:rPr>
        <w:t>P</w:t>
      </w:r>
      <w:r w:rsidR="419BC230" w:rsidRPr="4CE5E53F">
        <w:rPr>
          <w:color w:val="180F5E"/>
          <w:sz w:val="48"/>
          <w:szCs w:val="48"/>
        </w:rPr>
        <w:t>lan</w:t>
      </w:r>
      <w:r w:rsidRPr="4CE5E53F">
        <w:rPr>
          <w:color w:val="180F5E"/>
          <w:sz w:val="48"/>
          <w:szCs w:val="48"/>
        </w:rPr>
        <w:t>s</w:t>
      </w:r>
    </w:p>
    <w:p w14:paraId="4AA26239" w14:textId="77777777" w:rsidR="008515B4" w:rsidRDefault="008515B4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6B328E" w:rsidRPr="006602DB" w14:paraId="020C259C" w14:textId="77777777" w:rsidTr="00994CB7">
        <w:trPr>
          <w:cantSplit/>
          <w:trHeight w:val="4253"/>
        </w:trPr>
        <w:tc>
          <w:tcPr>
            <w:tcW w:w="3273" w:type="dxa"/>
          </w:tcPr>
          <w:p w14:paraId="1F4819DF" w14:textId="708B3DBC" w:rsidR="006B328E" w:rsidRPr="006602DB" w:rsidRDefault="333B94EC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69B1C" wp14:editId="3BF34011">
                  <wp:extent cx="1939925" cy="1939925"/>
                  <wp:effectExtent l="0" t="0" r="0" b="0"/>
                  <wp:docPr id="20134240" name="Picture 6" descr="book with TAP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240" name="Picture 6" descr="book with TAP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FFBB5CD" w14:textId="77777777" w:rsidR="00777EC7" w:rsidRPr="006602DB" w:rsidRDefault="00777EC7" w:rsidP="00EE2B6D">
            <w:pPr>
              <w:spacing w:line="360" w:lineRule="auto"/>
              <w:rPr>
                <w:sz w:val="28"/>
                <w:szCs w:val="28"/>
              </w:rPr>
            </w:pPr>
          </w:p>
          <w:p w14:paraId="2E0988D1" w14:textId="48BC026C" w:rsidR="00777EC7" w:rsidRDefault="1D880FAD" w:rsidP="00777EC7">
            <w:pPr>
              <w:spacing w:line="360" w:lineRule="auto"/>
              <w:rPr>
                <w:sz w:val="28"/>
                <w:szCs w:val="28"/>
              </w:rPr>
            </w:pPr>
            <w:r w:rsidRPr="26D218C0">
              <w:rPr>
                <w:rFonts w:eastAsia="Arial" w:cs="Arial"/>
                <w:sz w:val="28"/>
                <w:szCs w:val="28"/>
              </w:rPr>
              <w:t xml:space="preserve">We made small plans to help us </w:t>
            </w:r>
            <w:r w:rsidR="49DD75BA" w:rsidRPr="26D218C0">
              <w:rPr>
                <w:rFonts w:eastAsia="Arial" w:cs="Arial"/>
                <w:sz w:val="28"/>
                <w:szCs w:val="28"/>
              </w:rPr>
              <w:t>work on</w:t>
            </w:r>
            <w:r w:rsidRPr="26D218C0">
              <w:rPr>
                <w:rFonts w:eastAsia="Arial" w:cs="Arial"/>
                <w:sz w:val="28"/>
                <w:szCs w:val="28"/>
              </w:rPr>
              <w:t xml:space="preserve"> </w:t>
            </w:r>
            <w:r w:rsidR="1B9560A5" w:rsidRPr="26D218C0">
              <w:rPr>
                <w:rFonts w:eastAsia="Arial" w:cs="Arial"/>
                <w:sz w:val="28"/>
                <w:szCs w:val="28"/>
              </w:rPr>
              <w:t>the Strategy</w:t>
            </w:r>
            <w:r w:rsidRPr="26D218C0">
              <w:rPr>
                <w:rFonts w:eastAsia="Arial" w:cs="Arial"/>
                <w:sz w:val="28"/>
                <w:szCs w:val="28"/>
              </w:rPr>
              <w:t>.</w:t>
            </w:r>
          </w:p>
          <w:p w14:paraId="3ED2889A" w14:textId="77777777" w:rsidR="00777EC7" w:rsidRPr="006602DB" w:rsidRDefault="00777EC7" w:rsidP="00777EC7">
            <w:pPr>
              <w:spacing w:line="360" w:lineRule="auto"/>
              <w:rPr>
                <w:sz w:val="28"/>
                <w:szCs w:val="28"/>
              </w:rPr>
            </w:pPr>
          </w:p>
          <w:p w14:paraId="2DCF4B25" w14:textId="77777777" w:rsidR="00777EC7" w:rsidRPr="006602DB" w:rsidRDefault="00777EC7" w:rsidP="00777EC7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CE5E53F">
              <w:rPr>
                <w:sz w:val="28"/>
                <w:szCs w:val="28"/>
              </w:rPr>
              <w:t xml:space="preserve">The small plans are called </w:t>
            </w:r>
            <w:r w:rsidRPr="4CE5E53F">
              <w:rPr>
                <w:b/>
                <w:bCs/>
                <w:sz w:val="28"/>
                <w:szCs w:val="28"/>
              </w:rPr>
              <w:t>Targeted Action Plans.</w:t>
            </w:r>
          </w:p>
          <w:p w14:paraId="0482A40F" w14:textId="77777777" w:rsidR="00777EC7" w:rsidRPr="006602DB" w:rsidRDefault="00777EC7" w:rsidP="00777EC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6BDFFD3" w14:textId="78DFC50C" w:rsidR="006B328E" w:rsidRPr="006602DB" w:rsidRDefault="00777EC7" w:rsidP="4CE5E53F">
            <w:pPr>
              <w:spacing w:line="360" w:lineRule="auto"/>
              <w:rPr>
                <w:sz w:val="28"/>
                <w:szCs w:val="28"/>
              </w:rPr>
            </w:pPr>
            <w:r w:rsidRPr="00A207D5">
              <w:rPr>
                <w:sz w:val="28"/>
                <w:szCs w:val="28"/>
              </w:rPr>
              <w:t xml:space="preserve">We call them </w:t>
            </w:r>
            <w:r w:rsidRPr="01807359">
              <w:rPr>
                <w:b/>
                <w:bCs/>
                <w:sz w:val="28"/>
                <w:szCs w:val="28"/>
              </w:rPr>
              <w:t>TAPs</w:t>
            </w:r>
            <w:r w:rsidRPr="00A207D5">
              <w:rPr>
                <w:sz w:val="28"/>
                <w:szCs w:val="28"/>
              </w:rPr>
              <w:t xml:space="preserve"> for short</w:t>
            </w:r>
          </w:p>
        </w:tc>
      </w:tr>
      <w:tr w:rsidR="006B328E" w:rsidRPr="00B16935" w14:paraId="3D1EC19F" w14:textId="77777777" w:rsidTr="00994CB7">
        <w:trPr>
          <w:cantSplit/>
          <w:trHeight w:val="4820"/>
        </w:trPr>
        <w:tc>
          <w:tcPr>
            <w:tcW w:w="3273" w:type="dxa"/>
          </w:tcPr>
          <w:p w14:paraId="7501C413" w14:textId="6BD9355D" w:rsidR="006B328E" w:rsidRPr="008E647D" w:rsidRDefault="00529421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D42BE8" wp14:editId="431715A2">
                  <wp:extent cx="1939925" cy="1939925"/>
                  <wp:effectExtent l="0" t="0" r="3175" b="0"/>
                  <wp:docPr id="1806497950" name="Picture 2" descr="2 buildings to represent federal state and local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97950" name="Picture 2" descr="2 buildings to represent federal state and local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FCBF7E6" w14:textId="77777777" w:rsidR="006B328E" w:rsidRDefault="006B328E" w:rsidP="00EE2B6D">
            <w:pPr>
              <w:spacing w:line="360" w:lineRule="auto"/>
              <w:rPr>
                <w:sz w:val="28"/>
                <w:szCs w:val="28"/>
              </w:rPr>
            </w:pPr>
          </w:p>
          <w:p w14:paraId="2EF21B15" w14:textId="77777777" w:rsidR="006B328E" w:rsidRDefault="006B328E" w:rsidP="00EE2B6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TAPs are made by </w:t>
            </w:r>
            <w:r w:rsidRPr="00B16935">
              <w:rPr>
                <w:b/>
                <w:bCs/>
                <w:sz w:val="28"/>
                <w:szCs w:val="28"/>
              </w:rPr>
              <w:t>all governments</w:t>
            </w:r>
            <w:r w:rsidRPr="00B51DF7">
              <w:rPr>
                <w:sz w:val="28"/>
                <w:szCs w:val="28"/>
              </w:rPr>
              <w:t xml:space="preserve"> in Australia</w:t>
            </w:r>
            <w:r>
              <w:rPr>
                <w:sz w:val="28"/>
                <w:szCs w:val="28"/>
              </w:rPr>
              <w:t>.</w:t>
            </w:r>
          </w:p>
          <w:p w14:paraId="1905B705" w14:textId="77777777" w:rsidR="006B328E" w:rsidRDefault="006B328E" w:rsidP="00EE2B6D">
            <w:pPr>
              <w:spacing w:line="360" w:lineRule="auto"/>
              <w:rPr>
                <w:sz w:val="28"/>
                <w:szCs w:val="28"/>
              </w:rPr>
            </w:pPr>
          </w:p>
          <w:p w14:paraId="0B4AEBC0" w14:textId="77777777" w:rsidR="006B328E" w:rsidRDefault="006B328E" w:rsidP="00EE2B6D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All governments include</w:t>
            </w:r>
          </w:p>
          <w:p w14:paraId="5442C950" w14:textId="77777777" w:rsidR="006B328E" w:rsidRPr="00B51DF7" w:rsidRDefault="006B328E" w:rsidP="00EE2B6D">
            <w:pPr>
              <w:spacing w:line="360" w:lineRule="auto"/>
              <w:rPr>
                <w:sz w:val="28"/>
                <w:szCs w:val="28"/>
              </w:rPr>
            </w:pPr>
          </w:p>
          <w:p w14:paraId="2131F47B" w14:textId="77777777" w:rsidR="006B328E" w:rsidRPr="00B51DF7" w:rsidRDefault="006B328E" w:rsidP="00A93C9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Australian Government</w:t>
            </w:r>
          </w:p>
          <w:p w14:paraId="147CD42D" w14:textId="77777777" w:rsidR="006B328E" w:rsidRDefault="006B328E" w:rsidP="00A93C9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1AF24B04">
              <w:rPr>
                <w:sz w:val="28"/>
                <w:szCs w:val="28"/>
              </w:rPr>
              <w:t>State and territory governments</w:t>
            </w:r>
          </w:p>
          <w:p w14:paraId="13E46C63" w14:textId="77777777" w:rsidR="006B328E" w:rsidRPr="00B16935" w:rsidRDefault="006B328E" w:rsidP="00A93C92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governments</w:t>
            </w:r>
            <w:r w:rsidRPr="1AF24B04">
              <w:rPr>
                <w:sz w:val="28"/>
                <w:szCs w:val="28"/>
              </w:rPr>
              <w:t>.</w:t>
            </w:r>
          </w:p>
        </w:tc>
      </w:tr>
      <w:tr w:rsidR="008F7E71" w14:paraId="41445F77" w14:textId="77777777" w:rsidTr="00994CB7">
        <w:trPr>
          <w:cantSplit/>
          <w:trHeight w:val="2835"/>
        </w:trPr>
        <w:tc>
          <w:tcPr>
            <w:tcW w:w="3273" w:type="dxa"/>
          </w:tcPr>
          <w:p w14:paraId="47CAB3D4" w14:textId="77777777" w:rsidR="008F7E71" w:rsidRPr="008E647D" w:rsidRDefault="7EF89F8B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FF0F4" wp14:editId="11DD3EFB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661AAE1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2BE54292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1537A3CC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12938AE6" w14:textId="77777777" w:rsidR="008F7E71" w:rsidRDefault="008F7E71" w:rsidP="008F7E71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00B413FB">
              <w:rPr>
                <w:b/>
                <w:bCs/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F7E71" w14:paraId="69425948" w14:textId="77777777" w:rsidTr="00994CB7">
        <w:trPr>
          <w:cantSplit/>
          <w:trHeight w:val="5103"/>
        </w:trPr>
        <w:tc>
          <w:tcPr>
            <w:tcW w:w="3273" w:type="dxa"/>
          </w:tcPr>
          <w:p w14:paraId="196FE225" w14:textId="77777777" w:rsidR="008F7E71" w:rsidRPr="008E647D" w:rsidRDefault="7EF89F8B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719756" wp14:editId="4EC284B2">
                  <wp:extent cx="1868170" cy="1868170"/>
                  <wp:effectExtent l="0" t="0" r="0" b="0"/>
                  <wp:docPr id="1699870188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4437576" w14:textId="77777777" w:rsidR="008F7E71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5AFE2FC5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647B74CD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6F3CCD50" w14:textId="77777777" w:rsidR="008F7E71" w:rsidRPr="00B51DF7" w:rsidRDefault="008F7E71" w:rsidP="00A207D5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0A9D6509" w14:textId="77777777" w:rsidR="008F7E71" w:rsidRPr="00B51DF7" w:rsidRDefault="008F7E71" w:rsidP="00A207D5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5339BE32" w14:textId="77777777" w:rsidR="008F7E71" w:rsidRDefault="008F7E71" w:rsidP="00A207D5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8F7E71" w14:paraId="5623DA49" w14:textId="77777777" w:rsidTr="00994CB7">
        <w:trPr>
          <w:cantSplit/>
          <w:trHeight w:val="5103"/>
        </w:trPr>
        <w:tc>
          <w:tcPr>
            <w:tcW w:w="3273" w:type="dxa"/>
          </w:tcPr>
          <w:p w14:paraId="770F1DC3" w14:textId="77777777" w:rsidR="008F7E71" w:rsidRPr="00DE262D" w:rsidRDefault="7EF89F8B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06A01F" wp14:editId="42E6DCA0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9F5B143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019E0EB7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27A73EE0" w14:textId="77777777" w:rsidR="008F7E71" w:rsidRDefault="008F7E71" w:rsidP="008F7E71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413FB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8F7E71" w:rsidRPr="003F75B3" w14:paraId="3269B7E1" w14:textId="77777777" w:rsidTr="00994CB7">
        <w:trPr>
          <w:cantSplit/>
          <w:trHeight w:val="3402"/>
        </w:trPr>
        <w:tc>
          <w:tcPr>
            <w:tcW w:w="3273" w:type="dxa"/>
          </w:tcPr>
          <w:p w14:paraId="4F2D1B64" w14:textId="77777777" w:rsidR="008F7E71" w:rsidRPr="008E647D" w:rsidRDefault="008F7E71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FEF82" wp14:editId="6D617496">
                  <wp:extent cx="1868170" cy="1868170"/>
                  <wp:effectExtent l="0" t="0" r="0" b="0"/>
                  <wp:docPr id="1106974195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080A060" w14:textId="77777777" w:rsidR="008F7E71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31953C92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454181A2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7D170076" w14:textId="77777777" w:rsidR="008F7E71" w:rsidRPr="003F75B3" w:rsidRDefault="008F7E71" w:rsidP="00A207D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76799C2F" w14:textId="77777777" w:rsidR="008F7E71" w:rsidRPr="003F75B3" w:rsidRDefault="008F7E71" w:rsidP="00A207D5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8F7E71" w14:paraId="19B7AA98" w14:textId="77777777" w:rsidTr="00994CB7">
        <w:trPr>
          <w:cantSplit/>
          <w:trHeight w:val="4536"/>
        </w:trPr>
        <w:tc>
          <w:tcPr>
            <w:tcW w:w="3273" w:type="dxa"/>
          </w:tcPr>
          <w:p w14:paraId="387A0FBA" w14:textId="77777777" w:rsidR="008F7E71" w:rsidRPr="008E647D" w:rsidRDefault="7EF89F8B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A5859F" wp14:editId="6651DB93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DBA35A0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2BA819E9" w14:textId="77777777" w:rsidR="008F7E71" w:rsidRDefault="008F7E71" w:rsidP="00A207D5">
            <w:pPr>
              <w:pStyle w:val="EasyRead16"/>
              <w:rPr>
                <w:sz w:val="28"/>
                <w:szCs w:val="28"/>
              </w:rPr>
            </w:pPr>
          </w:p>
          <w:p w14:paraId="6AF6D0DD" w14:textId="77777777" w:rsidR="008F7E71" w:rsidRDefault="008F7E71" w:rsidP="008F7E71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003E2FD1">
              <w:rPr>
                <w:b/>
                <w:bCs/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003E2FD1">
              <w:rPr>
                <w:b/>
                <w:bCs/>
                <w:sz w:val="28"/>
                <w:szCs w:val="28"/>
              </w:rPr>
              <w:t>Justice</w:t>
            </w:r>
          </w:p>
        </w:tc>
      </w:tr>
      <w:tr w:rsidR="008F7E71" w:rsidRPr="009E0FC4" w14:paraId="51FD9052" w14:textId="77777777" w:rsidTr="00994CB7">
        <w:trPr>
          <w:cantSplit/>
          <w:trHeight w:val="4536"/>
        </w:trPr>
        <w:tc>
          <w:tcPr>
            <w:tcW w:w="3273" w:type="dxa"/>
          </w:tcPr>
          <w:p w14:paraId="209DB66C" w14:textId="77777777" w:rsidR="008F7E71" w:rsidRPr="008E647D" w:rsidRDefault="008F7E71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CF7504" wp14:editId="062220D2">
                  <wp:extent cx="1868170" cy="1868170"/>
                  <wp:effectExtent l="0" t="0" r="0" b="0"/>
                  <wp:docPr id="667555132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D6C19BC" w14:textId="77777777" w:rsidR="008F7E71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17242C99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61CFA141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756A12E0" w14:textId="77777777" w:rsidR="008F7E71" w:rsidRPr="00B51DF7" w:rsidRDefault="008F7E71" w:rsidP="00A207D5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01631A88" w14:textId="77777777" w:rsidR="008F7E71" w:rsidRPr="009E0FC4" w:rsidRDefault="008F7E71" w:rsidP="00A207D5">
            <w:pPr>
              <w:pStyle w:val="EasyRead16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8F7E71" w:rsidRPr="00B60860" w14:paraId="4A42B2BA" w14:textId="77777777" w:rsidTr="00994CB7">
        <w:trPr>
          <w:cantSplit/>
          <w:trHeight w:val="2835"/>
        </w:trPr>
        <w:tc>
          <w:tcPr>
            <w:tcW w:w="3273" w:type="dxa"/>
          </w:tcPr>
          <w:p w14:paraId="07968D7C" w14:textId="77777777" w:rsidR="008F7E71" w:rsidRPr="008E647D" w:rsidRDefault="008F7E71" w:rsidP="00A207D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0853B3" wp14:editId="297FB42C">
                  <wp:extent cx="1941195" cy="1941195"/>
                  <wp:effectExtent l="0" t="0" r="0" b="1905"/>
                  <wp:docPr id="41630845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5BE7802" w14:textId="77777777" w:rsidR="008F7E71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670EB3C6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3A13A4F9" w14:textId="77777777" w:rsidR="008F7E71" w:rsidRPr="00B51DF7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1EACA978" w14:textId="77777777" w:rsidR="008F7E71" w:rsidRPr="00B51DF7" w:rsidRDefault="008F7E71" w:rsidP="00A207D5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60EE1F3B" w14:textId="77777777" w:rsidR="008F7E71" w:rsidRPr="00B51DF7" w:rsidRDefault="008F7E71" w:rsidP="00A207D5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2A3114F1" w14:textId="77777777" w:rsidR="008F7E71" w:rsidRPr="00B51DF7" w:rsidRDefault="008F7E71" w:rsidP="00A207D5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37FD3AB7" w14:textId="77777777" w:rsidR="008F7E71" w:rsidRDefault="008F7E71" w:rsidP="00A207D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08C25E2B" w14:textId="77777777" w:rsidR="008F7E71" w:rsidRDefault="008F7E71" w:rsidP="00A207D5">
            <w:pPr>
              <w:spacing w:line="360" w:lineRule="auto"/>
              <w:rPr>
                <w:sz w:val="28"/>
                <w:szCs w:val="28"/>
              </w:rPr>
            </w:pPr>
          </w:p>
          <w:p w14:paraId="23A34960" w14:textId="77777777" w:rsidR="008F7E71" w:rsidRPr="00D9751B" w:rsidRDefault="008F7E71" w:rsidP="00A207D5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</w:tbl>
    <w:p w14:paraId="5EE8BABC" w14:textId="77777777" w:rsidR="0058149C" w:rsidRDefault="0058149C">
      <w:r>
        <w:br w:type="page"/>
      </w:r>
    </w:p>
    <w:p w14:paraId="27D79186" w14:textId="04D779AF" w:rsidR="005D0F93" w:rsidRDefault="005D0F93" w:rsidP="006D58BF">
      <w:pPr>
        <w:pStyle w:val="EasyReadPageHeader"/>
        <w:rPr>
          <w:color w:val="180F5E"/>
          <w:sz w:val="48"/>
          <w:szCs w:val="48"/>
        </w:rPr>
      </w:pPr>
      <w:r w:rsidRPr="4CE5E53F">
        <w:rPr>
          <w:color w:val="180F5E"/>
          <w:sz w:val="48"/>
          <w:szCs w:val="48"/>
        </w:rPr>
        <w:lastRenderedPageBreak/>
        <w:t>What this TA</w:t>
      </w:r>
      <w:r w:rsidR="001B4280" w:rsidRPr="4CE5E53F">
        <w:rPr>
          <w:color w:val="180F5E"/>
          <w:sz w:val="48"/>
          <w:szCs w:val="48"/>
        </w:rPr>
        <w:t>P</w:t>
      </w:r>
      <w:r w:rsidRPr="4CE5E53F">
        <w:rPr>
          <w:color w:val="180F5E"/>
          <w:sz w:val="48"/>
          <w:szCs w:val="48"/>
        </w:rPr>
        <w:t xml:space="preserve"> is trying to do</w:t>
      </w:r>
    </w:p>
    <w:p w14:paraId="0351C8CB" w14:textId="77777777" w:rsidR="00813B6F" w:rsidRDefault="00813B6F" w:rsidP="00813B6F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13B6F" w:rsidRPr="008E647D" w14:paraId="7CC542ED" w14:textId="77777777" w:rsidTr="4A84B803">
        <w:trPr>
          <w:cantSplit/>
          <w:trHeight w:val="4536"/>
        </w:trPr>
        <w:tc>
          <w:tcPr>
            <w:tcW w:w="3158" w:type="dxa"/>
          </w:tcPr>
          <w:p w14:paraId="7390D0A9" w14:textId="4128BEC1" w:rsidR="00813B6F" w:rsidRPr="008E647D" w:rsidRDefault="00416FC1" w:rsidP="00EE2B6D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532AD8D7" wp14:editId="2DCD8B12">
                  <wp:extent cx="1941195" cy="1941195"/>
                  <wp:effectExtent l="0" t="0" r="0" b="1905"/>
                  <wp:docPr id="1419835992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8AAC0B0" w14:textId="77777777" w:rsidR="007039CF" w:rsidRDefault="007039CF" w:rsidP="007039CF">
            <w:pPr>
              <w:spacing w:line="360" w:lineRule="auto"/>
              <w:rPr>
                <w:sz w:val="28"/>
                <w:szCs w:val="28"/>
              </w:rPr>
            </w:pPr>
          </w:p>
          <w:p w14:paraId="1B416875" w14:textId="77777777" w:rsidR="00EA66C4" w:rsidRDefault="00EA66C4" w:rsidP="007039CF">
            <w:pPr>
              <w:spacing w:line="360" w:lineRule="auto"/>
              <w:rPr>
                <w:sz w:val="28"/>
                <w:szCs w:val="28"/>
              </w:rPr>
            </w:pPr>
          </w:p>
          <w:p w14:paraId="15A1D717" w14:textId="27EFDC24" w:rsidR="00921640" w:rsidRPr="008E647D" w:rsidRDefault="4C0CBCE8" w:rsidP="003E2FD1">
            <w:pPr>
              <w:spacing w:line="360" w:lineRule="auto"/>
              <w:rPr>
                <w:sz w:val="28"/>
                <w:szCs w:val="28"/>
              </w:rPr>
            </w:pPr>
            <w:r w:rsidRPr="2AA2E016">
              <w:rPr>
                <w:sz w:val="28"/>
                <w:szCs w:val="28"/>
              </w:rPr>
              <w:t>This document talks about the</w:t>
            </w:r>
            <w:r w:rsidR="234DBB9E" w:rsidRPr="2AA2E016">
              <w:rPr>
                <w:sz w:val="28"/>
                <w:szCs w:val="28"/>
              </w:rPr>
              <w:t xml:space="preserve"> TAP</w:t>
            </w:r>
            <w:r w:rsidRPr="2AA2E016">
              <w:rPr>
                <w:sz w:val="28"/>
                <w:szCs w:val="28"/>
              </w:rPr>
              <w:t xml:space="preserve"> </w:t>
            </w:r>
            <w:r w:rsidRPr="2AA2E016">
              <w:rPr>
                <w:b/>
                <w:bCs/>
                <w:sz w:val="28"/>
                <w:szCs w:val="28"/>
              </w:rPr>
              <w:t>Community Attitudes</w:t>
            </w:r>
            <w:r w:rsidRPr="2AA2E016">
              <w:rPr>
                <w:sz w:val="28"/>
                <w:szCs w:val="28"/>
              </w:rPr>
              <w:t>.</w:t>
            </w:r>
          </w:p>
        </w:tc>
      </w:tr>
      <w:tr w:rsidR="00EA66C4" w:rsidRPr="008E647D" w14:paraId="59D190D6" w14:textId="77777777" w:rsidTr="4A84B803">
        <w:trPr>
          <w:cantSplit/>
          <w:trHeight w:val="4536"/>
        </w:trPr>
        <w:tc>
          <w:tcPr>
            <w:tcW w:w="3158" w:type="dxa"/>
          </w:tcPr>
          <w:p w14:paraId="4154860F" w14:textId="59CE09AC" w:rsidR="00EA66C4" w:rsidRPr="00BB5D5E" w:rsidRDefault="00EA66C4" w:rsidP="00EE2B6D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5F894" wp14:editId="0D2E3197">
                  <wp:extent cx="1939925" cy="1939925"/>
                  <wp:effectExtent l="0" t="0" r="3175" b="3175"/>
                  <wp:docPr id="701291036" name="Picture 8" descr="people changing with an arro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22344" name="Picture 8" descr="people changing with an arro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435D499" w14:textId="77777777" w:rsidR="00EA66C4" w:rsidRDefault="00EA66C4" w:rsidP="00EA66C4">
            <w:pPr>
              <w:spacing w:line="360" w:lineRule="auto"/>
              <w:rPr>
                <w:sz w:val="28"/>
                <w:szCs w:val="28"/>
              </w:rPr>
            </w:pPr>
          </w:p>
          <w:p w14:paraId="1029CF52" w14:textId="77777777" w:rsidR="00EA66C4" w:rsidRDefault="00EA66C4" w:rsidP="00EA66C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TAP wants to change</w:t>
            </w:r>
          </w:p>
          <w:p w14:paraId="2F03392F" w14:textId="77777777" w:rsidR="00EA66C4" w:rsidRDefault="00EA66C4" w:rsidP="00EA66C4">
            <w:pPr>
              <w:spacing w:line="360" w:lineRule="auto"/>
              <w:rPr>
                <w:sz w:val="28"/>
                <w:szCs w:val="28"/>
              </w:rPr>
            </w:pPr>
          </w:p>
          <w:p w14:paraId="62A7C8DC" w14:textId="29B582FD" w:rsidR="00EA66C4" w:rsidRPr="003E2FD1" w:rsidRDefault="00EA66C4" w:rsidP="003E2FD1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sz w:val="28"/>
                <w:szCs w:val="28"/>
              </w:rPr>
            </w:pPr>
            <w:r w:rsidRPr="003E2FD1">
              <w:rPr>
                <w:sz w:val="28"/>
                <w:szCs w:val="28"/>
              </w:rPr>
              <w:t>How people behave</w:t>
            </w:r>
          </w:p>
        </w:tc>
      </w:tr>
      <w:tr w:rsidR="00813B6F" w:rsidRPr="008E647D" w14:paraId="289B6D2E" w14:textId="77777777" w:rsidTr="4A84B803">
        <w:trPr>
          <w:cantSplit/>
          <w:trHeight w:val="2835"/>
        </w:trPr>
        <w:tc>
          <w:tcPr>
            <w:tcW w:w="3158" w:type="dxa"/>
          </w:tcPr>
          <w:p w14:paraId="36A5796E" w14:textId="65D06B1E" w:rsidR="00813B6F" w:rsidRPr="008E647D" w:rsidRDefault="007039CF" w:rsidP="00EE2B6D">
            <w:pPr>
              <w:pStyle w:val="EasyRead16"/>
              <w:rPr>
                <w:sz w:val="28"/>
                <w:szCs w:val="28"/>
              </w:rPr>
            </w:pPr>
            <w:r w:rsidRPr="009E0CCF">
              <w:rPr>
                <w:noProof/>
                <w:sz w:val="28"/>
                <w:szCs w:val="28"/>
              </w:rPr>
              <w:drawing>
                <wp:inline distT="0" distB="0" distL="0" distR="0" wp14:anchorId="07AA4920" wp14:editId="3DC9E9FB">
                  <wp:extent cx="1868170" cy="1868170"/>
                  <wp:effectExtent l="0" t="0" r="0" b="0"/>
                  <wp:docPr id="2140022798" name="Picture 6" descr="A person thinking about different disability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22798" name="Picture 6" descr="A person thinking about different disability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C5F7AB8" w14:textId="77777777" w:rsidR="007039CF" w:rsidRDefault="007039CF" w:rsidP="007039CF">
            <w:pPr>
              <w:spacing w:line="360" w:lineRule="auto"/>
              <w:rPr>
                <w:sz w:val="28"/>
                <w:szCs w:val="28"/>
              </w:rPr>
            </w:pPr>
          </w:p>
          <w:p w14:paraId="25F3C368" w14:textId="77777777" w:rsidR="007039CF" w:rsidRDefault="007039CF" w:rsidP="007039CF">
            <w:pPr>
              <w:spacing w:line="360" w:lineRule="auto"/>
              <w:rPr>
                <w:sz w:val="28"/>
                <w:szCs w:val="28"/>
              </w:rPr>
            </w:pPr>
          </w:p>
          <w:p w14:paraId="05304A34" w14:textId="139C2940" w:rsidR="00813B6F" w:rsidRPr="008E647D" w:rsidRDefault="007039CF" w:rsidP="00A93C92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people think about disability.</w:t>
            </w:r>
          </w:p>
        </w:tc>
      </w:tr>
      <w:tr w:rsidR="00DA4605" w:rsidRPr="008E647D" w14:paraId="133CAA3F" w14:textId="77777777" w:rsidTr="4A84B803">
        <w:trPr>
          <w:cantSplit/>
          <w:trHeight w:val="3515"/>
        </w:trPr>
        <w:tc>
          <w:tcPr>
            <w:tcW w:w="3158" w:type="dxa"/>
          </w:tcPr>
          <w:p w14:paraId="0E02F365" w14:textId="7458390F" w:rsidR="00DA4605" w:rsidRPr="008E647D" w:rsidRDefault="0008017F" w:rsidP="00EE2B6D">
            <w:pPr>
              <w:pStyle w:val="EasyRead16"/>
              <w:rPr>
                <w:sz w:val="28"/>
                <w:szCs w:val="28"/>
              </w:rPr>
            </w:pPr>
            <w:r w:rsidRPr="0008017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084BF29" wp14:editId="7A3065A9">
                  <wp:extent cx="1868170" cy="1868170"/>
                  <wp:effectExtent l="0" t="0" r="0" b="0"/>
                  <wp:docPr id="1009229236" name="Picture 65" descr="A person standing at a podium with a microphone and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29236" name="Picture 65" descr="A person standing at a podium with a microphone and 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E0FC0E9" w14:textId="77777777" w:rsidR="00DA4605" w:rsidRDefault="00DA4605" w:rsidP="00EE2B6D">
            <w:pPr>
              <w:pStyle w:val="EasyRead16"/>
              <w:rPr>
                <w:sz w:val="28"/>
                <w:szCs w:val="28"/>
              </w:rPr>
            </w:pPr>
          </w:p>
          <w:p w14:paraId="0DD2AE46" w14:textId="42AE16CE" w:rsidR="00DA4605" w:rsidRDefault="2DCC27EF" w:rsidP="00EE2B6D">
            <w:pPr>
              <w:pStyle w:val="EasyRead16"/>
              <w:rPr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>This TAP wants</w:t>
            </w:r>
            <w:r w:rsidR="1E3DD6FB" w:rsidRPr="01807359">
              <w:rPr>
                <w:sz w:val="28"/>
                <w:szCs w:val="28"/>
              </w:rPr>
              <w:t xml:space="preserve"> to help</w:t>
            </w:r>
          </w:p>
          <w:p w14:paraId="1D5FC424" w14:textId="77777777" w:rsidR="00DA4605" w:rsidRDefault="00DA4605" w:rsidP="00EE2B6D">
            <w:pPr>
              <w:pStyle w:val="EasyRead16"/>
              <w:rPr>
                <w:sz w:val="28"/>
                <w:szCs w:val="28"/>
              </w:rPr>
            </w:pPr>
          </w:p>
          <w:p w14:paraId="22402E4B" w14:textId="00DF8195" w:rsidR="00DA4605" w:rsidRDefault="00DA4605" w:rsidP="00A93C92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More people with disability to be leaders</w:t>
            </w:r>
          </w:p>
        </w:tc>
      </w:tr>
      <w:tr w:rsidR="00DA4605" w:rsidRPr="008E647D" w14:paraId="4C7952BF" w14:textId="77777777" w:rsidTr="4A84B803">
        <w:trPr>
          <w:cantSplit/>
          <w:trHeight w:val="3515"/>
        </w:trPr>
        <w:tc>
          <w:tcPr>
            <w:tcW w:w="3158" w:type="dxa"/>
          </w:tcPr>
          <w:p w14:paraId="4A1ABEBE" w14:textId="56DCEA96" w:rsidR="00DA4605" w:rsidRPr="008E647D" w:rsidRDefault="00B644AB" w:rsidP="00EE2B6D">
            <w:pPr>
              <w:pStyle w:val="EasyRead16"/>
              <w:rPr>
                <w:sz w:val="28"/>
                <w:szCs w:val="28"/>
              </w:rPr>
            </w:pPr>
            <w:r w:rsidRPr="00B644AB">
              <w:rPr>
                <w:noProof/>
                <w:sz w:val="28"/>
                <w:szCs w:val="28"/>
              </w:rPr>
              <w:drawing>
                <wp:inline distT="0" distB="0" distL="0" distR="0" wp14:anchorId="0E3F9BAC" wp14:editId="2772BDB9">
                  <wp:extent cx="1868170" cy="1868170"/>
                  <wp:effectExtent l="0" t="0" r="0" b="0"/>
                  <wp:docPr id="2140300826" name="Picture 59" descr="A group of people who work different jobs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300826" name="Picture 59" descr="A group of people who work different jobs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FED950A" w14:textId="77777777" w:rsidR="00DA4605" w:rsidRDefault="00DA4605" w:rsidP="00EE2B6D">
            <w:pPr>
              <w:pStyle w:val="EasyRead16"/>
              <w:rPr>
                <w:sz w:val="28"/>
                <w:szCs w:val="28"/>
              </w:rPr>
            </w:pPr>
          </w:p>
          <w:p w14:paraId="18F5CD94" w14:textId="77777777" w:rsidR="00D35529" w:rsidRDefault="00D35529" w:rsidP="00EE2B6D">
            <w:pPr>
              <w:pStyle w:val="EasyRead16"/>
              <w:rPr>
                <w:sz w:val="28"/>
                <w:szCs w:val="28"/>
              </w:rPr>
            </w:pPr>
          </w:p>
          <w:p w14:paraId="3FF44B5C" w14:textId="3AD9E661" w:rsidR="00D35529" w:rsidRDefault="0C871E7D" w:rsidP="00A93C92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3DE397EE">
              <w:rPr>
                <w:sz w:val="28"/>
                <w:szCs w:val="28"/>
              </w:rPr>
              <w:t xml:space="preserve">Help </w:t>
            </w:r>
            <w:r w:rsidRPr="3DE397EE">
              <w:rPr>
                <w:b/>
                <w:bCs/>
                <w:sz w:val="28"/>
                <w:szCs w:val="28"/>
              </w:rPr>
              <w:t>employers</w:t>
            </w:r>
            <w:r w:rsidR="6B8CB2B4" w:rsidRPr="3DE397EE">
              <w:rPr>
                <w:sz w:val="28"/>
                <w:szCs w:val="28"/>
              </w:rPr>
              <w:t xml:space="preserve"> </w:t>
            </w:r>
            <w:r w:rsidR="6B3832F3" w:rsidRPr="3DE397EE">
              <w:rPr>
                <w:sz w:val="28"/>
                <w:szCs w:val="28"/>
              </w:rPr>
              <w:t xml:space="preserve">know </w:t>
            </w:r>
            <w:r w:rsidR="6B8CB2B4" w:rsidRPr="3DE397EE">
              <w:rPr>
                <w:sz w:val="28"/>
                <w:szCs w:val="28"/>
              </w:rPr>
              <w:t>what good workers people with disability are</w:t>
            </w:r>
          </w:p>
          <w:p w14:paraId="6C01FA17" w14:textId="77777777" w:rsidR="00546861" w:rsidRDefault="00546861" w:rsidP="00546861">
            <w:pPr>
              <w:pStyle w:val="EasyRead16"/>
              <w:rPr>
                <w:sz w:val="28"/>
                <w:szCs w:val="28"/>
              </w:rPr>
            </w:pPr>
          </w:p>
          <w:p w14:paraId="7F146526" w14:textId="05E39900" w:rsidR="00546861" w:rsidRDefault="60CD41CF" w:rsidP="00546861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>An employer is someone who pays someone to do work for them.</w:t>
            </w:r>
          </w:p>
        </w:tc>
      </w:tr>
      <w:tr w:rsidR="00DA4605" w:rsidRPr="008E647D" w14:paraId="04241D3C" w14:textId="77777777" w:rsidTr="4A84B803">
        <w:trPr>
          <w:cantSplit/>
          <w:trHeight w:val="3515"/>
        </w:trPr>
        <w:tc>
          <w:tcPr>
            <w:tcW w:w="3158" w:type="dxa"/>
          </w:tcPr>
          <w:p w14:paraId="057AF50F" w14:textId="5947E854" w:rsidR="00DA4605" w:rsidRPr="008E647D" w:rsidRDefault="00B644AB" w:rsidP="00EE2B6D">
            <w:pPr>
              <w:pStyle w:val="EasyRead16"/>
              <w:rPr>
                <w:sz w:val="28"/>
                <w:szCs w:val="28"/>
              </w:rPr>
            </w:pPr>
            <w:r w:rsidRPr="00B644AB">
              <w:rPr>
                <w:noProof/>
                <w:sz w:val="28"/>
                <w:szCs w:val="28"/>
              </w:rPr>
              <w:drawing>
                <wp:inline distT="0" distB="0" distL="0" distR="0" wp14:anchorId="1EE3B1A1" wp14:editId="7606BF47">
                  <wp:extent cx="1868170" cy="1868170"/>
                  <wp:effectExtent l="0" t="0" r="0" b="0"/>
                  <wp:docPr id="1732974615" name="Picture 61" descr="A person in a wheelchair being helped in a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74615" name="Picture 61" descr="A person in a wheelchair being helped in a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4123EFB" w14:textId="77777777" w:rsidR="00DA4605" w:rsidRDefault="00DA4605" w:rsidP="00EE2B6D">
            <w:pPr>
              <w:pStyle w:val="EasyRead16"/>
              <w:rPr>
                <w:sz w:val="28"/>
                <w:szCs w:val="28"/>
              </w:rPr>
            </w:pPr>
          </w:p>
          <w:p w14:paraId="602C65A7" w14:textId="77777777" w:rsidR="00B04C18" w:rsidRDefault="00B04C18" w:rsidP="00EE2B6D">
            <w:pPr>
              <w:pStyle w:val="EasyRead16"/>
              <w:rPr>
                <w:sz w:val="28"/>
                <w:szCs w:val="28"/>
              </w:rPr>
            </w:pPr>
          </w:p>
          <w:p w14:paraId="5917E11E" w14:textId="4EBCF6D4" w:rsidR="00B04C18" w:rsidRDefault="46920FD0" w:rsidP="00A93C92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26D218C0">
              <w:rPr>
                <w:sz w:val="28"/>
                <w:szCs w:val="28"/>
              </w:rPr>
              <w:t xml:space="preserve">Workers know how to </w:t>
            </w:r>
            <w:r w:rsidR="6ACA3985" w:rsidRPr="26D218C0">
              <w:rPr>
                <w:sz w:val="28"/>
                <w:szCs w:val="28"/>
              </w:rPr>
              <w:t>support</w:t>
            </w:r>
            <w:r w:rsidR="2CAA4609" w:rsidRPr="26D218C0">
              <w:rPr>
                <w:sz w:val="28"/>
                <w:szCs w:val="28"/>
              </w:rPr>
              <w:t xml:space="preserve"> people with disability</w:t>
            </w:r>
          </w:p>
        </w:tc>
      </w:tr>
      <w:tr w:rsidR="00DA4605" w:rsidRPr="008E647D" w14:paraId="2C143A2D" w14:textId="77777777" w:rsidTr="4A84B803">
        <w:trPr>
          <w:cantSplit/>
          <w:trHeight w:val="2835"/>
        </w:trPr>
        <w:tc>
          <w:tcPr>
            <w:tcW w:w="3158" w:type="dxa"/>
          </w:tcPr>
          <w:p w14:paraId="4843CC0F" w14:textId="55391CC8" w:rsidR="00DA4605" w:rsidRPr="00871B21" w:rsidRDefault="00871B21" w:rsidP="00EE2B6D">
            <w:pPr>
              <w:pStyle w:val="EasyRead16"/>
              <w:rPr>
                <w:sz w:val="28"/>
                <w:szCs w:val="28"/>
              </w:rPr>
            </w:pPr>
            <w:r w:rsidRPr="00871B21">
              <w:rPr>
                <w:noProof/>
                <w:sz w:val="28"/>
                <w:szCs w:val="28"/>
              </w:rPr>
              <w:drawing>
                <wp:inline distT="0" distB="0" distL="0" distR="0" wp14:anchorId="71B3E294" wp14:editId="3F07C8E1">
                  <wp:extent cx="1868170" cy="1868170"/>
                  <wp:effectExtent l="0" t="0" r="0" b="0"/>
                  <wp:docPr id="1159401676" name="Picture 57" descr="A group of people standing arou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401676" name="Picture 57" descr="A group of people standing arou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A70AD04" w14:textId="77777777" w:rsidR="00DA4605" w:rsidRDefault="00DA4605" w:rsidP="00EE2B6D">
            <w:pPr>
              <w:pStyle w:val="EasyRead16"/>
              <w:rPr>
                <w:sz w:val="28"/>
                <w:szCs w:val="28"/>
              </w:rPr>
            </w:pPr>
          </w:p>
          <w:p w14:paraId="6BF834F3" w14:textId="38E1DA5E" w:rsidR="00E373AF" w:rsidRDefault="00E373AF" w:rsidP="00A93C92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the community have better attitudes about people with disability.</w:t>
            </w:r>
          </w:p>
        </w:tc>
      </w:tr>
    </w:tbl>
    <w:p w14:paraId="39CD2EF9" w14:textId="77777777" w:rsidR="00813B6F" w:rsidRDefault="00813B6F" w:rsidP="00813B6F">
      <w:r>
        <w:br w:type="page"/>
      </w:r>
    </w:p>
    <w:p w14:paraId="0F8FC7E0" w14:textId="0217D633" w:rsidR="00813B6F" w:rsidRPr="00E539A1" w:rsidRDefault="005D0F93" w:rsidP="00813B6F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lastRenderedPageBreak/>
        <w:t>Thinking about experiences</w:t>
      </w:r>
    </w:p>
    <w:p w14:paraId="19F39672" w14:textId="77777777" w:rsidR="00813B6F" w:rsidRDefault="00813B6F" w:rsidP="00813B6F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13B6F" w:rsidRPr="008E647D" w14:paraId="0B3AECB4" w14:textId="77777777" w:rsidTr="4A84B803">
        <w:trPr>
          <w:cantSplit/>
          <w:trHeight w:val="5103"/>
        </w:trPr>
        <w:tc>
          <w:tcPr>
            <w:tcW w:w="3158" w:type="dxa"/>
          </w:tcPr>
          <w:p w14:paraId="30DF647D" w14:textId="71D4452F" w:rsidR="00813B6F" w:rsidRPr="008E647D" w:rsidRDefault="003F7E14" w:rsidP="00EE2B6D">
            <w:pPr>
              <w:pStyle w:val="EasyRead16"/>
              <w:rPr>
                <w:sz w:val="28"/>
                <w:szCs w:val="28"/>
              </w:rPr>
            </w:pPr>
            <w:r w:rsidRPr="003F7E14">
              <w:rPr>
                <w:noProof/>
                <w:sz w:val="28"/>
                <w:szCs w:val="28"/>
              </w:rPr>
              <w:drawing>
                <wp:inline distT="0" distB="0" distL="0" distR="0" wp14:anchorId="146FEE2E" wp14:editId="14DB57F4">
                  <wp:extent cx="1868170" cy="1868170"/>
                  <wp:effectExtent l="0" t="0" r="0" b="0"/>
                  <wp:docPr id="1227020662" name="Picture 37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20662" name="Picture 37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6A7F0AD" w14:textId="77777777" w:rsidR="00813B6F" w:rsidRDefault="00813B6F" w:rsidP="00EE2B6D">
            <w:pPr>
              <w:pStyle w:val="EasyRead16"/>
              <w:rPr>
                <w:sz w:val="28"/>
                <w:szCs w:val="28"/>
              </w:rPr>
            </w:pPr>
          </w:p>
          <w:p w14:paraId="4D0FB6D4" w14:textId="0FE4E880" w:rsidR="00D5052B" w:rsidRDefault="08280515" w:rsidP="501F58C2">
            <w:pPr>
              <w:pStyle w:val="EasyRead16"/>
              <w:rPr>
                <w:sz w:val="28"/>
                <w:szCs w:val="28"/>
              </w:rPr>
            </w:pPr>
            <w:r w:rsidRPr="3DE397EE">
              <w:rPr>
                <w:sz w:val="28"/>
                <w:szCs w:val="28"/>
              </w:rPr>
              <w:t>This TAP will l</w:t>
            </w:r>
            <w:r w:rsidR="4AE1552F" w:rsidRPr="3DE397EE">
              <w:rPr>
                <w:sz w:val="28"/>
                <w:szCs w:val="28"/>
              </w:rPr>
              <w:t xml:space="preserve">ook at </w:t>
            </w:r>
            <w:r w:rsidR="3160E37C" w:rsidRPr="3DE397EE">
              <w:rPr>
                <w:sz w:val="28"/>
                <w:szCs w:val="28"/>
              </w:rPr>
              <w:t xml:space="preserve">how to </w:t>
            </w:r>
          </w:p>
          <w:p w14:paraId="642C112A" w14:textId="4B3456A5" w:rsidR="00D5052B" w:rsidRDefault="00D5052B" w:rsidP="501F58C2">
            <w:pPr>
              <w:pStyle w:val="EasyRead16"/>
              <w:rPr>
                <w:sz w:val="28"/>
                <w:szCs w:val="28"/>
              </w:rPr>
            </w:pPr>
          </w:p>
          <w:p w14:paraId="165BB364" w14:textId="7B5DCDE3" w:rsidR="00D5052B" w:rsidRDefault="6924E9D5" w:rsidP="002F47D5">
            <w:pPr>
              <w:pStyle w:val="EasyRead16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501F58C2">
              <w:rPr>
                <w:sz w:val="28"/>
                <w:szCs w:val="28"/>
              </w:rPr>
              <w:t>S</w:t>
            </w:r>
            <w:r w:rsidR="3160E37C" w:rsidRPr="3DE397EE">
              <w:rPr>
                <w:sz w:val="28"/>
                <w:szCs w:val="28"/>
              </w:rPr>
              <w:t>upport people with disabilit</w:t>
            </w:r>
            <w:r w:rsidR="67CD7369" w:rsidRPr="3DE397EE">
              <w:rPr>
                <w:sz w:val="28"/>
                <w:szCs w:val="28"/>
              </w:rPr>
              <w:t xml:space="preserve">y </w:t>
            </w:r>
            <w:r w:rsidR="3160E37C" w:rsidRPr="3DE397EE">
              <w:rPr>
                <w:sz w:val="28"/>
                <w:szCs w:val="28"/>
              </w:rPr>
              <w:t xml:space="preserve">and the different parts of who they are. </w:t>
            </w:r>
          </w:p>
          <w:p w14:paraId="56FDC723" w14:textId="77777777" w:rsidR="00D5052B" w:rsidRDefault="00D5052B" w:rsidP="00D5052B">
            <w:pPr>
              <w:pStyle w:val="EasyRead16"/>
              <w:rPr>
                <w:sz w:val="28"/>
                <w:szCs w:val="28"/>
              </w:rPr>
            </w:pPr>
          </w:p>
          <w:p w14:paraId="60CD7250" w14:textId="77777777" w:rsidR="00D5052B" w:rsidRDefault="00D5052B" w:rsidP="00D5052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might change what their experience is like.</w:t>
            </w:r>
          </w:p>
          <w:p w14:paraId="44A756C8" w14:textId="77777777" w:rsidR="00D5052B" w:rsidRDefault="00D5052B" w:rsidP="00D5052B">
            <w:pPr>
              <w:pStyle w:val="EasyRead16"/>
              <w:rPr>
                <w:sz w:val="28"/>
                <w:szCs w:val="28"/>
              </w:rPr>
            </w:pPr>
          </w:p>
          <w:p w14:paraId="051ED76C" w14:textId="7B1ECF5F" w:rsidR="004E4A74" w:rsidRPr="008E647D" w:rsidRDefault="0C56CEF0" w:rsidP="00394420">
            <w:pPr>
              <w:spacing w:line="360" w:lineRule="auto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 xml:space="preserve">This is called </w:t>
            </w:r>
            <w:r w:rsidRPr="4A84B803">
              <w:rPr>
                <w:b/>
                <w:bCs/>
                <w:sz w:val="28"/>
                <w:szCs w:val="28"/>
              </w:rPr>
              <w:t>intersectionality</w:t>
            </w:r>
            <w:r w:rsidRPr="4A84B803">
              <w:rPr>
                <w:sz w:val="28"/>
                <w:szCs w:val="28"/>
              </w:rPr>
              <w:t>.</w:t>
            </w:r>
          </w:p>
        </w:tc>
      </w:tr>
      <w:tr w:rsidR="00813B6F" w:rsidRPr="008E647D" w14:paraId="5CE14246" w14:textId="77777777" w:rsidTr="4A84B803">
        <w:trPr>
          <w:cantSplit/>
          <w:trHeight w:val="4536"/>
        </w:trPr>
        <w:tc>
          <w:tcPr>
            <w:tcW w:w="3158" w:type="dxa"/>
          </w:tcPr>
          <w:p w14:paraId="6E977E25" w14:textId="066F1A77" w:rsidR="00813B6F" w:rsidRPr="008E647D" w:rsidRDefault="0041077B" w:rsidP="00EE2B6D">
            <w:pPr>
              <w:pStyle w:val="EasyRead16"/>
              <w:rPr>
                <w:sz w:val="28"/>
                <w:szCs w:val="28"/>
              </w:rPr>
            </w:pPr>
            <w:r w:rsidRPr="0041077B">
              <w:rPr>
                <w:noProof/>
                <w:sz w:val="28"/>
                <w:szCs w:val="28"/>
              </w:rPr>
              <w:drawing>
                <wp:inline distT="0" distB="0" distL="0" distR="0" wp14:anchorId="34F4725F" wp14:editId="23B5E9E9">
                  <wp:extent cx="1868170" cy="1868170"/>
                  <wp:effectExtent l="0" t="0" r="0" b="0"/>
                  <wp:docPr id="1505598946" name="Picture 39" descr="A group of people in a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98946" name="Picture 39" descr="A group of people in a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5113B81" w14:textId="77777777" w:rsidR="003537E5" w:rsidRDefault="003537E5" w:rsidP="00EE2B6D">
            <w:pPr>
              <w:pStyle w:val="EasyRead16"/>
              <w:rPr>
                <w:sz w:val="28"/>
                <w:szCs w:val="28"/>
              </w:rPr>
            </w:pPr>
          </w:p>
          <w:p w14:paraId="457D2B81" w14:textId="60BB2F78" w:rsidR="00B637C2" w:rsidRDefault="003537E5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could be </w:t>
            </w:r>
          </w:p>
          <w:p w14:paraId="4975E6C7" w14:textId="77777777" w:rsidR="003537E5" w:rsidRDefault="003537E5" w:rsidP="00EE2B6D">
            <w:pPr>
              <w:pStyle w:val="EasyRead16"/>
              <w:rPr>
                <w:sz w:val="28"/>
                <w:szCs w:val="28"/>
              </w:rPr>
            </w:pPr>
          </w:p>
          <w:p w14:paraId="44CF3997" w14:textId="5084E5E6" w:rsidR="003537E5" w:rsidRPr="008E647D" w:rsidRDefault="009C4983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 who l</w:t>
            </w:r>
            <w:r w:rsidR="00C401EC">
              <w:rPr>
                <w:sz w:val="28"/>
                <w:szCs w:val="28"/>
              </w:rPr>
              <w:t>ive in rural or remote areas</w:t>
            </w:r>
          </w:p>
        </w:tc>
      </w:tr>
      <w:tr w:rsidR="00813B6F" w:rsidRPr="008E647D" w14:paraId="6D79EC5C" w14:textId="77777777" w:rsidTr="4A84B803">
        <w:trPr>
          <w:cantSplit/>
          <w:trHeight w:val="2835"/>
        </w:trPr>
        <w:tc>
          <w:tcPr>
            <w:tcW w:w="3158" w:type="dxa"/>
          </w:tcPr>
          <w:p w14:paraId="48B87143" w14:textId="445C15CE" w:rsidR="00813B6F" w:rsidRPr="008E647D" w:rsidRDefault="00CB044F" w:rsidP="00EE2B6D">
            <w:pPr>
              <w:pStyle w:val="EasyRead16"/>
              <w:rPr>
                <w:sz w:val="28"/>
                <w:szCs w:val="28"/>
              </w:rPr>
            </w:pPr>
            <w:r w:rsidRPr="00CB044F">
              <w:rPr>
                <w:noProof/>
                <w:sz w:val="28"/>
                <w:szCs w:val="28"/>
              </w:rPr>
              <w:drawing>
                <wp:inline distT="0" distB="0" distL="0" distR="0" wp14:anchorId="356123D0" wp14:editId="0703468B">
                  <wp:extent cx="1868170" cy="1245235"/>
                  <wp:effectExtent l="0" t="0" r="0" b="0"/>
                  <wp:docPr id="1908008404" name="Picture 51" descr="First Nations family by the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08404" name="Picture 51" descr="First Nations family by the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1C68000" w14:textId="77777777" w:rsidR="00813B6F" w:rsidRDefault="00813B6F" w:rsidP="00EE2B6D">
            <w:pPr>
              <w:pStyle w:val="EasyRead16"/>
              <w:rPr>
                <w:sz w:val="28"/>
                <w:szCs w:val="28"/>
              </w:rPr>
            </w:pPr>
          </w:p>
          <w:p w14:paraId="39F22D0F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66DDFE84" w14:textId="3ED766E2" w:rsidR="00C401EC" w:rsidRPr="008E647D" w:rsidRDefault="00C401EC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 people</w:t>
            </w:r>
            <w:r w:rsidR="009C4983">
              <w:rPr>
                <w:sz w:val="28"/>
                <w:szCs w:val="28"/>
              </w:rPr>
              <w:t xml:space="preserve"> with disability </w:t>
            </w:r>
          </w:p>
        </w:tc>
      </w:tr>
      <w:tr w:rsidR="00C401EC" w:rsidRPr="008E647D" w14:paraId="572F6F26" w14:textId="77777777" w:rsidTr="4A84B803">
        <w:trPr>
          <w:cantSplit/>
          <w:trHeight w:val="3402"/>
        </w:trPr>
        <w:tc>
          <w:tcPr>
            <w:tcW w:w="3158" w:type="dxa"/>
          </w:tcPr>
          <w:p w14:paraId="73F06BA1" w14:textId="386C014C" w:rsidR="00C401EC" w:rsidRPr="008E647D" w:rsidRDefault="0008467B" w:rsidP="00EE2B6D">
            <w:pPr>
              <w:pStyle w:val="EasyRead16"/>
              <w:rPr>
                <w:sz w:val="28"/>
                <w:szCs w:val="28"/>
              </w:rPr>
            </w:pPr>
            <w:r w:rsidRPr="0008467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EE940E3" wp14:editId="512EAF2E">
                  <wp:extent cx="1868170" cy="1868170"/>
                  <wp:effectExtent l="0" t="0" r="0" b="0"/>
                  <wp:docPr id="1511678363" name="Picture 43" descr="A group of people standing together with speech bubbles with different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78363" name="Picture 43" descr="A group of people standing together with speech bubbles with different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D5BBE99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37D68AA1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695E0695" w14:textId="24C22990" w:rsidR="00C401EC" w:rsidRDefault="00C401EC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speak different languages</w:t>
            </w:r>
          </w:p>
        </w:tc>
      </w:tr>
      <w:tr w:rsidR="00C401EC" w:rsidRPr="008E647D" w14:paraId="16A16D26" w14:textId="77777777" w:rsidTr="4A84B803">
        <w:trPr>
          <w:cantSplit/>
          <w:trHeight w:val="3402"/>
        </w:trPr>
        <w:tc>
          <w:tcPr>
            <w:tcW w:w="3158" w:type="dxa"/>
          </w:tcPr>
          <w:p w14:paraId="60A49E83" w14:textId="3F8A4DB9" w:rsidR="00C401EC" w:rsidRPr="008E647D" w:rsidRDefault="00156E41" w:rsidP="00EE2B6D">
            <w:pPr>
              <w:pStyle w:val="EasyRead16"/>
              <w:rPr>
                <w:sz w:val="28"/>
                <w:szCs w:val="28"/>
              </w:rPr>
            </w:pPr>
            <w:r w:rsidRPr="00156E41">
              <w:rPr>
                <w:noProof/>
                <w:sz w:val="28"/>
                <w:szCs w:val="28"/>
              </w:rPr>
              <w:drawing>
                <wp:inline distT="0" distB="0" distL="0" distR="0" wp14:anchorId="493C2EF8" wp14:editId="01CA83CB">
                  <wp:extent cx="1868170" cy="1868170"/>
                  <wp:effectExtent l="0" t="0" r="0" b="0"/>
                  <wp:docPr id="367980384" name="Picture 45" descr="A diverse group of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80384" name="Picture 45" descr="A diverse group of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E6F00DC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64BBE0CE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2661F284" w14:textId="63CAE33A" w:rsidR="00C401EC" w:rsidRDefault="00C401EC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cultures</w:t>
            </w:r>
          </w:p>
        </w:tc>
      </w:tr>
      <w:tr w:rsidR="00C401EC" w:rsidRPr="008E647D" w14:paraId="62FC23BF" w14:textId="77777777" w:rsidTr="4A84B803">
        <w:trPr>
          <w:cantSplit/>
          <w:trHeight w:val="3402"/>
        </w:trPr>
        <w:tc>
          <w:tcPr>
            <w:tcW w:w="3158" w:type="dxa"/>
          </w:tcPr>
          <w:p w14:paraId="7770DF5B" w14:textId="6DF4B3A1" w:rsidR="00C401EC" w:rsidRPr="008E647D" w:rsidRDefault="00E57891" w:rsidP="00EE2B6D">
            <w:pPr>
              <w:pStyle w:val="EasyRead16"/>
              <w:rPr>
                <w:sz w:val="28"/>
                <w:szCs w:val="28"/>
              </w:rPr>
            </w:pPr>
            <w:r w:rsidRPr="00E57891">
              <w:rPr>
                <w:noProof/>
                <w:sz w:val="28"/>
                <w:szCs w:val="28"/>
              </w:rPr>
              <w:drawing>
                <wp:inline distT="0" distB="0" distL="0" distR="0" wp14:anchorId="2731B074" wp14:editId="4F6A4D99">
                  <wp:extent cx="1868170" cy="1868170"/>
                  <wp:effectExtent l="0" t="0" r="0" b="0"/>
                  <wp:docPr id="542279805" name="Picture 49" descr="a group of women and girls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79805" name="Picture 49" descr="a group of women and girls with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E047A90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722EF285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4035975A" w14:textId="466B8706" w:rsidR="00C401EC" w:rsidRDefault="00C401EC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 and girls</w:t>
            </w:r>
            <w:r w:rsidR="009C4983">
              <w:rPr>
                <w:sz w:val="28"/>
                <w:szCs w:val="28"/>
              </w:rPr>
              <w:t xml:space="preserve"> with disability</w:t>
            </w:r>
          </w:p>
        </w:tc>
      </w:tr>
      <w:tr w:rsidR="00C401EC" w:rsidRPr="008E647D" w14:paraId="4F91409F" w14:textId="77777777" w:rsidTr="4A84B803">
        <w:trPr>
          <w:cantSplit/>
          <w:trHeight w:val="2835"/>
        </w:trPr>
        <w:tc>
          <w:tcPr>
            <w:tcW w:w="3158" w:type="dxa"/>
          </w:tcPr>
          <w:p w14:paraId="671A8257" w14:textId="09754F26" w:rsidR="00C401EC" w:rsidRPr="008E647D" w:rsidRDefault="00DA5DB8" w:rsidP="00EE2B6D">
            <w:pPr>
              <w:pStyle w:val="EasyRead16"/>
              <w:rPr>
                <w:sz w:val="28"/>
                <w:szCs w:val="28"/>
              </w:rPr>
            </w:pPr>
            <w:r w:rsidRPr="00DA5DB8">
              <w:rPr>
                <w:noProof/>
                <w:sz w:val="28"/>
                <w:szCs w:val="28"/>
              </w:rPr>
              <w:drawing>
                <wp:inline distT="0" distB="0" distL="0" distR="0" wp14:anchorId="490EA75D" wp14:editId="23F87715">
                  <wp:extent cx="1868170" cy="1868170"/>
                  <wp:effectExtent l="0" t="0" r="0" b="0"/>
                  <wp:docPr id="1744928182" name="Picture 47" descr="A rainbow pride fla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28182" name="Picture 47" descr="A rainbow pride fla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01F5C95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3066D0F8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7F072131" w14:textId="18C1E5B2" w:rsidR="00C401EC" w:rsidRDefault="67C0ED18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 xml:space="preserve">People </w:t>
            </w:r>
            <w:r w:rsidR="61B3473A" w:rsidRPr="4A84B803">
              <w:rPr>
                <w:sz w:val="28"/>
                <w:szCs w:val="28"/>
              </w:rPr>
              <w:t>with disability who are LGBTQIA+</w:t>
            </w:r>
          </w:p>
        </w:tc>
      </w:tr>
      <w:tr w:rsidR="00C401EC" w:rsidRPr="008E647D" w14:paraId="2D89EBD4" w14:textId="77777777" w:rsidTr="4A84B803">
        <w:trPr>
          <w:cantSplit/>
          <w:trHeight w:val="4536"/>
        </w:trPr>
        <w:tc>
          <w:tcPr>
            <w:tcW w:w="3158" w:type="dxa"/>
          </w:tcPr>
          <w:p w14:paraId="25431FDB" w14:textId="12AC16DE" w:rsidR="00C401EC" w:rsidRPr="008E647D" w:rsidRDefault="002A401E" w:rsidP="00EE2B6D">
            <w:pPr>
              <w:pStyle w:val="EasyRead16"/>
              <w:rPr>
                <w:sz w:val="28"/>
                <w:szCs w:val="28"/>
              </w:rPr>
            </w:pPr>
            <w:r w:rsidRPr="002A401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6EB9B74" wp14:editId="1CA04FC3">
                  <wp:extent cx="1868170" cy="1868170"/>
                  <wp:effectExtent l="0" t="0" r="0" b="0"/>
                  <wp:docPr id="1917707267" name="Picture 53" descr="a person in a wheelchair with a group of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07267" name="Picture 53" descr="a person in a wheelchair with a group of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6DA9D27" w14:textId="77777777" w:rsidR="00C401EC" w:rsidRDefault="00C401EC" w:rsidP="00EE2B6D">
            <w:pPr>
              <w:pStyle w:val="EasyRead16"/>
              <w:rPr>
                <w:sz w:val="28"/>
                <w:szCs w:val="28"/>
              </w:rPr>
            </w:pPr>
          </w:p>
          <w:p w14:paraId="2D5A00DF" w14:textId="77777777" w:rsidR="009C4983" w:rsidRDefault="009C4983" w:rsidP="00EE2B6D">
            <w:pPr>
              <w:pStyle w:val="EasyRead16"/>
              <w:rPr>
                <w:sz w:val="28"/>
                <w:szCs w:val="28"/>
              </w:rPr>
            </w:pPr>
          </w:p>
          <w:p w14:paraId="1B29CC28" w14:textId="38306711" w:rsidR="009C4983" w:rsidRDefault="009C4983" w:rsidP="00A93C92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 and young people with disability.</w:t>
            </w:r>
          </w:p>
        </w:tc>
      </w:tr>
      <w:tr w:rsidR="00813B6F" w:rsidRPr="008E647D" w14:paraId="102856E2" w14:textId="77777777" w:rsidTr="4A84B803">
        <w:trPr>
          <w:cantSplit/>
          <w:trHeight w:val="2835"/>
        </w:trPr>
        <w:tc>
          <w:tcPr>
            <w:tcW w:w="3158" w:type="dxa"/>
          </w:tcPr>
          <w:p w14:paraId="796D8087" w14:textId="789CFFD7" w:rsidR="00813B6F" w:rsidRPr="008E647D" w:rsidRDefault="00581C99" w:rsidP="00EE2B6D">
            <w:pPr>
              <w:pStyle w:val="EasyRead16"/>
              <w:rPr>
                <w:sz w:val="28"/>
                <w:szCs w:val="28"/>
              </w:rPr>
            </w:pPr>
            <w:r w:rsidRPr="00581C99">
              <w:rPr>
                <w:noProof/>
                <w:sz w:val="28"/>
                <w:szCs w:val="28"/>
              </w:rPr>
              <w:drawing>
                <wp:inline distT="0" distB="0" distL="0" distR="0" wp14:anchorId="15EA0886" wp14:editId="46428A90">
                  <wp:extent cx="1868170" cy="1868170"/>
                  <wp:effectExtent l="0" t="0" r="0" b="0"/>
                  <wp:docPr id="1213700413" name="Picture 69" descr="a person thinking of different parts of the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00413" name="Picture 69" descr="a person thinking of different parts of them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D82F393" w14:textId="77777777" w:rsidR="003537E5" w:rsidRDefault="003537E5" w:rsidP="003537E5">
            <w:pPr>
              <w:pStyle w:val="EasyRead16"/>
              <w:rPr>
                <w:sz w:val="28"/>
                <w:szCs w:val="28"/>
              </w:rPr>
            </w:pPr>
          </w:p>
          <w:p w14:paraId="11106A7E" w14:textId="77777777" w:rsidR="003537E5" w:rsidRDefault="003537E5" w:rsidP="003537E5">
            <w:pPr>
              <w:pStyle w:val="EasyRead16"/>
              <w:rPr>
                <w:sz w:val="28"/>
                <w:szCs w:val="28"/>
              </w:rPr>
            </w:pPr>
          </w:p>
          <w:p w14:paraId="78E8A5AA" w14:textId="1BB81C2A" w:rsidR="00813B6F" w:rsidRPr="008E647D" w:rsidRDefault="49FDD086" w:rsidP="003537E5">
            <w:pPr>
              <w:pStyle w:val="EasyRead16"/>
              <w:rPr>
                <w:sz w:val="28"/>
                <w:szCs w:val="28"/>
              </w:rPr>
            </w:pPr>
            <w:r w:rsidRPr="4CE5E53F">
              <w:rPr>
                <w:sz w:val="28"/>
                <w:szCs w:val="28"/>
              </w:rPr>
              <w:t>Some people fit into more than 1 of these groups.</w:t>
            </w:r>
          </w:p>
        </w:tc>
      </w:tr>
    </w:tbl>
    <w:p w14:paraId="065E2B33" w14:textId="77777777" w:rsidR="00813B6F" w:rsidRDefault="00813B6F" w:rsidP="00813B6F">
      <w:r>
        <w:br w:type="page"/>
      </w:r>
    </w:p>
    <w:p w14:paraId="740E0F6A" w14:textId="300DC121" w:rsidR="008F4B10" w:rsidRPr="00E539A1" w:rsidRDefault="00BE7A93" w:rsidP="008F4B10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lastRenderedPageBreak/>
        <w:t>National Actions</w:t>
      </w:r>
    </w:p>
    <w:p w14:paraId="5A724E24" w14:textId="77777777" w:rsidR="008F4B10" w:rsidRDefault="008F4B10" w:rsidP="008F4B10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F4B10" w:rsidRPr="008E647D" w14:paraId="29D2479C" w14:textId="77777777" w:rsidTr="4A84B803">
        <w:trPr>
          <w:cantSplit/>
          <w:trHeight w:val="4536"/>
        </w:trPr>
        <w:tc>
          <w:tcPr>
            <w:tcW w:w="3158" w:type="dxa"/>
          </w:tcPr>
          <w:p w14:paraId="6E2CA600" w14:textId="6602F0DF" w:rsidR="008F4B10" w:rsidRPr="008E647D" w:rsidRDefault="006B01B5" w:rsidP="00386038">
            <w:pPr>
              <w:pStyle w:val="EasyRead16"/>
              <w:rPr>
                <w:sz w:val="28"/>
                <w:szCs w:val="28"/>
              </w:rPr>
            </w:pPr>
            <w:r w:rsidRPr="005D5295">
              <w:rPr>
                <w:noProof/>
                <w:sz w:val="28"/>
                <w:szCs w:val="28"/>
              </w:rPr>
              <w:drawing>
                <wp:inline distT="0" distB="0" distL="0" distR="0" wp14:anchorId="19DF93CC" wp14:editId="3135CB75">
                  <wp:extent cx="1939925" cy="1939925"/>
                  <wp:effectExtent l="0" t="0" r="3175" b="0"/>
                  <wp:docPr id="781073683" name="Picture 2" descr="2 buildings to represent federal state and local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97950" name="Picture 2" descr="2 buildings to represent federal state and local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2CC1FCD" w14:textId="77777777" w:rsidR="008F4B10" w:rsidRDefault="008F4B10" w:rsidP="00386038">
            <w:pPr>
              <w:pStyle w:val="EasyRead16"/>
              <w:rPr>
                <w:sz w:val="28"/>
                <w:szCs w:val="28"/>
              </w:rPr>
            </w:pPr>
          </w:p>
          <w:p w14:paraId="6A31A056" w14:textId="77777777" w:rsidR="00866689" w:rsidRDefault="00866689" w:rsidP="0038603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will work with people with disability on this TAP.</w:t>
            </w:r>
          </w:p>
          <w:p w14:paraId="2F707C89" w14:textId="77777777" w:rsidR="00866689" w:rsidRDefault="00866689" w:rsidP="00386038">
            <w:pPr>
              <w:pStyle w:val="EasyRead16"/>
              <w:rPr>
                <w:sz w:val="28"/>
                <w:szCs w:val="28"/>
              </w:rPr>
            </w:pPr>
          </w:p>
          <w:p w14:paraId="41E92F8F" w14:textId="65FAC488" w:rsidR="00866689" w:rsidRPr="008E647D" w:rsidRDefault="13C02496" w:rsidP="00386038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 xml:space="preserve">All governments </w:t>
            </w:r>
            <w:r w:rsidR="20DEDBDD" w:rsidRPr="4A84B803">
              <w:rPr>
                <w:sz w:val="28"/>
                <w:szCs w:val="28"/>
              </w:rPr>
              <w:t>will put the plan into action.</w:t>
            </w:r>
          </w:p>
        </w:tc>
      </w:tr>
      <w:tr w:rsidR="008F4B10" w:rsidRPr="008E647D" w14:paraId="7E649DA3" w14:textId="77777777" w:rsidTr="4A84B803">
        <w:trPr>
          <w:cantSplit/>
          <w:trHeight w:val="4536"/>
        </w:trPr>
        <w:tc>
          <w:tcPr>
            <w:tcW w:w="3158" w:type="dxa"/>
          </w:tcPr>
          <w:p w14:paraId="0311EA2B" w14:textId="51A54257" w:rsidR="008F4B10" w:rsidRPr="008E647D" w:rsidRDefault="001C1827" w:rsidP="00386038">
            <w:pPr>
              <w:pStyle w:val="EasyRead16"/>
              <w:rPr>
                <w:sz w:val="28"/>
                <w:szCs w:val="28"/>
              </w:rPr>
            </w:pPr>
            <w:r w:rsidRPr="001C1827">
              <w:rPr>
                <w:noProof/>
                <w:sz w:val="28"/>
                <w:szCs w:val="28"/>
              </w:rPr>
              <w:drawing>
                <wp:inline distT="0" distB="0" distL="0" distR="0" wp14:anchorId="65E61F45" wp14:editId="505E21C6">
                  <wp:extent cx="1868170" cy="1868170"/>
                  <wp:effectExtent l="0" t="0" r="0" b="0"/>
                  <wp:docPr id="918332141" name="Picture 79" descr="A person standing in front of a blackboard with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332141" name="Picture 79" descr="A person standing in front of a blackboard with 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3E09254" w14:textId="77777777" w:rsidR="008F4B10" w:rsidRDefault="008F4B10" w:rsidP="00386038">
            <w:pPr>
              <w:pStyle w:val="EasyRead16"/>
              <w:rPr>
                <w:sz w:val="28"/>
                <w:szCs w:val="28"/>
              </w:rPr>
            </w:pPr>
          </w:p>
          <w:p w14:paraId="15DC6FC0" w14:textId="77777777" w:rsidR="00A3428A" w:rsidRDefault="00A3428A" w:rsidP="00386038">
            <w:pPr>
              <w:pStyle w:val="EasyRead16"/>
              <w:rPr>
                <w:sz w:val="28"/>
                <w:szCs w:val="28"/>
              </w:rPr>
            </w:pPr>
          </w:p>
          <w:p w14:paraId="61511377" w14:textId="715A95FD" w:rsidR="00A3428A" w:rsidRPr="008E647D" w:rsidRDefault="00A3428A" w:rsidP="0038603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will work on the actions over the next 3 years.</w:t>
            </w:r>
          </w:p>
        </w:tc>
      </w:tr>
      <w:tr w:rsidR="00A3428A" w:rsidRPr="008E647D" w14:paraId="401A71A6" w14:textId="77777777" w:rsidTr="4A84B803">
        <w:trPr>
          <w:cantSplit/>
          <w:trHeight w:val="2835"/>
        </w:trPr>
        <w:tc>
          <w:tcPr>
            <w:tcW w:w="3158" w:type="dxa"/>
          </w:tcPr>
          <w:p w14:paraId="20C3FEF5" w14:textId="7E873BA3" w:rsidR="00A3428A" w:rsidRPr="008E647D" w:rsidRDefault="00281198" w:rsidP="00386038">
            <w:pPr>
              <w:pStyle w:val="EasyRead16"/>
              <w:rPr>
                <w:sz w:val="28"/>
                <w:szCs w:val="28"/>
              </w:rPr>
            </w:pPr>
            <w:r w:rsidRPr="00281198">
              <w:rPr>
                <w:noProof/>
                <w:sz w:val="28"/>
                <w:szCs w:val="28"/>
              </w:rPr>
              <w:drawing>
                <wp:inline distT="0" distB="0" distL="0" distR="0" wp14:anchorId="299F05D7" wp14:editId="7DF1F345">
                  <wp:extent cx="1868170" cy="1868170"/>
                  <wp:effectExtent l="0" t="0" r="0" b="0"/>
                  <wp:docPr id="913523158" name="Picture 77" descr="A group of people standing next to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23158" name="Picture 77" descr="A group of people standing next to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6E45DA" w14:textId="77777777" w:rsidR="00A3428A" w:rsidRDefault="00A3428A" w:rsidP="00386038">
            <w:pPr>
              <w:pStyle w:val="EasyRead16"/>
              <w:rPr>
                <w:sz w:val="28"/>
                <w:szCs w:val="28"/>
              </w:rPr>
            </w:pPr>
          </w:p>
          <w:p w14:paraId="123B8AFF" w14:textId="77777777" w:rsidR="004B019F" w:rsidRDefault="004B019F" w:rsidP="00386038">
            <w:pPr>
              <w:pStyle w:val="EasyRead16"/>
              <w:rPr>
                <w:sz w:val="28"/>
                <w:szCs w:val="28"/>
              </w:rPr>
            </w:pPr>
          </w:p>
          <w:p w14:paraId="1A18AFBC" w14:textId="39B1EC68" w:rsidR="004B019F" w:rsidRPr="008E647D" w:rsidRDefault="6FF4B9F6" w:rsidP="002F47D5">
            <w:pPr>
              <w:pStyle w:val="EasyRead16"/>
              <w:rPr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 xml:space="preserve">They will also work </w:t>
            </w:r>
            <w:r w:rsidR="004B019F" w:rsidRPr="01807359">
              <w:rPr>
                <w:sz w:val="28"/>
                <w:szCs w:val="28"/>
              </w:rPr>
              <w:t>with people with disability.</w:t>
            </w:r>
          </w:p>
        </w:tc>
      </w:tr>
    </w:tbl>
    <w:p w14:paraId="09C9C26B" w14:textId="77777777" w:rsidR="008F4B10" w:rsidRDefault="008F4B10" w:rsidP="008F4B10">
      <w:r>
        <w:br w:type="page"/>
      </w:r>
    </w:p>
    <w:p w14:paraId="471D8FFB" w14:textId="5D3ADE3B" w:rsidR="002B2E65" w:rsidRPr="00E539A1" w:rsidRDefault="00E21A5A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lastRenderedPageBreak/>
        <w:t>Helping people with disability work in government</w:t>
      </w:r>
    </w:p>
    <w:p w14:paraId="54296AEC" w14:textId="77777777" w:rsidR="002B2E65" w:rsidRDefault="002B2E65" w:rsidP="002B2E65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7D01F9" w:rsidRPr="008E647D" w14:paraId="3C6E991D" w14:textId="77777777" w:rsidTr="4A84B803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590FD8A" w14:textId="51985B40" w:rsidR="007D01F9" w:rsidRPr="008E647D" w:rsidRDefault="009E0480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3B52BA" wp14:editId="3B36D319">
                  <wp:extent cx="1868170" cy="1868170"/>
                  <wp:effectExtent l="0" t="0" r="0" b="0"/>
                  <wp:docPr id="911723430" name="Picture 4" descr="people sitting at a tab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723430" name="Picture 4" descr="people sitting at a tab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201FC2F" w14:textId="77777777" w:rsidR="007D01F9" w:rsidRDefault="007D01F9" w:rsidP="007D01F9">
            <w:pPr>
              <w:pStyle w:val="EasyRead16"/>
              <w:rPr>
                <w:sz w:val="28"/>
                <w:szCs w:val="28"/>
              </w:rPr>
            </w:pPr>
          </w:p>
          <w:p w14:paraId="78CEF179" w14:textId="77777777" w:rsidR="007D01F9" w:rsidRDefault="007D01F9" w:rsidP="007D01F9">
            <w:pPr>
              <w:pStyle w:val="EasyRead16"/>
              <w:rPr>
                <w:sz w:val="28"/>
                <w:szCs w:val="28"/>
              </w:rPr>
            </w:pPr>
          </w:p>
          <w:p w14:paraId="465B6CED" w14:textId="45EF41F1" w:rsidR="007D01F9" w:rsidRDefault="007D01F9" w:rsidP="0180735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1807359">
              <w:rPr>
                <w:sz w:val="28"/>
                <w:szCs w:val="28"/>
              </w:rPr>
              <w:t xml:space="preserve"> action in the TAP is about helping people with disability work in government.</w:t>
            </w:r>
          </w:p>
        </w:tc>
      </w:tr>
      <w:tr w:rsidR="002B2E65" w:rsidRPr="008E647D" w14:paraId="2856C027" w14:textId="77777777" w:rsidTr="4A84B803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3F7B84C" w14:textId="09BBBB2B" w:rsidR="002B2E65" w:rsidRPr="008E647D" w:rsidRDefault="00B06B1F" w:rsidP="00EE2B6D">
            <w:pPr>
              <w:pStyle w:val="EasyRead16"/>
              <w:rPr>
                <w:sz w:val="28"/>
                <w:szCs w:val="28"/>
              </w:rPr>
            </w:pPr>
            <w:r w:rsidRPr="00B06B1F">
              <w:rPr>
                <w:noProof/>
                <w:sz w:val="28"/>
                <w:szCs w:val="28"/>
              </w:rPr>
              <w:drawing>
                <wp:inline distT="0" distB="0" distL="0" distR="0" wp14:anchorId="50F79505" wp14:editId="6052B169">
                  <wp:extent cx="1868170" cy="1868170"/>
                  <wp:effectExtent l="0" t="0" r="0" b="0"/>
                  <wp:docPr id="2011840528" name="Picture 1" descr="people with lanyards in front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840528" name="Picture 1" descr="people with lanyards in front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6A89C0C" w14:textId="4F7CD6B3" w:rsidR="00C019C6" w:rsidRDefault="00C019C6" w:rsidP="01807359">
            <w:pPr>
              <w:pStyle w:val="EasyRead16"/>
              <w:rPr>
                <w:sz w:val="28"/>
                <w:szCs w:val="28"/>
              </w:rPr>
            </w:pPr>
          </w:p>
          <w:p w14:paraId="43A1D309" w14:textId="5B6657D5" w:rsidR="006A4C81" w:rsidRDefault="00CCC32C" w:rsidP="00EE2B6D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 xml:space="preserve">The </w:t>
            </w:r>
            <w:r w:rsidRPr="4A84B803">
              <w:rPr>
                <w:b/>
                <w:bCs/>
                <w:sz w:val="28"/>
                <w:szCs w:val="28"/>
              </w:rPr>
              <w:t>Australian Public Service Commission</w:t>
            </w:r>
            <w:r w:rsidRPr="4A84B803">
              <w:rPr>
                <w:sz w:val="28"/>
                <w:szCs w:val="28"/>
              </w:rPr>
              <w:t xml:space="preserve"> is doing a project.</w:t>
            </w:r>
          </w:p>
          <w:p w14:paraId="0A1CFBCC" w14:textId="77777777" w:rsidR="006A4C81" w:rsidRDefault="006A4C81" w:rsidP="00EE2B6D">
            <w:pPr>
              <w:pStyle w:val="EasyRead16"/>
              <w:rPr>
                <w:sz w:val="28"/>
                <w:szCs w:val="28"/>
              </w:rPr>
            </w:pPr>
          </w:p>
          <w:p w14:paraId="61663045" w14:textId="72DE4CC1" w:rsidR="006A4C81" w:rsidRPr="008E647D" w:rsidRDefault="6F7A5446" w:rsidP="00EE2B6D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 xml:space="preserve">We call </w:t>
            </w:r>
            <w:r w:rsidR="1DF43E17" w:rsidRPr="4A84B803">
              <w:rPr>
                <w:sz w:val="28"/>
                <w:szCs w:val="28"/>
              </w:rPr>
              <w:t xml:space="preserve">them </w:t>
            </w:r>
            <w:r w:rsidRPr="4A84B803">
              <w:rPr>
                <w:b/>
                <w:bCs/>
                <w:sz w:val="28"/>
                <w:szCs w:val="28"/>
              </w:rPr>
              <w:t>APSC</w:t>
            </w:r>
            <w:r w:rsidRPr="4A84B803">
              <w:rPr>
                <w:sz w:val="28"/>
                <w:szCs w:val="28"/>
              </w:rPr>
              <w:t xml:space="preserve"> for short.</w:t>
            </w:r>
          </w:p>
        </w:tc>
      </w:tr>
      <w:tr w:rsidR="002B2E65" w:rsidRPr="008E647D" w14:paraId="2C1A44B0" w14:textId="77777777" w:rsidTr="4A84B803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3166007" w14:textId="2CA176DB" w:rsidR="002B2E65" w:rsidRPr="008E647D" w:rsidRDefault="7EB6FA1B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726D48" wp14:editId="29D7A192">
                  <wp:extent cx="1868170" cy="1868170"/>
                  <wp:effectExtent l="0" t="0" r="0" b="0"/>
                  <wp:docPr id="731663965" name="Picture 85" descr="A group of people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63965" name="Picture 85" descr="A group of people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91E321C" w14:textId="77777777" w:rsidR="002B2E65" w:rsidRDefault="002B2E65" w:rsidP="00EE2B6D">
            <w:pPr>
              <w:pStyle w:val="EasyRead16"/>
              <w:rPr>
                <w:sz w:val="28"/>
                <w:szCs w:val="28"/>
              </w:rPr>
            </w:pPr>
          </w:p>
          <w:p w14:paraId="508E32F9" w14:textId="77777777" w:rsidR="006A4C81" w:rsidRDefault="006A4C81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project is</w:t>
            </w:r>
          </w:p>
          <w:p w14:paraId="769E3EF8" w14:textId="77777777" w:rsidR="006A4C81" w:rsidRDefault="006A4C81" w:rsidP="00EE2B6D">
            <w:pPr>
              <w:pStyle w:val="EasyRead16"/>
              <w:rPr>
                <w:sz w:val="28"/>
                <w:szCs w:val="28"/>
              </w:rPr>
            </w:pPr>
          </w:p>
          <w:p w14:paraId="4DC5F3D1" w14:textId="77777777" w:rsidR="006A4C81" w:rsidRDefault="00482EED" w:rsidP="00A93C92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Making goals to </w:t>
            </w:r>
            <w:r w:rsidRPr="00F43896">
              <w:rPr>
                <w:b/>
                <w:bCs/>
                <w:sz w:val="28"/>
                <w:szCs w:val="28"/>
              </w:rPr>
              <w:t>hire</w:t>
            </w:r>
            <w:r>
              <w:rPr>
                <w:sz w:val="28"/>
                <w:szCs w:val="28"/>
              </w:rPr>
              <w:t xml:space="preserve"> more people with disability </w:t>
            </w:r>
          </w:p>
          <w:p w14:paraId="0BCC2AF9" w14:textId="77777777" w:rsidR="00F43896" w:rsidRDefault="00F43896" w:rsidP="00F43896">
            <w:pPr>
              <w:pStyle w:val="EasyRead16"/>
              <w:rPr>
                <w:sz w:val="28"/>
                <w:szCs w:val="28"/>
              </w:rPr>
            </w:pPr>
          </w:p>
          <w:p w14:paraId="2C6EA770" w14:textId="162ECCE9" w:rsidR="00F43896" w:rsidRPr="008E647D" w:rsidRDefault="4C827BBD" w:rsidP="00F43896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>Hire means pay them money to do work.</w:t>
            </w:r>
          </w:p>
        </w:tc>
      </w:tr>
      <w:tr w:rsidR="00EF43D9" w:rsidRPr="008E647D" w14:paraId="737C8F03" w14:textId="77777777" w:rsidTr="4A84B803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9C2E830" w14:textId="52090C2A" w:rsidR="00EF43D9" w:rsidRPr="008E647D" w:rsidRDefault="00F94509" w:rsidP="00EE2B6D">
            <w:pPr>
              <w:pStyle w:val="EasyRead16"/>
              <w:rPr>
                <w:sz w:val="28"/>
                <w:szCs w:val="28"/>
              </w:rPr>
            </w:pPr>
            <w:r w:rsidRPr="00F9450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5F16EAC" wp14:editId="7717AE2D">
                  <wp:extent cx="1868170" cy="1868170"/>
                  <wp:effectExtent l="0" t="0" r="0" b="0"/>
                  <wp:docPr id="1848536910" name="Picture 87" descr="A group of people standing next to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536910" name="Picture 87" descr="A group of people standing next to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31285A3" w14:textId="77777777" w:rsidR="00EF43D9" w:rsidRDefault="00EF43D9" w:rsidP="00EE2B6D">
            <w:pPr>
              <w:pStyle w:val="EasyRead16"/>
              <w:rPr>
                <w:sz w:val="28"/>
                <w:szCs w:val="28"/>
              </w:rPr>
            </w:pPr>
          </w:p>
          <w:p w14:paraId="30693159" w14:textId="77777777" w:rsidR="0005275C" w:rsidRDefault="0005275C" w:rsidP="00EE2B6D">
            <w:pPr>
              <w:pStyle w:val="EasyRead16"/>
              <w:rPr>
                <w:sz w:val="28"/>
                <w:szCs w:val="28"/>
              </w:rPr>
            </w:pPr>
          </w:p>
          <w:p w14:paraId="75525B11" w14:textId="0D5FFC62" w:rsidR="0005275C" w:rsidRPr="008E647D" w:rsidRDefault="649232ED" w:rsidP="00EE2B6D">
            <w:pPr>
              <w:pStyle w:val="EasyRead16"/>
              <w:rPr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 xml:space="preserve">APSC is </w:t>
            </w:r>
            <w:r w:rsidR="0E671615" w:rsidRPr="01807359">
              <w:rPr>
                <w:sz w:val="28"/>
                <w:szCs w:val="28"/>
              </w:rPr>
              <w:t xml:space="preserve">asking </w:t>
            </w:r>
            <w:r w:rsidRPr="01807359">
              <w:rPr>
                <w:sz w:val="28"/>
                <w:szCs w:val="28"/>
              </w:rPr>
              <w:t>workers with disability</w:t>
            </w:r>
            <w:r w:rsidR="0D8D0EF2" w:rsidRPr="01807359">
              <w:rPr>
                <w:sz w:val="28"/>
                <w:szCs w:val="28"/>
              </w:rPr>
              <w:t xml:space="preserve"> what they think</w:t>
            </w:r>
            <w:r w:rsidRPr="01807359">
              <w:rPr>
                <w:sz w:val="28"/>
                <w:szCs w:val="28"/>
              </w:rPr>
              <w:t>.</w:t>
            </w:r>
          </w:p>
        </w:tc>
      </w:tr>
      <w:tr w:rsidR="00536E1D" w:rsidRPr="008E647D" w14:paraId="5ECB9D4B" w14:textId="77777777" w:rsidTr="4A84B803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8544643" w14:textId="66687272" w:rsidR="00536E1D" w:rsidRPr="008E647D" w:rsidRDefault="007F3AAE" w:rsidP="00EE2B6D">
            <w:pPr>
              <w:pStyle w:val="EasyRead16"/>
              <w:rPr>
                <w:sz w:val="28"/>
                <w:szCs w:val="28"/>
              </w:rPr>
            </w:pPr>
            <w:r w:rsidRPr="007F3AAE">
              <w:rPr>
                <w:noProof/>
                <w:sz w:val="28"/>
                <w:szCs w:val="28"/>
              </w:rPr>
              <w:drawing>
                <wp:inline distT="0" distB="0" distL="0" distR="0" wp14:anchorId="140AD744" wp14:editId="565F8755">
                  <wp:extent cx="1868170" cy="1868170"/>
                  <wp:effectExtent l="0" t="0" r="0" b="0"/>
                  <wp:docPr id="1481651778" name="Picture 129" descr="A group of people sitting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651778" name="Picture 129" descr="A group of people sitting at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809781F" w14:textId="77777777" w:rsidR="00536E1D" w:rsidRDefault="00536E1D" w:rsidP="00EE2B6D">
            <w:pPr>
              <w:pStyle w:val="EasyRead16"/>
              <w:rPr>
                <w:sz w:val="28"/>
                <w:szCs w:val="28"/>
              </w:rPr>
            </w:pPr>
          </w:p>
          <w:p w14:paraId="28A3EC45" w14:textId="77777777" w:rsidR="00536E1D" w:rsidRDefault="00536E1D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APSC has made a </w:t>
            </w:r>
            <w:r w:rsidRPr="00CA71F2">
              <w:rPr>
                <w:b/>
                <w:bCs/>
                <w:sz w:val="28"/>
                <w:szCs w:val="28"/>
              </w:rPr>
              <w:t>working group</w:t>
            </w:r>
            <w:r>
              <w:rPr>
                <w:sz w:val="28"/>
                <w:szCs w:val="28"/>
              </w:rPr>
              <w:t xml:space="preserve"> with </w:t>
            </w:r>
            <w:r w:rsidR="00CA71F2">
              <w:rPr>
                <w:sz w:val="28"/>
                <w:szCs w:val="28"/>
              </w:rPr>
              <w:t>state and territory governments.</w:t>
            </w:r>
          </w:p>
          <w:p w14:paraId="6153E400" w14:textId="77777777" w:rsidR="00CA71F2" w:rsidRDefault="00CA71F2" w:rsidP="00EE2B6D">
            <w:pPr>
              <w:pStyle w:val="EasyRead16"/>
              <w:rPr>
                <w:sz w:val="28"/>
                <w:szCs w:val="28"/>
              </w:rPr>
            </w:pPr>
          </w:p>
          <w:p w14:paraId="74182EE3" w14:textId="33E416BC" w:rsidR="00CA71F2" w:rsidRDefault="15C58B7E" w:rsidP="00EE2B6D">
            <w:pPr>
              <w:pStyle w:val="EasyRead16"/>
              <w:rPr>
                <w:sz w:val="28"/>
                <w:szCs w:val="28"/>
              </w:rPr>
            </w:pPr>
            <w:r w:rsidRPr="4A84B803">
              <w:rPr>
                <w:sz w:val="28"/>
                <w:szCs w:val="28"/>
              </w:rPr>
              <w:t>Working groups are a group of people working together on a topic.</w:t>
            </w:r>
          </w:p>
        </w:tc>
      </w:tr>
      <w:tr w:rsidR="00536E1D" w:rsidRPr="008E647D" w14:paraId="27C841FB" w14:textId="77777777" w:rsidTr="4A84B803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F8F15AA" w14:textId="45884318" w:rsidR="00536E1D" w:rsidRPr="008E647D" w:rsidRDefault="00A34406" w:rsidP="00EE2B6D">
            <w:pPr>
              <w:pStyle w:val="EasyRead16"/>
              <w:rPr>
                <w:sz w:val="28"/>
                <w:szCs w:val="28"/>
              </w:rPr>
            </w:pPr>
            <w:r w:rsidRPr="00C54DFE">
              <w:rPr>
                <w:noProof/>
                <w:sz w:val="28"/>
                <w:szCs w:val="28"/>
              </w:rPr>
              <w:drawing>
                <wp:inline distT="0" distB="0" distL="0" distR="0" wp14:anchorId="1782D76C" wp14:editId="339600D4">
                  <wp:extent cx="1868170" cy="1868170"/>
                  <wp:effectExtent l="0" t="0" r="0" b="0"/>
                  <wp:docPr id="1250150752" name="Picture 75" descr="A group of people standing together with a light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50752" name="Picture 75" descr="A group of people standing together with a light bu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872EC97" w14:textId="77777777" w:rsidR="00536E1D" w:rsidRDefault="00536E1D" w:rsidP="00EE2B6D">
            <w:pPr>
              <w:pStyle w:val="EasyRead16"/>
              <w:rPr>
                <w:sz w:val="28"/>
                <w:szCs w:val="28"/>
              </w:rPr>
            </w:pPr>
          </w:p>
          <w:p w14:paraId="4F923309" w14:textId="77777777" w:rsidR="00576064" w:rsidRDefault="00576064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to</w:t>
            </w:r>
          </w:p>
          <w:p w14:paraId="02170C05" w14:textId="77777777" w:rsidR="00576064" w:rsidRDefault="00576064" w:rsidP="00EE2B6D">
            <w:pPr>
              <w:pStyle w:val="EasyRead16"/>
              <w:rPr>
                <w:sz w:val="28"/>
                <w:szCs w:val="28"/>
              </w:rPr>
            </w:pPr>
          </w:p>
          <w:p w14:paraId="7F3ED041" w14:textId="1F14AFFE" w:rsidR="00576064" w:rsidRDefault="00576064" w:rsidP="00A93C92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Share ideas</w:t>
            </w:r>
          </w:p>
        </w:tc>
      </w:tr>
      <w:tr w:rsidR="00536E1D" w:rsidRPr="008E647D" w14:paraId="32549D3B" w14:textId="77777777" w:rsidTr="4A84B803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A5A1359" w14:textId="2E3A3392" w:rsidR="00536E1D" w:rsidRPr="008E647D" w:rsidRDefault="00CC106D" w:rsidP="00EE2B6D">
            <w:pPr>
              <w:pStyle w:val="EasyRead16"/>
              <w:rPr>
                <w:sz w:val="28"/>
                <w:szCs w:val="28"/>
              </w:rPr>
            </w:pPr>
            <w:r w:rsidRPr="00CC106D">
              <w:rPr>
                <w:noProof/>
                <w:sz w:val="28"/>
                <w:szCs w:val="28"/>
              </w:rPr>
              <w:drawing>
                <wp:inline distT="0" distB="0" distL="0" distR="0" wp14:anchorId="341A7B80" wp14:editId="73445F73">
                  <wp:extent cx="1868170" cy="1868170"/>
                  <wp:effectExtent l="0" t="0" r="0" b="0"/>
                  <wp:docPr id="1707895916" name="Picture 100" descr="A brown book with green tick and red cro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95916" name="Picture 100" descr="A brown book with green tick and red cros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41688BF" w14:textId="77777777" w:rsidR="00536E1D" w:rsidRDefault="00536E1D" w:rsidP="00EE2B6D">
            <w:pPr>
              <w:pStyle w:val="EasyRead16"/>
              <w:rPr>
                <w:sz w:val="28"/>
                <w:szCs w:val="28"/>
              </w:rPr>
            </w:pPr>
          </w:p>
          <w:p w14:paraId="33DBA139" w14:textId="77777777" w:rsidR="00576064" w:rsidRDefault="00576064" w:rsidP="00EE2B6D">
            <w:pPr>
              <w:pStyle w:val="EasyRead16"/>
              <w:rPr>
                <w:sz w:val="28"/>
                <w:szCs w:val="28"/>
              </w:rPr>
            </w:pPr>
          </w:p>
          <w:p w14:paraId="0CA508F0" w14:textId="1D4767CF" w:rsidR="00576064" w:rsidRDefault="00576064" w:rsidP="00A93C92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Agree on rules.</w:t>
            </w:r>
          </w:p>
        </w:tc>
      </w:tr>
    </w:tbl>
    <w:p w14:paraId="7168D275" w14:textId="77777777" w:rsidR="002B2E65" w:rsidRDefault="002B2E65" w:rsidP="002B2E65">
      <w:r>
        <w:br w:type="page"/>
      </w:r>
    </w:p>
    <w:p w14:paraId="3231267D" w14:textId="7886329F" w:rsidR="002B2E65" w:rsidRPr="00E539A1" w:rsidRDefault="002B2E65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lastRenderedPageBreak/>
        <w:t>Data about community attitudes</w:t>
      </w:r>
    </w:p>
    <w:p w14:paraId="229E6127" w14:textId="77777777" w:rsidR="002B2E65" w:rsidRDefault="002B2E65" w:rsidP="002B2E65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B2E65" w:rsidRPr="008E647D" w14:paraId="3236662D" w14:textId="77777777" w:rsidTr="0EB0998D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101E38B" w14:textId="7F68D1F8" w:rsidR="002B2E65" w:rsidRPr="008E647D" w:rsidRDefault="007E391E" w:rsidP="00EE2B6D">
            <w:pPr>
              <w:pStyle w:val="EasyRead16"/>
              <w:rPr>
                <w:sz w:val="28"/>
                <w:szCs w:val="28"/>
              </w:rPr>
            </w:pPr>
            <w:r w:rsidRPr="007E391E">
              <w:rPr>
                <w:noProof/>
                <w:sz w:val="28"/>
                <w:szCs w:val="28"/>
              </w:rPr>
              <w:drawing>
                <wp:inline distT="0" distB="0" distL="0" distR="0" wp14:anchorId="2684E777" wp14:editId="79839556">
                  <wp:extent cx="1868170" cy="1868170"/>
                  <wp:effectExtent l="0" t="0" r="0" b="0"/>
                  <wp:docPr id="1062760210" name="Picture 148" descr="A person writing on a clipboard looking at 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760210" name="Picture 148" descr="A person writing on a clipboard looking at 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C0932F8" w14:textId="2BE0BFC4" w:rsidR="00891D6A" w:rsidRDefault="00891D6A" w:rsidP="00EE2B6D">
            <w:pPr>
              <w:pStyle w:val="EasyRead16"/>
              <w:rPr>
                <w:sz w:val="28"/>
                <w:szCs w:val="28"/>
              </w:rPr>
            </w:pPr>
          </w:p>
          <w:p w14:paraId="6EB63BAF" w14:textId="017A2A46" w:rsidR="00FE6DA8" w:rsidRDefault="00FE6DA8" w:rsidP="00EE2B6D">
            <w:pPr>
              <w:pStyle w:val="EasyRead16"/>
              <w:rPr>
                <w:sz w:val="28"/>
                <w:szCs w:val="28"/>
              </w:rPr>
            </w:pPr>
          </w:p>
          <w:p w14:paraId="30832530" w14:textId="44F483D8" w:rsidR="00FE6DA8" w:rsidRPr="008E647D" w:rsidRDefault="184EA9FA" w:rsidP="00EE2B6D">
            <w:pPr>
              <w:pStyle w:val="EasyRead16"/>
              <w:rPr>
                <w:sz w:val="28"/>
                <w:szCs w:val="28"/>
              </w:rPr>
            </w:pPr>
            <w:r w:rsidRPr="26D218C0">
              <w:rPr>
                <w:sz w:val="28"/>
                <w:szCs w:val="28"/>
              </w:rPr>
              <w:t xml:space="preserve">The </w:t>
            </w:r>
            <w:proofErr w:type="spellStart"/>
            <w:r w:rsidR="20A5A936" w:rsidRPr="26D218C0">
              <w:rPr>
                <w:sz w:val="28"/>
                <w:szCs w:val="28"/>
              </w:rPr>
              <w:t>Strategys</w:t>
            </w:r>
            <w:proofErr w:type="spellEnd"/>
            <w:r w:rsidR="20A5A936" w:rsidRPr="26D218C0">
              <w:rPr>
                <w:sz w:val="28"/>
                <w:szCs w:val="28"/>
              </w:rPr>
              <w:t xml:space="preserve"> </w:t>
            </w:r>
            <w:r w:rsidRPr="26D218C0">
              <w:rPr>
                <w:sz w:val="28"/>
                <w:szCs w:val="28"/>
              </w:rPr>
              <w:t>survey collect</w:t>
            </w:r>
            <w:r w:rsidR="76EEBC12" w:rsidRPr="26D218C0">
              <w:rPr>
                <w:sz w:val="28"/>
                <w:szCs w:val="28"/>
              </w:rPr>
              <w:t>s</w:t>
            </w:r>
            <w:r w:rsidRPr="26D218C0">
              <w:rPr>
                <w:sz w:val="28"/>
                <w:szCs w:val="28"/>
              </w:rPr>
              <w:t xml:space="preserve"> </w:t>
            </w:r>
            <w:r w:rsidRPr="26D218C0">
              <w:rPr>
                <w:b/>
                <w:bCs/>
                <w:sz w:val="28"/>
                <w:szCs w:val="28"/>
              </w:rPr>
              <w:t>data</w:t>
            </w:r>
            <w:r w:rsidRPr="26D218C0">
              <w:rPr>
                <w:sz w:val="28"/>
                <w:szCs w:val="28"/>
              </w:rPr>
              <w:t xml:space="preserve"> over a long time.</w:t>
            </w:r>
          </w:p>
        </w:tc>
      </w:tr>
      <w:tr w:rsidR="00DE6CFA" w:rsidRPr="008E647D" w14:paraId="2FF1FF2B" w14:textId="77777777" w:rsidTr="0EB0998D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ACA2B3F" w14:textId="54860704" w:rsidR="00DE6CFA" w:rsidRPr="007E391E" w:rsidRDefault="00891D6A" w:rsidP="00EE2B6D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CA46B4" wp14:editId="4C55E9DC">
                  <wp:extent cx="1868170" cy="1868170"/>
                  <wp:effectExtent l="0" t="0" r="0" b="0"/>
                  <wp:docPr id="541147396" name="Picture 1" descr="colourful bar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147396" name="Picture 1" descr="colourful bar 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0746315" w14:textId="77777777" w:rsidR="00AA2023" w:rsidRDefault="00AA2023" w:rsidP="00AA2023">
            <w:pPr>
              <w:spacing w:line="360" w:lineRule="auto"/>
              <w:rPr>
                <w:bCs/>
                <w:sz w:val="28"/>
                <w:szCs w:val="28"/>
                <w:lang w:val="en-US"/>
              </w:rPr>
            </w:pPr>
          </w:p>
          <w:p w14:paraId="3F04CA1F" w14:textId="16B1DCE8" w:rsidR="00AA2023" w:rsidRPr="00FB4077" w:rsidRDefault="00AA2023" w:rsidP="00AA2023">
            <w:pPr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8F0906">
              <w:rPr>
                <w:bCs/>
                <w:sz w:val="28"/>
                <w:szCs w:val="28"/>
                <w:lang w:val="en-US"/>
              </w:rPr>
              <w:t>Data</w:t>
            </w:r>
            <w:r w:rsidRPr="00FB407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077">
              <w:rPr>
                <w:sz w:val="28"/>
                <w:szCs w:val="28"/>
                <w:lang w:val="en-US"/>
              </w:rPr>
              <w:t>is</w:t>
            </w:r>
          </w:p>
          <w:p w14:paraId="35CAD184" w14:textId="77777777" w:rsidR="00AA2023" w:rsidRPr="00FB4077" w:rsidRDefault="00AA2023" w:rsidP="00AA2023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40D48F04" w14:textId="77777777" w:rsidR="00AA2023" w:rsidRPr="00FB4077" w:rsidRDefault="00AA2023" w:rsidP="00AA2023">
            <w:pPr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FB4077">
              <w:rPr>
                <w:sz w:val="28"/>
                <w:szCs w:val="28"/>
                <w:lang w:val="en-US"/>
              </w:rPr>
              <w:t>Facts</w:t>
            </w:r>
          </w:p>
          <w:p w14:paraId="357F7308" w14:textId="77777777" w:rsidR="00AA2023" w:rsidRPr="00FB4077" w:rsidRDefault="00AA2023" w:rsidP="00AA2023">
            <w:pPr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00FB4077">
              <w:rPr>
                <w:sz w:val="28"/>
                <w:szCs w:val="28"/>
                <w:lang w:val="en-US"/>
              </w:rPr>
              <w:t>Information</w:t>
            </w:r>
          </w:p>
          <w:p w14:paraId="756CC6EE" w14:textId="77777777" w:rsidR="00AA2023" w:rsidRPr="00FB4077" w:rsidRDefault="00AA2023" w:rsidP="00AA2023">
            <w:pPr>
              <w:numPr>
                <w:ilvl w:val="0"/>
                <w:numId w:val="25"/>
              </w:numPr>
              <w:spacing w:line="360" w:lineRule="auto"/>
              <w:rPr>
                <w:sz w:val="28"/>
                <w:szCs w:val="28"/>
              </w:rPr>
            </w:pPr>
            <w:r w:rsidRPr="00FB4077">
              <w:rPr>
                <w:sz w:val="28"/>
                <w:szCs w:val="28"/>
                <w:lang w:val="en-US"/>
              </w:rPr>
              <w:t>Records.</w:t>
            </w:r>
          </w:p>
          <w:p w14:paraId="28E9E48F" w14:textId="77777777" w:rsidR="00DE6CFA" w:rsidRDefault="00DE6CFA" w:rsidP="00EE2B6D">
            <w:pPr>
              <w:pStyle w:val="EasyRead16"/>
              <w:rPr>
                <w:sz w:val="28"/>
                <w:szCs w:val="28"/>
              </w:rPr>
            </w:pPr>
          </w:p>
        </w:tc>
      </w:tr>
      <w:tr w:rsidR="002B2E65" w:rsidRPr="008E647D" w14:paraId="57E9B552" w14:textId="77777777" w:rsidTr="0EB0998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BFA879D" w14:textId="0E1C95AA" w:rsidR="002B2E65" w:rsidRPr="008E647D" w:rsidRDefault="005E24B8" w:rsidP="00EE2B6D">
            <w:pPr>
              <w:pStyle w:val="EasyRead16"/>
              <w:rPr>
                <w:sz w:val="28"/>
                <w:szCs w:val="28"/>
              </w:rPr>
            </w:pPr>
            <w:r w:rsidRPr="005E24B8">
              <w:rPr>
                <w:noProof/>
                <w:sz w:val="28"/>
                <w:szCs w:val="28"/>
              </w:rPr>
              <w:drawing>
                <wp:inline distT="0" distB="0" distL="0" distR="0" wp14:anchorId="3DE33EAC" wp14:editId="2E2B8379">
                  <wp:extent cx="1868170" cy="1903730"/>
                  <wp:effectExtent l="0" t="0" r="0" b="0"/>
                  <wp:docPr id="903469479" name="Picture 11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469479" name="Picture 116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F2524E6" w14:textId="77777777" w:rsidR="002B2E65" w:rsidRDefault="002B2E65" w:rsidP="00EE2B6D">
            <w:pPr>
              <w:pStyle w:val="EasyRead16"/>
              <w:rPr>
                <w:sz w:val="28"/>
                <w:szCs w:val="28"/>
              </w:rPr>
            </w:pPr>
          </w:p>
          <w:p w14:paraId="2064EF29" w14:textId="1A1F0ECC" w:rsidR="004037A0" w:rsidRDefault="004037A0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collects data from</w:t>
            </w:r>
            <w:r w:rsidR="00C54E77">
              <w:rPr>
                <w:sz w:val="28"/>
                <w:szCs w:val="28"/>
              </w:rPr>
              <w:t xml:space="preserve"> people</w:t>
            </w:r>
          </w:p>
          <w:p w14:paraId="05A43FEC" w14:textId="77777777" w:rsidR="004037A0" w:rsidRDefault="004037A0" w:rsidP="00EE2B6D">
            <w:pPr>
              <w:pStyle w:val="EasyRead16"/>
              <w:rPr>
                <w:sz w:val="28"/>
                <w:szCs w:val="28"/>
              </w:rPr>
            </w:pPr>
          </w:p>
          <w:p w14:paraId="053185E1" w14:textId="6AB8B083" w:rsidR="004037A0" w:rsidRPr="008E647D" w:rsidRDefault="00891D6A" w:rsidP="00A93C92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over </w:t>
            </w:r>
            <w:r w:rsidR="00C54E77">
              <w:rPr>
                <w:sz w:val="28"/>
                <w:szCs w:val="28"/>
              </w:rPr>
              <w:t>Australia</w:t>
            </w:r>
          </w:p>
        </w:tc>
      </w:tr>
      <w:tr w:rsidR="002B2E65" w:rsidRPr="008E647D" w14:paraId="2EB10E05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BDDE78D" w14:textId="0C285DB6" w:rsidR="002B2E65" w:rsidRPr="008E647D" w:rsidRDefault="00FD7DDB" w:rsidP="00EE2B6D">
            <w:pPr>
              <w:pStyle w:val="EasyRead16"/>
              <w:rPr>
                <w:sz w:val="28"/>
                <w:szCs w:val="28"/>
              </w:rPr>
            </w:pPr>
            <w:r w:rsidRPr="00FD7DD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C99852B" wp14:editId="56F5C8F7">
                  <wp:extent cx="1868170" cy="1868170"/>
                  <wp:effectExtent l="0" t="0" r="0" b="0"/>
                  <wp:docPr id="2079295781" name="Picture 115" descr="A group of people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95781" name="Picture 115" descr="A group of people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7B0B289" w14:textId="77777777" w:rsidR="002B2E65" w:rsidRDefault="002B2E65" w:rsidP="00EE2B6D">
            <w:pPr>
              <w:pStyle w:val="EasyRead16"/>
              <w:rPr>
                <w:sz w:val="28"/>
                <w:szCs w:val="28"/>
              </w:rPr>
            </w:pPr>
          </w:p>
          <w:p w14:paraId="2F4CFC5B" w14:textId="77777777" w:rsidR="00C54E77" w:rsidRDefault="00C54E77" w:rsidP="00EE2B6D">
            <w:pPr>
              <w:pStyle w:val="EasyRead16"/>
              <w:rPr>
                <w:sz w:val="28"/>
                <w:szCs w:val="28"/>
              </w:rPr>
            </w:pPr>
          </w:p>
          <w:p w14:paraId="4B08E11E" w14:textId="604AE3E7" w:rsidR="00C54E77" w:rsidRPr="008E647D" w:rsidRDefault="00C54E77" w:rsidP="00A93C92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With disability</w:t>
            </w:r>
          </w:p>
        </w:tc>
      </w:tr>
      <w:tr w:rsidR="002B2E65" w:rsidRPr="008E647D" w14:paraId="0BB10B69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973B2A7" w14:textId="30451957" w:rsidR="002B2E65" w:rsidRPr="008E647D" w:rsidRDefault="005E24B8" w:rsidP="00EE2B6D">
            <w:pPr>
              <w:pStyle w:val="EasyRead16"/>
              <w:rPr>
                <w:sz w:val="28"/>
                <w:szCs w:val="28"/>
              </w:rPr>
            </w:pPr>
            <w:r w:rsidRPr="00B644AB">
              <w:rPr>
                <w:noProof/>
                <w:sz w:val="28"/>
                <w:szCs w:val="28"/>
              </w:rPr>
              <w:drawing>
                <wp:inline distT="0" distB="0" distL="0" distR="0" wp14:anchorId="65E9DAD9" wp14:editId="577D922B">
                  <wp:extent cx="1868170" cy="1868170"/>
                  <wp:effectExtent l="0" t="0" r="0" b="0"/>
                  <wp:docPr id="876297297" name="Picture 59" descr="A group of people who work different jobs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300826" name="Picture 59" descr="A group of people who work different jobs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A162765" w14:textId="77777777" w:rsidR="002B2E65" w:rsidRDefault="002B2E65" w:rsidP="00EE2B6D">
            <w:pPr>
              <w:pStyle w:val="EasyRead16"/>
              <w:rPr>
                <w:sz w:val="28"/>
                <w:szCs w:val="28"/>
              </w:rPr>
            </w:pPr>
          </w:p>
          <w:p w14:paraId="3D41E2CA" w14:textId="77777777" w:rsidR="00C54E77" w:rsidRDefault="00C54E77" w:rsidP="00EE2B6D">
            <w:pPr>
              <w:pStyle w:val="EasyRead16"/>
              <w:rPr>
                <w:sz w:val="28"/>
                <w:szCs w:val="28"/>
              </w:rPr>
            </w:pPr>
          </w:p>
          <w:p w14:paraId="46998C88" w14:textId="37D3FFEF" w:rsidR="00C54E77" w:rsidRPr="008E647D" w:rsidRDefault="006F53F0" w:rsidP="00A93C92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hire people</w:t>
            </w:r>
          </w:p>
        </w:tc>
      </w:tr>
      <w:tr w:rsidR="006F53F0" w:rsidRPr="008E647D" w14:paraId="6CFA419F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ED7999B" w14:textId="36ED6172" w:rsidR="006F53F0" w:rsidRPr="008E647D" w:rsidRDefault="003410B5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D10CCA" wp14:editId="7496C44E">
                  <wp:extent cx="1868170" cy="1868170"/>
                  <wp:effectExtent l="0" t="0" r="0" b="0"/>
                  <wp:docPr id="1666442209" name="Picture 117" descr="A person and children in a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42209" name="Picture 117" descr="A person and children in a clas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C50D43D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6A792301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4E4BF307" w14:textId="77777777" w:rsidR="006F53F0" w:rsidRDefault="006F53F0" w:rsidP="00A93C92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work in</w:t>
            </w:r>
          </w:p>
          <w:p w14:paraId="5A9C6005" w14:textId="77777777" w:rsidR="006F53F0" w:rsidRDefault="006F53F0" w:rsidP="006F53F0">
            <w:pPr>
              <w:pStyle w:val="EasyRead16"/>
              <w:rPr>
                <w:sz w:val="28"/>
                <w:szCs w:val="28"/>
              </w:rPr>
            </w:pPr>
          </w:p>
          <w:p w14:paraId="202CAD1F" w14:textId="36644073" w:rsidR="006F53F0" w:rsidRDefault="006F53F0" w:rsidP="00783481">
            <w:pPr>
              <w:pStyle w:val="EasyRead16"/>
              <w:numPr>
                <w:ilvl w:val="0"/>
                <w:numId w:val="54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</w:t>
            </w:r>
            <w:r w:rsidRPr="003722DE">
              <w:rPr>
                <w:sz w:val="28"/>
                <w:szCs w:val="28"/>
              </w:rPr>
              <w:t>c</w:t>
            </w:r>
            <w:r w:rsidRPr="00783481">
              <w:rPr>
                <w:sz w:val="28"/>
                <w:szCs w:val="28"/>
              </w:rPr>
              <w:t>ation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F53F0" w:rsidRPr="008E647D" w14:paraId="2274EB7C" w14:textId="77777777" w:rsidTr="0EB0998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033DDF5" w14:textId="45C97285" w:rsidR="006F53F0" w:rsidRPr="008E647D" w:rsidRDefault="00E611CC" w:rsidP="00EE2B6D">
            <w:pPr>
              <w:pStyle w:val="EasyRead16"/>
              <w:rPr>
                <w:sz w:val="28"/>
                <w:szCs w:val="28"/>
              </w:rPr>
            </w:pPr>
            <w:r w:rsidRPr="00E611CC">
              <w:rPr>
                <w:noProof/>
                <w:sz w:val="28"/>
                <w:szCs w:val="28"/>
              </w:rPr>
              <w:drawing>
                <wp:inline distT="0" distB="0" distL="0" distR="0" wp14:anchorId="5C805848" wp14:editId="06CD026A">
                  <wp:extent cx="1868170" cy="1868170"/>
                  <wp:effectExtent l="0" t="0" r="0" b="0"/>
                  <wp:docPr id="2103369487" name="Picture 144" descr="health professio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369487" name="Picture 144" descr="health professio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0651B3C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1CE1A3C3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10D6FB57" w14:textId="7D0272C6" w:rsidR="006F53F0" w:rsidRDefault="006F53F0" w:rsidP="00783481">
            <w:pPr>
              <w:pStyle w:val="EasyRead16"/>
              <w:numPr>
                <w:ilvl w:val="0"/>
                <w:numId w:val="54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3722DE">
              <w:rPr>
                <w:sz w:val="28"/>
                <w:szCs w:val="28"/>
              </w:rPr>
              <w:t>e</w:t>
            </w:r>
            <w:r w:rsidRPr="00783481">
              <w:rPr>
                <w:sz w:val="28"/>
                <w:szCs w:val="28"/>
              </w:rPr>
              <w:t>alth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F53F0" w:rsidRPr="008E647D" w14:paraId="248DCB99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8720117" w14:textId="3C522788" w:rsidR="006F53F0" w:rsidRPr="008E647D" w:rsidRDefault="00E611CC" w:rsidP="00EE2B6D">
            <w:pPr>
              <w:pStyle w:val="EasyRead16"/>
              <w:rPr>
                <w:sz w:val="28"/>
                <w:szCs w:val="28"/>
              </w:rPr>
            </w:pPr>
            <w:r w:rsidRPr="00E611C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C416A3E" wp14:editId="01A99C3F">
                  <wp:extent cx="1868170" cy="1868170"/>
                  <wp:effectExtent l="0" t="0" r="0" b="0"/>
                  <wp:docPr id="823116534" name="Picture 142" descr="community organisation supporting some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116534" name="Picture 142" descr="community organisation supporting some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D3E75E4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520750C2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58A09C02" w14:textId="0F66DAAC" w:rsidR="006F53F0" w:rsidRDefault="006F53F0" w:rsidP="00C274E1">
            <w:pPr>
              <w:pStyle w:val="EasyRead16"/>
              <w:numPr>
                <w:ilvl w:val="0"/>
                <w:numId w:val="54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</w:t>
            </w:r>
            <w:r w:rsidRPr="00C274E1">
              <w:rPr>
                <w:sz w:val="28"/>
                <w:szCs w:val="28"/>
              </w:rPr>
              <w:t>unity s</w:t>
            </w:r>
            <w:r w:rsidRPr="003722DE">
              <w:rPr>
                <w:sz w:val="28"/>
                <w:szCs w:val="28"/>
              </w:rPr>
              <w:t>ervice</w:t>
            </w:r>
            <w:r>
              <w:rPr>
                <w:sz w:val="28"/>
                <w:szCs w:val="28"/>
              </w:rPr>
              <w:t>s</w:t>
            </w:r>
          </w:p>
        </w:tc>
      </w:tr>
      <w:tr w:rsidR="006F53F0" w:rsidRPr="008E647D" w14:paraId="5B41F189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CA9ADF4" w14:textId="5ADDB293" w:rsidR="006F53F0" w:rsidRPr="008E647D" w:rsidRDefault="00EB019A" w:rsidP="00EE2B6D">
            <w:pPr>
              <w:pStyle w:val="EasyRead16"/>
              <w:rPr>
                <w:sz w:val="28"/>
                <w:szCs w:val="28"/>
              </w:rPr>
            </w:pPr>
            <w:r w:rsidRPr="00EB019A">
              <w:rPr>
                <w:noProof/>
                <w:sz w:val="28"/>
                <w:szCs w:val="28"/>
              </w:rPr>
              <w:drawing>
                <wp:inline distT="0" distB="0" distL="0" distR="0" wp14:anchorId="76B09372" wp14:editId="0E3F43B3">
                  <wp:extent cx="1868170" cy="1868170"/>
                  <wp:effectExtent l="0" t="0" r="0" b="0"/>
                  <wp:docPr id="1862151904" name="Picture 150" descr="a jusge and balanced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151904" name="Picture 150" descr="a jusge and balanced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040BE21" w14:textId="77777777" w:rsidR="006F53F0" w:rsidRDefault="006F53F0" w:rsidP="00EE2B6D">
            <w:pPr>
              <w:pStyle w:val="EasyRead16"/>
              <w:rPr>
                <w:sz w:val="28"/>
                <w:szCs w:val="28"/>
              </w:rPr>
            </w:pPr>
          </w:p>
          <w:p w14:paraId="13582D55" w14:textId="77777777" w:rsidR="00E611CC" w:rsidRDefault="00E611CC" w:rsidP="00EE2B6D">
            <w:pPr>
              <w:pStyle w:val="EasyRead16"/>
              <w:rPr>
                <w:sz w:val="28"/>
                <w:szCs w:val="28"/>
              </w:rPr>
            </w:pPr>
          </w:p>
          <w:p w14:paraId="248346DA" w14:textId="5CB7A03F" w:rsidR="006F53F0" w:rsidRDefault="006F53F0" w:rsidP="00C274E1">
            <w:pPr>
              <w:pStyle w:val="EasyRead16"/>
              <w:numPr>
                <w:ilvl w:val="0"/>
                <w:numId w:val="54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Law </w:t>
            </w:r>
            <w:r w:rsidRPr="00C274E1">
              <w:rPr>
                <w:sz w:val="28"/>
                <w:szCs w:val="28"/>
              </w:rPr>
              <w:t>and</w:t>
            </w:r>
            <w:r w:rsidRPr="003722DE">
              <w:rPr>
                <w:sz w:val="28"/>
                <w:szCs w:val="28"/>
              </w:rPr>
              <w:t xml:space="preserve"> ju</w:t>
            </w:r>
            <w:r>
              <w:rPr>
                <w:sz w:val="28"/>
                <w:szCs w:val="28"/>
              </w:rPr>
              <w:t>stice</w:t>
            </w:r>
          </w:p>
        </w:tc>
      </w:tr>
      <w:tr w:rsidR="007D509C" w:rsidRPr="008E647D" w14:paraId="11C0912A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D6AB51C" w14:textId="0EB063E0" w:rsidR="007D509C" w:rsidRPr="008E647D" w:rsidRDefault="00584C48" w:rsidP="00EE2B6D">
            <w:pPr>
              <w:pStyle w:val="EasyRead16"/>
              <w:rPr>
                <w:sz w:val="28"/>
                <w:szCs w:val="28"/>
              </w:rPr>
            </w:pPr>
            <w:r w:rsidRPr="00584C48">
              <w:rPr>
                <w:noProof/>
                <w:sz w:val="28"/>
                <w:szCs w:val="28"/>
              </w:rPr>
              <w:drawing>
                <wp:inline distT="0" distB="0" distL="0" distR="0" wp14:anchorId="23C46D15" wp14:editId="28703B11">
                  <wp:extent cx="1868170" cy="1868170"/>
                  <wp:effectExtent l="0" t="0" r="0" b="0"/>
                  <wp:docPr id="1868755068" name="Picture 131" descr="A person sitting at a desk with a computer and a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55068" name="Picture 131" descr="A person sitting at a desk with a computer and a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DD90540" w14:textId="77777777" w:rsidR="007D509C" w:rsidRDefault="007D509C" w:rsidP="00EE2B6D">
            <w:pPr>
              <w:pStyle w:val="EasyRead16"/>
              <w:rPr>
                <w:sz w:val="28"/>
                <w:szCs w:val="28"/>
              </w:rPr>
            </w:pPr>
          </w:p>
          <w:p w14:paraId="11B2C1C6" w14:textId="433B608E" w:rsidR="0078397F" w:rsidRDefault="298E188E" w:rsidP="00EE2B6D">
            <w:pPr>
              <w:pStyle w:val="EasyRead16"/>
              <w:rPr>
                <w:sz w:val="28"/>
                <w:szCs w:val="28"/>
              </w:rPr>
            </w:pPr>
            <w:r w:rsidRPr="26D218C0">
              <w:rPr>
                <w:sz w:val="28"/>
                <w:szCs w:val="28"/>
              </w:rPr>
              <w:t>The data helps us check how we are going.</w:t>
            </w:r>
          </w:p>
        </w:tc>
      </w:tr>
      <w:tr w:rsidR="0078397F" w:rsidRPr="008E647D" w14:paraId="2CA7FB78" w14:textId="77777777" w:rsidTr="0EB0998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15313BA" w14:textId="3071A601" w:rsidR="0078397F" w:rsidRPr="008E647D" w:rsidRDefault="00C73DA0" w:rsidP="00EE2B6D">
            <w:pPr>
              <w:pStyle w:val="EasyRead16"/>
              <w:rPr>
                <w:sz w:val="28"/>
                <w:szCs w:val="28"/>
              </w:rPr>
            </w:pPr>
            <w:r w:rsidRPr="00E90E95">
              <w:rPr>
                <w:noProof/>
                <w:sz w:val="28"/>
                <w:szCs w:val="28"/>
              </w:rPr>
              <w:drawing>
                <wp:inline distT="0" distB="0" distL="0" distR="0" wp14:anchorId="12FA3781" wp14:editId="3457D417">
                  <wp:extent cx="1868170" cy="1873885"/>
                  <wp:effectExtent l="0" t="0" r="0" b="0"/>
                  <wp:docPr id="187113459" name="Picture 13" descr="A blue computer monitor with a cur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81400" name="Picture 13" descr="A blue computer monitor with a cur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19ACE13" w14:textId="77777777" w:rsidR="0078397F" w:rsidRDefault="0078397F" w:rsidP="00EE2B6D">
            <w:pPr>
              <w:pStyle w:val="EasyRead16"/>
              <w:rPr>
                <w:sz w:val="28"/>
                <w:szCs w:val="28"/>
              </w:rPr>
            </w:pPr>
          </w:p>
          <w:p w14:paraId="76287CEB" w14:textId="77777777" w:rsidR="0078397F" w:rsidRDefault="0078397F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share reports on our website.</w:t>
            </w:r>
          </w:p>
          <w:p w14:paraId="4EFE48FB" w14:textId="77777777" w:rsidR="0078397F" w:rsidRDefault="0078397F" w:rsidP="00EE2B6D">
            <w:pPr>
              <w:pStyle w:val="EasyRead16"/>
              <w:rPr>
                <w:sz w:val="28"/>
                <w:szCs w:val="28"/>
              </w:rPr>
            </w:pPr>
          </w:p>
          <w:p w14:paraId="0B2885F7" w14:textId="6A929185" w:rsidR="0078397F" w:rsidRDefault="2913F410" w:rsidP="00EE2B6D">
            <w:pPr>
              <w:pStyle w:val="EasyRead16"/>
              <w:rPr>
                <w:sz w:val="28"/>
                <w:szCs w:val="28"/>
              </w:rPr>
            </w:pPr>
            <w:hyperlink r:id="rId68">
              <w:r w:rsidRPr="0EB0998D">
                <w:rPr>
                  <w:rStyle w:val="Hyperlink"/>
                  <w:rFonts w:eastAsia="Arial" w:cs="Arial"/>
                  <w:sz w:val="28"/>
                  <w:szCs w:val="28"/>
                  <w:lang w:val="en-US"/>
                </w:rPr>
                <w:t>www.disabilitygateway.gov.au/ads</w:t>
              </w:r>
            </w:hyperlink>
          </w:p>
        </w:tc>
      </w:tr>
      <w:tr w:rsidR="008133D8" w:rsidRPr="008E647D" w14:paraId="43217AAE" w14:textId="77777777" w:rsidTr="0EB0998D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DD6A8C8" w14:textId="01AD249B" w:rsidR="008133D8" w:rsidRPr="008E647D" w:rsidRDefault="00C73DA0" w:rsidP="00EE2B6D">
            <w:pPr>
              <w:pStyle w:val="EasyRead16"/>
              <w:rPr>
                <w:sz w:val="28"/>
                <w:szCs w:val="28"/>
              </w:rPr>
            </w:pPr>
            <w:r w:rsidRPr="00A344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A621124" wp14:editId="149D8C9A">
                  <wp:extent cx="1868170" cy="1868170"/>
                  <wp:effectExtent l="0" t="0" r="0" b="0"/>
                  <wp:docPr id="816909191" name="Picture 99" descr="A group of people sitting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09191" name="Picture 99" descr="A group of people sitting at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3B2B0C3" w14:textId="77777777" w:rsidR="008133D8" w:rsidRDefault="008133D8" w:rsidP="00EE2B6D">
            <w:pPr>
              <w:pStyle w:val="EasyRead16"/>
              <w:rPr>
                <w:sz w:val="28"/>
                <w:szCs w:val="28"/>
              </w:rPr>
            </w:pPr>
          </w:p>
          <w:p w14:paraId="6988C09D" w14:textId="6B72D069" w:rsidR="008133D8" w:rsidRDefault="008133D8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also collecting information</w:t>
            </w:r>
            <w:r w:rsidR="00C36A0E">
              <w:rPr>
                <w:sz w:val="28"/>
                <w:szCs w:val="28"/>
              </w:rPr>
              <w:t xml:space="preserve"> from certain groups of people with disability.</w:t>
            </w:r>
          </w:p>
          <w:p w14:paraId="70DDB65F" w14:textId="77777777" w:rsidR="00C36A0E" w:rsidRDefault="00C36A0E" w:rsidP="00EE2B6D">
            <w:pPr>
              <w:pStyle w:val="EasyRead16"/>
              <w:rPr>
                <w:sz w:val="28"/>
                <w:szCs w:val="28"/>
              </w:rPr>
            </w:pPr>
          </w:p>
          <w:p w14:paraId="3F15D1E1" w14:textId="0E04F0CD" w:rsidR="00C36A0E" w:rsidRDefault="00C36A0E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doing this with focus groups.</w:t>
            </w:r>
          </w:p>
        </w:tc>
      </w:tr>
      <w:tr w:rsidR="005352F7" w:rsidRPr="008E647D" w14:paraId="241027AC" w14:textId="77777777" w:rsidTr="0EB0998D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AFCB08E" w14:textId="780C9962" w:rsidR="005352F7" w:rsidRPr="008E647D" w:rsidRDefault="008211BF" w:rsidP="00EE2B6D">
            <w:pPr>
              <w:pStyle w:val="EasyRead16"/>
              <w:rPr>
                <w:sz w:val="28"/>
                <w:szCs w:val="28"/>
              </w:rPr>
            </w:pPr>
            <w:r w:rsidRPr="008211BF">
              <w:rPr>
                <w:noProof/>
                <w:sz w:val="28"/>
                <w:szCs w:val="28"/>
              </w:rPr>
              <w:drawing>
                <wp:inline distT="0" distB="0" distL="0" distR="0" wp14:anchorId="410B6AD2" wp14:editId="59A1EEED">
                  <wp:extent cx="1868170" cy="1868170"/>
                  <wp:effectExtent l="0" t="0" r="0" b="0"/>
                  <wp:docPr id="1337170176" name="Picture 134" descr="a person in a wheelchair and a person shaking hand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170176" name="Picture 134" descr="a person in a wheelchair and a person shaking hand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530BC51" w14:textId="77777777" w:rsidR="005352F7" w:rsidRDefault="005352F7" w:rsidP="00EE2B6D">
            <w:pPr>
              <w:pStyle w:val="EasyRead16"/>
              <w:rPr>
                <w:sz w:val="28"/>
                <w:szCs w:val="28"/>
              </w:rPr>
            </w:pPr>
          </w:p>
          <w:p w14:paraId="090402C2" w14:textId="77777777" w:rsidR="00222C62" w:rsidRDefault="00222C62" w:rsidP="00EE2B6D">
            <w:pPr>
              <w:pStyle w:val="EasyRead16"/>
              <w:rPr>
                <w:sz w:val="28"/>
                <w:szCs w:val="28"/>
              </w:rPr>
            </w:pPr>
          </w:p>
          <w:p w14:paraId="3B0E0630" w14:textId="0EAD1CF5" w:rsidR="005352F7" w:rsidRDefault="005352F7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help us understand</w:t>
            </w:r>
            <w:r w:rsidR="00DC76D2">
              <w:rPr>
                <w:sz w:val="28"/>
                <w:szCs w:val="28"/>
              </w:rPr>
              <w:t xml:space="preserve"> how people with disability </w:t>
            </w:r>
            <w:r w:rsidR="00222C62">
              <w:rPr>
                <w:sz w:val="28"/>
                <w:szCs w:val="28"/>
              </w:rPr>
              <w:t>take part in their community.</w:t>
            </w:r>
          </w:p>
        </w:tc>
      </w:tr>
      <w:tr w:rsidR="005E691B" w:rsidRPr="008E647D" w14:paraId="55A4C823" w14:textId="77777777" w:rsidTr="0EB0998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44C7F16" w14:textId="0268171A" w:rsidR="005E691B" w:rsidRPr="008E647D" w:rsidRDefault="00F1555B" w:rsidP="00EE2B6D">
            <w:pPr>
              <w:pStyle w:val="EasyRead16"/>
              <w:rPr>
                <w:sz w:val="28"/>
                <w:szCs w:val="28"/>
              </w:rPr>
            </w:pPr>
            <w:r w:rsidRPr="00F1555B">
              <w:rPr>
                <w:noProof/>
                <w:sz w:val="28"/>
                <w:szCs w:val="28"/>
              </w:rPr>
              <w:drawing>
                <wp:inline distT="0" distB="0" distL="0" distR="0" wp14:anchorId="18E5E743" wp14:editId="6A4DFBF0">
                  <wp:extent cx="1868170" cy="1868170"/>
                  <wp:effectExtent l="0" t="0" r="0" b="0"/>
                  <wp:docPr id="1926030724" name="Picture 119" descr=" a group of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030724" name="Picture 119" descr=" a group of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08F9F43" w14:textId="77777777" w:rsidR="005E691B" w:rsidRDefault="005E691B" w:rsidP="00EE2B6D">
            <w:pPr>
              <w:pStyle w:val="EasyRead16"/>
              <w:rPr>
                <w:sz w:val="28"/>
                <w:szCs w:val="28"/>
              </w:rPr>
            </w:pPr>
          </w:p>
          <w:p w14:paraId="639B0BB0" w14:textId="45263DCE" w:rsidR="005E691B" w:rsidRDefault="44746112" w:rsidP="00EE2B6D">
            <w:pPr>
              <w:pStyle w:val="EasyRead16"/>
              <w:rPr>
                <w:sz w:val="28"/>
                <w:szCs w:val="28"/>
              </w:rPr>
            </w:pPr>
            <w:r w:rsidRPr="3DBC710A">
              <w:rPr>
                <w:sz w:val="28"/>
                <w:szCs w:val="28"/>
              </w:rPr>
              <w:t>The groups taking part in the focus groups are</w:t>
            </w:r>
          </w:p>
          <w:p w14:paraId="2FCB8D26" w14:textId="77777777" w:rsidR="004651E5" w:rsidRDefault="004651E5" w:rsidP="00EE2B6D">
            <w:pPr>
              <w:pStyle w:val="EasyRead16"/>
              <w:rPr>
                <w:sz w:val="28"/>
                <w:szCs w:val="28"/>
              </w:rPr>
            </w:pPr>
          </w:p>
          <w:p w14:paraId="65B46C1F" w14:textId="7F0A6C84" w:rsidR="004651E5" w:rsidRDefault="004651E5" w:rsidP="00A93C92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people</w:t>
            </w:r>
            <w:r w:rsidR="00AF163B">
              <w:rPr>
                <w:sz w:val="28"/>
                <w:szCs w:val="28"/>
              </w:rPr>
              <w:t xml:space="preserve"> with disability</w:t>
            </w:r>
          </w:p>
        </w:tc>
      </w:tr>
      <w:tr w:rsidR="00412383" w:rsidRPr="008E647D" w14:paraId="2914C6B8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690F1DA" w14:textId="64D9AC71" w:rsidR="00412383" w:rsidRPr="008E647D" w:rsidRDefault="00FC7139" w:rsidP="00EE2B6D">
            <w:pPr>
              <w:pStyle w:val="EasyRead16"/>
              <w:rPr>
                <w:sz w:val="28"/>
                <w:szCs w:val="28"/>
              </w:rPr>
            </w:pPr>
            <w:r w:rsidRPr="0008467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85B9854" wp14:editId="0166A3AE">
                  <wp:extent cx="1868170" cy="1868170"/>
                  <wp:effectExtent l="0" t="0" r="0" b="0"/>
                  <wp:docPr id="1981356136" name="Picture 43" descr="A group of people standing together with speech bubbles with different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78363" name="Picture 43" descr="A group of people standing together with speech bubbles with different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8B53042" w14:textId="77777777" w:rsidR="00412383" w:rsidRDefault="00412383" w:rsidP="00EE2B6D">
            <w:pPr>
              <w:pStyle w:val="EasyRead16"/>
              <w:rPr>
                <w:sz w:val="28"/>
                <w:szCs w:val="28"/>
              </w:rPr>
            </w:pPr>
          </w:p>
          <w:p w14:paraId="7BEAAB35" w14:textId="77777777" w:rsidR="00412383" w:rsidRDefault="00412383" w:rsidP="00EE2B6D">
            <w:pPr>
              <w:pStyle w:val="EasyRead16"/>
              <w:rPr>
                <w:sz w:val="28"/>
                <w:szCs w:val="28"/>
              </w:rPr>
            </w:pPr>
          </w:p>
          <w:p w14:paraId="319B2CDC" w14:textId="3A782A68" w:rsidR="00412383" w:rsidRDefault="00F26C06" w:rsidP="00830774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speak different languages</w:t>
            </w:r>
          </w:p>
        </w:tc>
      </w:tr>
      <w:tr w:rsidR="00830774" w:rsidRPr="008E647D" w14:paraId="3BD3BC03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71F1736" w14:textId="612CA43F" w:rsidR="00830774" w:rsidRPr="0008467B" w:rsidRDefault="00830774" w:rsidP="00EE2B6D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A5E2DA" wp14:editId="27D715A8">
                  <wp:extent cx="1868170" cy="1868170"/>
                  <wp:effectExtent l="0" t="0" r="0" b="0"/>
                  <wp:docPr id="771569521" name="Picture 45" descr="A diverse group of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80384" name="Picture 45" descr="A diverse group of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8AF12C4" w14:textId="77777777" w:rsidR="00830774" w:rsidRDefault="00830774" w:rsidP="00830774">
            <w:pPr>
              <w:pStyle w:val="EasyRead16"/>
              <w:rPr>
                <w:sz w:val="28"/>
                <w:szCs w:val="28"/>
              </w:rPr>
            </w:pPr>
          </w:p>
          <w:p w14:paraId="2CAFE272" w14:textId="77777777" w:rsidR="00830774" w:rsidRDefault="00830774" w:rsidP="00830774">
            <w:pPr>
              <w:pStyle w:val="EasyRead16"/>
              <w:rPr>
                <w:sz w:val="28"/>
                <w:szCs w:val="28"/>
              </w:rPr>
            </w:pPr>
          </w:p>
          <w:p w14:paraId="4ECA23FF" w14:textId="2F6FADC4" w:rsidR="00830774" w:rsidRDefault="00830774" w:rsidP="00F20552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cultures</w:t>
            </w:r>
          </w:p>
        </w:tc>
      </w:tr>
      <w:tr w:rsidR="00AF163B" w:rsidRPr="008E647D" w14:paraId="528C3BF6" w14:textId="77777777" w:rsidTr="0EB0998D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49F76FE" w14:textId="247825E9" w:rsidR="00AF163B" w:rsidRPr="008E647D" w:rsidRDefault="00926D06" w:rsidP="00EE2B6D">
            <w:pPr>
              <w:pStyle w:val="EasyRead16"/>
              <w:rPr>
                <w:sz w:val="28"/>
                <w:szCs w:val="28"/>
              </w:rPr>
            </w:pPr>
            <w:r w:rsidRPr="00CB044F">
              <w:rPr>
                <w:noProof/>
                <w:sz w:val="28"/>
                <w:szCs w:val="28"/>
              </w:rPr>
              <w:drawing>
                <wp:inline distT="0" distB="0" distL="0" distR="0" wp14:anchorId="305315B7" wp14:editId="708E8D7E">
                  <wp:extent cx="1868170" cy="1245235"/>
                  <wp:effectExtent l="0" t="0" r="0" b="0"/>
                  <wp:docPr id="982490518" name="Picture 51" descr="First Nations family by the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08404" name="Picture 51" descr="First Nations family by the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CE8AF0B" w14:textId="77777777" w:rsidR="00AF163B" w:rsidRDefault="00AF163B" w:rsidP="00EE2B6D">
            <w:pPr>
              <w:pStyle w:val="EasyRead16"/>
              <w:rPr>
                <w:sz w:val="28"/>
                <w:szCs w:val="28"/>
              </w:rPr>
            </w:pPr>
          </w:p>
          <w:p w14:paraId="424977C3" w14:textId="77777777" w:rsidR="00AF163B" w:rsidRDefault="00AF163B" w:rsidP="00EE2B6D">
            <w:pPr>
              <w:pStyle w:val="EasyRead16"/>
              <w:rPr>
                <w:sz w:val="28"/>
                <w:szCs w:val="28"/>
              </w:rPr>
            </w:pPr>
          </w:p>
          <w:p w14:paraId="54A4D500" w14:textId="5C648D5C" w:rsidR="00AF163B" w:rsidRDefault="00AF163B" w:rsidP="00A93C92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 people with disability</w:t>
            </w:r>
            <w:r w:rsidR="00261060">
              <w:rPr>
                <w:sz w:val="28"/>
                <w:szCs w:val="28"/>
              </w:rPr>
              <w:t>.</w:t>
            </w:r>
          </w:p>
        </w:tc>
      </w:tr>
      <w:tr w:rsidR="00222C62" w:rsidRPr="008E647D" w14:paraId="73B3F8C9" w14:textId="77777777" w:rsidTr="0EB0998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7DA0BB9" w14:textId="1CF71439" w:rsidR="00222C62" w:rsidRPr="008E647D" w:rsidRDefault="00BC33C2" w:rsidP="00EE2B6D">
            <w:pPr>
              <w:pStyle w:val="EasyRead16"/>
              <w:rPr>
                <w:noProof/>
                <w:sz w:val="28"/>
                <w:szCs w:val="28"/>
              </w:rPr>
            </w:pPr>
            <w:r w:rsidRPr="00BC33C2">
              <w:rPr>
                <w:noProof/>
                <w:sz w:val="28"/>
                <w:szCs w:val="28"/>
              </w:rPr>
              <w:drawing>
                <wp:inline distT="0" distB="0" distL="0" distR="0" wp14:anchorId="05F34187" wp14:editId="641ABB41">
                  <wp:extent cx="1868170" cy="1245235"/>
                  <wp:effectExtent l="0" t="0" r="0" b="0"/>
                  <wp:docPr id="1526533485" name="Picture 6" descr="2 calendar icons 1 with October 2024 with an arrow pointing to November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533485" name="Picture 6" descr="2 calendar icons 1 with October 2024 with an arrow pointing to November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BCE3957" w14:textId="77777777" w:rsidR="00222C62" w:rsidRDefault="00222C62" w:rsidP="00EE2B6D">
            <w:pPr>
              <w:pStyle w:val="EasyRead16"/>
              <w:rPr>
                <w:sz w:val="28"/>
                <w:szCs w:val="28"/>
              </w:rPr>
            </w:pPr>
          </w:p>
          <w:p w14:paraId="7F525656" w14:textId="77777777" w:rsidR="00222C62" w:rsidRDefault="00222C62" w:rsidP="00EE2B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focus groups happened between</w:t>
            </w:r>
          </w:p>
          <w:p w14:paraId="344CDBC1" w14:textId="77777777" w:rsidR="00222C62" w:rsidRDefault="00222C62" w:rsidP="00EE2B6D">
            <w:pPr>
              <w:pStyle w:val="EasyRead16"/>
              <w:rPr>
                <w:sz w:val="28"/>
                <w:szCs w:val="28"/>
              </w:rPr>
            </w:pPr>
          </w:p>
          <w:p w14:paraId="522747D3" w14:textId="77777777" w:rsidR="00222C62" w:rsidRDefault="00222C62" w:rsidP="00A93C92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October 2024</w:t>
            </w:r>
          </w:p>
          <w:p w14:paraId="730075CC" w14:textId="6123FC26" w:rsidR="00222C62" w:rsidRDefault="76EF0E48" w:rsidP="00A93C92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 xml:space="preserve">November </w:t>
            </w:r>
            <w:r w:rsidR="024826F1" w:rsidRPr="01807359">
              <w:rPr>
                <w:sz w:val="28"/>
                <w:szCs w:val="28"/>
              </w:rPr>
              <w:t>2025</w:t>
            </w:r>
            <w:r w:rsidR="45CEEFB3" w:rsidRPr="01807359">
              <w:rPr>
                <w:sz w:val="28"/>
                <w:szCs w:val="28"/>
              </w:rPr>
              <w:t>.</w:t>
            </w:r>
          </w:p>
        </w:tc>
      </w:tr>
    </w:tbl>
    <w:p w14:paraId="4594F59D" w14:textId="631902A9" w:rsidR="002B2E65" w:rsidRDefault="002B2E65" w:rsidP="002B2E65"/>
    <w:p w14:paraId="54A47618" w14:textId="7A59FC41" w:rsidR="71B10253" w:rsidRDefault="00E540DA" w:rsidP="004E02C2">
      <w:pPr>
        <w:spacing w:after="0" w:line="36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2"/>
      <w:footerReference w:type="even" r:id="rId73"/>
      <w:footerReference w:type="default" r:id="rId74"/>
      <w:footerReference w:type="first" r:id="rId7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542C8" w14:textId="77777777" w:rsidR="006658CD" w:rsidRDefault="006658CD" w:rsidP="00B04ED8">
      <w:pPr>
        <w:spacing w:after="0" w:line="240" w:lineRule="auto"/>
      </w:pPr>
      <w:r>
        <w:separator/>
      </w:r>
    </w:p>
  </w:endnote>
  <w:endnote w:type="continuationSeparator" w:id="0">
    <w:p w14:paraId="290BFF54" w14:textId="77777777" w:rsidR="006658CD" w:rsidRDefault="006658CD" w:rsidP="00B04ED8">
      <w:pPr>
        <w:spacing w:after="0" w:line="240" w:lineRule="auto"/>
      </w:pPr>
      <w:r>
        <w:continuationSeparator/>
      </w:r>
    </w:p>
  </w:endnote>
  <w:endnote w:type="continuationNotice" w:id="1">
    <w:p w14:paraId="0E141959" w14:textId="77777777" w:rsidR="006658CD" w:rsidRDefault="006658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6509" w14:textId="36D38B6D" w:rsidR="00F53E61" w:rsidRDefault="00F53E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98ACC9" wp14:editId="6153DA8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8493414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13F53" w14:textId="2B574605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8AC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7B313F53" w14:textId="2B574605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5074A7B5" w:rsidR="00B04ED8" w:rsidRPr="00BB43CB" w:rsidRDefault="003D0E16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7A0188A9" w:rsidR="003D5871" w:rsidRDefault="00F5368D">
    <w:pPr>
      <w:pStyle w:val="Footer"/>
    </w:pPr>
    <w:r w:rsidRPr="008A3100">
      <w:rPr>
        <w:noProof/>
      </w:rPr>
      <w:drawing>
        <wp:anchor distT="0" distB="0" distL="114300" distR="114300" simplePos="0" relativeHeight="251656192" behindDoc="0" locked="0" layoutInCell="1" allowOverlap="1" wp14:anchorId="0E4DE517" wp14:editId="27E4B202">
          <wp:simplePos x="0" y="0"/>
          <wp:positionH relativeFrom="column">
            <wp:posOffset>4467225</wp:posOffset>
          </wp:positionH>
          <wp:positionV relativeFrom="paragraph">
            <wp:posOffset>-1562100</wp:posOffset>
          </wp:positionV>
          <wp:extent cx="1895475" cy="2085340"/>
          <wp:effectExtent l="0" t="0" r="0" b="0"/>
          <wp:wrapSquare wrapText="bothSides"/>
          <wp:docPr id="1568269359" name="Picture 1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269359" name="Picture 1" descr="Easy Read logo with blu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DAA59" w14:textId="77777777" w:rsidR="006658CD" w:rsidRDefault="006658CD" w:rsidP="00B04ED8">
      <w:pPr>
        <w:spacing w:after="0" w:line="240" w:lineRule="auto"/>
      </w:pPr>
      <w:r>
        <w:separator/>
      </w:r>
    </w:p>
  </w:footnote>
  <w:footnote w:type="continuationSeparator" w:id="0">
    <w:p w14:paraId="416EB21B" w14:textId="77777777" w:rsidR="006658CD" w:rsidRDefault="006658CD" w:rsidP="00B04ED8">
      <w:pPr>
        <w:spacing w:after="0" w:line="240" w:lineRule="auto"/>
      </w:pPr>
      <w:r>
        <w:continuationSeparator/>
      </w:r>
    </w:p>
  </w:footnote>
  <w:footnote w:type="continuationNotice" w:id="1">
    <w:p w14:paraId="5AFC3511" w14:textId="77777777" w:rsidR="006658CD" w:rsidRDefault="006658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A188" w14:textId="2DE6F1A9" w:rsidR="00F53E61" w:rsidRDefault="00F53E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FD1B764" wp14:editId="6523CF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5365913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4D724" w14:textId="761E6587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1B7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0E4D724" w14:textId="761E6587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F5628"/>
    <w:multiLevelType w:val="hybridMultilevel"/>
    <w:tmpl w:val="20BE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3DC1"/>
    <w:multiLevelType w:val="multilevel"/>
    <w:tmpl w:val="276A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232D9B"/>
    <w:multiLevelType w:val="hybridMultilevel"/>
    <w:tmpl w:val="4E384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6754F"/>
    <w:multiLevelType w:val="hybridMultilevel"/>
    <w:tmpl w:val="5D028B4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50E0D"/>
    <w:multiLevelType w:val="multilevel"/>
    <w:tmpl w:val="CEE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1F51C7"/>
    <w:multiLevelType w:val="hybridMultilevel"/>
    <w:tmpl w:val="3D382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124653"/>
    <w:multiLevelType w:val="hybridMultilevel"/>
    <w:tmpl w:val="AE069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22F31"/>
    <w:multiLevelType w:val="hybridMultilevel"/>
    <w:tmpl w:val="9A706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81706"/>
    <w:multiLevelType w:val="hybridMultilevel"/>
    <w:tmpl w:val="26969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7C64A8"/>
    <w:multiLevelType w:val="multilevel"/>
    <w:tmpl w:val="0346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368359E"/>
    <w:multiLevelType w:val="hybridMultilevel"/>
    <w:tmpl w:val="B30A3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02C61"/>
    <w:multiLevelType w:val="hybridMultilevel"/>
    <w:tmpl w:val="E530F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D5497D"/>
    <w:multiLevelType w:val="hybridMultilevel"/>
    <w:tmpl w:val="FF98F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0B4293"/>
    <w:multiLevelType w:val="hybridMultilevel"/>
    <w:tmpl w:val="7C425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E501EF"/>
    <w:multiLevelType w:val="hybridMultilevel"/>
    <w:tmpl w:val="C21EA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55197C"/>
    <w:multiLevelType w:val="hybridMultilevel"/>
    <w:tmpl w:val="6AD25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B394D"/>
    <w:multiLevelType w:val="hybridMultilevel"/>
    <w:tmpl w:val="E17AB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D25747"/>
    <w:multiLevelType w:val="hybridMultilevel"/>
    <w:tmpl w:val="611CC8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955FC5"/>
    <w:multiLevelType w:val="hybridMultilevel"/>
    <w:tmpl w:val="BE429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1D1434"/>
    <w:multiLevelType w:val="hybridMultilevel"/>
    <w:tmpl w:val="28B05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7A984F"/>
    <w:multiLevelType w:val="hybridMultilevel"/>
    <w:tmpl w:val="3D7E759C"/>
    <w:lvl w:ilvl="0" w:tplc="50C60DD2">
      <w:start w:val="1"/>
      <w:numFmt w:val="decimal"/>
      <w:lvlText w:val="%1."/>
      <w:lvlJc w:val="left"/>
      <w:pPr>
        <w:ind w:left="720" w:hanging="360"/>
      </w:pPr>
    </w:lvl>
    <w:lvl w:ilvl="1" w:tplc="7AA220A0">
      <w:start w:val="1"/>
      <w:numFmt w:val="lowerLetter"/>
      <w:lvlText w:val="%2."/>
      <w:lvlJc w:val="left"/>
      <w:pPr>
        <w:ind w:left="1440" w:hanging="360"/>
      </w:pPr>
    </w:lvl>
    <w:lvl w:ilvl="2" w:tplc="F86E228C">
      <w:start w:val="1"/>
      <w:numFmt w:val="lowerRoman"/>
      <w:lvlText w:val="%3."/>
      <w:lvlJc w:val="right"/>
      <w:pPr>
        <w:ind w:left="2160" w:hanging="180"/>
      </w:pPr>
    </w:lvl>
    <w:lvl w:ilvl="3" w:tplc="A0160322">
      <w:start w:val="1"/>
      <w:numFmt w:val="decimal"/>
      <w:lvlText w:val="%4."/>
      <w:lvlJc w:val="left"/>
      <w:pPr>
        <w:ind w:left="2880" w:hanging="360"/>
      </w:pPr>
    </w:lvl>
    <w:lvl w:ilvl="4" w:tplc="929A97E2">
      <w:start w:val="1"/>
      <w:numFmt w:val="lowerLetter"/>
      <w:lvlText w:val="%5."/>
      <w:lvlJc w:val="left"/>
      <w:pPr>
        <w:ind w:left="3600" w:hanging="360"/>
      </w:pPr>
    </w:lvl>
    <w:lvl w:ilvl="5" w:tplc="66DEC414">
      <w:start w:val="1"/>
      <w:numFmt w:val="lowerRoman"/>
      <w:lvlText w:val="%6."/>
      <w:lvlJc w:val="right"/>
      <w:pPr>
        <w:ind w:left="4320" w:hanging="180"/>
      </w:pPr>
    </w:lvl>
    <w:lvl w:ilvl="6" w:tplc="A94402CE">
      <w:start w:val="1"/>
      <w:numFmt w:val="decimal"/>
      <w:lvlText w:val="%7."/>
      <w:lvlJc w:val="left"/>
      <w:pPr>
        <w:ind w:left="5040" w:hanging="360"/>
      </w:pPr>
    </w:lvl>
    <w:lvl w:ilvl="7" w:tplc="0EFC42AA">
      <w:start w:val="1"/>
      <w:numFmt w:val="lowerLetter"/>
      <w:lvlText w:val="%8."/>
      <w:lvlJc w:val="left"/>
      <w:pPr>
        <w:ind w:left="5760" w:hanging="360"/>
      </w:pPr>
    </w:lvl>
    <w:lvl w:ilvl="8" w:tplc="ED68629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99E7FB"/>
    <w:multiLevelType w:val="hybridMultilevel"/>
    <w:tmpl w:val="FFFFFFFF"/>
    <w:lvl w:ilvl="0" w:tplc="5B844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A37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E9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81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C82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98A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6C2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309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504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FE0C5B"/>
    <w:multiLevelType w:val="hybridMultilevel"/>
    <w:tmpl w:val="F04E6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162E9C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9505A5"/>
    <w:multiLevelType w:val="hybridMultilevel"/>
    <w:tmpl w:val="7688B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E20FB1"/>
    <w:multiLevelType w:val="hybridMultilevel"/>
    <w:tmpl w:val="106AF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951305"/>
    <w:multiLevelType w:val="hybridMultilevel"/>
    <w:tmpl w:val="AF108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09633B"/>
    <w:multiLevelType w:val="hybridMultilevel"/>
    <w:tmpl w:val="5B3445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A5572D"/>
    <w:multiLevelType w:val="multilevel"/>
    <w:tmpl w:val="364C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A95205"/>
    <w:multiLevelType w:val="multilevel"/>
    <w:tmpl w:val="57D8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90F7D98"/>
    <w:multiLevelType w:val="hybridMultilevel"/>
    <w:tmpl w:val="0F082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B4745"/>
    <w:multiLevelType w:val="hybridMultilevel"/>
    <w:tmpl w:val="E3525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7266B4"/>
    <w:multiLevelType w:val="hybridMultilevel"/>
    <w:tmpl w:val="99D4F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282D25"/>
    <w:multiLevelType w:val="hybridMultilevel"/>
    <w:tmpl w:val="1EA89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886A18"/>
    <w:multiLevelType w:val="hybridMultilevel"/>
    <w:tmpl w:val="A3D4A5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9B19AC"/>
    <w:multiLevelType w:val="multilevel"/>
    <w:tmpl w:val="67D2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1B262C"/>
    <w:multiLevelType w:val="hybridMultilevel"/>
    <w:tmpl w:val="186E9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0916BE"/>
    <w:multiLevelType w:val="hybridMultilevel"/>
    <w:tmpl w:val="7BD8A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756F15"/>
    <w:multiLevelType w:val="hybridMultilevel"/>
    <w:tmpl w:val="4DFAE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B17329"/>
    <w:multiLevelType w:val="multilevel"/>
    <w:tmpl w:val="4018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A072FD0"/>
    <w:multiLevelType w:val="hybridMultilevel"/>
    <w:tmpl w:val="60669F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B9659A"/>
    <w:multiLevelType w:val="hybridMultilevel"/>
    <w:tmpl w:val="5FD85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307AAD"/>
    <w:multiLevelType w:val="hybridMultilevel"/>
    <w:tmpl w:val="BCA6A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561E9C"/>
    <w:multiLevelType w:val="hybridMultilevel"/>
    <w:tmpl w:val="31FE2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3A40F2"/>
    <w:multiLevelType w:val="hybridMultilevel"/>
    <w:tmpl w:val="19B82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B33EAC"/>
    <w:multiLevelType w:val="hybridMultilevel"/>
    <w:tmpl w:val="33F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59919">
    <w:abstractNumId w:val="23"/>
  </w:num>
  <w:num w:numId="2" w16cid:durableId="1085499317">
    <w:abstractNumId w:val="33"/>
  </w:num>
  <w:num w:numId="3" w16cid:durableId="227035660">
    <w:abstractNumId w:val="44"/>
  </w:num>
  <w:num w:numId="4" w16cid:durableId="1613128877">
    <w:abstractNumId w:val="17"/>
  </w:num>
  <w:num w:numId="5" w16cid:durableId="312805752">
    <w:abstractNumId w:val="48"/>
  </w:num>
  <w:num w:numId="6" w16cid:durableId="1646203410">
    <w:abstractNumId w:val="0"/>
  </w:num>
  <w:num w:numId="7" w16cid:durableId="112479161">
    <w:abstractNumId w:val="31"/>
  </w:num>
  <w:num w:numId="8" w16cid:durableId="1044060294">
    <w:abstractNumId w:val="10"/>
  </w:num>
  <w:num w:numId="9" w16cid:durableId="1707020728">
    <w:abstractNumId w:val="47"/>
  </w:num>
  <w:num w:numId="10" w16cid:durableId="1710832713">
    <w:abstractNumId w:val="26"/>
  </w:num>
  <w:num w:numId="11" w16cid:durableId="475341910">
    <w:abstractNumId w:val="22"/>
  </w:num>
  <w:num w:numId="12" w16cid:durableId="1085418852">
    <w:abstractNumId w:val="1"/>
  </w:num>
  <w:num w:numId="13" w16cid:durableId="831069492">
    <w:abstractNumId w:val="7"/>
  </w:num>
  <w:num w:numId="14" w16cid:durableId="1249851295">
    <w:abstractNumId w:val="51"/>
  </w:num>
  <w:num w:numId="15" w16cid:durableId="2104909166">
    <w:abstractNumId w:val="8"/>
  </w:num>
  <w:num w:numId="16" w16cid:durableId="1930232606">
    <w:abstractNumId w:val="39"/>
  </w:num>
  <w:num w:numId="17" w16cid:durableId="146630846">
    <w:abstractNumId w:val="53"/>
  </w:num>
  <w:num w:numId="18" w16cid:durableId="941228956">
    <w:abstractNumId w:val="21"/>
  </w:num>
  <w:num w:numId="19" w16cid:durableId="1950773620">
    <w:abstractNumId w:val="27"/>
  </w:num>
  <w:num w:numId="20" w16cid:durableId="1443570217">
    <w:abstractNumId w:val="30"/>
  </w:num>
  <w:num w:numId="21" w16cid:durableId="388111055">
    <w:abstractNumId w:val="20"/>
  </w:num>
  <w:num w:numId="22" w16cid:durableId="1408381175">
    <w:abstractNumId w:val="25"/>
  </w:num>
  <w:num w:numId="23" w16cid:durableId="1451629209">
    <w:abstractNumId w:val="41"/>
  </w:num>
  <w:num w:numId="24" w16cid:durableId="311328611">
    <w:abstractNumId w:val="11"/>
  </w:num>
  <w:num w:numId="25" w16cid:durableId="1670256631">
    <w:abstractNumId w:val="49"/>
  </w:num>
  <w:num w:numId="26" w16cid:durableId="1556697820">
    <w:abstractNumId w:val="12"/>
  </w:num>
  <w:num w:numId="27" w16cid:durableId="1921984388">
    <w:abstractNumId w:val="19"/>
  </w:num>
  <w:num w:numId="28" w16cid:durableId="1919972893">
    <w:abstractNumId w:val="3"/>
  </w:num>
  <w:num w:numId="29" w16cid:durableId="1408728772">
    <w:abstractNumId w:val="55"/>
  </w:num>
  <w:num w:numId="30" w16cid:durableId="401031050">
    <w:abstractNumId w:val="40"/>
  </w:num>
  <w:num w:numId="31" w16cid:durableId="887568965">
    <w:abstractNumId w:val="29"/>
  </w:num>
  <w:num w:numId="32" w16cid:durableId="1500348258">
    <w:abstractNumId w:val="16"/>
  </w:num>
  <w:num w:numId="33" w16cid:durableId="1465467411">
    <w:abstractNumId w:val="15"/>
  </w:num>
  <w:num w:numId="34" w16cid:durableId="94059363">
    <w:abstractNumId w:val="54"/>
  </w:num>
  <w:num w:numId="35" w16cid:durableId="757943888">
    <w:abstractNumId w:val="9"/>
  </w:num>
  <w:num w:numId="36" w16cid:durableId="2048216735">
    <w:abstractNumId w:val="52"/>
  </w:num>
  <w:num w:numId="37" w16cid:durableId="952053161">
    <w:abstractNumId w:val="45"/>
  </w:num>
  <w:num w:numId="38" w16cid:durableId="1797523526">
    <w:abstractNumId w:val="13"/>
  </w:num>
  <w:num w:numId="39" w16cid:durableId="1063598699">
    <w:abstractNumId w:val="35"/>
  </w:num>
  <w:num w:numId="40" w16cid:durableId="2115586898">
    <w:abstractNumId w:val="38"/>
  </w:num>
  <w:num w:numId="41" w16cid:durableId="276447981">
    <w:abstractNumId w:val="37"/>
  </w:num>
  <w:num w:numId="42" w16cid:durableId="1553497296">
    <w:abstractNumId w:val="18"/>
  </w:num>
  <w:num w:numId="43" w16cid:durableId="1553736650">
    <w:abstractNumId w:val="6"/>
  </w:num>
  <w:num w:numId="44" w16cid:durableId="1699770370">
    <w:abstractNumId w:val="32"/>
  </w:num>
  <w:num w:numId="45" w16cid:durableId="565144583">
    <w:abstractNumId w:val="34"/>
  </w:num>
  <w:num w:numId="46" w16cid:durableId="1398624147">
    <w:abstractNumId w:val="2"/>
  </w:num>
  <w:num w:numId="47" w16cid:durableId="1113137610">
    <w:abstractNumId w:val="50"/>
  </w:num>
  <w:num w:numId="48" w16cid:durableId="1489129257">
    <w:abstractNumId w:val="5"/>
  </w:num>
  <w:num w:numId="49" w16cid:durableId="1601329620">
    <w:abstractNumId w:val="46"/>
  </w:num>
  <w:num w:numId="50" w16cid:durableId="2082289887">
    <w:abstractNumId w:val="28"/>
  </w:num>
  <w:num w:numId="51" w16cid:durableId="21517591">
    <w:abstractNumId w:val="42"/>
  </w:num>
  <w:num w:numId="52" w16cid:durableId="797996395">
    <w:abstractNumId w:val="43"/>
  </w:num>
  <w:num w:numId="53" w16cid:durableId="1624383401">
    <w:abstractNumId w:val="36"/>
  </w:num>
  <w:num w:numId="54" w16cid:durableId="405952759">
    <w:abstractNumId w:val="4"/>
  </w:num>
  <w:num w:numId="55" w16cid:durableId="1980450161">
    <w:abstractNumId w:val="24"/>
  </w:num>
  <w:num w:numId="56" w16cid:durableId="2037080826">
    <w:abstractNumId w:val="1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523"/>
    <w:rsid w:val="0000230B"/>
    <w:rsid w:val="0000457B"/>
    <w:rsid w:val="00005633"/>
    <w:rsid w:val="000073C3"/>
    <w:rsid w:val="0001210D"/>
    <w:rsid w:val="00013C63"/>
    <w:rsid w:val="00026917"/>
    <w:rsid w:val="000307A0"/>
    <w:rsid w:val="00032DF1"/>
    <w:rsid w:val="0003302D"/>
    <w:rsid w:val="000407DE"/>
    <w:rsid w:val="00046031"/>
    <w:rsid w:val="00046382"/>
    <w:rsid w:val="00050C49"/>
    <w:rsid w:val="0005275C"/>
    <w:rsid w:val="000544E6"/>
    <w:rsid w:val="0005492C"/>
    <w:rsid w:val="00062630"/>
    <w:rsid w:val="0008017F"/>
    <w:rsid w:val="00080ABB"/>
    <w:rsid w:val="0008467B"/>
    <w:rsid w:val="000866C5"/>
    <w:rsid w:val="000A15CC"/>
    <w:rsid w:val="000A74B6"/>
    <w:rsid w:val="000B092B"/>
    <w:rsid w:val="000B714A"/>
    <w:rsid w:val="000B7161"/>
    <w:rsid w:val="000D21CE"/>
    <w:rsid w:val="000D316E"/>
    <w:rsid w:val="000D3ED4"/>
    <w:rsid w:val="000D437E"/>
    <w:rsid w:val="000E0B5D"/>
    <w:rsid w:val="000E3A2A"/>
    <w:rsid w:val="000E4BE0"/>
    <w:rsid w:val="000F1BFE"/>
    <w:rsid w:val="000F2707"/>
    <w:rsid w:val="000F5175"/>
    <w:rsid w:val="000F5619"/>
    <w:rsid w:val="001074F3"/>
    <w:rsid w:val="00113016"/>
    <w:rsid w:val="0011722E"/>
    <w:rsid w:val="0011762E"/>
    <w:rsid w:val="00124AF4"/>
    <w:rsid w:val="0012524F"/>
    <w:rsid w:val="00134ADA"/>
    <w:rsid w:val="00140AD0"/>
    <w:rsid w:val="001504CA"/>
    <w:rsid w:val="00152C86"/>
    <w:rsid w:val="00154FED"/>
    <w:rsid w:val="00156E41"/>
    <w:rsid w:val="001570E2"/>
    <w:rsid w:val="00160173"/>
    <w:rsid w:val="00160463"/>
    <w:rsid w:val="00162E3E"/>
    <w:rsid w:val="001642C3"/>
    <w:rsid w:val="00164DC5"/>
    <w:rsid w:val="00166B4D"/>
    <w:rsid w:val="00172E01"/>
    <w:rsid w:val="00183E6B"/>
    <w:rsid w:val="001A08F5"/>
    <w:rsid w:val="001A0A71"/>
    <w:rsid w:val="001A3D85"/>
    <w:rsid w:val="001A55EB"/>
    <w:rsid w:val="001B07B8"/>
    <w:rsid w:val="001B4280"/>
    <w:rsid w:val="001C02E3"/>
    <w:rsid w:val="001C1827"/>
    <w:rsid w:val="001C225B"/>
    <w:rsid w:val="001C2E8A"/>
    <w:rsid w:val="001C31FC"/>
    <w:rsid w:val="001D14CC"/>
    <w:rsid w:val="001D2F4B"/>
    <w:rsid w:val="001D7045"/>
    <w:rsid w:val="001E3356"/>
    <w:rsid w:val="001E5201"/>
    <w:rsid w:val="001E558E"/>
    <w:rsid w:val="001E630D"/>
    <w:rsid w:val="001E7850"/>
    <w:rsid w:val="001F0E97"/>
    <w:rsid w:val="001F36C3"/>
    <w:rsid w:val="001F5FAD"/>
    <w:rsid w:val="001F7E30"/>
    <w:rsid w:val="00205E9D"/>
    <w:rsid w:val="00211EC1"/>
    <w:rsid w:val="0021240C"/>
    <w:rsid w:val="002136A5"/>
    <w:rsid w:val="0021495C"/>
    <w:rsid w:val="00214B96"/>
    <w:rsid w:val="002171C9"/>
    <w:rsid w:val="002223C9"/>
    <w:rsid w:val="00222C62"/>
    <w:rsid w:val="00226095"/>
    <w:rsid w:val="0023294C"/>
    <w:rsid w:val="00237408"/>
    <w:rsid w:val="00241989"/>
    <w:rsid w:val="00247672"/>
    <w:rsid w:val="00253F58"/>
    <w:rsid w:val="00257312"/>
    <w:rsid w:val="00261060"/>
    <w:rsid w:val="00261D86"/>
    <w:rsid w:val="00270667"/>
    <w:rsid w:val="00273CFE"/>
    <w:rsid w:val="00274412"/>
    <w:rsid w:val="00281198"/>
    <w:rsid w:val="00281B39"/>
    <w:rsid w:val="00281F3A"/>
    <w:rsid w:val="00284DC9"/>
    <w:rsid w:val="00286065"/>
    <w:rsid w:val="00291AA8"/>
    <w:rsid w:val="00293F2A"/>
    <w:rsid w:val="002950E3"/>
    <w:rsid w:val="002A3009"/>
    <w:rsid w:val="002A38C3"/>
    <w:rsid w:val="002A401E"/>
    <w:rsid w:val="002A7B19"/>
    <w:rsid w:val="002B0791"/>
    <w:rsid w:val="002B2E65"/>
    <w:rsid w:val="002C2482"/>
    <w:rsid w:val="002C572D"/>
    <w:rsid w:val="002C6923"/>
    <w:rsid w:val="002D033F"/>
    <w:rsid w:val="002D31A0"/>
    <w:rsid w:val="002D444A"/>
    <w:rsid w:val="002D5DE3"/>
    <w:rsid w:val="002E061E"/>
    <w:rsid w:val="002E527F"/>
    <w:rsid w:val="002E66BD"/>
    <w:rsid w:val="002F1E98"/>
    <w:rsid w:val="002F4066"/>
    <w:rsid w:val="002F47D5"/>
    <w:rsid w:val="002F576D"/>
    <w:rsid w:val="002F5939"/>
    <w:rsid w:val="003033C1"/>
    <w:rsid w:val="00330106"/>
    <w:rsid w:val="00332946"/>
    <w:rsid w:val="0033312E"/>
    <w:rsid w:val="003376F1"/>
    <w:rsid w:val="003410B5"/>
    <w:rsid w:val="00347811"/>
    <w:rsid w:val="00350D32"/>
    <w:rsid w:val="003537E5"/>
    <w:rsid w:val="003544EB"/>
    <w:rsid w:val="00354A38"/>
    <w:rsid w:val="003606A3"/>
    <w:rsid w:val="003607AC"/>
    <w:rsid w:val="0036503F"/>
    <w:rsid w:val="00366044"/>
    <w:rsid w:val="003722DE"/>
    <w:rsid w:val="00372D22"/>
    <w:rsid w:val="003755AE"/>
    <w:rsid w:val="00375A32"/>
    <w:rsid w:val="00375D1D"/>
    <w:rsid w:val="00382080"/>
    <w:rsid w:val="00382D68"/>
    <w:rsid w:val="00394420"/>
    <w:rsid w:val="00397092"/>
    <w:rsid w:val="00397770"/>
    <w:rsid w:val="003A03DD"/>
    <w:rsid w:val="003A0F01"/>
    <w:rsid w:val="003A14D9"/>
    <w:rsid w:val="003A72AF"/>
    <w:rsid w:val="003B2BB8"/>
    <w:rsid w:val="003B372A"/>
    <w:rsid w:val="003C21A1"/>
    <w:rsid w:val="003C2AF7"/>
    <w:rsid w:val="003C6C4B"/>
    <w:rsid w:val="003D34FF"/>
    <w:rsid w:val="003D5871"/>
    <w:rsid w:val="003E04CF"/>
    <w:rsid w:val="003E08AC"/>
    <w:rsid w:val="003E0E42"/>
    <w:rsid w:val="003E2FD1"/>
    <w:rsid w:val="003F5C0C"/>
    <w:rsid w:val="003F7E14"/>
    <w:rsid w:val="004037A0"/>
    <w:rsid w:val="00403A09"/>
    <w:rsid w:val="00407E37"/>
    <w:rsid w:val="0041077B"/>
    <w:rsid w:val="00410F43"/>
    <w:rsid w:val="00412383"/>
    <w:rsid w:val="00412EE0"/>
    <w:rsid w:val="004139FD"/>
    <w:rsid w:val="004158B6"/>
    <w:rsid w:val="004167E3"/>
    <w:rsid w:val="00416FC1"/>
    <w:rsid w:val="00421EC4"/>
    <w:rsid w:val="004258FD"/>
    <w:rsid w:val="00433D2F"/>
    <w:rsid w:val="00435F9D"/>
    <w:rsid w:val="00436080"/>
    <w:rsid w:val="00443606"/>
    <w:rsid w:val="00444DE2"/>
    <w:rsid w:val="00444FB3"/>
    <w:rsid w:val="00450900"/>
    <w:rsid w:val="00451238"/>
    <w:rsid w:val="00460284"/>
    <w:rsid w:val="004624AA"/>
    <w:rsid w:val="00462668"/>
    <w:rsid w:val="00462D1A"/>
    <w:rsid w:val="0046305D"/>
    <w:rsid w:val="004651E5"/>
    <w:rsid w:val="00466F97"/>
    <w:rsid w:val="00473C7A"/>
    <w:rsid w:val="004747D0"/>
    <w:rsid w:val="00475090"/>
    <w:rsid w:val="004752FF"/>
    <w:rsid w:val="004759FE"/>
    <w:rsid w:val="004765C9"/>
    <w:rsid w:val="00481865"/>
    <w:rsid w:val="00482EED"/>
    <w:rsid w:val="004947CF"/>
    <w:rsid w:val="00497865"/>
    <w:rsid w:val="004A0B2E"/>
    <w:rsid w:val="004A3195"/>
    <w:rsid w:val="004B019F"/>
    <w:rsid w:val="004B54CA"/>
    <w:rsid w:val="004C4C99"/>
    <w:rsid w:val="004D092D"/>
    <w:rsid w:val="004D0F59"/>
    <w:rsid w:val="004D5B36"/>
    <w:rsid w:val="004E02C2"/>
    <w:rsid w:val="004E0783"/>
    <w:rsid w:val="004E1049"/>
    <w:rsid w:val="004E1F23"/>
    <w:rsid w:val="004E3EAD"/>
    <w:rsid w:val="004E4A74"/>
    <w:rsid w:val="004E5CBF"/>
    <w:rsid w:val="004E7CA9"/>
    <w:rsid w:val="004F2566"/>
    <w:rsid w:val="004F6A0F"/>
    <w:rsid w:val="005027D1"/>
    <w:rsid w:val="00504CA9"/>
    <w:rsid w:val="00512C1B"/>
    <w:rsid w:val="00514B4B"/>
    <w:rsid w:val="0051791C"/>
    <w:rsid w:val="00524996"/>
    <w:rsid w:val="00529421"/>
    <w:rsid w:val="005352F7"/>
    <w:rsid w:val="005357D2"/>
    <w:rsid w:val="00536E1D"/>
    <w:rsid w:val="00542AB2"/>
    <w:rsid w:val="00546861"/>
    <w:rsid w:val="00557329"/>
    <w:rsid w:val="00557887"/>
    <w:rsid w:val="005601E0"/>
    <w:rsid w:val="005634CF"/>
    <w:rsid w:val="00564D04"/>
    <w:rsid w:val="005663F1"/>
    <w:rsid w:val="005675B5"/>
    <w:rsid w:val="00572570"/>
    <w:rsid w:val="00576064"/>
    <w:rsid w:val="005812AD"/>
    <w:rsid w:val="0058149C"/>
    <w:rsid w:val="00581C99"/>
    <w:rsid w:val="00584C48"/>
    <w:rsid w:val="00596951"/>
    <w:rsid w:val="00597360"/>
    <w:rsid w:val="00597361"/>
    <w:rsid w:val="00597BD5"/>
    <w:rsid w:val="005A069C"/>
    <w:rsid w:val="005A0CAF"/>
    <w:rsid w:val="005A4AB5"/>
    <w:rsid w:val="005A7B98"/>
    <w:rsid w:val="005B2AE4"/>
    <w:rsid w:val="005B476B"/>
    <w:rsid w:val="005B768A"/>
    <w:rsid w:val="005C09E3"/>
    <w:rsid w:val="005C0B54"/>
    <w:rsid w:val="005C3476"/>
    <w:rsid w:val="005C3AA9"/>
    <w:rsid w:val="005C7A1A"/>
    <w:rsid w:val="005D0354"/>
    <w:rsid w:val="005D0F93"/>
    <w:rsid w:val="005D5295"/>
    <w:rsid w:val="005D56F1"/>
    <w:rsid w:val="005E24B8"/>
    <w:rsid w:val="005E40A7"/>
    <w:rsid w:val="005E691B"/>
    <w:rsid w:val="005F40E2"/>
    <w:rsid w:val="005F5A4B"/>
    <w:rsid w:val="005F75D0"/>
    <w:rsid w:val="006073EB"/>
    <w:rsid w:val="006201FF"/>
    <w:rsid w:val="006213C6"/>
    <w:rsid w:val="00621FC5"/>
    <w:rsid w:val="006264F0"/>
    <w:rsid w:val="00626A2A"/>
    <w:rsid w:val="006317F9"/>
    <w:rsid w:val="00637B02"/>
    <w:rsid w:val="0064027C"/>
    <w:rsid w:val="0064067F"/>
    <w:rsid w:val="00646D3C"/>
    <w:rsid w:val="006525B4"/>
    <w:rsid w:val="00653CB0"/>
    <w:rsid w:val="00660B19"/>
    <w:rsid w:val="006658CD"/>
    <w:rsid w:val="00666F7A"/>
    <w:rsid w:val="00671403"/>
    <w:rsid w:val="006715E6"/>
    <w:rsid w:val="006720FA"/>
    <w:rsid w:val="0067484A"/>
    <w:rsid w:val="00677056"/>
    <w:rsid w:val="006808EF"/>
    <w:rsid w:val="00682BDD"/>
    <w:rsid w:val="00683A84"/>
    <w:rsid w:val="00686650"/>
    <w:rsid w:val="006919BD"/>
    <w:rsid w:val="00694DAA"/>
    <w:rsid w:val="00696013"/>
    <w:rsid w:val="006A06C1"/>
    <w:rsid w:val="006A1831"/>
    <w:rsid w:val="006A1F2D"/>
    <w:rsid w:val="006A41A2"/>
    <w:rsid w:val="006A4A25"/>
    <w:rsid w:val="006A4A9D"/>
    <w:rsid w:val="006A4C81"/>
    <w:rsid w:val="006A4CE7"/>
    <w:rsid w:val="006B01B5"/>
    <w:rsid w:val="006B0614"/>
    <w:rsid w:val="006B328E"/>
    <w:rsid w:val="006B42A4"/>
    <w:rsid w:val="006B5544"/>
    <w:rsid w:val="006B61D5"/>
    <w:rsid w:val="006B6EE1"/>
    <w:rsid w:val="006D1391"/>
    <w:rsid w:val="006D260B"/>
    <w:rsid w:val="006D267F"/>
    <w:rsid w:val="006D58BF"/>
    <w:rsid w:val="006E71BA"/>
    <w:rsid w:val="006F2910"/>
    <w:rsid w:val="006F53F0"/>
    <w:rsid w:val="006F66F9"/>
    <w:rsid w:val="007039CF"/>
    <w:rsid w:val="0070723D"/>
    <w:rsid w:val="007103E6"/>
    <w:rsid w:val="007113D6"/>
    <w:rsid w:val="00711544"/>
    <w:rsid w:val="00715948"/>
    <w:rsid w:val="007236A7"/>
    <w:rsid w:val="00724EF6"/>
    <w:rsid w:val="00727E99"/>
    <w:rsid w:val="0073127A"/>
    <w:rsid w:val="007344D7"/>
    <w:rsid w:val="007445C0"/>
    <w:rsid w:val="00745614"/>
    <w:rsid w:val="00750C6F"/>
    <w:rsid w:val="0075162A"/>
    <w:rsid w:val="0075406B"/>
    <w:rsid w:val="00756C89"/>
    <w:rsid w:val="007608F5"/>
    <w:rsid w:val="00765167"/>
    <w:rsid w:val="00777EC7"/>
    <w:rsid w:val="007808B9"/>
    <w:rsid w:val="00783481"/>
    <w:rsid w:val="0078397F"/>
    <w:rsid w:val="00784698"/>
    <w:rsid w:val="00785261"/>
    <w:rsid w:val="00794F02"/>
    <w:rsid w:val="007A7605"/>
    <w:rsid w:val="007B0256"/>
    <w:rsid w:val="007B6886"/>
    <w:rsid w:val="007C5DD2"/>
    <w:rsid w:val="007D01F9"/>
    <w:rsid w:val="007D509C"/>
    <w:rsid w:val="007D5C7B"/>
    <w:rsid w:val="007E02EB"/>
    <w:rsid w:val="007E069A"/>
    <w:rsid w:val="007E391E"/>
    <w:rsid w:val="007E5083"/>
    <w:rsid w:val="007E75F9"/>
    <w:rsid w:val="007F3AAE"/>
    <w:rsid w:val="007F58A8"/>
    <w:rsid w:val="007F6C96"/>
    <w:rsid w:val="007F7E16"/>
    <w:rsid w:val="00803224"/>
    <w:rsid w:val="00803D73"/>
    <w:rsid w:val="00810626"/>
    <w:rsid w:val="00811E3C"/>
    <w:rsid w:val="00812464"/>
    <w:rsid w:val="008133D8"/>
    <w:rsid w:val="00813B6F"/>
    <w:rsid w:val="008163EE"/>
    <w:rsid w:val="008211BF"/>
    <w:rsid w:val="00821EC7"/>
    <w:rsid w:val="00823871"/>
    <w:rsid w:val="0082413F"/>
    <w:rsid w:val="00824B3B"/>
    <w:rsid w:val="00825E4B"/>
    <w:rsid w:val="00826BB1"/>
    <w:rsid w:val="00830774"/>
    <w:rsid w:val="00830E03"/>
    <w:rsid w:val="0083177B"/>
    <w:rsid w:val="00835361"/>
    <w:rsid w:val="00837C40"/>
    <w:rsid w:val="00840033"/>
    <w:rsid w:val="008429A5"/>
    <w:rsid w:val="0085124E"/>
    <w:rsid w:val="008515B4"/>
    <w:rsid w:val="008515FC"/>
    <w:rsid w:val="00861D2E"/>
    <w:rsid w:val="0086232C"/>
    <w:rsid w:val="00862A25"/>
    <w:rsid w:val="00865C10"/>
    <w:rsid w:val="008661EC"/>
    <w:rsid w:val="00866689"/>
    <w:rsid w:val="00871B21"/>
    <w:rsid w:val="00871C7E"/>
    <w:rsid w:val="00881686"/>
    <w:rsid w:val="00883C6C"/>
    <w:rsid w:val="008841A9"/>
    <w:rsid w:val="008843DE"/>
    <w:rsid w:val="00887B3D"/>
    <w:rsid w:val="00891D6A"/>
    <w:rsid w:val="008939BC"/>
    <w:rsid w:val="008A0F4A"/>
    <w:rsid w:val="008A4A81"/>
    <w:rsid w:val="008A6766"/>
    <w:rsid w:val="008B087F"/>
    <w:rsid w:val="008B3F44"/>
    <w:rsid w:val="008B69C8"/>
    <w:rsid w:val="008B7ABD"/>
    <w:rsid w:val="008C2D39"/>
    <w:rsid w:val="008C639F"/>
    <w:rsid w:val="008C66DD"/>
    <w:rsid w:val="008C737A"/>
    <w:rsid w:val="008D05EF"/>
    <w:rsid w:val="008D18F5"/>
    <w:rsid w:val="008D7E1B"/>
    <w:rsid w:val="008E647D"/>
    <w:rsid w:val="008E6C5E"/>
    <w:rsid w:val="008E72C2"/>
    <w:rsid w:val="008E75D5"/>
    <w:rsid w:val="008E7B9A"/>
    <w:rsid w:val="008F04BE"/>
    <w:rsid w:val="008F3A0D"/>
    <w:rsid w:val="008F3D7B"/>
    <w:rsid w:val="008F4B10"/>
    <w:rsid w:val="008F7E71"/>
    <w:rsid w:val="00900238"/>
    <w:rsid w:val="00904B71"/>
    <w:rsid w:val="0091035B"/>
    <w:rsid w:val="00921640"/>
    <w:rsid w:val="009225F0"/>
    <w:rsid w:val="009238DA"/>
    <w:rsid w:val="009261C2"/>
    <w:rsid w:val="00926492"/>
    <w:rsid w:val="00926D06"/>
    <w:rsid w:val="009319C3"/>
    <w:rsid w:val="0093285A"/>
    <w:rsid w:val="00932EF9"/>
    <w:rsid w:val="0093462C"/>
    <w:rsid w:val="00934891"/>
    <w:rsid w:val="00935C0E"/>
    <w:rsid w:val="00935C66"/>
    <w:rsid w:val="00945261"/>
    <w:rsid w:val="00946D84"/>
    <w:rsid w:val="00953795"/>
    <w:rsid w:val="009628FE"/>
    <w:rsid w:val="00962E59"/>
    <w:rsid w:val="00966FF9"/>
    <w:rsid w:val="0097389B"/>
    <w:rsid w:val="00974189"/>
    <w:rsid w:val="00983888"/>
    <w:rsid w:val="00983AAA"/>
    <w:rsid w:val="00985917"/>
    <w:rsid w:val="00987659"/>
    <w:rsid w:val="009903D2"/>
    <w:rsid w:val="00990B40"/>
    <w:rsid w:val="00994CB7"/>
    <w:rsid w:val="009957C8"/>
    <w:rsid w:val="00995B0F"/>
    <w:rsid w:val="00997EA1"/>
    <w:rsid w:val="009A003C"/>
    <w:rsid w:val="009A3F3A"/>
    <w:rsid w:val="009B2A8F"/>
    <w:rsid w:val="009C0737"/>
    <w:rsid w:val="009C194A"/>
    <w:rsid w:val="009C4983"/>
    <w:rsid w:val="009D3F6A"/>
    <w:rsid w:val="009D6430"/>
    <w:rsid w:val="009D76ED"/>
    <w:rsid w:val="009E0140"/>
    <w:rsid w:val="009E0480"/>
    <w:rsid w:val="009E1BE9"/>
    <w:rsid w:val="009E6966"/>
    <w:rsid w:val="009F23B9"/>
    <w:rsid w:val="00A0217A"/>
    <w:rsid w:val="00A11A8D"/>
    <w:rsid w:val="00A12D70"/>
    <w:rsid w:val="00A158D3"/>
    <w:rsid w:val="00A24A04"/>
    <w:rsid w:val="00A252A8"/>
    <w:rsid w:val="00A25904"/>
    <w:rsid w:val="00A30669"/>
    <w:rsid w:val="00A3428A"/>
    <w:rsid w:val="00A34406"/>
    <w:rsid w:val="00A344FD"/>
    <w:rsid w:val="00A35EA1"/>
    <w:rsid w:val="00A4471E"/>
    <w:rsid w:val="00A454EA"/>
    <w:rsid w:val="00A50C35"/>
    <w:rsid w:val="00A5181C"/>
    <w:rsid w:val="00A51FBF"/>
    <w:rsid w:val="00A56679"/>
    <w:rsid w:val="00A56905"/>
    <w:rsid w:val="00A57856"/>
    <w:rsid w:val="00A60FDE"/>
    <w:rsid w:val="00A62378"/>
    <w:rsid w:val="00A65E30"/>
    <w:rsid w:val="00A70FFC"/>
    <w:rsid w:val="00A715EF"/>
    <w:rsid w:val="00A73363"/>
    <w:rsid w:val="00A73869"/>
    <w:rsid w:val="00A805E6"/>
    <w:rsid w:val="00A81C6A"/>
    <w:rsid w:val="00A841C0"/>
    <w:rsid w:val="00A935DF"/>
    <w:rsid w:val="00A93C92"/>
    <w:rsid w:val="00A95374"/>
    <w:rsid w:val="00AA0C26"/>
    <w:rsid w:val="00AA0F57"/>
    <w:rsid w:val="00AA2023"/>
    <w:rsid w:val="00AA6578"/>
    <w:rsid w:val="00AA69C9"/>
    <w:rsid w:val="00AA6B87"/>
    <w:rsid w:val="00AA7DCB"/>
    <w:rsid w:val="00AB006C"/>
    <w:rsid w:val="00AB4388"/>
    <w:rsid w:val="00AB4F6D"/>
    <w:rsid w:val="00AD17E1"/>
    <w:rsid w:val="00AD54FE"/>
    <w:rsid w:val="00AE159E"/>
    <w:rsid w:val="00AE1E79"/>
    <w:rsid w:val="00AE7A16"/>
    <w:rsid w:val="00AF1618"/>
    <w:rsid w:val="00AF163B"/>
    <w:rsid w:val="00AF27C7"/>
    <w:rsid w:val="00AF2C6F"/>
    <w:rsid w:val="00AF4152"/>
    <w:rsid w:val="00AF5D70"/>
    <w:rsid w:val="00AF60E9"/>
    <w:rsid w:val="00B00125"/>
    <w:rsid w:val="00B04C18"/>
    <w:rsid w:val="00B04ED8"/>
    <w:rsid w:val="00B05511"/>
    <w:rsid w:val="00B06B1F"/>
    <w:rsid w:val="00B10F8B"/>
    <w:rsid w:val="00B13016"/>
    <w:rsid w:val="00B13880"/>
    <w:rsid w:val="00B14022"/>
    <w:rsid w:val="00B15FE4"/>
    <w:rsid w:val="00B2107B"/>
    <w:rsid w:val="00B21DD9"/>
    <w:rsid w:val="00B222BC"/>
    <w:rsid w:val="00B25FB2"/>
    <w:rsid w:val="00B308AC"/>
    <w:rsid w:val="00B345A3"/>
    <w:rsid w:val="00B35CD5"/>
    <w:rsid w:val="00B37553"/>
    <w:rsid w:val="00B413FB"/>
    <w:rsid w:val="00B41A19"/>
    <w:rsid w:val="00B42952"/>
    <w:rsid w:val="00B439EE"/>
    <w:rsid w:val="00B44DE2"/>
    <w:rsid w:val="00B46729"/>
    <w:rsid w:val="00B50315"/>
    <w:rsid w:val="00B55E81"/>
    <w:rsid w:val="00B637C2"/>
    <w:rsid w:val="00B644AB"/>
    <w:rsid w:val="00B658E9"/>
    <w:rsid w:val="00B66E21"/>
    <w:rsid w:val="00B73149"/>
    <w:rsid w:val="00B82BA1"/>
    <w:rsid w:val="00B83CD2"/>
    <w:rsid w:val="00B91E3E"/>
    <w:rsid w:val="00B922B5"/>
    <w:rsid w:val="00B95B88"/>
    <w:rsid w:val="00BA0079"/>
    <w:rsid w:val="00BA0AF6"/>
    <w:rsid w:val="00BA2DB9"/>
    <w:rsid w:val="00BA5B46"/>
    <w:rsid w:val="00BA70D7"/>
    <w:rsid w:val="00BB43CB"/>
    <w:rsid w:val="00BB5D5E"/>
    <w:rsid w:val="00BB78B3"/>
    <w:rsid w:val="00BC1011"/>
    <w:rsid w:val="00BC33C2"/>
    <w:rsid w:val="00BC4E53"/>
    <w:rsid w:val="00BC5026"/>
    <w:rsid w:val="00BD1B40"/>
    <w:rsid w:val="00BD6152"/>
    <w:rsid w:val="00BE2430"/>
    <w:rsid w:val="00BE4268"/>
    <w:rsid w:val="00BE6946"/>
    <w:rsid w:val="00BE7148"/>
    <w:rsid w:val="00BE7A93"/>
    <w:rsid w:val="00BF4A13"/>
    <w:rsid w:val="00BF4C6B"/>
    <w:rsid w:val="00BF4E73"/>
    <w:rsid w:val="00BF4FA7"/>
    <w:rsid w:val="00BF7F97"/>
    <w:rsid w:val="00C00B08"/>
    <w:rsid w:val="00C0110F"/>
    <w:rsid w:val="00C019C6"/>
    <w:rsid w:val="00C25186"/>
    <w:rsid w:val="00C274E1"/>
    <w:rsid w:val="00C351D0"/>
    <w:rsid w:val="00C36A0E"/>
    <w:rsid w:val="00C3797A"/>
    <w:rsid w:val="00C401EC"/>
    <w:rsid w:val="00C43F6A"/>
    <w:rsid w:val="00C4674B"/>
    <w:rsid w:val="00C50496"/>
    <w:rsid w:val="00C52A56"/>
    <w:rsid w:val="00C54760"/>
    <w:rsid w:val="00C54DFE"/>
    <w:rsid w:val="00C54E77"/>
    <w:rsid w:val="00C60E46"/>
    <w:rsid w:val="00C61BC4"/>
    <w:rsid w:val="00C64BAB"/>
    <w:rsid w:val="00C70D2A"/>
    <w:rsid w:val="00C71EED"/>
    <w:rsid w:val="00C73DA0"/>
    <w:rsid w:val="00C77246"/>
    <w:rsid w:val="00C84DD7"/>
    <w:rsid w:val="00C906B4"/>
    <w:rsid w:val="00C92DD1"/>
    <w:rsid w:val="00C9499D"/>
    <w:rsid w:val="00CA011F"/>
    <w:rsid w:val="00CA71F2"/>
    <w:rsid w:val="00CB044F"/>
    <w:rsid w:val="00CB07FC"/>
    <w:rsid w:val="00CB18D3"/>
    <w:rsid w:val="00CB5863"/>
    <w:rsid w:val="00CB6266"/>
    <w:rsid w:val="00CB6EEC"/>
    <w:rsid w:val="00CC106D"/>
    <w:rsid w:val="00CC7BF4"/>
    <w:rsid w:val="00CC7F72"/>
    <w:rsid w:val="00CCC32C"/>
    <w:rsid w:val="00CD0A85"/>
    <w:rsid w:val="00CD0E24"/>
    <w:rsid w:val="00CD1199"/>
    <w:rsid w:val="00CD2ACE"/>
    <w:rsid w:val="00CD5E72"/>
    <w:rsid w:val="00CF4D93"/>
    <w:rsid w:val="00CF4FF6"/>
    <w:rsid w:val="00D0025D"/>
    <w:rsid w:val="00D03232"/>
    <w:rsid w:val="00D063C0"/>
    <w:rsid w:val="00D06A63"/>
    <w:rsid w:val="00D16A7F"/>
    <w:rsid w:val="00D21D6D"/>
    <w:rsid w:val="00D24892"/>
    <w:rsid w:val="00D35529"/>
    <w:rsid w:val="00D359CA"/>
    <w:rsid w:val="00D37AAC"/>
    <w:rsid w:val="00D5052B"/>
    <w:rsid w:val="00D50794"/>
    <w:rsid w:val="00D50ACF"/>
    <w:rsid w:val="00D51640"/>
    <w:rsid w:val="00D5356E"/>
    <w:rsid w:val="00D568D8"/>
    <w:rsid w:val="00D5756A"/>
    <w:rsid w:val="00D61686"/>
    <w:rsid w:val="00D618C1"/>
    <w:rsid w:val="00D62020"/>
    <w:rsid w:val="00D662A2"/>
    <w:rsid w:val="00D66400"/>
    <w:rsid w:val="00D713D4"/>
    <w:rsid w:val="00D82DD7"/>
    <w:rsid w:val="00D84335"/>
    <w:rsid w:val="00D85511"/>
    <w:rsid w:val="00D917E3"/>
    <w:rsid w:val="00D938D8"/>
    <w:rsid w:val="00D94BBF"/>
    <w:rsid w:val="00D9751B"/>
    <w:rsid w:val="00D9762A"/>
    <w:rsid w:val="00DA243A"/>
    <w:rsid w:val="00DA28F3"/>
    <w:rsid w:val="00DA4605"/>
    <w:rsid w:val="00DA47D9"/>
    <w:rsid w:val="00DA5DB8"/>
    <w:rsid w:val="00DB1499"/>
    <w:rsid w:val="00DB3395"/>
    <w:rsid w:val="00DC3436"/>
    <w:rsid w:val="00DC4C74"/>
    <w:rsid w:val="00DC4D1D"/>
    <w:rsid w:val="00DC76D2"/>
    <w:rsid w:val="00DC7F8C"/>
    <w:rsid w:val="00DD2E70"/>
    <w:rsid w:val="00DD469C"/>
    <w:rsid w:val="00DE2912"/>
    <w:rsid w:val="00DE2F27"/>
    <w:rsid w:val="00DE6CFA"/>
    <w:rsid w:val="00DF1E72"/>
    <w:rsid w:val="00DF1EA4"/>
    <w:rsid w:val="00DF45AB"/>
    <w:rsid w:val="00DF7537"/>
    <w:rsid w:val="00E00F0A"/>
    <w:rsid w:val="00E071B0"/>
    <w:rsid w:val="00E10807"/>
    <w:rsid w:val="00E14BAA"/>
    <w:rsid w:val="00E15EF4"/>
    <w:rsid w:val="00E177D5"/>
    <w:rsid w:val="00E2067A"/>
    <w:rsid w:val="00E21A5A"/>
    <w:rsid w:val="00E21E77"/>
    <w:rsid w:val="00E25216"/>
    <w:rsid w:val="00E273E4"/>
    <w:rsid w:val="00E36205"/>
    <w:rsid w:val="00E36FFF"/>
    <w:rsid w:val="00E373AF"/>
    <w:rsid w:val="00E37D09"/>
    <w:rsid w:val="00E433E3"/>
    <w:rsid w:val="00E44DDF"/>
    <w:rsid w:val="00E50CA2"/>
    <w:rsid w:val="00E5113B"/>
    <w:rsid w:val="00E519FB"/>
    <w:rsid w:val="00E51C8A"/>
    <w:rsid w:val="00E539A1"/>
    <w:rsid w:val="00E540DA"/>
    <w:rsid w:val="00E57891"/>
    <w:rsid w:val="00E611CC"/>
    <w:rsid w:val="00E62246"/>
    <w:rsid w:val="00E70153"/>
    <w:rsid w:val="00E725E4"/>
    <w:rsid w:val="00E75EAA"/>
    <w:rsid w:val="00E85C1F"/>
    <w:rsid w:val="00E917FF"/>
    <w:rsid w:val="00E93924"/>
    <w:rsid w:val="00E95AFE"/>
    <w:rsid w:val="00E96FD5"/>
    <w:rsid w:val="00EA169F"/>
    <w:rsid w:val="00EA6103"/>
    <w:rsid w:val="00EA64B9"/>
    <w:rsid w:val="00EA66C4"/>
    <w:rsid w:val="00EB019A"/>
    <w:rsid w:val="00EB33F7"/>
    <w:rsid w:val="00EB37CB"/>
    <w:rsid w:val="00EB38DB"/>
    <w:rsid w:val="00EB3EAF"/>
    <w:rsid w:val="00EB4A2A"/>
    <w:rsid w:val="00EB4B0F"/>
    <w:rsid w:val="00EB64A4"/>
    <w:rsid w:val="00EC0FBC"/>
    <w:rsid w:val="00EC4E0D"/>
    <w:rsid w:val="00EC6F8C"/>
    <w:rsid w:val="00ED0F66"/>
    <w:rsid w:val="00ED4770"/>
    <w:rsid w:val="00ED6308"/>
    <w:rsid w:val="00EE30F0"/>
    <w:rsid w:val="00EF43D9"/>
    <w:rsid w:val="00EF5141"/>
    <w:rsid w:val="00EF7B9F"/>
    <w:rsid w:val="00F02D15"/>
    <w:rsid w:val="00F04D14"/>
    <w:rsid w:val="00F1555B"/>
    <w:rsid w:val="00F16105"/>
    <w:rsid w:val="00F16256"/>
    <w:rsid w:val="00F179A0"/>
    <w:rsid w:val="00F20552"/>
    <w:rsid w:val="00F25146"/>
    <w:rsid w:val="00F26102"/>
    <w:rsid w:val="00F26C06"/>
    <w:rsid w:val="00F30AFE"/>
    <w:rsid w:val="00F405F3"/>
    <w:rsid w:val="00F40E78"/>
    <w:rsid w:val="00F43896"/>
    <w:rsid w:val="00F439CE"/>
    <w:rsid w:val="00F44D68"/>
    <w:rsid w:val="00F5368D"/>
    <w:rsid w:val="00F53E61"/>
    <w:rsid w:val="00F5595D"/>
    <w:rsid w:val="00F55B64"/>
    <w:rsid w:val="00F55E11"/>
    <w:rsid w:val="00F62C28"/>
    <w:rsid w:val="00F64DF5"/>
    <w:rsid w:val="00F65AF2"/>
    <w:rsid w:val="00F6673C"/>
    <w:rsid w:val="00F72363"/>
    <w:rsid w:val="00F81B8F"/>
    <w:rsid w:val="00F8422C"/>
    <w:rsid w:val="00F863B6"/>
    <w:rsid w:val="00F94509"/>
    <w:rsid w:val="00F94903"/>
    <w:rsid w:val="00FA0498"/>
    <w:rsid w:val="00FA2177"/>
    <w:rsid w:val="00FA2B58"/>
    <w:rsid w:val="00FA7717"/>
    <w:rsid w:val="00FB3438"/>
    <w:rsid w:val="00FC7139"/>
    <w:rsid w:val="00FD7485"/>
    <w:rsid w:val="00FD7A0C"/>
    <w:rsid w:val="00FD7DDB"/>
    <w:rsid w:val="00FE0D66"/>
    <w:rsid w:val="00FE0DCC"/>
    <w:rsid w:val="00FE6DA8"/>
    <w:rsid w:val="00FE6DAD"/>
    <w:rsid w:val="00FF533B"/>
    <w:rsid w:val="00FF667F"/>
    <w:rsid w:val="01146A94"/>
    <w:rsid w:val="017472A2"/>
    <w:rsid w:val="01807359"/>
    <w:rsid w:val="020F953C"/>
    <w:rsid w:val="0210FCA0"/>
    <w:rsid w:val="024826F1"/>
    <w:rsid w:val="02C5AD16"/>
    <w:rsid w:val="02F4ED19"/>
    <w:rsid w:val="0324ABC4"/>
    <w:rsid w:val="0383B037"/>
    <w:rsid w:val="0414CB1C"/>
    <w:rsid w:val="047ABD01"/>
    <w:rsid w:val="0504CC9F"/>
    <w:rsid w:val="0507A13D"/>
    <w:rsid w:val="0508B6DE"/>
    <w:rsid w:val="056549A9"/>
    <w:rsid w:val="056CA039"/>
    <w:rsid w:val="05E28251"/>
    <w:rsid w:val="061699EE"/>
    <w:rsid w:val="06187AD9"/>
    <w:rsid w:val="062226B2"/>
    <w:rsid w:val="0649CCF1"/>
    <w:rsid w:val="06E5E9FC"/>
    <w:rsid w:val="072072E4"/>
    <w:rsid w:val="0752009E"/>
    <w:rsid w:val="076A236A"/>
    <w:rsid w:val="07E8A671"/>
    <w:rsid w:val="08280515"/>
    <w:rsid w:val="083C926F"/>
    <w:rsid w:val="08C9AC58"/>
    <w:rsid w:val="0947C42E"/>
    <w:rsid w:val="096C9B14"/>
    <w:rsid w:val="0A2A6852"/>
    <w:rsid w:val="0A36AC24"/>
    <w:rsid w:val="0A5F03D5"/>
    <w:rsid w:val="0B1D82AF"/>
    <w:rsid w:val="0B3666EC"/>
    <w:rsid w:val="0B8DA81B"/>
    <w:rsid w:val="0BB09070"/>
    <w:rsid w:val="0BB2773D"/>
    <w:rsid w:val="0BFB751C"/>
    <w:rsid w:val="0C512A45"/>
    <w:rsid w:val="0C56CEF0"/>
    <w:rsid w:val="0C871E7D"/>
    <w:rsid w:val="0CFA6BC0"/>
    <w:rsid w:val="0D59EBC9"/>
    <w:rsid w:val="0D74A021"/>
    <w:rsid w:val="0D78FF39"/>
    <w:rsid w:val="0D8D0EF2"/>
    <w:rsid w:val="0E5B6A2B"/>
    <w:rsid w:val="0E671615"/>
    <w:rsid w:val="0E7388F8"/>
    <w:rsid w:val="0EB0998D"/>
    <w:rsid w:val="0EC6179B"/>
    <w:rsid w:val="0EEFDEA6"/>
    <w:rsid w:val="0EF6ED6A"/>
    <w:rsid w:val="0F051D29"/>
    <w:rsid w:val="0F5D4926"/>
    <w:rsid w:val="0F82C826"/>
    <w:rsid w:val="0FBB21DA"/>
    <w:rsid w:val="0FD3C90F"/>
    <w:rsid w:val="10187F57"/>
    <w:rsid w:val="10AA9EFC"/>
    <w:rsid w:val="10E3D0B2"/>
    <w:rsid w:val="10EA44A4"/>
    <w:rsid w:val="111A3C00"/>
    <w:rsid w:val="1154DBFC"/>
    <w:rsid w:val="118367C3"/>
    <w:rsid w:val="11D19A8C"/>
    <w:rsid w:val="12432B01"/>
    <w:rsid w:val="12B91D3A"/>
    <w:rsid w:val="12D0A68C"/>
    <w:rsid w:val="13C02496"/>
    <w:rsid w:val="13CA83B4"/>
    <w:rsid w:val="13E54B52"/>
    <w:rsid w:val="14CA3D13"/>
    <w:rsid w:val="14F504F1"/>
    <w:rsid w:val="153C197B"/>
    <w:rsid w:val="1574B831"/>
    <w:rsid w:val="15C58B7E"/>
    <w:rsid w:val="16094BE5"/>
    <w:rsid w:val="1632BD3A"/>
    <w:rsid w:val="168E770A"/>
    <w:rsid w:val="16BB19C1"/>
    <w:rsid w:val="179103A6"/>
    <w:rsid w:val="17A414AE"/>
    <w:rsid w:val="17B0DF1A"/>
    <w:rsid w:val="17DC87A1"/>
    <w:rsid w:val="17FC8100"/>
    <w:rsid w:val="182794E4"/>
    <w:rsid w:val="184EA9FA"/>
    <w:rsid w:val="18D95136"/>
    <w:rsid w:val="194BC7F9"/>
    <w:rsid w:val="199E3694"/>
    <w:rsid w:val="19AAEB68"/>
    <w:rsid w:val="1A417543"/>
    <w:rsid w:val="1A4CDFFE"/>
    <w:rsid w:val="1A5DAE15"/>
    <w:rsid w:val="1AB442E1"/>
    <w:rsid w:val="1ABD1EA7"/>
    <w:rsid w:val="1B1F51E8"/>
    <w:rsid w:val="1B271396"/>
    <w:rsid w:val="1B2A2CB1"/>
    <w:rsid w:val="1B2C8B26"/>
    <w:rsid w:val="1B41FDC6"/>
    <w:rsid w:val="1B8BE447"/>
    <w:rsid w:val="1B9560A5"/>
    <w:rsid w:val="1B997D95"/>
    <w:rsid w:val="1BAFA1BF"/>
    <w:rsid w:val="1BEEB94B"/>
    <w:rsid w:val="1C63C7D9"/>
    <w:rsid w:val="1C7708A6"/>
    <w:rsid w:val="1CAB40CF"/>
    <w:rsid w:val="1D09A766"/>
    <w:rsid w:val="1D0F06A6"/>
    <w:rsid w:val="1D5929C0"/>
    <w:rsid w:val="1D880FAD"/>
    <w:rsid w:val="1DB4F9D6"/>
    <w:rsid w:val="1DB8CE56"/>
    <w:rsid w:val="1DE6DD90"/>
    <w:rsid w:val="1DF43E17"/>
    <w:rsid w:val="1E0E4DB2"/>
    <w:rsid w:val="1E3DD6FB"/>
    <w:rsid w:val="1EB50A72"/>
    <w:rsid w:val="1F3014F0"/>
    <w:rsid w:val="1F8030DD"/>
    <w:rsid w:val="1F9328F2"/>
    <w:rsid w:val="207A0D25"/>
    <w:rsid w:val="20A5A936"/>
    <w:rsid w:val="20DEDBDD"/>
    <w:rsid w:val="2116447D"/>
    <w:rsid w:val="211CAF64"/>
    <w:rsid w:val="212197B3"/>
    <w:rsid w:val="21A465A3"/>
    <w:rsid w:val="21A50710"/>
    <w:rsid w:val="22123566"/>
    <w:rsid w:val="223E625C"/>
    <w:rsid w:val="22711FEE"/>
    <w:rsid w:val="22ACA655"/>
    <w:rsid w:val="231193D1"/>
    <w:rsid w:val="234DBB9E"/>
    <w:rsid w:val="2396203C"/>
    <w:rsid w:val="239ABCDD"/>
    <w:rsid w:val="23F420DF"/>
    <w:rsid w:val="245BECE3"/>
    <w:rsid w:val="24CE2B44"/>
    <w:rsid w:val="25DB1D10"/>
    <w:rsid w:val="260A28B4"/>
    <w:rsid w:val="2622DC8F"/>
    <w:rsid w:val="26409D3B"/>
    <w:rsid w:val="264C800F"/>
    <w:rsid w:val="26530BF3"/>
    <w:rsid w:val="26A00B22"/>
    <w:rsid w:val="26B175A4"/>
    <w:rsid w:val="26D218C0"/>
    <w:rsid w:val="26E19A65"/>
    <w:rsid w:val="2711DBA2"/>
    <w:rsid w:val="27776970"/>
    <w:rsid w:val="27EE144A"/>
    <w:rsid w:val="28E76483"/>
    <w:rsid w:val="28F7CB47"/>
    <w:rsid w:val="2913F410"/>
    <w:rsid w:val="298BE7E4"/>
    <w:rsid w:val="298E188E"/>
    <w:rsid w:val="29C761A5"/>
    <w:rsid w:val="2A0560D4"/>
    <w:rsid w:val="2A4100EA"/>
    <w:rsid w:val="2A902550"/>
    <w:rsid w:val="2AA2E016"/>
    <w:rsid w:val="2AC26A0A"/>
    <w:rsid w:val="2BBBF033"/>
    <w:rsid w:val="2C142194"/>
    <w:rsid w:val="2C1640BD"/>
    <w:rsid w:val="2C221CD0"/>
    <w:rsid w:val="2C3A78F6"/>
    <w:rsid w:val="2CAA4609"/>
    <w:rsid w:val="2D4A2706"/>
    <w:rsid w:val="2D674B1A"/>
    <w:rsid w:val="2DCC27EF"/>
    <w:rsid w:val="2E10544F"/>
    <w:rsid w:val="2E13C22B"/>
    <w:rsid w:val="2E2DCAC8"/>
    <w:rsid w:val="2E500466"/>
    <w:rsid w:val="2EB3F082"/>
    <w:rsid w:val="2EEA1186"/>
    <w:rsid w:val="2F01F365"/>
    <w:rsid w:val="2F27E49A"/>
    <w:rsid w:val="2F40BD42"/>
    <w:rsid w:val="2FC74231"/>
    <w:rsid w:val="2FEA9A4C"/>
    <w:rsid w:val="2FF9C42D"/>
    <w:rsid w:val="3051C325"/>
    <w:rsid w:val="313EE25A"/>
    <w:rsid w:val="314498D6"/>
    <w:rsid w:val="3160E37C"/>
    <w:rsid w:val="317D0C86"/>
    <w:rsid w:val="3289938A"/>
    <w:rsid w:val="32A46637"/>
    <w:rsid w:val="32A62361"/>
    <w:rsid w:val="32B7A980"/>
    <w:rsid w:val="32F516ED"/>
    <w:rsid w:val="333B94EC"/>
    <w:rsid w:val="333F1F79"/>
    <w:rsid w:val="338B5AAB"/>
    <w:rsid w:val="33EB4840"/>
    <w:rsid w:val="346D9C43"/>
    <w:rsid w:val="34A020BA"/>
    <w:rsid w:val="3512BBC2"/>
    <w:rsid w:val="351FA958"/>
    <w:rsid w:val="353A69DE"/>
    <w:rsid w:val="356E21F1"/>
    <w:rsid w:val="35834AE0"/>
    <w:rsid w:val="3655CAF9"/>
    <w:rsid w:val="366EDE36"/>
    <w:rsid w:val="36CA3A0D"/>
    <w:rsid w:val="375A9261"/>
    <w:rsid w:val="37691F78"/>
    <w:rsid w:val="37E00B1F"/>
    <w:rsid w:val="3837503C"/>
    <w:rsid w:val="386F45B4"/>
    <w:rsid w:val="38A6922C"/>
    <w:rsid w:val="38DA886C"/>
    <w:rsid w:val="38EB6774"/>
    <w:rsid w:val="39248350"/>
    <w:rsid w:val="39391061"/>
    <w:rsid w:val="394729FB"/>
    <w:rsid w:val="3958D222"/>
    <w:rsid w:val="39AE12AC"/>
    <w:rsid w:val="39D09618"/>
    <w:rsid w:val="3A2FD3FB"/>
    <w:rsid w:val="3A319C12"/>
    <w:rsid w:val="3A811A54"/>
    <w:rsid w:val="3AD6AF66"/>
    <w:rsid w:val="3B26530D"/>
    <w:rsid w:val="3B8D1312"/>
    <w:rsid w:val="3BBB87B3"/>
    <w:rsid w:val="3C5C3434"/>
    <w:rsid w:val="3D5F51F0"/>
    <w:rsid w:val="3DAE9483"/>
    <w:rsid w:val="3DBC710A"/>
    <w:rsid w:val="3DE397EE"/>
    <w:rsid w:val="3E45469E"/>
    <w:rsid w:val="3F3135E0"/>
    <w:rsid w:val="3F4371C2"/>
    <w:rsid w:val="3FC60188"/>
    <w:rsid w:val="3FC84E49"/>
    <w:rsid w:val="3FCC6D49"/>
    <w:rsid w:val="3FEDBC37"/>
    <w:rsid w:val="3FF9573D"/>
    <w:rsid w:val="403FF0AD"/>
    <w:rsid w:val="405EE6D8"/>
    <w:rsid w:val="4081924D"/>
    <w:rsid w:val="40836D0F"/>
    <w:rsid w:val="40982E00"/>
    <w:rsid w:val="40EC371A"/>
    <w:rsid w:val="414CD862"/>
    <w:rsid w:val="419BC230"/>
    <w:rsid w:val="4221B094"/>
    <w:rsid w:val="42B18BA3"/>
    <w:rsid w:val="42C326CA"/>
    <w:rsid w:val="42EBDB52"/>
    <w:rsid w:val="438470EC"/>
    <w:rsid w:val="43A72D0B"/>
    <w:rsid w:val="43D8B823"/>
    <w:rsid w:val="44746112"/>
    <w:rsid w:val="448C6336"/>
    <w:rsid w:val="4498001E"/>
    <w:rsid w:val="44C9A7D2"/>
    <w:rsid w:val="44F6BC46"/>
    <w:rsid w:val="45CEEFB3"/>
    <w:rsid w:val="4626F793"/>
    <w:rsid w:val="4677112A"/>
    <w:rsid w:val="46920FD0"/>
    <w:rsid w:val="4698503F"/>
    <w:rsid w:val="46E3231B"/>
    <w:rsid w:val="4796AD76"/>
    <w:rsid w:val="4822E77A"/>
    <w:rsid w:val="48415C9B"/>
    <w:rsid w:val="484292D5"/>
    <w:rsid w:val="4870572E"/>
    <w:rsid w:val="4883C0EE"/>
    <w:rsid w:val="488A7BFD"/>
    <w:rsid w:val="48908698"/>
    <w:rsid w:val="48D3518C"/>
    <w:rsid w:val="4908D4F8"/>
    <w:rsid w:val="49210B37"/>
    <w:rsid w:val="4991C459"/>
    <w:rsid w:val="49A2DFAA"/>
    <w:rsid w:val="49C83BD1"/>
    <w:rsid w:val="49DD75BA"/>
    <w:rsid w:val="49FDD086"/>
    <w:rsid w:val="4A18AAE6"/>
    <w:rsid w:val="4A774ABD"/>
    <w:rsid w:val="4A84B803"/>
    <w:rsid w:val="4AE1552F"/>
    <w:rsid w:val="4B4B0EB4"/>
    <w:rsid w:val="4BBA8BA3"/>
    <w:rsid w:val="4BDD50A4"/>
    <w:rsid w:val="4BE268B5"/>
    <w:rsid w:val="4C0CBCE8"/>
    <w:rsid w:val="4C2E9AB8"/>
    <w:rsid w:val="4C665E5D"/>
    <w:rsid w:val="4C827BBD"/>
    <w:rsid w:val="4CE5E53F"/>
    <w:rsid w:val="4D6BB5C9"/>
    <w:rsid w:val="4D9E3AB7"/>
    <w:rsid w:val="4E10CB20"/>
    <w:rsid w:val="4E368A1D"/>
    <w:rsid w:val="4E6D703A"/>
    <w:rsid w:val="4E751C2A"/>
    <w:rsid w:val="4EA8F6D1"/>
    <w:rsid w:val="4EB61530"/>
    <w:rsid w:val="4F29B004"/>
    <w:rsid w:val="4F6A9BFA"/>
    <w:rsid w:val="4F896429"/>
    <w:rsid w:val="4FE01EB0"/>
    <w:rsid w:val="4FE0F1B9"/>
    <w:rsid w:val="501F58C2"/>
    <w:rsid w:val="50530538"/>
    <w:rsid w:val="50604045"/>
    <w:rsid w:val="507A8258"/>
    <w:rsid w:val="50E1C6FF"/>
    <w:rsid w:val="51113409"/>
    <w:rsid w:val="51395FEA"/>
    <w:rsid w:val="5146AF6D"/>
    <w:rsid w:val="51628007"/>
    <w:rsid w:val="522FB6B0"/>
    <w:rsid w:val="5253B168"/>
    <w:rsid w:val="5258820A"/>
    <w:rsid w:val="526D1A0C"/>
    <w:rsid w:val="526DBF30"/>
    <w:rsid w:val="527E16D3"/>
    <w:rsid w:val="52A5A042"/>
    <w:rsid w:val="52DAF4E1"/>
    <w:rsid w:val="531B5306"/>
    <w:rsid w:val="5325534A"/>
    <w:rsid w:val="5326A0FC"/>
    <w:rsid w:val="532FBE2A"/>
    <w:rsid w:val="53C3F17D"/>
    <w:rsid w:val="53C8D8CC"/>
    <w:rsid w:val="53D9D042"/>
    <w:rsid w:val="5422A218"/>
    <w:rsid w:val="54857E88"/>
    <w:rsid w:val="54D71531"/>
    <w:rsid w:val="5509B596"/>
    <w:rsid w:val="558C575A"/>
    <w:rsid w:val="558EF9F2"/>
    <w:rsid w:val="55CFEEA6"/>
    <w:rsid w:val="561CA0E9"/>
    <w:rsid w:val="561D0987"/>
    <w:rsid w:val="563C453C"/>
    <w:rsid w:val="566D7942"/>
    <w:rsid w:val="56BD1094"/>
    <w:rsid w:val="56F373D7"/>
    <w:rsid w:val="5750DDF9"/>
    <w:rsid w:val="57585FC3"/>
    <w:rsid w:val="577204B1"/>
    <w:rsid w:val="57CD6B3C"/>
    <w:rsid w:val="58D2D604"/>
    <w:rsid w:val="58D9757F"/>
    <w:rsid w:val="58EB62B3"/>
    <w:rsid w:val="59B1F888"/>
    <w:rsid w:val="59DEC136"/>
    <w:rsid w:val="5A51DDCA"/>
    <w:rsid w:val="5A73AB2A"/>
    <w:rsid w:val="5A842202"/>
    <w:rsid w:val="5AAE26FD"/>
    <w:rsid w:val="5B437248"/>
    <w:rsid w:val="5B6204BB"/>
    <w:rsid w:val="5C1A1679"/>
    <w:rsid w:val="5C3ED0D1"/>
    <w:rsid w:val="5C89418F"/>
    <w:rsid w:val="5D14D4A1"/>
    <w:rsid w:val="5D589278"/>
    <w:rsid w:val="5E6E5FD7"/>
    <w:rsid w:val="5F2434FC"/>
    <w:rsid w:val="5F62EA2D"/>
    <w:rsid w:val="5FC3C730"/>
    <w:rsid w:val="60060FDE"/>
    <w:rsid w:val="609DE499"/>
    <w:rsid w:val="60A162B3"/>
    <w:rsid w:val="60AE127B"/>
    <w:rsid w:val="60CD41CF"/>
    <w:rsid w:val="61047283"/>
    <w:rsid w:val="61B3473A"/>
    <w:rsid w:val="61C8EC68"/>
    <w:rsid w:val="61D7F8A5"/>
    <w:rsid w:val="62116121"/>
    <w:rsid w:val="622BE043"/>
    <w:rsid w:val="62483FD4"/>
    <w:rsid w:val="62842E91"/>
    <w:rsid w:val="62EA0C9A"/>
    <w:rsid w:val="63278521"/>
    <w:rsid w:val="6362343E"/>
    <w:rsid w:val="636AE541"/>
    <w:rsid w:val="63AD07FA"/>
    <w:rsid w:val="645AADD1"/>
    <w:rsid w:val="648B0E4B"/>
    <w:rsid w:val="649232ED"/>
    <w:rsid w:val="64E55BAF"/>
    <w:rsid w:val="65239731"/>
    <w:rsid w:val="653CD950"/>
    <w:rsid w:val="6565CFEC"/>
    <w:rsid w:val="65CFF94E"/>
    <w:rsid w:val="65D1E7F4"/>
    <w:rsid w:val="65D7C084"/>
    <w:rsid w:val="6673A268"/>
    <w:rsid w:val="66CF3B55"/>
    <w:rsid w:val="67031F2B"/>
    <w:rsid w:val="67151308"/>
    <w:rsid w:val="67297418"/>
    <w:rsid w:val="6772AC81"/>
    <w:rsid w:val="677C88CD"/>
    <w:rsid w:val="677EBD2E"/>
    <w:rsid w:val="67938547"/>
    <w:rsid w:val="67B1228D"/>
    <w:rsid w:val="67C0ED18"/>
    <w:rsid w:val="67CD7369"/>
    <w:rsid w:val="67D7EA7E"/>
    <w:rsid w:val="6847DD25"/>
    <w:rsid w:val="687314F4"/>
    <w:rsid w:val="68991C07"/>
    <w:rsid w:val="68C5A9E8"/>
    <w:rsid w:val="68CC66AD"/>
    <w:rsid w:val="6924E9D5"/>
    <w:rsid w:val="69AF1554"/>
    <w:rsid w:val="69CCD5C4"/>
    <w:rsid w:val="69D39D42"/>
    <w:rsid w:val="6A8ECED4"/>
    <w:rsid w:val="6ACA3985"/>
    <w:rsid w:val="6AEEA538"/>
    <w:rsid w:val="6B3832F3"/>
    <w:rsid w:val="6B3FCB4E"/>
    <w:rsid w:val="6B8CB2B4"/>
    <w:rsid w:val="6BC48413"/>
    <w:rsid w:val="6C1A0266"/>
    <w:rsid w:val="6C59DD06"/>
    <w:rsid w:val="6C7BEBF9"/>
    <w:rsid w:val="6CA04E79"/>
    <w:rsid w:val="6CAA95F1"/>
    <w:rsid w:val="6CFA46DC"/>
    <w:rsid w:val="6D1334A1"/>
    <w:rsid w:val="6D1B198C"/>
    <w:rsid w:val="6D59A06A"/>
    <w:rsid w:val="6EAB355D"/>
    <w:rsid w:val="6F2FAB48"/>
    <w:rsid w:val="6F6D549D"/>
    <w:rsid w:val="6F76D8E0"/>
    <w:rsid w:val="6F7A5446"/>
    <w:rsid w:val="6FE53B02"/>
    <w:rsid w:val="6FF4B9F6"/>
    <w:rsid w:val="703CC7DB"/>
    <w:rsid w:val="70838909"/>
    <w:rsid w:val="711C0863"/>
    <w:rsid w:val="712F72D9"/>
    <w:rsid w:val="716FC7B9"/>
    <w:rsid w:val="71A42E77"/>
    <w:rsid w:val="71B10253"/>
    <w:rsid w:val="72A2EDF6"/>
    <w:rsid w:val="72F4534A"/>
    <w:rsid w:val="730D0558"/>
    <w:rsid w:val="7361B9FB"/>
    <w:rsid w:val="73815DBA"/>
    <w:rsid w:val="73B42ED8"/>
    <w:rsid w:val="73C49CA3"/>
    <w:rsid w:val="745DC26E"/>
    <w:rsid w:val="746FDB21"/>
    <w:rsid w:val="7483ED5C"/>
    <w:rsid w:val="74B9A33B"/>
    <w:rsid w:val="74D3A24B"/>
    <w:rsid w:val="7536944A"/>
    <w:rsid w:val="7539068D"/>
    <w:rsid w:val="754131E4"/>
    <w:rsid w:val="75452DE6"/>
    <w:rsid w:val="758D2CFE"/>
    <w:rsid w:val="759B3DB8"/>
    <w:rsid w:val="75F8000D"/>
    <w:rsid w:val="76188C52"/>
    <w:rsid w:val="761ECD7A"/>
    <w:rsid w:val="764B0620"/>
    <w:rsid w:val="766C1932"/>
    <w:rsid w:val="76EEBC12"/>
    <w:rsid w:val="76EF0E48"/>
    <w:rsid w:val="771763F0"/>
    <w:rsid w:val="772BD9BC"/>
    <w:rsid w:val="774CF09F"/>
    <w:rsid w:val="784231A1"/>
    <w:rsid w:val="785DADFA"/>
    <w:rsid w:val="786C0AAD"/>
    <w:rsid w:val="78823D52"/>
    <w:rsid w:val="78998DA1"/>
    <w:rsid w:val="78B4894E"/>
    <w:rsid w:val="78E3C238"/>
    <w:rsid w:val="795D5CF8"/>
    <w:rsid w:val="799B3F26"/>
    <w:rsid w:val="799D6708"/>
    <w:rsid w:val="79A2710F"/>
    <w:rsid w:val="7A24433F"/>
    <w:rsid w:val="7A4360E3"/>
    <w:rsid w:val="7AB5C6A7"/>
    <w:rsid w:val="7B61F10F"/>
    <w:rsid w:val="7BBCA458"/>
    <w:rsid w:val="7BDB5E9C"/>
    <w:rsid w:val="7C3BF1A4"/>
    <w:rsid w:val="7C5E871B"/>
    <w:rsid w:val="7C6EADB3"/>
    <w:rsid w:val="7C75B68D"/>
    <w:rsid w:val="7C8FE593"/>
    <w:rsid w:val="7CD4292C"/>
    <w:rsid w:val="7CDADEB8"/>
    <w:rsid w:val="7CDEE796"/>
    <w:rsid w:val="7D1F6D78"/>
    <w:rsid w:val="7D3F0739"/>
    <w:rsid w:val="7D882687"/>
    <w:rsid w:val="7DBA4C50"/>
    <w:rsid w:val="7E0140AA"/>
    <w:rsid w:val="7E2DB885"/>
    <w:rsid w:val="7E6B6772"/>
    <w:rsid w:val="7E74B029"/>
    <w:rsid w:val="7EAA08EC"/>
    <w:rsid w:val="7EB6FA1B"/>
    <w:rsid w:val="7EBA7816"/>
    <w:rsid w:val="7EF89F8B"/>
    <w:rsid w:val="7F2C0BBF"/>
    <w:rsid w:val="7FB93EF8"/>
    <w:rsid w:val="7FD7C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4:discardImageEditingData/>
  <w14:defaultImageDpi w14:val="96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8F04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isabilitygateway.gov.au/ads/easy-read-strategy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://www.disabilitygateway.gov.au/ads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Props1.xml><?xml version="1.0" encoding="utf-8"?>
<ds:datastoreItem xmlns:ds="http://schemas.openxmlformats.org/officeDocument/2006/customXml" ds:itemID="{16A802EA-B276-4136-8CD5-2A255DCD0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cdec39a-f586-4ab8-909b-70360a267eb8"/>
    <ds:schemaRef ds:uri="http://purl.org/dc/terms/"/>
    <ds:schemaRef ds:uri="http://schemas.microsoft.com/office/2006/documentManagement/types"/>
    <ds:schemaRef ds:uri="http://purl.org/dc/dcmitype/"/>
    <ds:schemaRef ds:uri="80713d6d-f344-4aa1-881a-17829d2074f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981</Words>
  <Characters>5006</Characters>
  <Application>Microsoft Office Word</Application>
  <DocSecurity>0</DocSecurity>
  <Lines>500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Targeted Action Plans Easy Read</vt:lpstr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Targeted Action Plans Easy Read</dc:title>
  <dc:subject>Disability and Care</dc:subject>
  <dc:creator>Australian Government;Department of Health, Disability and Ageing</dc:creator>
  <cp:keywords>Disability, Australia's Disability Strategy, Targeted Action Plans, National</cp:keywords>
  <dc:description/>
  <cp:lastModifiedBy>MASCHKE, Elvia</cp:lastModifiedBy>
  <cp:revision>2</cp:revision>
  <dcterms:created xsi:type="dcterms:W3CDTF">2025-12-17T21:10:00Z</dcterms:created>
  <dcterms:modified xsi:type="dcterms:W3CDTF">2025-12-17T21:10:00Z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v=2022.1;a=SHA256;h=1B2811B12D441B3E756ACB9259F32DCB869AA332739EA93A9A498219563F319C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90c495f0468144f0be7286441a0bcfea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D7C1F3405EC936E55C43C61D95F6F7B5</vt:lpwstr>
  </property>
  <property fmtid="{D5CDD505-2E9C-101B-9397-08002B2CF9AE}" pid="32" name="PM_Hash_Salt">
    <vt:lpwstr>D4702674362E83A41D76A158869074DD</vt:lpwstr>
  </property>
  <property fmtid="{D5CDD505-2E9C-101B-9397-08002B2CF9AE}" pid="33" name="PM_Hash_SHA1">
    <vt:lpwstr>A9E3878516F949EDBD9F2F814A37AEFA30BC34FF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Order">
    <vt:r8>451400</vt:r8>
  </property>
  <property fmtid="{D5CDD505-2E9C-101B-9397-08002B2CF9AE}" pid="41" name="_ExtendedDescription">
    <vt:lpwstr/>
  </property>
  <property fmtid="{D5CDD505-2E9C-101B-9397-08002B2CF9AE}" pid="42" name="ClassificationContentMarkingHeaderShapeIds">
    <vt:lpwstr>7d9c893f,5b9685f4,6288bc7a</vt:lpwstr>
  </property>
  <property fmtid="{D5CDD505-2E9C-101B-9397-08002B2CF9AE}" pid="43" name="ClassificationContentMarkingHeaderFontProps">
    <vt:lpwstr>#ff0000,12,Calibri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4ac10d36,6e3ab5fc,f80da6d</vt:lpwstr>
  </property>
  <property fmtid="{D5CDD505-2E9C-101B-9397-08002B2CF9AE}" pid="46" name="ClassificationContentMarkingFooterFontProps">
    <vt:lpwstr>#ff0000,12,Calibri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2025-10-14T22:41:08Z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4025e59c-5e4e-41c5-90c3-e70513eba098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10, 0, 1, 1</vt:lpwstr>
  </property>
  <property fmtid="{D5CDD505-2E9C-101B-9397-08002B2CF9AE}" pid="56" name="docLang">
    <vt:lpwstr>en</vt:lpwstr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xd_Signature">
    <vt:lpwstr/>
  </property>
  <property fmtid="{D5CDD505-2E9C-101B-9397-08002B2CF9AE}" pid="60" name="TriggerFlowInfo">
    <vt:lpwstr/>
  </property>
  <property fmtid="{D5CDD505-2E9C-101B-9397-08002B2CF9AE}" pid="61" name="xd_ProgID">
    <vt:lpwstr/>
  </property>
</Properties>
</file>