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14929" w14:textId="32A5868C" w:rsidR="00750C6F" w:rsidRPr="00A11A8D" w:rsidRDefault="00A11A8D" w:rsidP="6F6D549D">
      <w:pPr>
        <w:pStyle w:val="EasyReadTitle"/>
        <w:spacing w:line="360" w:lineRule="auto"/>
        <w:rPr>
          <w:color w:val="180F5E"/>
        </w:rPr>
      </w:pPr>
      <w:r w:rsidRPr="7F981D4A">
        <w:rPr>
          <w:color w:val="180F5E"/>
        </w:rPr>
        <w:t>Australia’</w:t>
      </w:r>
      <w:r w:rsidR="00F53E61" w:rsidRPr="7F981D4A">
        <w:rPr>
          <w:color w:val="180F5E"/>
        </w:rPr>
        <w:t>s</w:t>
      </w:r>
      <w:r w:rsidRPr="7F981D4A">
        <w:rPr>
          <w:color w:val="180F5E"/>
        </w:rPr>
        <w:t xml:space="preserve"> Disability Strategy</w:t>
      </w:r>
      <w:r w:rsidR="2B788361" w:rsidRPr="7F981D4A">
        <w:rPr>
          <w:color w:val="180F5E"/>
        </w:rPr>
        <w:t xml:space="preserve"> 2021</w:t>
      </w:r>
      <w:r w:rsidR="008F5AE2" w:rsidRPr="7F981D4A">
        <w:rPr>
          <w:color w:val="180F5E"/>
        </w:rPr>
        <w:t xml:space="preserve"> to </w:t>
      </w:r>
      <w:r w:rsidR="2B788361" w:rsidRPr="7F981D4A">
        <w:rPr>
          <w:color w:val="180F5E"/>
        </w:rPr>
        <w:t>2031</w:t>
      </w:r>
    </w:p>
    <w:p w14:paraId="4C0C66E5" w14:textId="0FA6F1BB" w:rsidR="338B5AAB" w:rsidRPr="004F6A0F" w:rsidRDefault="00D50794" w:rsidP="7F981D4A">
      <w:pPr>
        <w:pStyle w:val="EasyReadTitle"/>
        <w:spacing w:line="360" w:lineRule="auto"/>
        <w:rPr>
          <w:rFonts w:eastAsia="Arial" w:cs="Arial"/>
          <w:b w:val="0"/>
          <w:bCs w:val="0"/>
          <w:color w:val="180F5E"/>
          <w:sz w:val="52"/>
          <w:szCs w:val="52"/>
        </w:rPr>
      </w:pPr>
      <w:r w:rsidRPr="7F981D4A">
        <w:rPr>
          <w:rFonts w:eastAsia="Arial" w:cs="Arial"/>
          <w:b w:val="0"/>
          <w:bCs w:val="0"/>
          <w:color w:val="180F5E"/>
          <w:sz w:val="52"/>
          <w:szCs w:val="52"/>
        </w:rPr>
        <w:t>Targeted Action Plans</w:t>
      </w:r>
      <w:r w:rsidR="752F5065" w:rsidRPr="7F981D4A">
        <w:rPr>
          <w:rFonts w:eastAsia="Arial" w:cs="Arial"/>
          <w:b w:val="0"/>
          <w:bCs w:val="0"/>
          <w:color w:val="180F5E"/>
          <w:sz w:val="52"/>
          <w:szCs w:val="52"/>
        </w:rPr>
        <w:t xml:space="preserve"> </w:t>
      </w:r>
      <w:r w:rsidR="007A4109">
        <w:rPr>
          <w:rFonts w:eastAsia="Arial" w:cs="Arial"/>
          <w:b w:val="0"/>
          <w:bCs w:val="0"/>
          <w:color w:val="180F5E"/>
          <w:sz w:val="52"/>
          <w:szCs w:val="52"/>
        </w:rPr>
        <w:t>Report</w:t>
      </w:r>
    </w:p>
    <w:p w14:paraId="6685189E" w14:textId="720F03F9" w:rsidR="338B5AAB" w:rsidRPr="004F6A0F" w:rsidRDefault="0BD2E0CE" w:rsidP="6F6D549D">
      <w:pPr>
        <w:pStyle w:val="EasyReadTitle"/>
        <w:spacing w:line="360" w:lineRule="auto"/>
        <w:rPr>
          <w:rFonts w:eastAsia="Arial" w:cs="Arial"/>
          <w:b w:val="0"/>
          <w:bCs w:val="0"/>
          <w:color w:val="180F5E"/>
          <w:sz w:val="52"/>
          <w:szCs w:val="52"/>
        </w:rPr>
      </w:pPr>
      <w:r w:rsidRPr="7F981D4A">
        <w:rPr>
          <w:rFonts w:eastAsia="Arial" w:cs="Arial"/>
          <w:b w:val="0"/>
          <w:bCs w:val="0"/>
          <w:color w:val="180F5E"/>
          <w:sz w:val="52"/>
          <w:szCs w:val="52"/>
        </w:rPr>
        <w:t>2025</w:t>
      </w:r>
    </w:p>
    <w:p w14:paraId="4580CAAE" w14:textId="5F0A8B37" w:rsidR="001F0E97" w:rsidRPr="004F6A0F" w:rsidRDefault="00F127B5" w:rsidP="00883C6C">
      <w:pPr>
        <w:pStyle w:val="EasyReadSubtitle"/>
        <w:spacing w:line="360" w:lineRule="auto"/>
        <w:rPr>
          <w:color w:val="180F5E"/>
        </w:rPr>
      </w:pPr>
      <w:r>
        <w:rPr>
          <w:color w:val="180F5E"/>
        </w:rPr>
        <w:t>Inclusive homes and communities</w:t>
      </w:r>
    </w:p>
    <w:p w14:paraId="1D4FA4D9" w14:textId="2CD2B4AF" w:rsidR="00DC7F8C" w:rsidRDefault="009C01AB" w:rsidP="00DC7F8C">
      <w:r>
        <w:rPr>
          <w:noProof/>
        </w:rPr>
        <w:drawing>
          <wp:inline distT="0" distB="0" distL="0" distR="0" wp14:anchorId="31397F3C" wp14:editId="346A3225">
            <wp:extent cx="4238625" cy="4238625"/>
            <wp:effectExtent l="0" t="0" r="9525" b="9525"/>
            <wp:docPr id="904807377" name="Picture 78" descr="P6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807377" name="Picture 78" descr="P6#yIS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F8C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8D7E1B" w:rsidRPr="008E647D" w14:paraId="7FF1E956" w14:textId="77777777" w:rsidTr="7F981D4A">
        <w:trPr>
          <w:cantSplit/>
          <w:trHeight w:val="3402"/>
        </w:trPr>
        <w:tc>
          <w:tcPr>
            <w:tcW w:w="3158" w:type="dxa"/>
          </w:tcPr>
          <w:p w14:paraId="14B48A77" w14:textId="77D21C77" w:rsidR="008D7E1B" w:rsidRPr="008E647D" w:rsidRDefault="1CA7E85C" w:rsidP="00D37AAC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20B5AB" wp14:editId="173C733D">
                  <wp:extent cx="1868170" cy="1868170"/>
                  <wp:effectExtent l="0" t="0" r="0" b="0"/>
                  <wp:docPr id="946423090" name="Picture 2" descr="P7C1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423090" name="Picture 2" descr="P7C1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5D6ACEC" w14:textId="784F7B25" w:rsidR="009238DA" w:rsidRPr="008E647D" w:rsidRDefault="5888F622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7F981D4A">
              <w:rPr>
                <w:rFonts w:cs="Arial"/>
                <w:sz w:val="28"/>
                <w:szCs w:val="28"/>
              </w:rPr>
              <w:t xml:space="preserve">The Australian Government Department of </w:t>
            </w:r>
            <w:r w:rsidR="424382CC" w:rsidRPr="7F981D4A">
              <w:rPr>
                <w:rFonts w:cs="Arial"/>
                <w:sz w:val="28"/>
                <w:szCs w:val="28"/>
              </w:rPr>
              <w:t>Health Disability and Ageing</w:t>
            </w:r>
            <w:r w:rsidRPr="7F981D4A">
              <w:rPr>
                <w:rFonts w:cs="Arial"/>
                <w:sz w:val="28"/>
                <w:szCs w:val="28"/>
              </w:rPr>
              <w:t xml:space="preserve"> wrote this. </w:t>
            </w:r>
          </w:p>
          <w:p w14:paraId="7D73F8A6" w14:textId="77777777" w:rsidR="005812AD" w:rsidRDefault="005812AD" w:rsidP="5C1A1679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99D340E" w14:textId="65BA54A1" w:rsidR="00DF7537" w:rsidRPr="008E647D" w:rsidRDefault="00DF7537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say </w:t>
            </w:r>
            <w:r w:rsidR="00FD7485">
              <w:rPr>
                <w:rFonts w:cs="Arial"/>
                <w:b/>
                <w:bCs/>
                <w:sz w:val="28"/>
                <w:szCs w:val="28"/>
              </w:rPr>
              <w:t>DHDA</w:t>
            </w:r>
            <w:r w:rsidR="00FD7485" w:rsidRPr="008E647D">
              <w:rPr>
                <w:rFonts w:cs="Arial"/>
                <w:sz w:val="28"/>
                <w:szCs w:val="28"/>
              </w:rPr>
              <w:t xml:space="preserve"> </w:t>
            </w:r>
            <w:r w:rsidRPr="008E647D">
              <w:rPr>
                <w:rFonts w:cs="Arial"/>
                <w:sz w:val="28"/>
                <w:szCs w:val="28"/>
              </w:rPr>
              <w:t>for short.</w:t>
            </w:r>
          </w:p>
          <w:p w14:paraId="340B28ED" w14:textId="77777777" w:rsidR="00EF7B9F" w:rsidRPr="008E647D" w:rsidRDefault="00EF7B9F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D30B08C" w14:textId="2971CB14" w:rsidR="008D7E1B" w:rsidRPr="008E647D" w:rsidRDefault="3FD7E83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7F981D4A">
              <w:rPr>
                <w:rFonts w:cs="Arial"/>
                <w:sz w:val="28"/>
                <w:szCs w:val="28"/>
              </w:rPr>
              <w:t xml:space="preserve">When you see the word </w:t>
            </w:r>
            <w:r w:rsidRPr="7F981D4A">
              <w:rPr>
                <w:rFonts w:cs="Arial"/>
                <w:b/>
                <w:bCs/>
                <w:sz w:val="28"/>
                <w:szCs w:val="28"/>
              </w:rPr>
              <w:t>we</w:t>
            </w:r>
            <w:r w:rsidRPr="7F981D4A">
              <w:rPr>
                <w:rFonts w:cs="Arial"/>
                <w:sz w:val="28"/>
                <w:szCs w:val="28"/>
              </w:rPr>
              <w:t xml:space="preserve"> it means</w:t>
            </w:r>
            <w:r w:rsidR="267F9AC5" w:rsidRPr="7F981D4A">
              <w:rPr>
                <w:rFonts w:cs="Arial"/>
                <w:sz w:val="28"/>
                <w:szCs w:val="28"/>
              </w:rPr>
              <w:t xml:space="preserve"> </w:t>
            </w:r>
            <w:r w:rsidR="2CC0DDC2" w:rsidRPr="7F981D4A">
              <w:rPr>
                <w:rFonts w:cs="Arial"/>
                <w:sz w:val="28"/>
                <w:szCs w:val="28"/>
              </w:rPr>
              <w:t>DHDA</w:t>
            </w:r>
            <w:r w:rsidRPr="7F981D4A">
              <w:rPr>
                <w:rFonts w:cs="Arial"/>
                <w:sz w:val="28"/>
                <w:szCs w:val="28"/>
              </w:rPr>
              <w:t>.</w:t>
            </w:r>
          </w:p>
        </w:tc>
      </w:tr>
      <w:tr w:rsidR="008D7E1B" w:rsidRPr="008E647D" w14:paraId="07E2FE33" w14:textId="77777777" w:rsidTr="7F981D4A">
        <w:trPr>
          <w:cantSplit/>
          <w:trHeight w:val="3402"/>
        </w:trPr>
        <w:tc>
          <w:tcPr>
            <w:tcW w:w="3158" w:type="dxa"/>
          </w:tcPr>
          <w:p w14:paraId="7E917975" w14:textId="149A3FBC" w:rsidR="008D7E1B" w:rsidRPr="008E647D" w:rsidRDefault="000A3FA9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noProof/>
              </w:rPr>
              <w:drawing>
                <wp:inline distT="0" distB="0" distL="0" distR="0" wp14:anchorId="7C8BC04C" wp14:editId="185D1BDF">
                  <wp:extent cx="1868170" cy="1868170"/>
                  <wp:effectExtent l="0" t="0" r="0" b="0"/>
                  <wp:docPr id="2114220142" name="Picture 6" descr="P14C3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220142" name="Picture 6" descr="P14C3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4D9D7CF" w14:textId="77777777" w:rsidR="000D21CE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8331AE6" w14:textId="58648F49" w:rsidR="000D21CE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wrote this in an easy to read way.</w:t>
            </w:r>
          </w:p>
          <w:p w14:paraId="2617B9C0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2DED6907" w14:textId="0B9BE770" w:rsidR="008D7E1B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use pictures to explain some ideas.</w:t>
            </w:r>
          </w:p>
        </w:tc>
      </w:tr>
      <w:tr w:rsidR="008D7E1B" w:rsidRPr="008E647D" w14:paraId="13CFE0D5" w14:textId="77777777" w:rsidTr="7F981D4A">
        <w:trPr>
          <w:cantSplit/>
          <w:trHeight w:val="3402"/>
        </w:trPr>
        <w:tc>
          <w:tcPr>
            <w:tcW w:w="3158" w:type="dxa"/>
          </w:tcPr>
          <w:p w14:paraId="2A3E9709" w14:textId="15CFF9D3" w:rsidR="008D7E1B" w:rsidRPr="008E647D" w:rsidRDefault="00A841C0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P20C5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P20C5T1#yIS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6160615" w14:textId="77777777" w:rsidR="00926492" w:rsidRDefault="0F82C826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have some words in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bold</w:t>
            </w:r>
            <w:r w:rsidRPr="008E647D">
              <w:rPr>
                <w:rFonts w:cs="Arial"/>
                <w:sz w:val="28"/>
                <w:szCs w:val="28"/>
              </w:rPr>
              <w:t xml:space="preserve">. </w:t>
            </w:r>
          </w:p>
          <w:p w14:paraId="39D02D03" w14:textId="77777777" w:rsidR="005812AD" w:rsidRPr="008E647D" w:rsidRDefault="005812A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5F40383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E350A10" w14:textId="32614957" w:rsidR="008D7E1B" w:rsidRPr="008E647D" w:rsidRDefault="003E0E4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These are important words.</w:t>
            </w:r>
          </w:p>
        </w:tc>
      </w:tr>
      <w:tr w:rsidR="000F5619" w:rsidRPr="008E647D" w14:paraId="54FA82DA" w14:textId="77777777" w:rsidTr="7F981D4A">
        <w:trPr>
          <w:cantSplit/>
          <w:trHeight w:val="3402"/>
        </w:trPr>
        <w:tc>
          <w:tcPr>
            <w:tcW w:w="3158" w:type="dxa"/>
          </w:tcPr>
          <w:p w14:paraId="4108881E" w14:textId="6CFC7845" w:rsidR="000F5619" w:rsidRPr="008E647D" w:rsidRDefault="00F168D8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noProof/>
              </w:rPr>
              <w:drawing>
                <wp:inline distT="0" distB="0" distL="0" distR="0" wp14:anchorId="2C9ECE01" wp14:editId="6351B53B">
                  <wp:extent cx="1868170" cy="1868170"/>
                  <wp:effectExtent l="0" t="0" r="0" b="0"/>
                  <wp:docPr id="763019889" name="Picture 8" descr="P27C7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019889" name="Picture 8" descr="P27C7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A5B103D" w14:textId="77777777" w:rsidR="00124AF4" w:rsidRPr="008E647D" w:rsidRDefault="00124AF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2A7F8EE" w14:textId="44B04BDC" w:rsidR="00FE0DCC" w:rsidRDefault="3249E41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7F981D4A">
              <w:rPr>
                <w:rFonts w:cs="Arial"/>
                <w:sz w:val="28"/>
                <w:szCs w:val="28"/>
              </w:rPr>
              <w:t>This is an Easy Read summary of another document.</w:t>
            </w:r>
          </w:p>
          <w:p w14:paraId="14F8713F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F5AAF0D" w14:textId="15DE8408" w:rsidR="006D260B" w:rsidRPr="008E647D" w:rsidRDefault="14F504F1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it has the most important ideas.</w:t>
            </w:r>
          </w:p>
        </w:tc>
      </w:tr>
      <w:tr w:rsidR="00C0110F" w:rsidRPr="008E647D" w14:paraId="7C7B9B5F" w14:textId="77777777" w:rsidTr="7F981D4A">
        <w:trPr>
          <w:cantSplit/>
          <w:trHeight w:val="3402"/>
        </w:trPr>
        <w:tc>
          <w:tcPr>
            <w:tcW w:w="3158" w:type="dxa"/>
          </w:tcPr>
          <w:p w14:paraId="2F7D9A37" w14:textId="2DA10B33" w:rsidR="00C0110F" w:rsidRPr="004E1F23" w:rsidRDefault="00D72B50" w:rsidP="00D37AAC">
            <w:r w:rsidRPr="00C90978">
              <w:rPr>
                <w:noProof/>
              </w:rPr>
              <w:drawing>
                <wp:inline distT="0" distB="0" distL="0" distR="0" wp14:anchorId="16376FBB" wp14:editId="67C6285B">
                  <wp:extent cx="1868170" cy="1868170"/>
                  <wp:effectExtent l="0" t="0" r="0" b="0"/>
                  <wp:docPr id="1889134171" name="Picture 1" descr="P33C9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134171" name="Picture 1" descr="P33C9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6F5100D" w14:textId="782A845C" w:rsidR="005A239D" w:rsidRDefault="5FAEDD68" w:rsidP="005A239D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  <w:r w:rsidRPr="7F981D4A">
              <w:rPr>
                <w:rFonts w:eastAsia="Arial" w:cs="Arial"/>
                <w:sz w:val="28"/>
                <w:szCs w:val="28"/>
                <w:lang w:val="en-US"/>
              </w:rPr>
              <w:t xml:space="preserve"> If you speak a language other than English </w:t>
            </w:r>
          </w:p>
          <w:p w14:paraId="42759299" w14:textId="77777777" w:rsidR="005A239D" w:rsidRDefault="005A239D" w:rsidP="005A239D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</w:p>
          <w:p w14:paraId="3385C330" w14:textId="77777777" w:rsidR="005A239D" w:rsidRDefault="005A239D" w:rsidP="000E0526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  <w:r w:rsidRPr="3F7F248F">
              <w:rPr>
                <w:rFonts w:eastAsia="Arial" w:cs="Arial"/>
                <w:sz w:val="28"/>
                <w:szCs w:val="28"/>
                <w:lang w:val="en-US"/>
              </w:rPr>
              <w:t>Call</w:t>
            </w:r>
            <w:r w:rsidRPr="13AE9B34">
              <w:rPr>
                <w:rFonts w:eastAsia="Arial" w:cs="Arial"/>
                <w:sz w:val="28"/>
                <w:szCs w:val="28"/>
                <w:lang w:val="en-US"/>
              </w:rPr>
              <w:t xml:space="preserve"> Translating and Interpreting Services. </w:t>
            </w:r>
          </w:p>
          <w:p w14:paraId="2D9DC67B" w14:textId="77777777" w:rsidR="005A239D" w:rsidRDefault="005A239D" w:rsidP="005A239D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</w:p>
          <w:p w14:paraId="009202A1" w14:textId="20E38154" w:rsidR="007608F5" w:rsidRPr="008E647D" w:rsidRDefault="005A239D" w:rsidP="005A239D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DB0894">
              <w:rPr>
                <w:rFonts w:eastAsia="Arial" w:cs="Arial"/>
                <w:b/>
                <w:bCs/>
                <w:sz w:val="28"/>
                <w:szCs w:val="28"/>
                <w:lang w:val="en-US"/>
              </w:rPr>
              <w:t>1800 131 450</w:t>
            </w:r>
          </w:p>
        </w:tc>
      </w:tr>
      <w:tr w:rsidR="00EF7B9F" w:rsidRPr="008E647D" w14:paraId="6920EFFF" w14:textId="77777777" w:rsidTr="7F981D4A">
        <w:trPr>
          <w:cantSplit/>
          <w:trHeight w:val="3402"/>
        </w:trPr>
        <w:tc>
          <w:tcPr>
            <w:tcW w:w="3158" w:type="dxa"/>
          </w:tcPr>
          <w:p w14:paraId="7CE7D555" w14:textId="05C7F760" w:rsidR="00EF7B9F" w:rsidRPr="008E647D" w:rsidRDefault="00C719A0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369C104" wp14:editId="6B1E978F">
                  <wp:extent cx="1868170" cy="1868170"/>
                  <wp:effectExtent l="0" t="0" r="0" b="0"/>
                  <wp:docPr id="1832285072" name="Picture 12" descr="P40C11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285072" name="Picture 12" descr="P40C11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3C4A06C" w14:textId="0A847041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You can ask for help to read this document.</w:t>
            </w:r>
          </w:p>
          <w:p w14:paraId="29D27059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94B2780" w14:textId="77777777" w:rsidR="00821EC7" w:rsidRPr="008E647D" w:rsidRDefault="7EE8C3C8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7F981D4A">
              <w:rPr>
                <w:rFonts w:cs="Arial"/>
                <w:sz w:val="28"/>
                <w:szCs w:val="28"/>
              </w:rPr>
              <w:t>You can ask</w:t>
            </w:r>
          </w:p>
          <w:p w14:paraId="6AEB8553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337324B" w14:textId="77777777" w:rsidR="00821EC7" w:rsidRPr="008E647D" w:rsidRDefault="00821EC7" w:rsidP="000E0526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friend</w:t>
            </w:r>
          </w:p>
          <w:p w14:paraId="47912416" w14:textId="77777777" w:rsidR="00821EC7" w:rsidRPr="008E647D" w:rsidRDefault="00821EC7" w:rsidP="000E0526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Family members</w:t>
            </w:r>
          </w:p>
          <w:p w14:paraId="64F0134A" w14:textId="5B7138FE" w:rsidR="00A73869" w:rsidRPr="008E647D" w:rsidRDefault="00821EC7" w:rsidP="000E0526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support person.</w:t>
            </w:r>
          </w:p>
        </w:tc>
      </w:tr>
      <w:tr w:rsidR="000F5619" w:rsidRPr="008E647D" w14:paraId="0DC33CAB" w14:textId="77777777" w:rsidTr="7F981D4A">
        <w:trPr>
          <w:cantSplit/>
          <w:trHeight w:val="3402"/>
        </w:trPr>
        <w:tc>
          <w:tcPr>
            <w:tcW w:w="3158" w:type="dxa"/>
          </w:tcPr>
          <w:p w14:paraId="1F545FDD" w14:textId="24C68A2C" w:rsidR="000F5619" w:rsidRPr="008E647D" w:rsidRDefault="0091035B" w:rsidP="00D37AAC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AF770C" wp14:editId="39936578">
                  <wp:extent cx="1228725" cy="1843088"/>
                  <wp:effectExtent l="0" t="0" r="0" b="5080"/>
                  <wp:docPr id="812768852" name="Picture 2" descr="P49C13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768852" name="Picture 2" descr="P49C13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67" cy="18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8BE710C" w14:textId="77777777" w:rsidR="004D092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DAF1E1B" w14:textId="77777777" w:rsidR="00372D22" w:rsidRPr="008E647D" w:rsidRDefault="00372D2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02EE5F1B" w14:textId="1D7B4782" w:rsidR="002F5939" w:rsidRPr="008E647D" w:rsidRDefault="0CB6F87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7F981D4A">
              <w:rPr>
                <w:rFonts w:cs="Arial"/>
                <w:sz w:val="28"/>
                <w:szCs w:val="28"/>
              </w:rPr>
              <w:t xml:space="preserve">We recognise Aboriginal and Torres Strait Islander people as the </w:t>
            </w:r>
            <w:r w:rsidRPr="7F981D4A">
              <w:rPr>
                <w:rFonts w:cs="Arial"/>
                <w:b/>
                <w:bCs/>
                <w:sz w:val="28"/>
                <w:szCs w:val="28"/>
              </w:rPr>
              <w:t>Traditional Owners</w:t>
            </w:r>
            <w:r w:rsidRPr="7F981D4A">
              <w:rPr>
                <w:rFonts w:cs="Arial"/>
                <w:sz w:val="28"/>
                <w:szCs w:val="28"/>
              </w:rPr>
              <w:t xml:space="preserve"> of the land we live on.</w:t>
            </w:r>
          </w:p>
        </w:tc>
      </w:tr>
      <w:tr w:rsidR="00124AF4" w:rsidRPr="008E647D" w14:paraId="5292CC50" w14:textId="77777777" w:rsidTr="7F981D4A">
        <w:trPr>
          <w:cantSplit/>
          <w:trHeight w:val="3402"/>
        </w:trPr>
        <w:tc>
          <w:tcPr>
            <w:tcW w:w="3158" w:type="dxa"/>
          </w:tcPr>
          <w:p w14:paraId="0173D899" w14:textId="43AEA7CC" w:rsidR="4081924D" w:rsidRPr="008E647D" w:rsidRDefault="4081924D">
            <w:pPr>
              <w:rPr>
                <w:rFonts w:cs="Arial"/>
                <w:sz w:val="28"/>
                <w:szCs w:val="28"/>
              </w:rPr>
            </w:pPr>
          </w:p>
          <w:p w14:paraId="259B8F82" w14:textId="530E465E" w:rsidR="00124AF4" w:rsidRPr="008E647D" w:rsidRDefault="005D443E" w:rsidP="00D37AAC">
            <w:r w:rsidRPr="008577DC">
              <w:rPr>
                <w:noProof/>
              </w:rPr>
              <w:drawing>
                <wp:inline distT="0" distB="0" distL="0" distR="0" wp14:anchorId="65AE6421" wp14:editId="6E4439FA">
                  <wp:extent cx="1738557" cy="1771650"/>
                  <wp:effectExtent l="0" t="0" r="0" b="0"/>
                  <wp:docPr id="1402074211" name="Picture 5" descr="P55C15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074211" name="Picture 5" descr="P55C15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482" cy="17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28055A2" w14:textId="77777777" w:rsidR="002F5939" w:rsidRPr="008E647D" w:rsidRDefault="002F5939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AD9768D" w14:textId="1B631098" w:rsidR="004D092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They were the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first people</w:t>
            </w:r>
            <w:r w:rsidRPr="008E647D">
              <w:rPr>
                <w:rFonts w:cs="Arial"/>
                <w:sz w:val="28"/>
                <w:szCs w:val="28"/>
              </w:rPr>
              <w:t xml:space="preserve"> to live on and use the</w:t>
            </w:r>
          </w:p>
          <w:p w14:paraId="691431B2" w14:textId="77777777" w:rsidR="00372D22" w:rsidRPr="008E647D" w:rsidRDefault="00372D2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43A5DAB6" w14:textId="77777777" w:rsidR="004D092D" w:rsidRPr="008E647D" w:rsidRDefault="004D092D" w:rsidP="000E0526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Land</w:t>
            </w:r>
          </w:p>
          <w:p w14:paraId="5BDD4451" w14:textId="323515D5" w:rsidR="00124AF4" w:rsidRPr="0091035B" w:rsidRDefault="004D092D" w:rsidP="000E0526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Waters.</w:t>
            </w:r>
          </w:p>
        </w:tc>
      </w:tr>
    </w:tbl>
    <w:p w14:paraId="6844E4D2" w14:textId="593189E5" w:rsidR="00B15FE4" w:rsidRPr="00E539A1" w:rsidRDefault="00B15FE4" w:rsidP="5C1A1679">
      <w:pPr>
        <w:pStyle w:val="EasyReadContents"/>
        <w:rPr>
          <w:color w:val="180F5E"/>
          <w:sz w:val="52"/>
          <w:szCs w:val="52"/>
        </w:rPr>
      </w:pPr>
      <w:r w:rsidRPr="7F981D4A">
        <w:rPr>
          <w:color w:val="180F5E"/>
          <w:sz w:val="52"/>
          <w:szCs w:val="52"/>
        </w:rPr>
        <w:t>Contents</w:t>
      </w:r>
    </w:p>
    <w:p w14:paraId="2BF310D0" w14:textId="77777777" w:rsidR="00D9762A" w:rsidRPr="00E539A1" w:rsidRDefault="00D9762A" w:rsidP="00D9762A">
      <w:pPr>
        <w:pStyle w:val="EasyRead14"/>
        <w:rPr>
          <w:color w:val="180F5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E539A1" w:rsidRPr="006410E5" w14:paraId="164A5E44" w14:textId="77777777" w:rsidTr="7F981D4A">
        <w:trPr>
          <w:trHeight w:val="1106"/>
        </w:trPr>
        <w:tc>
          <w:tcPr>
            <w:tcW w:w="7508" w:type="dxa"/>
          </w:tcPr>
          <w:p w14:paraId="37365405" w14:textId="0077001B" w:rsidR="00C4674B" w:rsidRPr="006410E5" w:rsidRDefault="006410E5" w:rsidP="00F16105">
            <w:pPr>
              <w:pStyle w:val="EasyReadContentsItems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About this document</w:t>
            </w:r>
          </w:p>
        </w:tc>
        <w:tc>
          <w:tcPr>
            <w:tcW w:w="1508" w:type="dxa"/>
          </w:tcPr>
          <w:p w14:paraId="3A422320" w14:textId="7CE3720C" w:rsidR="00C4674B" w:rsidRPr="006410E5" w:rsidRDefault="00A50520" w:rsidP="006410E5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5</w:t>
            </w:r>
          </w:p>
        </w:tc>
      </w:tr>
      <w:tr w:rsidR="00E539A1" w:rsidRPr="006410E5" w14:paraId="0CFF5240" w14:textId="77777777" w:rsidTr="7F981D4A">
        <w:trPr>
          <w:trHeight w:val="1106"/>
        </w:trPr>
        <w:tc>
          <w:tcPr>
            <w:tcW w:w="7508" w:type="dxa"/>
          </w:tcPr>
          <w:p w14:paraId="555032D2" w14:textId="054B4F45" w:rsidR="00C4674B" w:rsidRPr="006410E5" w:rsidRDefault="006410E5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Australia’s Disability Strategy</w:t>
            </w:r>
          </w:p>
        </w:tc>
        <w:tc>
          <w:tcPr>
            <w:tcW w:w="1508" w:type="dxa"/>
          </w:tcPr>
          <w:p w14:paraId="00BA7AA2" w14:textId="3C9B39A2" w:rsidR="00C4674B" w:rsidRPr="006410E5" w:rsidRDefault="42F106FB" w:rsidP="006410E5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7F981D4A">
              <w:rPr>
                <w:color w:val="180F5E"/>
                <w:sz w:val="36"/>
                <w:szCs w:val="36"/>
              </w:rPr>
              <w:t>7</w:t>
            </w:r>
          </w:p>
        </w:tc>
      </w:tr>
      <w:tr w:rsidR="00E539A1" w:rsidRPr="006410E5" w14:paraId="7188D68E" w14:textId="77777777" w:rsidTr="7F981D4A">
        <w:trPr>
          <w:trHeight w:val="1106"/>
        </w:trPr>
        <w:tc>
          <w:tcPr>
            <w:tcW w:w="7508" w:type="dxa"/>
          </w:tcPr>
          <w:p w14:paraId="6A4D555E" w14:textId="64C16583" w:rsidR="00C4674B" w:rsidRPr="006410E5" w:rsidRDefault="006410E5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What are Targeted Action Plans</w:t>
            </w:r>
          </w:p>
        </w:tc>
        <w:tc>
          <w:tcPr>
            <w:tcW w:w="1508" w:type="dxa"/>
          </w:tcPr>
          <w:p w14:paraId="33D0EFB6" w14:textId="29FEDEAF" w:rsidR="00C4674B" w:rsidRPr="006410E5" w:rsidRDefault="00A50520" w:rsidP="006410E5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8</w:t>
            </w:r>
          </w:p>
        </w:tc>
      </w:tr>
      <w:tr w:rsidR="00E539A1" w:rsidRPr="006410E5" w14:paraId="36FE107C" w14:textId="77777777" w:rsidTr="7F981D4A">
        <w:trPr>
          <w:trHeight w:val="1106"/>
        </w:trPr>
        <w:tc>
          <w:tcPr>
            <w:tcW w:w="7508" w:type="dxa"/>
          </w:tcPr>
          <w:p w14:paraId="65A08568" w14:textId="4683CE48" w:rsidR="00C4674B" w:rsidRPr="006410E5" w:rsidRDefault="006410E5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What this TAP is trying to do</w:t>
            </w:r>
          </w:p>
        </w:tc>
        <w:tc>
          <w:tcPr>
            <w:tcW w:w="1508" w:type="dxa"/>
          </w:tcPr>
          <w:p w14:paraId="5A2ACCC2" w14:textId="07BEA4BB" w:rsidR="00C4674B" w:rsidRPr="006410E5" w:rsidRDefault="00A50520" w:rsidP="006410E5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11</w:t>
            </w:r>
          </w:p>
        </w:tc>
      </w:tr>
      <w:tr w:rsidR="00E539A1" w:rsidRPr="006410E5" w14:paraId="737F23D0" w14:textId="77777777" w:rsidTr="7F981D4A">
        <w:trPr>
          <w:trHeight w:val="1106"/>
        </w:trPr>
        <w:tc>
          <w:tcPr>
            <w:tcW w:w="7508" w:type="dxa"/>
          </w:tcPr>
          <w:p w14:paraId="60975D8B" w14:textId="15CA28C6" w:rsidR="00C77246" w:rsidRPr="006410E5" w:rsidRDefault="006410E5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Thinking about experiences</w:t>
            </w:r>
          </w:p>
        </w:tc>
        <w:tc>
          <w:tcPr>
            <w:tcW w:w="1508" w:type="dxa"/>
          </w:tcPr>
          <w:p w14:paraId="29EC90E3" w14:textId="1B4C7787" w:rsidR="00C77246" w:rsidRPr="006410E5" w:rsidRDefault="00A50520" w:rsidP="006410E5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15</w:t>
            </w:r>
          </w:p>
        </w:tc>
      </w:tr>
      <w:tr w:rsidR="00E539A1" w:rsidRPr="006410E5" w14:paraId="0C3CA5D3" w14:textId="77777777" w:rsidTr="7F981D4A">
        <w:trPr>
          <w:trHeight w:val="1106"/>
        </w:trPr>
        <w:tc>
          <w:tcPr>
            <w:tcW w:w="7508" w:type="dxa"/>
          </w:tcPr>
          <w:p w14:paraId="0F458561" w14:textId="3E9DE797" w:rsidR="00C77246" w:rsidRPr="006410E5" w:rsidRDefault="006410E5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National Actions</w:t>
            </w:r>
          </w:p>
        </w:tc>
        <w:tc>
          <w:tcPr>
            <w:tcW w:w="1508" w:type="dxa"/>
          </w:tcPr>
          <w:p w14:paraId="791A97C0" w14:textId="6823677F" w:rsidR="00C77246" w:rsidRPr="006410E5" w:rsidRDefault="00A50520" w:rsidP="006410E5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18</w:t>
            </w:r>
          </w:p>
        </w:tc>
      </w:tr>
      <w:tr w:rsidR="006410E5" w:rsidRPr="006410E5" w14:paraId="10500F4B" w14:textId="77777777" w:rsidTr="7F981D4A">
        <w:trPr>
          <w:trHeight w:val="1106"/>
        </w:trPr>
        <w:tc>
          <w:tcPr>
            <w:tcW w:w="7508" w:type="dxa"/>
          </w:tcPr>
          <w:p w14:paraId="71B27FC4" w14:textId="560C57FF" w:rsidR="006410E5" w:rsidRDefault="006410E5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Local government support</w:t>
            </w:r>
          </w:p>
        </w:tc>
        <w:tc>
          <w:tcPr>
            <w:tcW w:w="1508" w:type="dxa"/>
          </w:tcPr>
          <w:p w14:paraId="67DC7A63" w14:textId="7C4AC342" w:rsidR="006410E5" w:rsidRPr="006410E5" w:rsidRDefault="00A50520" w:rsidP="006410E5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19</w:t>
            </w:r>
          </w:p>
        </w:tc>
      </w:tr>
      <w:tr w:rsidR="006410E5" w:rsidRPr="006410E5" w14:paraId="0DBFC54D" w14:textId="77777777" w:rsidTr="7F981D4A">
        <w:trPr>
          <w:trHeight w:val="1106"/>
        </w:trPr>
        <w:tc>
          <w:tcPr>
            <w:tcW w:w="7508" w:type="dxa"/>
          </w:tcPr>
          <w:p w14:paraId="046F2FB7" w14:textId="4ABA1354" w:rsidR="006410E5" w:rsidRDefault="006410E5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Accessible transport</w:t>
            </w:r>
          </w:p>
        </w:tc>
        <w:tc>
          <w:tcPr>
            <w:tcW w:w="1508" w:type="dxa"/>
          </w:tcPr>
          <w:p w14:paraId="3886282B" w14:textId="6218B1B1" w:rsidR="006410E5" w:rsidRPr="006410E5" w:rsidRDefault="00A50520" w:rsidP="006410E5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22</w:t>
            </w:r>
          </w:p>
        </w:tc>
      </w:tr>
    </w:tbl>
    <w:p w14:paraId="71C0E48E" w14:textId="360B3E55" w:rsidR="00B15FE4" w:rsidRDefault="00B15FE4">
      <w:r>
        <w:br w:type="page"/>
      </w:r>
    </w:p>
    <w:p w14:paraId="23DA284D" w14:textId="77777777" w:rsidR="006B3B29" w:rsidRPr="00794584" w:rsidRDefault="006B3B29" w:rsidP="006B3B29">
      <w:pPr>
        <w:pStyle w:val="Heading2"/>
        <w:spacing w:line="360" w:lineRule="auto"/>
        <w:rPr>
          <w:color w:val="180F5E"/>
          <w:sz w:val="48"/>
          <w:szCs w:val="48"/>
        </w:rPr>
      </w:pPr>
      <w:r w:rsidRPr="00794584">
        <w:rPr>
          <w:color w:val="180F5E"/>
          <w:sz w:val="48"/>
          <w:szCs w:val="48"/>
        </w:rPr>
        <w:t>About this document</w:t>
      </w:r>
    </w:p>
    <w:p w14:paraId="0348E659" w14:textId="77777777" w:rsidR="006B3B29" w:rsidRDefault="006B3B29" w:rsidP="006B3B29"/>
    <w:tbl>
      <w:tblPr>
        <w:tblStyle w:val="TableGrid"/>
        <w:tblW w:w="9200" w:type="dxa"/>
        <w:tblInd w:w="-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3"/>
        <w:gridCol w:w="5927"/>
      </w:tblGrid>
      <w:tr w:rsidR="006B3B29" w14:paraId="25B2ECD5" w14:textId="77777777" w:rsidTr="4D1503FA">
        <w:trPr>
          <w:cantSplit/>
          <w:trHeight w:val="4536"/>
        </w:trPr>
        <w:tc>
          <w:tcPr>
            <w:tcW w:w="3273" w:type="dxa"/>
          </w:tcPr>
          <w:p w14:paraId="1EB985AD" w14:textId="77777777" w:rsidR="006B3B29" w:rsidRDefault="006B3B29" w:rsidP="00281FC3">
            <w:pPr>
              <w:pStyle w:val="EasyRead16"/>
              <w:rPr>
                <w:noProof/>
              </w:rPr>
            </w:pPr>
            <w:r w:rsidRPr="005663F1">
              <w:rPr>
                <w:noProof/>
              </w:rPr>
              <w:drawing>
                <wp:inline distT="0" distB="0" distL="0" distR="0" wp14:anchorId="185A4B2C" wp14:editId="5B0282F7">
                  <wp:extent cx="1941195" cy="1941195"/>
                  <wp:effectExtent l="0" t="0" r="1905" b="1905"/>
                  <wp:docPr id="396398485" name="Picture 2" descr="P91C1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398485" name="Picture 2" descr="P91C1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4E4A112B" w14:textId="77777777" w:rsidR="006B3B29" w:rsidRDefault="006B3B29" w:rsidP="00281FC3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A818EDE" w14:textId="77777777" w:rsidR="006B3B29" w:rsidRDefault="006B3B29" w:rsidP="00281FC3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75291DF" w14:textId="77777777" w:rsidR="006B3B29" w:rsidRDefault="006B3B29" w:rsidP="00281FC3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This document </w:t>
            </w:r>
            <w:r>
              <w:rPr>
                <w:rFonts w:cs="Arial"/>
                <w:sz w:val="28"/>
                <w:szCs w:val="28"/>
              </w:rPr>
              <w:t>talks about</w:t>
            </w:r>
            <w:r w:rsidRPr="003B72DE"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6B3B29" w14:paraId="5C260897" w14:textId="77777777" w:rsidTr="4D1503FA">
        <w:trPr>
          <w:cantSplit/>
          <w:trHeight w:val="4536"/>
        </w:trPr>
        <w:tc>
          <w:tcPr>
            <w:tcW w:w="3273" w:type="dxa"/>
          </w:tcPr>
          <w:p w14:paraId="5C347288" w14:textId="77777777" w:rsidR="006B3B29" w:rsidRPr="00FC6DF3" w:rsidRDefault="006B3B29" w:rsidP="00281FC3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672F7A" wp14:editId="33950475">
                  <wp:extent cx="1866900" cy="1866900"/>
                  <wp:effectExtent l="0" t="0" r="0" b="0"/>
                  <wp:docPr id="705051500" name="Picture 11" descr="P96C3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051500" name="Picture 11" descr="P96C3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631AAC5D" w14:textId="77777777" w:rsidR="006B3B29" w:rsidRDefault="006B3B29" w:rsidP="00281FC3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11534747" w14:textId="77777777" w:rsidR="006B3B29" w:rsidRPr="003B72DE" w:rsidRDefault="006B3B29" w:rsidP="00281FC3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2E219F4" w14:textId="77777777" w:rsidR="006B3B29" w:rsidRPr="003B72DE" w:rsidRDefault="006B3B29" w:rsidP="000E0526">
            <w:pPr>
              <w:pStyle w:val="EasyRead16"/>
              <w:numPr>
                <w:ilvl w:val="0"/>
                <w:numId w:val="24"/>
              </w:numPr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What are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Targeted Action Plans</w:t>
            </w:r>
          </w:p>
          <w:p w14:paraId="770A7117" w14:textId="77777777" w:rsidR="006B3B29" w:rsidRDefault="006B3B29" w:rsidP="00281FC3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66A17C2F" w14:textId="77777777" w:rsidR="006B3B29" w:rsidRDefault="006B3B29" w:rsidP="00281FC3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We call them </w:t>
            </w:r>
            <w:r w:rsidRPr="00A37714">
              <w:rPr>
                <w:rFonts w:eastAsia="Calibri" w:cs="Arial"/>
                <w:b/>
                <w:bCs/>
                <w:sz w:val="28"/>
                <w:szCs w:val="28"/>
              </w:rPr>
              <w:t>TAPs</w:t>
            </w:r>
            <w:r w:rsidRPr="003B72DE">
              <w:rPr>
                <w:rFonts w:eastAsia="Calibri" w:cs="Arial"/>
                <w:sz w:val="28"/>
                <w:szCs w:val="28"/>
              </w:rPr>
              <w:t xml:space="preserve"> for short.</w:t>
            </w:r>
          </w:p>
        </w:tc>
      </w:tr>
      <w:tr w:rsidR="006B3B29" w:rsidRPr="00B60860" w14:paraId="10AE6C13" w14:textId="77777777" w:rsidTr="4D1503FA">
        <w:trPr>
          <w:cantSplit/>
          <w:trHeight w:val="2835"/>
        </w:trPr>
        <w:tc>
          <w:tcPr>
            <w:tcW w:w="3273" w:type="dxa"/>
          </w:tcPr>
          <w:p w14:paraId="3A2469D0" w14:textId="77777777" w:rsidR="006B3B29" w:rsidRDefault="006B3B29" w:rsidP="00281FC3">
            <w:pPr>
              <w:pStyle w:val="EasyRead16"/>
              <w:rPr>
                <w:noProof/>
              </w:rPr>
            </w:pPr>
            <w:r w:rsidRPr="00504CA9">
              <w:rPr>
                <w:noProof/>
                <w:sz w:val="28"/>
                <w:szCs w:val="28"/>
              </w:rPr>
              <w:drawing>
                <wp:inline distT="0" distB="0" distL="0" distR="0" wp14:anchorId="76D8CBA0" wp14:editId="7608B222">
                  <wp:extent cx="1868170" cy="1868170"/>
                  <wp:effectExtent l="0" t="0" r="0" b="0"/>
                  <wp:docPr id="1335325220" name="Picture 14" descr="P103C5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325220" name="Picture 14" descr="P103C5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21FC2C0D" w14:textId="77777777" w:rsidR="006B3B29" w:rsidRDefault="006B3B29" w:rsidP="00281FC3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6232C03E" w14:textId="77777777" w:rsidR="006B3B29" w:rsidRDefault="006B3B29" w:rsidP="00281FC3">
            <w:pPr>
              <w:spacing w:line="360" w:lineRule="auto"/>
              <w:rPr>
                <w:sz w:val="28"/>
                <w:szCs w:val="28"/>
              </w:rPr>
            </w:pPr>
          </w:p>
          <w:p w14:paraId="5005FC57" w14:textId="77777777" w:rsidR="006B3B29" w:rsidRPr="00EA64B9" w:rsidRDefault="006B3B29" w:rsidP="000E0526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the TAP is trying to do</w:t>
            </w:r>
          </w:p>
        </w:tc>
      </w:tr>
      <w:tr w:rsidR="006B3B29" w:rsidRPr="00B60860" w14:paraId="5E14A637" w14:textId="77777777" w:rsidTr="4D1503FA">
        <w:trPr>
          <w:cantSplit/>
          <w:trHeight w:val="5103"/>
        </w:trPr>
        <w:tc>
          <w:tcPr>
            <w:tcW w:w="3273" w:type="dxa"/>
          </w:tcPr>
          <w:p w14:paraId="0E74DFE9" w14:textId="77777777" w:rsidR="006B3B29" w:rsidRDefault="006B3B29" w:rsidP="00281FC3">
            <w:pPr>
              <w:pStyle w:val="EasyRead16"/>
              <w:rPr>
                <w:noProof/>
              </w:rPr>
            </w:pPr>
            <w:r w:rsidRPr="00C00B08">
              <w:rPr>
                <w:noProof/>
                <w:sz w:val="28"/>
                <w:szCs w:val="28"/>
              </w:rPr>
              <w:drawing>
                <wp:inline distT="0" distB="0" distL="0" distR="0" wp14:anchorId="46A6A9AD" wp14:editId="02C83E46">
                  <wp:extent cx="1868170" cy="1868170"/>
                  <wp:effectExtent l="0" t="0" r="0" b="0"/>
                  <wp:docPr id="691403315" name="Picture 63" descr="P108C7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403315" name="Picture 63" descr="P108C7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34BE9A4E" w14:textId="77777777" w:rsidR="006B3B29" w:rsidRDefault="006B3B29" w:rsidP="00281FC3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0F325FB5" w14:textId="77777777" w:rsidR="006B3B29" w:rsidRDefault="006B3B29" w:rsidP="000E0526">
            <w:pPr>
              <w:pStyle w:val="EasyRead16"/>
              <w:numPr>
                <w:ilvl w:val="0"/>
                <w:numId w:val="25"/>
              </w:num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National actions</w:t>
            </w:r>
          </w:p>
          <w:p w14:paraId="1A8E4D2A" w14:textId="77777777" w:rsidR="006B3B29" w:rsidRDefault="006B3B29" w:rsidP="00281FC3">
            <w:pPr>
              <w:pStyle w:val="EasyRead16"/>
              <w:rPr>
                <w:sz w:val="28"/>
                <w:szCs w:val="28"/>
              </w:rPr>
            </w:pPr>
          </w:p>
          <w:p w14:paraId="603316C1" w14:textId="77777777" w:rsidR="006B3B29" w:rsidRDefault="006B3B29" w:rsidP="00281FC3">
            <w:pPr>
              <w:pStyle w:val="EasyRead16"/>
              <w:rPr>
                <w:sz w:val="28"/>
                <w:szCs w:val="28"/>
              </w:rPr>
            </w:pPr>
            <w:r w:rsidRPr="00A207D5">
              <w:rPr>
                <w:b/>
                <w:bCs/>
                <w:sz w:val="28"/>
                <w:szCs w:val="28"/>
              </w:rPr>
              <w:t>National Actions</w:t>
            </w:r>
            <w:r w:rsidRPr="01807359">
              <w:rPr>
                <w:sz w:val="28"/>
                <w:szCs w:val="28"/>
              </w:rPr>
              <w:t xml:space="preserve"> are things that all governments will do.</w:t>
            </w:r>
          </w:p>
          <w:p w14:paraId="22FCC36E" w14:textId="77777777" w:rsidR="006B3B29" w:rsidRDefault="006B3B29" w:rsidP="00281FC3">
            <w:pPr>
              <w:pStyle w:val="EasyRead16"/>
              <w:rPr>
                <w:sz w:val="28"/>
                <w:szCs w:val="28"/>
              </w:rPr>
            </w:pPr>
          </w:p>
          <w:p w14:paraId="55E21A37" w14:textId="77777777" w:rsidR="006B3B29" w:rsidRPr="00EA64B9" w:rsidRDefault="006B3B29" w:rsidP="00281FC3">
            <w:pPr>
              <w:pStyle w:val="EasyRead16"/>
              <w:rPr>
                <w:rFonts w:cs="Arial"/>
                <w:sz w:val="28"/>
                <w:szCs w:val="28"/>
              </w:rPr>
            </w:pPr>
            <w:r w:rsidRPr="01807359">
              <w:rPr>
                <w:sz w:val="28"/>
                <w:szCs w:val="28"/>
              </w:rPr>
              <w:t>We want all parts of Australia to have the same way of doing things.</w:t>
            </w:r>
          </w:p>
        </w:tc>
      </w:tr>
      <w:tr w:rsidR="006B3B29" w:rsidRPr="00B60860" w14:paraId="39B6D1F6" w14:textId="77777777" w:rsidTr="4D1503FA">
        <w:trPr>
          <w:cantSplit/>
          <w:trHeight w:val="4536"/>
        </w:trPr>
        <w:tc>
          <w:tcPr>
            <w:tcW w:w="3273" w:type="dxa"/>
          </w:tcPr>
          <w:p w14:paraId="59397DF2" w14:textId="77777777" w:rsidR="006B3B29" w:rsidRPr="00444FB3" w:rsidRDefault="006B3B29" w:rsidP="00281FC3">
            <w:pPr>
              <w:pStyle w:val="EasyRead16"/>
              <w:rPr>
                <w:noProof/>
                <w:sz w:val="28"/>
                <w:szCs w:val="28"/>
              </w:rPr>
            </w:pPr>
            <w:r w:rsidRPr="005A7B98">
              <w:rPr>
                <w:noProof/>
                <w:sz w:val="28"/>
                <w:szCs w:val="28"/>
              </w:rPr>
              <w:drawing>
                <wp:inline distT="0" distB="0" distL="0" distR="0" wp14:anchorId="5709B089" wp14:editId="29C65EF3">
                  <wp:extent cx="1868170" cy="1868170"/>
                  <wp:effectExtent l="0" t="0" r="0" b="0"/>
                  <wp:docPr id="1456620516" name="Picture 28" descr="P116C9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620516" name="Picture 28" descr="P116C9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0DA19152" w14:textId="77777777" w:rsidR="006B3B29" w:rsidRDefault="006B3B29" w:rsidP="00281FC3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A50B98E" w14:textId="77777777" w:rsidR="006B3B29" w:rsidRPr="00EA64B9" w:rsidRDefault="006B3B29" w:rsidP="00281FC3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5EB29FE" w14:textId="7556413D" w:rsidR="006B3B29" w:rsidRDefault="006B3B29" w:rsidP="00281FC3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  <w:r w:rsidRPr="4D1503FA">
              <w:rPr>
                <w:rFonts w:cs="Arial"/>
                <w:sz w:val="28"/>
                <w:szCs w:val="28"/>
              </w:rPr>
              <w:t>We have other Easy Reads that talk about what the state and territory governments are doing.</w:t>
            </w:r>
          </w:p>
        </w:tc>
      </w:tr>
      <w:tr w:rsidR="006B3B29" w:rsidRPr="00B60860" w14:paraId="1AA579DA" w14:textId="77777777" w:rsidTr="4D1503FA">
        <w:trPr>
          <w:cantSplit/>
          <w:trHeight w:val="2835"/>
        </w:trPr>
        <w:tc>
          <w:tcPr>
            <w:tcW w:w="3273" w:type="dxa"/>
          </w:tcPr>
          <w:p w14:paraId="35A1984B" w14:textId="77777777" w:rsidR="006B3B29" w:rsidRDefault="006B3B29" w:rsidP="00281FC3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355F54" wp14:editId="2C96E532">
                  <wp:extent cx="1866900" cy="1872615"/>
                  <wp:effectExtent l="0" t="0" r="0" b="0"/>
                  <wp:docPr id="800924571" name="Picture 7" descr="P121C11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924571" name="Picture 7" descr="P121C11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135C4B7E" w14:textId="77777777" w:rsidR="006B3B29" w:rsidRPr="0036201D" w:rsidRDefault="006B3B29" w:rsidP="00281FC3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6C8D6DF" w14:textId="77777777" w:rsidR="006B3B29" w:rsidRDefault="006B3B29" w:rsidP="00281FC3">
            <w:pPr>
              <w:pStyle w:val="EasyRead16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go to our website to read the updates from the states and territories.</w:t>
            </w:r>
          </w:p>
          <w:p w14:paraId="71E80865" w14:textId="77777777" w:rsidR="006B3B29" w:rsidRDefault="006B3B29" w:rsidP="00281FC3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79B1C49" w14:textId="77777777" w:rsidR="00F21C2D" w:rsidRDefault="00F21C2D" w:rsidP="00F21C2D">
            <w:pPr>
              <w:pStyle w:val="EasyRead16"/>
              <w:rPr>
                <w:rFonts w:cs="Arial"/>
                <w:sz w:val="28"/>
                <w:szCs w:val="28"/>
              </w:rPr>
            </w:pPr>
            <w:hyperlink r:id="rId26" w:history="1">
              <w:r>
                <w:rPr>
                  <w:rStyle w:val="Hyperlink"/>
                  <w:rFonts w:cs="Arial"/>
                  <w:sz w:val="28"/>
                  <w:szCs w:val="28"/>
                </w:rPr>
                <w:t>www.disabilitygateway.gov.au/ads/easy-read-strategy</w:t>
              </w:r>
            </w:hyperlink>
          </w:p>
          <w:p w14:paraId="521A57F2" w14:textId="77777777" w:rsidR="006B3B29" w:rsidRDefault="006B3B29" w:rsidP="00281FC3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7ACC8F0" w14:textId="77777777" w:rsidR="006B3B29" w:rsidRDefault="006B3B29" w:rsidP="00281FC3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It is in Easy Read.</w:t>
            </w:r>
          </w:p>
        </w:tc>
      </w:tr>
    </w:tbl>
    <w:p w14:paraId="594071CA" w14:textId="77777777" w:rsidR="006B3B29" w:rsidRDefault="006B3B29" w:rsidP="006B3B29">
      <w:pPr>
        <w:pStyle w:val="EasyRead14"/>
        <w:rPr>
          <w:rFonts w:eastAsiaTheme="majorEastAsia" w:cstheme="majorBidi"/>
          <w:b/>
          <w:bCs/>
        </w:rPr>
      </w:pPr>
      <w:r>
        <w:br w:type="page"/>
      </w:r>
    </w:p>
    <w:p w14:paraId="5DCCB9C1" w14:textId="77777777" w:rsidR="00572570" w:rsidRPr="00175399" w:rsidRDefault="00572570" w:rsidP="00572570">
      <w:pPr>
        <w:pStyle w:val="Heading2"/>
        <w:spacing w:line="360" w:lineRule="auto"/>
        <w:rPr>
          <w:color w:val="180F5E"/>
          <w:sz w:val="48"/>
          <w:szCs w:val="48"/>
        </w:rPr>
      </w:pPr>
      <w:r w:rsidRPr="00175399">
        <w:rPr>
          <w:color w:val="180F5E"/>
          <w:sz w:val="48"/>
          <w:szCs w:val="48"/>
        </w:rPr>
        <w:t>Australia’s Disability Strategy</w:t>
      </w:r>
    </w:p>
    <w:p w14:paraId="11FEF975" w14:textId="77777777" w:rsidR="00572570" w:rsidRDefault="00572570" w:rsidP="0057257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572570" w:rsidRPr="001E1D13" w14:paraId="3AB36454" w14:textId="77777777" w:rsidTr="7F981D4A">
        <w:trPr>
          <w:trHeight w:val="4536"/>
        </w:trPr>
        <w:tc>
          <w:tcPr>
            <w:tcW w:w="3158" w:type="dxa"/>
          </w:tcPr>
          <w:p w14:paraId="7DB4B6E5" w14:textId="77777777" w:rsidR="00572570" w:rsidRPr="001E1D13" w:rsidRDefault="00572570" w:rsidP="00B642AA">
            <w:pPr>
              <w:pStyle w:val="EasyRead14"/>
            </w:pPr>
          </w:p>
          <w:p w14:paraId="18D974A4" w14:textId="77777777" w:rsidR="00572570" w:rsidRPr="001E1D13" w:rsidRDefault="00572570" w:rsidP="00B642AA">
            <w:pPr>
              <w:pStyle w:val="EasyRead14"/>
            </w:pPr>
            <w:r w:rsidRPr="001E1D13">
              <w:rPr>
                <w:noProof/>
              </w:rPr>
              <w:drawing>
                <wp:inline distT="0" distB="0" distL="0" distR="0" wp14:anchorId="55A4BC54" wp14:editId="0A7278EB">
                  <wp:extent cx="1854109" cy="1028700"/>
                  <wp:effectExtent l="0" t="0" r="0" b="0"/>
                  <wp:docPr id="853186346" name="Picture 853186346" descr="P133C1T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186346" name="Picture 853186346" descr="P133C1T4#yIS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203" cy="103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95C7E62" w14:textId="77777777" w:rsidR="00572570" w:rsidRPr="001E1D13" w:rsidRDefault="00572570" w:rsidP="00B642AA">
            <w:pPr>
              <w:pStyle w:val="EasyRead14"/>
            </w:pPr>
          </w:p>
          <w:p w14:paraId="1C696865" w14:textId="77777777" w:rsidR="00572570" w:rsidRPr="001E1D13" w:rsidRDefault="00572570" w:rsidP="00B642AA">
            <w:pPr>
              <w:pStyle w:val="EasyRead14"/>
            </w:pPr>
            <w:r>
              <w:t>The government set up Australia’s Disability Strategy.</w:t>
            </w:r>
          </w:p>
          <w:p w14:paraId="12D6A8A9" w14:textId="77777777" w:rsidR="00572570" w:rsidRPr="001E1D13" w:rsidRDefault="00572570" w:rsidP="00B642AA">
            <w:pPr>
              <w:pStyle w:val="EasyRead14"/>
            </w:pPr>
          </w:p>
          <w:p w14:paraId="4AAB8680" w14:textId="6976EBDB" w:rsidR="00572570" w:rsidRPr="001E1D13" w:rsidRDefault="00572570" w:rsidP="00B642AA">
            <w:pPr>
              <w:pStyle w:val="EasyRead14"/>
            </w:pPr>
            <w:r>
              <w:t xml:space="preserve">We call it </w:t>
            </w:r>
            <w:r w:rsidR="6462263B" w:rsidRPr="25E8B08A">
              <w:rPr>
                <w:b/>
                <w:bCs/>
              </w:rPr>
              <w:t xml:space="preserve">the Strategy </w:t>
            </w:r>
            <w:r>
              <w:t>for short.</w:t>
            </w:r>
          </w:p>
          <w:p w14:paraId="32318BD6" w14:textId="77777777" w:rsidR="00873108" w:rsidRDefault="00873108" w:rsidP="00B642AA">
            <w:pPr>
              <w:pStyle w:val="EasyRead14"/>
            </w:pPr>
          </w:p>
          <w:p w14:paraId="50111730" w14:textId="28362E1E" w:rsidR="00873108" w:rsidRPr="001E1D13" w:rsidRDefault="7A0F5817" w:rsidP="00B642AA">
            <w:pPr>
              <w:pStyle w:val="EasyRead14"/>
            </w:pPr>
            <w:r>
              <w:t>It</w:t>
            </w:r>
            <w:r w:rsidR="135836B1">
              <w:t xml:space="preserve"> was</w:t>
            </w:r>
            <w:r w:rsidR="37E16222">
              <w:t xml:space="preserve"> </w:t>
            </w:r>
            <w:r>
              <w:t xml:space="preserve">also called </w:t>
            </w:r>
            <w:r w:rsidR="00213F64" w:rsidRPr="006410E5">
              <w:rPr>
                <w:b/>
                <w:bCs/>
              </w:rPr>
              <w:t>ADS</w:t>
            </w:r>
            <w:r w:rsidR="09E45544" w:rsidRPr="25E8B08A">
              <w:rPr>
                <w:b/>
                <w:bCs/>
              </w:rPr>
              <w:t>.</w:t>
            </w:r>
          </w:p>
        </w:tc>
      </w:tr>
      <w:tr w:rsidR="00572570" w:rsidRPr="001E1D13" w14:paraId="4D7D2943" w14:textId="77777777" w:rsidTr="7F981D4A">
        <w:trPr>
          <w:trHeight w:val="6286"/>
        </w:trPr>
        <w:tc>
          <w:tcPr>
            <w:tcW w:w="3158" w:type="dxa"/>
          </w:tcPr>
          <w:p w14:paraId="0F1CC6D5" w14:textId="77777777" w:rsidR="00572570" w:rsidRDefault="00572570" w:rsidP="00B642AA">
            <w:pPr>
              <w:pStyle w:val="EasyRead14"/>
            </w:pPr>
          </w:p>
          <w:p w14:paraId="5E048476" w14:textId="77777777" w:rsidR="00572570" w:rsidRDefault="00572570" w:rsidP="00B642AA">
            <w:pPr>
              <w:pStyle w:val="EasyRead14"/>
            </w:pPr>
          </w:p>
          <w:p w14:paraId="6E5A8DB6" w14:textId="75F2034F" w:rsidR="00572570" w:rsidRPr="001E1D13" w:rsidRDefault="0048774C" w:rsidP="00B642AA">
            <w:pPr>
              <w:pStyle w:val="EasyRead14"/>
            </w:pPr>
            <w:r>
              <w:rPr>
                <w:noProof/>
              </w:rPr>
              <w:drawing>
                <wp:inline distT="0" distB="0" distL="0" distR="0" wp14:anchorId="5D2E3BFC" wp14:editId="4979D738">
                  <wp:extent cx="1868170" cy="1868170"/>
                  <wp:effectExtent l="0" t="0" r="0" b="0"/>
                  <wp:docPr id="159467870" name="Picture 153" descr="P143C3T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67870" name="Picture 153" descr="P143C3T4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2FB8012" w14:textId="77777777" w:rsidR="00572570" w:rsidRDefault="00572570" w:rsidP="00B642AA">
            <w:pPr>
              <w:pStyle w:val="EasyRead14"/>
            </w:pPr>
          </w:p>
          <w:p w14:paraId="256CFD3F" w14:textId="44304F76" w:rsidR="00572570" w:rsidRPr="001E1D13" w:rsidRDefault="0D2CC014" w:rsidP="00B642AA">
            <w:pPr>
              <w:pStyle w:val="EasyRead14"/>
            </w:pPr>
            <w:r>
              <w:t xml:space="preserve">The Strategy </w:t>
            </w:r>
            <w:r w:rsidR="00572570">
              <w:t>is the governments way of working together to support people with disability to live good lives.</w:t>
            </w:r>
          </w:p>
          <w:p w14:paraId="613C1108" w14:textId="77777777" w:rsidR="00572570" w:rsidRPr="001E1D13" w:rsidRDefault="00572570" w:rsidP="00B642AA">
            <w:pPr>
              <w:pStyle w:val="EasyRead14"/>
            </w:pPr>
          </w:p>
          <w:p w14:paraId="5866541E" w14:textId="77777777" w:rsidR="00572570" w:rsidRPr="001E1D13" w:rsidRDefault="00572570" w:rsidP="00B642AA">
            <w:pPr>
              <w:pStyle w:val="EasyRead14"/>
            </w:pPr>
            <w:r>
              <w:t>They do this by working with</w:t>
            </w:r>
          </w:p>
          <w:p w14:paraId="68B5F889" w14:textId="77777777" w:rsidR="00572570" w:rsidRPr="001E1D13" w:rsidRDefault="00572570" w:rsidP="00B642AA">
            <w:pPr>
              <w:pStyle w:val="EasyRead14"/>
            </w:pPr>
          </w:p>
          <w:p w14:paraId="280C805B" w14:textId="77777777" w:rsidR="00572570" w:rsidRDefault="00572570" w:rsidP="000E0526">
            <w:pPr>
              <w:pStyle w:val="EasyRead14"/>
              <w:numPr>
                <w:ilvl w:val="0"/>
                <w:numId w:val="3"/>
              </w:numPr>
            </w:pPr>
            <w:r w:rsidRPr="001E1D13">
              <w:t>People with disability</w:t>
            </w:r>
          </w:p>
          <w:p w14:paraId="02A4DBB5" w14:textId="77777777" w:rsidR="00572570" w:rsidRDefault="00572570" w:rsidP="000E0526">
            <w:pPr>
              <w:pStyle w:val="EasyRead14"/>
              <w:numPr>
                <w:ilvl w:val="0"/>
                <w:numId w:val="3"/>
              </w:numPr>
            </w:pPr>
            <w:r w:rsidRPr="001E1D13">
              <w:t>The community.</w:t>
            </w:r>
          </w:p>
          <w:p w14:paraId="098D6E86" w14:textId="77777777" w:rsidR="00572570" w:rsidRPr="001E1D13" w:rsidRDefault="00572570" w:rsidP="00B642AA">
            <w:pPr>
              <w:pStyle w:val="EasyRead14"/>
              <w:ind w:left="720"/>
            </w:pPr>
          </w:p>
          <w:p w14:paraId="11D5ADE7" w14:textId="77777777" w:rsidR="00572570" w:rsidRPr="001E1D13" w:rsidRDefault="00572570" w:rsidP="00B642AA">
            <w:pPr>
              <w:pStyle w:val="EasyRead14"/>
            </w:pPr>
            <w:r w:rsidRPr="001E1D13">
              <w:t>This makes the community a more welcoming place for everyone.</w:t>
            </w:r>
          </w:p>
        </w:tc>
      </w:tr>
    </w:tbl>
    <w:p w14:paraId="122D28BE" w14:textId="77777777" w:rsidR="00572570" w:rsidRDefault="00572570">
      <w:r>
        <w:br w:type="page"/>
      </w:r>
    </w:p>
    <w:p w14:paraId="6ED27907" w14:textId="2D2EEA66" w:rsidR="00382005" w:rsidRPr="00E539A1" w:rsidRDefault="00382005" w:rsidP="00382005">
      <w:pPr>
        <w:pStyle w:val="EasyReadPageHeader"/>
        <w:rPr>
          <w:color w:val="180F5E"/>
          <w:sz w:val="48"/>
          <w:szCs w:val="48"/>
        </w:rPr>
      </w:pPr>
      <w:r>
        <w:rPr>
          <w:color w:val="180F5E"/>
          <w:sz w:val="48"/>
          <w:szCs w:val="48"/>
        </w:rPr>
        <w:t xml:space="preserve">What are </w:t>
      </w:r>
      <w:r w:rsidR="00DE1ACB" w:rsidRPr="1706C9C1">
        <w:rPr>
          <w:color w:val="180F5E"/>
          <w:sz w:val="48"/>
          <w:szCs w:val="48"/>
        </w:rPr>
        <w:t>Targeted Action Plans</w:t>
      </w:r>
    </w:p>
    <w:p w14:paraId="1B79EC65" w14:textId="77777777" w:rsidR="00382005" w:rsidRDefault="00382005" w:rsidP="00382005"/>
    <w:tbl>
      <w:tblPr>
        <w:tblStyle w:val="TableGrid"/>
        <w:tblW w:w="9196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1"/>
        <w:gridCol w:w="5925"/>
      </w:tblGrid>
      <w:tr w:rsidR="00382005" w:rsidRPr="006602DB" w14:paraId="2315FDB1" w14:textId="77777777" w:rsidTr="7F981D4A">
        <w:trPr>
          <w:cantSplit/>
          <w:trHeight w:val="3402"/>
        </w:trPr>
        <w:tc>
          <w:tcPr>
            <w:tcW w:w="3271" w:type="dxa"/>
          </w:tcPr>
          <w:p w14:paraId="2F6E9311" w14:textId="0C9CDD0F" w:rsidR="00382005" w:rsidRPr="006602DB" w:rsidRDefault="00E7360C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17DDC4" wp14:editId="006EC823">
                  <wp:extent cx="1939925" cy="1939925"/>
                  <wp:effectExtent l="0" t="0" r="0" b="0"/>
                  <wp:docPr id="20134240" name="Picture 6" descr="P157C1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4240" name="Picture 6" descr="P157C1T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00CCBBE" w14:textId="77777777" w:rsidR="00382005" w:rsidRPr="006602DB" w:rsidRDefault="00382005" w:rsidP="00B642AA">
            <w:pPr>
              <w:spacing w:line="360" w:lineRule="auto"/>
              <w:rPr>
                <w:sz w:val="28"/>
                <w:szCs w:val="28"/>
              </w:rPr>
            </w:pPr>
          </w:p>
          <w:p w14:paraId="4A8C70DF" w14:textId="7F823E0B" w:rsidR="00382005" w:rsidRPr="006602DB" w:rsidRDefault="6917EA5C" w:rsidP="00B642AA">
            <w:pPr>
              <w:spacing w:line="360" w:lineRule="auto"/>
              <w:rPr>
                <w:sz w:val="28"/>
                <w:szCs w:val="28"/>
              </w:rPr>
            </w:pPr>
            <w:r w:rsidRPr="25E8B08A">
              <w:rPr>
                <w:sz w:val="28"/>
                <w:szCs w:val="28"/>
              </w:rPr>
              <w:t>We made small plans to h</w:t>
            </w:r>
            <w:r w:rsidR="5C7948E4" w:rsidRPr="25E8B08A">
              <w:rPr>
                <w:sz w:val="28"/>
                <w:szCs w:val="28"/>
              </w:rPr>
              <w:t xml:space="preserve">elp us </w:t>
            </w:r>
            <w:r w:rsidR="00DE1ACB" w:rsidRPr="25E8B08A">
              <w:rPr>
                <w:sz w:val="28"/>
                <w:szCs w:val="28"/>
              </w:rPr>
              <w:t xml:space="preserve">work on </w:t>
            </w:r>
            <w:r w:rsidR="197021CF" w:rsidRPr="25E8B08A">
              <w:rPr>
                <w:sz w:val="28"/>
                <w:szCs w:val="28"/>
              </w:rPr>
              <w:t>the Strategy</w:t>
            </w:r>
            <w:r w:rsidR="5C7948E4" w:rsidRPr="25E8B08A">
              <w:rPr>
                <w:sz w:val="28"/>
                <w:szCs w:val="28"/>
              </w:rPr>
              <w:t>.</w:t>
            </w:r>
          </w:p>
          <w:p w14:paraId="4B548EEF" w14:textId="77777777" w:rsidR="00DE1ACB" w:rsidRPr="006602DB" w:rsidRDefault="00DE1ACB" w:rsidP="00DE1ACB">
            <w:pPr>
              <w:spacing w:line="360" w:lineRule="auto"/>
              <w:rPr>
                <w:sz w:val="28"/>
                <w:szCs w:val="28"/>
              </w:rPr>
            </w:pPr>
          </w:p>
          <w:p w14:paraId="05FC3C52" w14:textId="77777777" w:rsidR="00DE1ACB" w:rsidRDefault="00DE1ACB" w:rsidP="00DE1AC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6602DB">
              <w:rPr>
                <w:sz w:val="28"/>
                <w:szCs w:val="28"/>
              </w:rPr>
              <w:t xml:space="preserve">The small plans are called </w:t>
            </w:r>
            <w:r w:rsidRPr="006602DB">
              <w:rPr>
                <w:b/>
                <w:bCs/>
                <w:sz w:val="28"/>
                <w:szCs w:val="28"/>
              </w:rPr>
              <w:t>T</w:t>
            </w:r>
            <w:r>
              <w:rPr>
                <w:b/>
                <w:bCs/>
                <w:sz w:val="28"/>
                <w:szCs w:val="28"/>
              </w:rPr>
              <w:t>argeted Action Plans.</w:t>
            </w:r>
          </w:p>
          <w:p w14:paraId="38A2D2EE" w14:textId="77777777" w:rsidR="00DE1ACB" w:rsidRPr="00D569A8" w:rsidRDefault="00DE1ACB" w:rsidP="00DE1ACB">
            <w:pPr>
              <w:spacing w:line="360" w:lineRule="auto"/>
              <w:rPr>
                <w:sz w:val="28"/>
                <w:szCs w:val="28"/>
              </w:rPr>
            </w:pPr>
          </w:p>
          <w:p w14:paraId="08D3093C" w14:textId="5982D6B1" w:rsidR="00382005" w:rsidRPr="006602DB" w:rsidRDefault="00DE1ACB" w:rsidP="00DE1ACB">
            <w:pPr>
              <w:spacing w:line="360" w:lineRule="auto"/>
              <w:rPr>
                <w:sz w:val="28"/>
                <w:szCs w:val="28"/>
              </w:rPr>
            </w:pPr>
            <w:r w:rsidRPr="7DAF79AE">
              <w:rPr>
                <w:sz w:val="28"/>
                <w:szCs w:val="28"/>
              </w:rPr>
              <w:t>We call them TAPs for short.</w:t>
            </w:r>
          </w:p>
        </w:tc>
      </w:tr>
      <w:tr w:rsidR="00382005" w:rsidRPr="00B16935" w14:paraId="083DDB5C" w14:textId="77777777" w:rsidTr="7F981D4A">
        <w:trPr>
          <w:cantSplit/>
          <w:trHeight w:val="2835"/>
        </w:trPr>
        <w:tc>
          <w:tcPr>
            <w:tcW w:w="3271" w:type="dxa"/>
          </w:tcPr>
          <w:p w14:paraId="4475445F" w14:textId="7BC190D2" w:rsidR="00382005" w:rsidRPr="008E647D" w:rsidRDefault="0518FBF8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E56983" wp14:editId="1622CC06">
                  <wp:extent cx="1939925" cy="1939925"/>
                  <wp:effectExtent l="0" t="0" r="3175" b="0"/>
                  <wp:docPr id="1806497950" name="Picture 2" descr="P165C3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497950" name="Picture 2" descr="P165C3T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1CCDA89" w14:textId="77777777" w:rsidR="00382005" w:rsidRDefault="00382005" w:rsidP="00B642AA">
            <w:pPr>
              <w:spacing w:line="360" w:lineRule="auto"/>
              <w:rPr>
                <w:sz w:val="28"/>
                <w:szCs w:val="28"/>
              </w:rPr>
            </w:pPr>
          </w:p>
          <w:p w14:paraId="0AE89470" w14:textId="77777777" w:rsidR="00382005" w:rsidRDefault="00382005" w:rsidP="00B642A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TAPs are made by </w:t>
            </w:r>
            <w:r w:rsidRPr="00B16935">
              <w:rPr>
                <w:b/>
                <w:bCs/>
                <w:sz w:val="28"/>
                <w:szCs w:val="28"/>
              </w:rPr>
              <w:t>all governments</w:t>
            </w:r>
            <w:r w:rsidRPr="00B51DF7">
              <w:rPr>
                <w:sz w:val="28"/>
                <w:szCs w:val="28"/>
              </w:rPr>
              <w:t xml:space="preserve"> in Australia</w:t>
            </w:r>
            <w:r>
              <w:rPr>
                <w:sz w:val="28"/>
                <w:szCs w:val="28"/>
              </w:rPr>
              <w:t>.</w:t>
            </w:r>
          </w:p>
          <w:p w14:paraId="179337ED" w14:textId="77777777" w:rsidR="00382005" w:rsidRDefault="00382005" w:rsidP="00B642AA">
            <w:pPr>
              <w:spacing w:line="360" w:lineRule="auto"/>
              <w:rPr>
                <w:sz w:val="28"/>
                <w:szCs w:val="28"/>
              </w:rPr>
            </w:pPr>
          </w:p>
          <w:p w14:paraId="05D52B29" w14:textId="77777777" w:rsidR="00382005" w:rsidRDefault="00382005" w:rsidP="00B642AA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All governments include</w:t>
            </w:r>
          </w:p>
          <w:p w14:paraId="5DE56FE0" w14:textId="77777777" w:rsidR="00382005" w:rsidRPr="00B51DF7" w:rsidRDefault="00382005" w:rsidP="00B642AA">
            <w:pPr>
              <w:spacing w:line="360" w:lineRule="auto"/>
              <w:rPr>
                <w:sz w:val="28"/>
                <w:szCs w:val="28"/>
              </w:rPr>
            </w:pPr>
          </w:p>
          <w:p w14:paraId="4601D61E" w14:textId="77777777" w:rsidR="00382005" w:rsidRPr="00B51DF7" w:rsidRDefault="00382005" w:rsidP="000E0526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Australian Government</w:t>
            </w:r>
          </w:p>
          <w:p w14:paraId="4F800C66" w14:textId="77777777" w:rsidR="00382005" w:rsidRDefault="00382005" w:rsidP="000E0526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28"/>
                <w:szCs w:val="28"/>
              </w:rPr>
            </w:pPr>
            <w:r w:rsidRPr="1AF24B04">
              <w:rPr>
                <w:sz w:val="28"/>
                <w:szCs w:val="28"/>
              </w:rPr>
              <w:t>State and territory governments</w:t>
            </w:r>
          </w:p>
          <w:p w14:paraId="7E68742D" w14:textId="77777777" w:rsidR="00382005" w:rsidRPr="00B16935" w:rsidRDefault="00382005" w:rsidP="000E0526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Local governments</w:t>
            </w:r>
            <w:r w:rsidRPr="1AF24B04">
              <w:rPr>
                <w:sz w:val="28"/>
                <w:szCs w:val="28"/>
              </w:rPr>
              <w:t>.</w:t>
            </w:r>
          </w:p>
        </w:tc>
      </w:tr>
      <w:tr w:rsidR="008A6D12" w14:paraId="3C5A3EC3" w14:textId="77777777" w:rsidTr="7F981D4A">
        <w:trPr>
          <w:cantSplit/>
          <w:trHeight w:val="2835"/>
        </w:trPr>
        <w:tc>
          <w:tcPr>
            <w:tcW w:w="3271" w:type="dxa"/>
          </w:tcPr>
          <w:p w14:paraId="6A684E52" w14:textId="77777777" w:rsidR="008A6D12" w:rsidRPr="008E647D" w:rsidRDefault="008A6D12" w:rsidP="00281FC3">
            <w:pPr>
              <w:pStyle w:val="EasyRead16"/>
              <w:rPr>
                <w:sz w:val="28"/>
                <w:szCs w:val="28"/>
              </w:rPr>
            </w:pPr>
            <w:r w:rsidRPr="00FC6DF3">
              <w:rPr>
                <w:noProof/>
                <w:sz w:val="28"/>
                <w:szCs w:val="28"/>
              </w:rPr>
              <w:drawing>
                <wp:inline distT="0" distB="0" distL="0" distR="0" wp14:anchorId="7B7F7AAF" wp14:editId="64928435">
                  <wp:extent cx="1941195" cy="1941195"/>
                  <wp:effectExtent l="0" t="0" r="0" b="1905"/>
                  <wp:docPr id="571655915" name="Picture 82" descr="P175C5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55915" name="Picture 82" descr="P175C5T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E918937" w14:textId="77777777" w:rsidR="008A6D12" w:rsidRDefault="008A6D12" w:rsidP="00281FC3">
            <w:pPr>
              <w:pStyle w:val="EasyRead16"/>
              <w:rPr>
                <w:sz w:val="28"/>
                <w:szCs w:val="28"/>
              </w:rPr>
            </w:pPr>
          </w:p>
          <w:p w14:paraId="7049CC42" w14:textId="77777777" w:rsidR="008A6D12" w:rsidRDefault="008A6D12" w:rsidP="00281FC3">
            <w:pPr>
              <w:pStyle w:val="EasyRead16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There are 3 TAPs.</w:t>
            </w:r>
          </w:p>
          <w:p w14:paraId="5A2DF28A" w14:textId="77777777" w:rsidR="008A6D12" w:rsidRDefault="008A6D12" w:rsidP="00281FC3">
            <w:pPr>
              <w:pStyle w:val="EasyRead16"/>
              <w:rPr>
                <w:sz w:val="28"/>
                <w:szCs w:val="28"/>
              </w:rPr>
            </w:pPr>
          </w:p>
          <w:p w14:paraId="2FBE8DFF" w14:textId="77777777" w:rsidR="008A6D12" w:rsidRDefault="008A6D12" w:rsidP="000E0526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 xml:space="preserve">Community </w:t>
            </w:r>
            <w:r w:rsidRPr="1706C9C1">
              <w:rPr>
                <w:b/>
                <w:bCs/>
                <w:sz w:val="28"/>
                <w:szCs w:val="28"/>
              </w:rPr>
              <w:t>Attitudes</w:t>
            </w:r>
            <w:r w:rsidRPr="1706C9C1">
              <w:rPr>
                <w:sz w:val="28"/>
                <w:szCs w:val="28"/>
              </w:rPr>
              <w:t xml:space="preserve"> </w:t>
            </w:r>
          </w:p>
        </w:tc>
      </w:tr>
      <w:tr w:rsidR="008A6D12" w14:paraId="61113A72" w14:textId="77777777" w:rsidTr="7F981D4A">
        <w:trPr>
          <w:cantSplit/>
          <w:trHeight w:val="3402"/>
        </w:trPr>
        <w:tc>
          <w:tcPr>
            <w:tcW w:w="3271" w:type="dxa"/>
          </w:tcPr>
          <w:p w14:paraId="6D26917C" w14:textId="77777777" w:rsidR="008A6D12" w:rsidRPr="008E647D" w:rsidRDefault="008A6D12" w:rsidP="00281FC3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E6D02D" wp14:editId="28CD2FE8">
                  <wp:extent cx="1868170" cy="1868170"/>
                  <wp:effectExtent l="0" t="0" r="0" b="0"/>
                  <wp:docPr id="1699870188" name="Picture 4" descr="P181C7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870188" name="Picture 4" descr="P181C7T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BA8294B" w14:textId="77777777" w:rsidR="008A6D12" w:rsidRDefault="008A6D12" w:rsidP="00281FC3">
            <w:pPr>
              <w:spacing w:line="360" w:lineRule="auto"/>
              <w:rPr>
                <w:sz w:val="28"/>
                <w:szCs w:val="28"/>
              </w:rPr>
            </w:pPr>
          </w:p>
          <w:p w14:paraId="7D452E22" w14:textId="77777777" w:rsidR="008A6D12" w:rsidRPr="00B51DF7" w:rsidRDefault="008A6D12" w:rsidP="00281FC3">
            <w:pPr>
              <w:spacing w:line="360" w:lineRule="auto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Attitudes are what people</w:t>
            </w:r>
          </w:p>
          <w:p w14:paraId="6207D359" w14:textId="77777777" w:rsidR="008A6D12" w:rsidRPr="00B51DF7" w:rsidRDefault="008A6D12" w:rsidP="00281FC3">
            <w:pPr>
              <w:spacing w:line="360" w:lineRule="auto"/>
              <w:rPr>
                <w:sz w:val="28"/>
                <w:szCs w:val="28"/>
              </w:rPr>
            </w:pPr>
          </w:p>
          <w:p w14:paraId="6143E70E" w14:textId="77777777" w:rsidR="008A6D12" w:rsidRPr="00B51DF7" w:rsidRDefault="008A6D12" w:rsidP="000E0526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Think</w:t>
            </w:r>
          </w:p>
          <w:p w14:paraId="0503E93E" w14:textId="77777777" w:rsidR="008A6D12" w:rsidRPr="00B51DF7" w:rsidRDefault="008A6D12" w:rsidP="000E0526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Feel</w:t>
            </w:r>
          </w:p>
          <w:p w14:paraId="0217AB3F" w14:textId="77777777" w:rsidR="008A6D12" w:rsidRDefault="008A6D12" w:rsidP="000E0526">
            <w:pPr>
              <w:pStyle w:val="EasyRead1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Believe.</w:t>
            </w:r>
          </w:p>
        </w:tc>
      </w:tr>
      <w:tr w:rsidR="008A6D12" w14:paraId="09471C61" w14:textId="77777777" w:rsidTr="7F981D4A">
        <w:trPr>
          <w:cantSplit/>
          <w:trHeight w:val="2835"/>
        </w:trPr>
        <w:tc>
          <w:tcPr>
            <w:tcW w:w="3271" w:type="dxa"/>
          </w:tcPr>
          <w:p w14:paraId="6CFC07D9" w14:textId="77777777" w:rsidR="008A6D12" w:rsidRPr="008E647D" w:rsidRDefault="008A6D12" w:rsidP="00281FC3">
            <w:pPr>
              <w:pStyle w:val="EasyRead16"/>
              <w:rPr>
                <w:sz w:val="28"/>
                <w:szCs w:val="28"/>
              </w:rPr>
            </w:pPr>
            <w:r w:rsidRPr="00DE262D">
              <w:rPr>
                <w:noProof/>
                <w:sz w:val="28"/>
                <w:szCs w:val="28"/>
              </w:rPr>
              <w:drawing>
                <wp:inline distT="0" distB="0" distL="0" distR="0" wp14:anchorId="62B39DC9" wp14:editId="1FB9254D">
                  <wp:extent cx="1941195" cy="1941195"/>
                  <wp:effectExtent l="0" t="0" r="1905" b="1905"/>
                  <wp:docPr id="1866061160" name="Picture 78" descr="P189C9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061160" name="Picture 78" descr="P189C9T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BC5F7E9" w14:textId="77777777" w:rsidR="008A6D12" w:rsidRDefault="008A6D12" w:rsidP="00281FC3">
            <w:pPr>
              <w:pStyle w:val="EasyRead16"/>
              <w:rPr>
                <w:sz w:val="28"/>
                <w:szCs w:val="28"/>
              </w:rPr>
            </w:pPr>
          </w:p>
          <w:p w14:paraId="14C464AA" w14:textId="77777777" w:rsidR="008A6D12" w:rsidRDefault="008A6D12" w:rsidP="00281FC3">
            <w:pPr>
              <w:pStyle w:val="EasyRead16"/>
              <w:rPr>
                <w:sz w:val="28"/>
                <w:szCs w:val="28"/>
              </w:rPr>
            </w:pPr>
          </w:p>
          <w:p w14:paraId="4D567804" w14:textId="77777777" w:rsidR="008A6D12" w:rsidRDefault="008A6D12" w:rsidP="000E0526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1706C9C1">
              <w:rPr>
                <w:b/>
                <w:bCs/>
                <w:sz w:val="28"/>
                <w:szCs w:val="28"/>
              </w:rPr>
              <w:t>Inclusive</w:t>
            </w:r>
            <w:r w:rsidRPr="1706C9C1">
              <w:rPr>
                <w:sz w:val="28"/>
                <w:szCs w:val="28"/>
              </w:rPr>
              <w:t xml:space="preserve"> Homes and Communities</w:t>
            </w:r>
          </w:p>
        </w:tc>
      </w:tr>
      <w:tr w:rsidR="008A6D12" w:rsidRPr="003F75B3" w14:paraId="0BB64207" w14:textId="77777777" w:rsidTr="7F981D4A">
        <w:trPr>
          <w:cantSplit/>
          <w:trHeight w:val="3402"/>
        </w:trPr>
        <w:tc>
          <w:tcPr>
            <w:tcW w:w="3271" w:type="dxa"/>
          </w:tcPr>
          <w:p w14:paraId="0818706F" w14:textId="77777777" w:rsidR="008A6D12" w:rsidRPr="008E647D" w:rsidRDefault="008A6D12" w:rsidP="00281FC3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D8C96D" wp14:editId="43B414E4">
                  <wp:extent cx="1868170" cy="1868170"/>
                  <wp:effectExtent l="0" t="0" r="0" b="0"/>
                  <wp:docPr id="1106974195" name="Picture 7" descr="P194C11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974195" name="Picture 7" descr="P194C11T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C9E18D5" w14:textId="77777777" w:rsidR="008A6D12" w:rsidRDefault="008A6D12" w:rsidP="00281FC3">
            <w:pPr>
              <w:spacing w:line="360" w:lineRule="auto"/>
              <w:rPr>
                <w:sz w:val="28"/>
                <w:szCs w:val="28"/>
              </w:rPr>
            </w:pPr>
          </w:p>
          <w:p w14:paraId="482B7A4C" w14:textId="77777777" w:rsidR="008A6D12" w:rsidRPr="00B51DF7" w:rsidRDefault="008A6D12" w:rsidP="00281FC3">
            <w:pPr>
              <w:spacing w:line="360" w:lineRule="auto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Inclusive is when everyone</w:t>
            </w:r>
          </w:p>
          <w:p w14:paraId="46FF840F" w14:textId="77777777" w:rsidR="008A6D12" w:rsidRPr="00B51DF7" w:rsidRDefault="008A6D12" w:rsidP="00281FC3">
            <w:pPr>
              <w:spacing w:line="360" w:lineRule="auto"/>
              <w:rPr>
                <w:sz w:val="28"/>
                <w:szCs w:val="28"/>
              </w:rPr>
            </w:pPr>
          </w:p>
          <w:p w14:paraId="537A141B" w14:textId="77777777" w:rsidR="008A6D12" w:rsidRPr="003F75B3" w:rsidRDefault="008A6D12" w:rsidP="000E0526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 xml:space="preserve">Can </w:t>
            </w:r>
            <w:r w:rsidRPr="1706C9C1">
              <w:rPr>
                <w:b/>
                <w:bCs/>
                <w:sz w:val="28"/>
                <w:szCs w:val="28"/>
              </w:rPr>
              <w:t>take part</w:t>
            </w:r>
          </w:p>
          <w:p w14:paraId="0D6235CA" w14:textId="77777777" w:rsidR="008A6D12" w:rsidRPr="003F75B3" w:rsidRDefault="008A6D12" w:rsidP="000E0526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 xml:space="preserve">Feel like they </w:t>
            </w:r>
            <w:r w:rsidRPr="1706C9C1">
              <w:rPr>
                <w:b/>
                <w:bCs/>
                <w:sz w:val="28"/>
                <w:szCs w:val="28"/>
              </w:rPr>
              <w:t>belong</w:t>
            </w:r>
            <w:r w:rsidRPr="1706C9C1">
              <w:rPr>
                <w:sz w:val="28"/>
                <w:szCs w:val="28"/>
              </w:rPr>
              <w:t>.</w:t>
            </w:r>
          </w:p>
        </w:tc>
      </w:tr>
      <w:tr w:rsidR="008A6D12" w14:paraId="0AA2725A" w14:textId="77777777" w:rsidTr="7F981D4A">
        <w:trPr>
          <w:cantSplit/>
          <w:trHeight w:val="2835"/>
        </w:trPr>
        <w:tc>
          <w:tcPr>
            <w:tcW w:w="3271" w:type="dxa"/>
          </w:tcPr>
          <w:p w14:paraId="6A0FD07F" w14:textId="77777777" w:rsidR="008A6D12" w:rsidRPr="008E647D" w:rsidRDefault="008A6D12" w:rsidP="00281FC3">
            <w:pPr>
              <w:pStyle w:val="EasyRead16"/>
              <w:rPr>
                <w:sz w:val="28"/>
                <w:szCs w:val="28"/>
              </w:rPr>
            </w:pPr>
            <w:r w:rsidRPr="00DE5C7A">
              <w:rPr>
                <w:noProof/>
                <w:sz w:val="28"/>
                <w:szCs w:val="28"/>
              </w:rPr>
              <w:drawing>
                <wp:inline distT="0" distB="0" distL="0" distR="0" wp14:anchorId="6E9254CE" wp14:editId="7ECC44D7">
                  <wp:extent cx="1941195" cy="1941195"/>
                  <wp:effectExtent l="0" t="0" r="1905" b="1905"/>
                  <wp:docPr id="1561616747" name="Picture 80" descr="P201C13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616747" name="Picture 80" descr="P201C13T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BBE7CB0" w14:textId="77777777" w:rsidR="008A6D12" w:rsidRDefault="008A6D12" w:rsidP="00281FC3">
            <w:pPr>
              <w:pStyle w:val="EasyRead16"/>
              <w:rPr>
                <w:sz w:val="28"/>
                <w:szCs w:val="28"/>
              </w:rPr>
            </w:pPr>
          </w:p>
          <w:p w14:paraId="55C262FF" w14:textId="77777777" w:rsidR="008A6D12" w:rsidRDefault="008A6D12" w:rsidP="00281FC3">
            <w:pPr>
              <w:pStyle w:val="EasyRead16"/>
              <w:rPr>
                <w:sz w:val="28"/>
                <w:szCs w:val="28"/>
              </w:rPr>
            </w:pPr>
          </w:p>
          <w:p w14:paraId="1D5CC29B" w14:textId="77777777" w:rsidR="008A6D12" w:rsidRDefault="008A6D12" w:rsidP="000E0526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 xml:space="preserve">Safety </w:t>
            </w:r>
            <w:r w:rsidRPr="1706C9C1">
              <w:rPr>
                <w:b/>
                <w:bCs/>
                <w:sz w:val="28"/>
                <w:szCs w:val="28"/>
              </w:rPr>
              <w:t>Rights</w:t>
            </w:r>
            <w:r w:rsidRPr="1706C9C1">
              <w:rPr>
                <w:sz w:val="28"/>
                <w:szCs w:val="28"/>
              </w:rPr>
              <w:t xml:space="preserve"> and </w:t>
            </w:r>
            <w:r w:rsidRPr="1706C9C1">
              <w:rPr>
                <w:b/>
                <w:bCs/>
                <w:sz w:val="28"/>
                <w:szCs w:val="28"/>
              </w:rPr>
              <w:t>Justice</w:t>
            </w:r>
          </w:p>
        </w:tc>
      </w:tr>
      <w:tr w:rsidR="008A6D12" w:rsidRPr="009E0FC4" w14:paraId="446C0D21" w14:textId="77777777" w:rsidTr="00357E4F">
        <w:trPr>
          <w:cantSplit/>
          <w:trHeight w:val="5103"/>
        </w:trPr>
        <w:tc>
          <w:tcPr>
            <w:tcW w:w="3271" w:type="dxa"/>
          </w:tcPr>
          <w:p w14:paraId="1509A976" w14:textId="77777777" w:rsidR="008A6D12" w:rsidRPr="008E647D" w:rsidRDefault="008A6D12" w:rsidP="00281FC3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79DC6B" wp14:editId="4709FFDD">
                  <wp:extent cx="1868170" cy="1868170"/>
                  <wp:effectExtent l="0" t="0" r="0" b="0"/>
                  <wp:docPr id="667555132" name="Picture 11" descr="P206C15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555132" name="Picture 11" descr="P206C15T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EB6C146" w14:textId="77777777" w:rsidR="008A6D12" w:rsidRDefault="008A6D12" w:rsidP="00281FC3">
            <w:pPr>
              <w:spacing w:line="360" w:lineRule="auto"/>
              <w:rPr>
                <w:sz w:val="28"/>
                <w:szCs w:val="28"/>
              </w:rPr>
            </w:pPr>
          </w:p>
          <w:p w14:paraId="3421771E" w14:textId="77777777" w:rsidR="008A6D12" w:rsidRPr="00B51DF7" w:rsidRDefault="008A6D12" w:rsidP="00281FC3">
            <w:pPr>
              <w:spacing w:line="360" w:lineRule="auto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 xml:space="preserve">Rights are </w:t>
            </w:r>
            <w:r w:rsidRPr="1706C9C1">
              <w:rPr>
                <w:b/>
                <w:bCs/>
                <w:sz w:val="28"/>
                <w:szCs w:val="28"/>
              </w:rPr>
              <w:t>rules</w:t>
            </w:r>
            <w:r w:rsidRPr="1706C9C1">
              <w:rPr>
                <w:sz w:val="28"/>
                <w:szCs w:val="28"/>
              </w:rPr>
              <w:t xml:space="preserve"> about treating everyone</w:t>
            </w:r>
          </w:p>
          <w:p w14:paraId="02E387D4" w14:textId="77777777" w:rsidR="008A6D12" w:rsidRPr="00B51DF7" w:rsidRDefault="008A6D12" w:rsidP="00281FC3">
            <w:pPr>
              <w:spacing w:line="360" w:lineRule="auto"/>
              <w:rPr>
                <w:sz w:val="28"/>
                <w:szCs w:val="28"/>
              </w:rPr>
            </w:pPr>
          </w:p>
          <w:p w14:paraId="6DDE7FE4" w14:textId="77777777" w:rsidR="008A6D12" w:rsidRPr="00B51DF7" w:rsidRDefault="008A6D12" w:rsidP="000E0526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Fair</w:t>
            </w:r>
          </w:p>
          <w:p w14:paraId="0BDD50A9" w14:textId="77777777" w:rsidR="008A6D12" w:rsidRPr="009E0FC4" w:rsidRDefault="008A6D12" w:rsidP="000E0526">
            <w:pPr>
              <w:pStyle w:val="EasyRead16"/>
              <w:numPr>
                <w:ilvl w:val="0"/>
                <w:numId w:val="15"/>
              </w:numPr>
              <w:rPr>
                <w:b/>
                <w:bCs/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Equal.</w:t>
            </w:r>
          </w:p>
        </w:tc>
      </w:tr>
      <w:tr w:rsidR="008A6D12" w:rsidRPr="00B60860" w14:paraId="1597CC26" w14:textId="77777777" w:rsidTr="7F981D4A">
        <w:trPr>
          <w:cantSplit/>
          <w:trHeight w:val="2835"/>
        </w:trPr>
        <w:tc>
          <w:tcPr>
            <w:tcW w:w="3271" w:type="dxa"/>
          </w:tcPr>
          <w:p w14:paraId="00408B80" w14:textId="77777777" w:rsidR="008A6D12" w:rsidRPr="008E647D" w:rsidRDefault="008A6D12" w:rsidP="00281FC3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A99906" wp14:editId="36606FEB">
                  <wp:extent cx="1941195" cy="1941195"/>
                  <wp:effectExtent l="0" t="0" r="0" b="1905"/>
                  <wp:docPr id="416308459" name="Picture 6" descr="P213C17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308459" name="Picture 6" descr="P213C17T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7345F2D" w14:textId="77777777" w:rsidR="008A6D12" w:rsidRDefault="008A6D12" w:rsidP="00281FC3">
            <w:pPr>
              <w:spacing w:line="360" w:lineRule="auto"/>
              <w:rPr>
                <w:sz w:val="28"/>
                <w:szCs w:val="28"/>
              </w:rPr>
            </w:pPr>
          </w:p>
          <w:p w14:paraId="3F342B99" w14:textId="77777777" w:rsidR="008A6D12" w:rsidRPr="00B51DF7" w:rsidRDefault="008A6D12" w:rsidP="00281FC3">
            <w:pPr>
              <w:spacing w:line="360" w:lineRule="auto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Justice is</w:t>
            </w:r>
          </w:p>
          <w:p w14:paraId="4F79642C" w14:textId="77777777" w:rsidR="008A6D12" w:rsidRPr="00B51DF7" w:rsidRDefault="008A6D12" w:rsidP="00281FC3">
            <w:pPr>
              <w:spacing w:line="360" w:lineRule="auto"/>
              <w:rPr>
                <w:sz w:val="28"/>
                <w:szCs w:val="28"/>
              </w:rPr>
            </w:pPr>
          </w:p>
          <w:p w14:paraId="7F04D2C8" w14:textId="77777777" w:rsidR="008A6D12" w:rsidRPr="00B51DF7" w:rsidRDefault="008A6D12" w:rsidP="000E0526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 xml:space="preserve">The </w:t>
            </w:r>
            <w:r w:rsidRPr="1706C9C1">
              <w:rPr>
                <w:b/>
                <w:bCs/>
                <w:sz w:val="28"/>
                <w:szCs w:val="28"/>
              </w:rPr>
              <w:t>law</w:t>
            </w:r>
          </w:p>
          <w:p w14:paraId="77174AF3" w14:textId="77777777" w:rsidR="008A6D12" w:rsidRPr="00B51DF7" w:rsidRDefault="008A6D12" w:rsidP="000E0526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Police</w:t>
            </w:r>
          </w:p>
          <w:p w14:paraId="53A335B3" w14:textId="77777777" w:rsidR="008A6D12" w:rsidRPr="00B51DF7" w:rsidRDefault="008A6D12" w:rsidP="000E0526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The courts</w:t>
            </w:r>
          </w:p>
          <w:p w14:paraId="375003BF" w14:textId="77777777" w:rsidR="008A6D12" w:rsidRDefault="008A6D12" w:rsidP="000E0526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Prisons.</w:t>
            </w:r>
          </w:p>
          <w:p w14:paraId="13AC898F" w14:textId="77777777" w:rsidR="008A6D12" w:rsidRDefault="008A6D12" w:rsidP="00281FC3">
            <w:pPr>
              <w:spacing w:line="360" w:lineRule="auto"/>
              <w:rPr>
                <w:sz w:val="28"/>
                <w:szCs w:val="28"/>
              </w:rPr>
            </w:pPr>
          </w:p>
          <w:p w14:paraId="5D25FE40" w14:textId="77777777" w:rsidR="008A6D12" w:rsidRPr="00D9751B" w:rsidRDefault="008A6D12" w:rsidP="00281FC3">
            <w:pPr>
              <w:spacing w:line="360" w:lineRule="auto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 xml:space="preserve">Laws are </w:t>
            </w:r>
            <w:r w:rsidRPr="1706C9C1">
              <w:rPr>
                <w:b/>
                <w:bCs/>
                <w:sz w:val="28"/>
                <w:szCs w:val="28"/>
              </w:rPr>
              <w:t>rules</w:t>
            </w:r>
            <w:r w:rsidRPr="1706C9C1">
              <w:rPr>
                <w:sz w:val="28"/>
                <w:szCs w:val="28"/>
              </w:rPr>
              <w:t xml:space="preserve"> for how we live.</w:t>
            </w:r>
          </w:p>
        </w:tc>
      </w:tr>
    </w:tbl>
    <w:p w14:paraId="7A53CEE0" w14:textId="77777777" w:rsidR="00382005" w:rsidRDefault="00382005" w:rsidP="00382005">
      <w:r>
        <w:br w:type="page"/>
      </w:r>
    </w:p>
    <w:p w14:paraId="6053A0EF" w14:textId="046FDB09" w:rsidR="00813B6F" w:rsidRPr="00E539A1" w:rsidRDefault="005D0F93" w:rsidP="00813B6F">
      <w:pPr>
        <w:pStyle w:val="EasyReadPageHeader"/>
        <w:rPr>
          <w:color w:val="180F5E"/>
          <w:sz w:val="48"/>
          <w:szCs w:val="48"/>
        </w:rPr>
      </w:pPr>
      <w:r>
        <w:rPr>
          <w:color w:val="180F5E"/>
          <w:sz w:val="48"/>
          <w:szCs w:val="48"/>
        </w:rPr>
        <w:t>What this TA</w:t>
      </w:r>
      <w:r w:rsidR="00915940">
        <w:rPr>
          <w:color w:val="180F5E"/>
          <w:sz w:val="48"/>
          <w:szCs w:val="48"/>
        </w:rPr>
        <w:t>P</w:t>
      </w:r>
      <w:r>
        <w:rPr>
          <w:color w:val="180F5E"/>
          <w:sz w:val="48"/>
          <w:szCs w:val="48"/>
        </w:rPr>
        <w:t xml:space="preserve"> is trying to do</w:t>
      </w:r>
    </w:p>
    <w:p w14:paraId="0351C8CB" w14:textId="77777777" w:rsidR="00813B6F" w:rsidRDefault="00813B6F" w:rsidP="00813B6F"/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813B6F" w:rsidRPr="008E647D" w14:paraId="7CC542ED" w14:textId="77777777" w:rsidTr="006410E5">
        <w:trPr>
          <w:cantSplit/>
          <w:trHeight w:val="4536"/>
        </w:trPr>
        <w:tc>
          <w:tcPr>
            <w:tcW w:w="3158" w:type="dxa"/>
          </w:tcPr>
          <w:p w14:paraId="7390D0A9" w14:textId="5D55BFF4" w:rsidR="006410E5" w:rsidRPr="008E647D" w:rsidRDefault="07C960DB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1C230C" wp14:editId="2F49CC63">
                  <wp:extent cx="1941195" cy="1941195"/>
                  <wp:effectExtent l="0" t="0" r="1905" b="1905"/>
                  <wp:docPr id="12428653" name="Picture 78" descr="P227C1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8653" name="Picture 78" descr="P227C1T6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538E538" w14:textId="77777777" w:rsidR="00813B6F" w:rsidRDefault="00813B6F" w:rsidP="00B642AA">
            <w:pPr>
              <w:pStyle w:val="EasyRead16"/>
              <w:rPr>
                <w:sz w:val="28"/>
                <w:szCs w:val="28"/>
              </w:rPr>
            </w:pPr>
          </w:p>
          <w:p w14:paraId="416E6AEE" w14:textId="77777777" w:rsidR="008A6D12" w:rsidRDefault="008A6D12" w:rsidP="00B642AA">
            <w:pPr>
              <w:pStyle w:val="EasyRead16"/>
              <w:rPr>
                <w:sz w:val="28"/>
                <w:szCs w:val="28"/>
              </w:rPr>
            </w:pPr>
          </w:p>
          <w:p w14:paraId="15A1D717" w14:textId="33256347" w:rsidR="0018195F" w:rsidRPr="008E647D" w:rsidRDefault="40598784" w:rsidP="00B642AA">
            <w:pPr>
              <w:pStyle w:val="EasyRead16"/>
              <w:rPr>
                <w:sz w:val="28"/>
                <w:szCs w:val="28"/>
              </w:rPr>
            </w:pPr>
            <w:r w:rsidRPr="7DAF79AE">
              <w:rPr>
                <w:sz w:val="28"/>
                <w:szCs w:val="28"/>
              </w:rPr>
              <w:t xml:space="preserve">This document talks about the TAP </w:t>
            </w:r>
            <w:r w:rsidRPr="00FA61EB">
              <w:rPr>
                <w:b/>
                <w:bCs/>
                <w:sz w:val="28"/>
                <w:szCs w:val="28"/>
              </w:rPr>
              <w:t>Inclusive Homes and Communities</w:t>
            </w:r>
            <w:r w:rsidRPr="7DAF79AE">
              <w:rPr>
                <w:sz w:val="28"/>
                <w:szCs w:val="28"/>
              </w:rPr>
              <w:t>.</w:t>
            </w:r>
          </w:p>
        </w:tc>
      </w:tr>
      <w:tr w:rsidR="008A6D12" w:rsidRPr="008E647D" w14:paraId="55D38C8D" w14:textId="77777777" w:rsidTr="006410E5">
        <w:trPr>
          <w:cantSplit/>
          <w:trHeight w:val="4536"/>
        </w:trPr>
        <w:tc>
          <w:tcPr>
            <w:tcW w:w="3158" w:type="dxa"/>
          </w:tcPr>
          <w:p w14:paraId="12BDD3A6" w14:textId="3CC7AF5A" w:rsidR="008A6D12" w:rsidRPr="008E647D" w:rsidRDefault="59AC8A09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EB4321" wp14:editId="6884ECF2">
                  <wp:extent cx="1868170" cy="1868170"/>
                  <wp:effectExtent l="0" t="0" r="0" b="0"/>
                  <wp:docPr id="1213444514" name="Picture 1" descr="P232C3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444514" name="Picture 1" descr="P232C3T6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2ECBC0B" w14:textId="77777777" w:rsidR="008A6D12" w:rsidRDefault="008A6D12" w:rsidP="008A6D12">
            <w:pPr>
              <w:pStyle w:val="EasyRead16"/>
              <w:rPr>
                <w:sz w:val="28"/>
                <w:szCs w:val="28"/>
              </w:rPr>
            </w:pPr>
          </w:p>
          <w:p w14:paraId="1FD93E00" w14:textId="77777777" w:rsidR="008A6D12" w:rsidRDefault="008A6D12" w:rsidP="008A6D12">
            <w:pPr>
              <w:pStyle w:val="EasyRead16"/>
              <w:rPr>
                <w:sz w:val="28"/>
                <w:szCs w:val="28"/>
              </w:rPr>
            </w:pPr>
          </w:p>
          <w:p w14:paraId="176D43ED" w14:textId="2EF6DDD2" w:rsidR="008A6D12" w:rsidRDefault="008A6D12" w:rsidP="008A6D1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TAP wants to make sure people with disability can take part in their community.</w:t>
            </w:r>
          </w:p>
        </w:tc>
      </w:tr>
      <w:tr w:rsidR="00813B6F" w:rsidRPr="008E647D" w14:paraId="289B6D2E" w14:textId="77777777" w:rsidTr="006410E5">
        <w:trPr>
          <w:cantSplit/>
          <w:trHeight w:val="3402"/>
        </w:trPr>
        <w:tc>
          <w:tcPr>
            <w:tcW w:w="3158" w:type="dxa"/>
          </w:tcPr>
          <w:p w14:paraId="36A5796E" w14:textId="0D319AB7" w:rsidR="00813B6F" w:rsidRPr="008E647D" w:rsidRDefault="6C59485C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4DDFB9" wp14:editId="3868B767">
                  <wp:extent cx="1868170" cy="1868170"/>
                  <wp:effectExtent l="0" t="0" r="0" b="0"/>
                  <wp:docPr id="1951106431" name="Picture 2" descr="P237C5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106431" name="Picture 2" descr="P237C5T6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E4174A9" w14:textId="77777777" w:rsidR="00AD5D78" w:rsidRDefault="00AD5D78" w:rsidP="00B642AA">
            <w:pPr>
              <w:pStyle w:val="EasyRead16"/>
              <w:rPr>
                <w:sz w:val="28"/>
                <w:szCs w:val="28"/>
              </w:rPr>
            </w:pPr>
          </w:p>
          <w:p w14:paraId="315A75BE" w14:textId="2BC1CA62" w:rsidR="00E24036" w:rsidRDefault="00E24036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want</w:t>
            </w:r>
            <w:r w:rsidR="008C0412">
              <w:rPr>
                <w:sz w:val="28"/>
                <w:szCs w:val="28"/>
              </w:rPr>
              <w:t xml:space="preserve"> to make</w:t>
            </w:r>
            <w:r w:rsidR="00CF2571">
              <w:rPr>
                <w:sz w:val="28"/>
                <w:szCs w:val="28"/>
              </w:rPr>
              <w:t xml:space="preserve"> sure there is good access to</w:t>
            </w:r>
          </w:p>
          <w:p w14:paraId="6D5C471F" w14:textId="77777777" w:rsidR="00CF2571" w:rsidRDefault="00CF2571" w:rsidP="00B642AA">
            <w:pPr>
              <w:pStyle w:val="EasyRead16"/>
              <w:rPr>
                <w:sz w:val="28"/>
                <w:szCs w:val="28"/>
              </w:rPr>
            </w:pPr>
          </w:p>
          <w:p w14:paraId="05304A34" w14:textId="3430C354" w:rsidR="00CF2571" w:rsidRPr="008E647D" w:rsidRDefault="00CF2571" w:rsidP="000E0526">
            <w:pPr>
              <w:pStyle w:val="EasyRead16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Housing</w:t>
            </w:r>
          </w:p>
        </w:tc>
      </w:tr>
      <w:tr w:rsidR="00813B6F" w:rsidRPr="008E647D" w14:paraId="0DF3201D" w14:textId="77777777" w:rsidTr="006410E5">
        <w:trPr>
          <w:cantSplit/>
          <w:trHeight w:val="6237"/>
        </w:trPr>
        <w:tc>
          <w:tcPr>
            <w:tcW w:w="3158" w:type="dxa"/>
          </w:tcPr>
          <w:p w14:paraId="6DB851B4" w14:textId="143E7051" w:rsidR="00813B6F" w:rsidRPr="008E647D" w:rsidRDefault="1A6DDD97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B0FD80" wp14:editId="0E984611">
                  <wp:extent cx="1868170" cy="1868170"/>
                  <wp:effectExtent l="0" t="0" r="0" b="0"/>
                  <wp:docPr id="985770658" name="Picture 3" descr="P243C7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770658" name="Picture 3" descr="P243C7T6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AEA8E47" w14:textId="77777777" w:rsidR="00CF2571" w:rsidRDefault="00CF2571" w:rsidP="00B642AA">
            <w:pPr>
              <w:pStyle w:val="EasyRead16"/>
              <w:rPr>
                <w:sz w:val="28"/>
                <w:szCs w:val="28"/>
              </w:rPr>
            </w:pPr>
          </w:p>
          <w:p w14:paraId="68C9347D" w14:textId="77777777" w:rsidR="00CF2571" w:rsidRPr="00265564" w:rsidRDefault="00CF2571" w:rsidP="000E0526">
            <w:pPr>
              <w:pStyle w:val="EasyRead16"/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 w:rsidRPr="00265564">
              <w:rPr>
                <w:b/>
                <w:bCs/>
                <w:sz w:val="28"/>
                <w:szCs w:val="28"/>
              </w:rPr>
              <w:t>Transport</w:t>
            </w:r>
          </w:p>
          <w:p w14:paraId="4791C9CE" w14:textId="77777777" w:rsidR="00CF2571" w:rsidRDefault="00CF2571" w:rsidP="00CF2571">
            <w:pPr>
              <w:pStyle w:val="EasyRead16"/>
              <w:rPr>
                <w:sz w:val="28"/>
                <w:szCs w:val="28"/>
              </w:rPr>
            </w:pPr>
          </w:p>
          <w:p w14:paraId="75364E5F" w14:textId="77777777" w:rsidR="00CF2571" w:rsidRDefault="00DE3443" w:rsidP="00CF257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Transport is how people move from one place to another.</w:t>
            </w:r>
          </w:p>
          <w:p w14:paraId="50426765" w14:textId="77777777" w:rsidR="00DE3443" w:rsidRDefault="00DE3443" w:rsidP="00CF2571">
            <w:pPr>
              <w:pStyle w:val="EasyRead16"/>
              <w:rPr>
                <w:sz w:val="28"/>
                <w:szCs w:val="28"/>
              </w:rPr>
            </w:pPr>
          </w:p>
          <w:p w14:paraId="75677076" w14:textId="77777777" w:rsidR="00DE3443" w:rsidRDefault="00DE3443" w:rsidP="00CF257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use</w:t>
            </w:r>
          </w:p>
          <w:p w14:paraId="1BC8ED4F" w14:textId="77777777" w:rsidR="00DE3443" w:rsidRDefault="00DE3443" w:rsidP="00CF2571">
            <w:pPr>
              <w:pStyle w:val="EasyRead16"/>
              <w:rPr>
                <w:sz w:val="28"/>
                <w:szCs w:val="28"/>
              </w:rPr>
            </w:pPr>
          </w:p>
          <w:p w14:paraId="1C324CB3" w14:textId="50723B1A" w:rsidR="00DE3443" w:rsidRDefault="00DE3443" w:rsidP="000E0526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Cars</w:t>
            </w:r>
          </w:p>
          <w:p w14:paraId="25755344" w14:textId="5119C1E9" w:rsidR="00DE3443" w:rsidRDefault="00DE3443" w:rsidP="000E0526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Buses</w:t>
            </w:r>
          </w:p>
          <w:p w14:paraId="532357FB" w14:textId="43C5F4F8" w:rsidR="00DE3443" w:rsidRPr="008E647D" w:rsidRDefault="00FC6F86" w:rsidP="000E0526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Trains.</w:t>
            </w:r>
          </w:p>
        </w:tc>
      </w:tr>
      <w:tr w:rsidR="00813B6F" w:rsidRPr="008E647D" w14:paraId="10FE2BD7" w14:textId="77777777" w:rsidTr="006410E5">
        <w:trPr>
          <w:cantSplit/>
          <w:trHeight w:val="2835"/>
        </w:trPr>
        <w:tc>
          <w:tcPr>
            <w:tcW w:w="3158" w:type="dxa"/>
          </w:tcPr>
          <w:p w14:paraId="4323A98A" w14:textId="0A85787E" w:rsidR="00813B6F" w:rsidRPr="008E647D" w:rsidRDefault="17EB065D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70489F" wp14:editId="46B85C44">
                  <wp:extent cx="1868170" cy="1868170"/>
                  <wp:effectExtent l="0" t="0" r="0" b="0"/>
                  <wp:docPr id="1865347327" name="Picture 19" descr="P255C9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347327" name="Picture 19" descr="P255C9T6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8995F08" w14:textId="77777777" w:rsidR="00813B6F" w:rsidRDefault="00813B6F" w:rsidP="00B642AA">
            <w:pPr>
              <w:pStyle w:val="EasyRead16"/>
              <w:rPr>
                <w:sz w:val="28"/>
                <w:szCs w:val="28"/>
              </w:rPr>
            </w:pPr>
          </w:p>
          <w:p w14:paraId="6F3EBF37" w14:textId="77777777" w:rsidR="001205AF" w:rsidRDefault="001205AF" w:rsidP="00B642AA">
            <w:pPr>
              <w:pStyle w:val="EasyRead16"/>
              <w:rPr>
                <w:sz w:val="28"/>
                <w:szCs w:val="28"/>
              </w:rPr>
            </w:pPr>
          </w:p>
          <w:p w14:paraId="4A2BE507" w14:textId="739E76A0" w:rsidR="001205AF" w:rsidRPr="008E647D" w:rsidRDefault="001205AF" w:rsidP="000E0526">
            <w:pPr>
              <w:pStyle w:val="EasyRead16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Spaces in public</w:t>
            </w:r>
          </w:p>
        </w:tc>
      </w:tr>
      <w:tr w:rsidR="001205AF" w:rsidRPr="008E647D" w14:paraId="1B648DA9" w14:textId="77777777" w:rsidTr="006410E5">
        <w:trPr>
          <w:cantSplit/>
          <w:trHeight w:val="2835"/>
        </w:trPr>
        <w:tc>
          <w:tcPr>
            <w:tcW w:w="3158" w:type="dxa"/>
          </w:tcPr>
          <w:p w14:paraId="0C979846" w14:textId="3A703DC1" w:rsidR="001205AF" w:rsidRPr="008E647D" w:rsidRDefault="36C4B0F2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F159BE" wp14:editId="374CFDF7">
                  <wp:extent cx="1868170" cy="1868170"/>
                  <wp:effectExtent l="0" t="0" r="0" b="0"/>
                  <wp:docPr id="604382595" name="Picture 17" descr="P260C11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382595" name="Picture 17" descr="P260C11T6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08901AF" w14:textId="77777777" w:rsidR="001205AF" w:rsidRDefault="001205AF" w:rsidP="00B642AA">
            <w:pPr>
              <w:pStyle w:val="EasyRead16"/>
              <w:rPr>
                <w:sz w:val="28"/>
                <w:szCs w:val="28"/>
              </w:rPr>
            </w:pPr>
          </w:p>
          <w:p w14:paraId="316EA98B" w14:textId="77777777" w:rsidR="001205AF" w:rsidRPr="001205AF" w:rsidRDefault="001205AF" w:rsidP="000E0526">
            <w:pPr>
              <w:pStyle w:val="EasyRead16"/>
              <w:numPr>
                <w:ilvl w:val="0"/>
                <w:numId w:val="5"/>
              </w:numPr>
              <w:rPr>
                <w:b/>
                <w:bCs/>
                <w:sz w:val="28"/>
                <w:szCs w:val="28"/>
              </w:rPr>
            </w:pPr>
            <w:r w:rsidRPr="001205AF">
              <w:rPr>
                <w:b/>
                <w:bCs/>
                <w:sz w:val="28"/>
                <w:szCs w:val="28"/>
              </w:rPr>
              <w:t>Social accessibility</w:t>
            </w:r>
          </w:p>
          <w:p w14:paraId="0DE33229" w14:textId="77777777" w:rsidR="001205AF" w:rsidRDefault="001205AF" w:rsidP="001205AF">
            <w:pPr>
              <w:pStyle w:val="EasyRead16"/>
              <w:rPr>
                <w:sz w:val="28"/>
                <w:szCs w:val="28"/>
              </w:rPr>
            </w:pPr>
          </w:p>
          <w:p w14:paraId="409F64C3" w14:textId="77777777" w:rsidR="007B6C58" w:rsidRDefault="0068773C" w:rsidP="001205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Social accessibility is making sure everyone can </w:t>
            </w:r>
          </w:p>
          <w:p w14:paraId="4056B8E3" w14:textId="77777777" w:rsidR="007B6C58" w:rsidRDefault="007B6C58" w:rsidP="001205AF">
            <w:pPr>
              <w:pStyle w:val="EasyRead16"/>
              <w:rPr>
                <w:sz w:val="28"/>
                <w:szCs w:val="28"/>
              </w:rPr>
            </w:pPr>
          </w:p>
          <w:p w14:paraId="724546A5" w14:textId="77777777" w:rsidR="007B6C58" w:rsidRDefault="007B6C58" w:rsidP="000E0526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</w:t>
            </w:r>
            <w:r w:rsidR="0068773C">
              <w:rPr>
                <w:sz w:val="28"/>
                <w:szCs w:val="28"/>
              </w:rPr>
              <w:t>oin in</w:t>
            </w:r>
          </w:p>
          <w:p w14:paraId="6FEDEEE7" w14:textId="4559D312" w:rsidR="00125DE3" w:rsidRDefault="00125DE3" w:rsidP="000E0526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Talk to other</w:t>
            </w:r>
            <w:r w:rsidR="003869DE">
              <w:rPr>
                <w:sz w:val="28"/>
                <w:szCs w:val="28"/>
              </w:rPr>
              <w:t>s</w:t>
            </w:r>
          </w:p>
          <w:p w14:paraId="2EB97259" w14:textId="41F7D192" w:rsidR="001205AF" w:rsidRDefault="00125DE3" w:rsidP="000E0526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 part of the community</w:t>
            </w:r>
            <w:r w:rsidR="0068773C">
              <w:rPr>
                <w:sz w:val="28"/>
                <w:szCs w:val="28"/>
              </w:rPr>
              <w:t>.</w:t>
            </w:r>
          </w:p>
        </w:tc>
      </w:tr>
      <w:tr w:rsidR="003663EA" w:rsidRPr="008E647D" w14:paraId="78B2A306" w14:textId="77777777" w:rsidTr="006410E5">
        <w:trPr>
          <w:cantSplit/>
          <w:trHeight w:val="6804"/>
        </w:trPr>
        <w:tc>
          <w:tcPr>
            <w:tcW w:w="3158" w:type="dxa"/>
          </w:tcPr>
          <w:p w14:paraId="5A055268" w14:textId="5F314363" w:rsidR="003663EA" w:rsidRPr="008E647D" w:rsidRDefault="371775CF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BC9E9A" wp14:editId="6A21E768">
                  <wp:extent cx="1868170" cy="1868170"/>
                  <wp:effectExtent l="0" t="0" r="0" b="0"/>
                  <wp:docPr id="1132605334" name="Picture 12" descr="P270C13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605334" name="Picture 12" descr="P270C13T6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047488E" w14:textId="77777777" w:rsidR="003663EA" w:rsidRDefault="003663EA" w:rsidP="00B642AA">
            <w:pPr>
              <w:pStyle w:val="EasyRead16"/>
              <w:rPr>
                <w:sz w:val="28"/>
                <w:szCs w:val="28"/>
              </w:rPr>
            </w:pPr>
          </w:p>
          <w:p w14:paraId="560FC2F6" w14:textId="2E98B07A" w:rsidR="003663EA" w:rsidRDefault="003663EA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TAP wants </w:t>
            </w:r>
          </w:p>
          <w:p w14:paraId="509CA7C7" w14:textId="77777777" w:rsidR="003663EA" w:rsidRDefault="003663EA" w:rsidP="00B642AA">
            <w:pPr>
              <w:pStyle w:val="EasyRead16"/>
              <w:rPr>
                <w:sz w:val="28"/>
                <w:szCs w:val="28"/>
              </w:rPr>
            </w:pPr>
          </w:p>
          <w:p w14:paraId="7341C96E" w14:textId="5D12FBA9" w:rsidR="005A5472" w:rsidRDefault="00BC09B0" w:rsidP="000E0526">
            <w:pPr>
              <w:pStyle w:val="EasyRead16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with disability to be able to take</w:t>
            </w:r>
            <w:r w:rsidR="003869DE">
              <w:rPr>
                <w:sz w:val="28"/>
                <w:szCs w:val="28"/>
              </w:rPr>
              <w:t xml:space="preserve"> part</w:t>
            </w:r>
            <w:r>
              <w:rPr>
                <w:sz w:val="28"/>
                <w:szCs w:val="28"/>
              </w:rPr>
              <w:t xml:space="preserve"> </w:t>
            </w:r>
            <w:r w:rsidR="005A5472">
              <w:rPr>
                <w:sz w:val="28"/>
                <w:szCs w:val="28"/>
              </w:rPr>
              <w:t>in their communities</w:t>
            </w:r>
          </w:p>
          <w:p w14:paraId="5CB2D4A0" w14:textId="77777777" w:rsidR="00967508" w:rsidRDefault="00967508" w:rsidP="00967508">
            <w:pPr>
              <w:pStyle w:val="EasyRead16"/>
              <w:rPr>
                <w:sz w:val="28"/>
                <w:szCs w:val="28"/>
              </w:rPr>
            </w:pPr>
          </w:p>
          <w:p w14:paraId="3D2F11E8" w14:textId="77777777" w:rsidR="00967508" w:rsidRDefault="00967508" w:rsidP="0096750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Like </w:t>
            </w:r>
          </w:p>
          <w:p w14:paraId="04985E58" w14:textId="77777777" w:rsidR="00967508" w:rsidRDefault="00967508" w:rsidP="00967508">
            <w:pPr>
              <w:pStyle w:val="EasyRead16"/>
              <w:rPr>
                <w:sz w:val="28"/>
                <w:szCs w:val="28"/>
              </w:rPr>
            </w:pPr>
          </w:p>
          <w:p w14:paraId="1A3BFC5A" w14:textId="06140E08" w:rsidR="00967508" w:rsidRDefault="00967508" w:rsidP="000E0526">
            <w:pPr>
              <w:pStyle w:val="EasyRead16"/>
              <w:numPr>
                <w:ilvl w:val="0"/>
                <w:numId w:val="26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</w:t>
            </w:r>
            <w:r w:rsidRPr="00E80D8B">
              <w:rPr>
                <w:sz w:val="28"/>
                <w:szCs w:val="28"/>
              </w:rPr>
              <w:t>lig</w:t>
            </w:r>
            <w:r w:rsidRPr="00C479E3">
              <w:rPr>
                <w:sz w:val="28"/>
                <w:szCs w:val="28"/>
              </w:rPr>
              <w:t>io</w:t>
            </w:r>
            <w:r w:rsidRPr="00E80D8B">
              <w:rPr>
                <w:sz w:val="28"/>
                <w:szCs w:val="28"/>
              </w:rPr>
              <w:t>n</w:t>
            </w:r>
          </w:p>
          <w:p w14:paraId="43126A96" w14:textId="77777777" w:rsidR="00967508" w:rsidRDefault="00967508" w:rsidP="000E0526">
            <w:pPr>
              <w:pStyle w:val="EasyRead16"/>
              <w:numPr>
                <w:ilvl w:val="0"/>
                <w:numId w:val="26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Sport</w:t>
            </w:r>
          </w:p>
          <w:p w14:paraId="1937472F" w14:textId="56867DDE" w:rsidR="00967508" w:rsidRPr="005A5472" w:rsidRDefault="00967508" w:rsidP="000E0526">
            <w:pPr>
              <w:pStyle w:val="EasyRead16"/>
              <w:numPr>
                <w:ilvl w:val="0"/>
                <w:numId w:val="26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Cult</w:t>
            </w:r>
            <w:r w:rsidR="00C53C62">
              <w:rPr>
                <w:sz w:val="28"/>
                <w:szCs w:val="28"/>
              </w:rPr>
              <w:t>ural events.</w:t>
            </w:r>
          </w:p>
        </w:tc>
      </w:tr>
      <w:tr w:rsidR="005A5472" w:rsidRPr="008E647D" w14:paraId="7D3B5FF9" w14:textId="77777777" w:rsidTr="006410E5">
        <w:trPr>
          <w:cantSplit/>
          <w:trHeight w:val="5670"/>
        </w:trPr>
        <w:tc>
          <w:tcPr>
            <w:tcW w:w="3158" w:type="dxa"/>
          </w:tcPr>
          <w:p w14:paraId="592F622D" w14:textId="2FDD049C" w:rsidR="005A5472" w:rsidRPr="008E647D" w:rsidRDefault="0B0EB17C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5939FB" wp14:editId="08C27CF9">
                  <wp:extent cx="1868170" cy="1868170"/>
                  <wp:effectExtent l="0" t="0" r="0" b="0"/>
                  <wp:docPr id="1279694666" name="Picture 4" descr="P282C15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694666" name="Picture 4" descr="P282C15T6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BDDDBF5" w14:textId="77777777" w:rsidR="005A5472" w:rsidRDefault="005A5472" w:rsidP="00C53C62">
            <w:pPr>
              <w:pStyle w:val="EasyRead16"/>
              <w:rPr>
                <w:sz w:val="28"/>
                <w:szCs w:val="28"/>
              </w:rPr>
            </w:pPr>
          </w:p>
          <w:p w14:paraId="2A543D49" w14:textId="77777777" w:rsidR="00C53C62" w:rsidRDefault="00C53C62" w:rsidP="00C53C62">
            <w:pPr>
              <w:pStyle w:val="EasyRead16"/>
              <w:rPr>
                <w:sz w:val="28"/>
                <w:szCs w:val="28"/>
              </w:rPr>
            </w:pPr>
          </w:p>
          <w:p w14:paraId="44EB38FC" w14:textId="471D4CC0" w:rsidR="00C53C62" w:rsidRDefault="46CDEDA9" w:rsidP="000E0526">
            <w:pPr>
              <w:pStyle w:val="EasyRead16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 w:rsidRPr="13319C3D">
              <w:rPr>
                <w:sz w:val="28"/>
                <w:szCs w:val="28"/>
              </w:rPr>
              <w:t>P</w:t>
            </w:r>
            <w:r w:rsidR="60831B77" w:rsidRPr="13319C3D">
              <w:rPr>
                <w:sz w:val="28"/>
                <w:szCs w:val="28"/>
              </w:rPr>
              <w:t>ublic</w:t>
            </w:r>
            <w:r w:rsidR="00C53C62">
              <w:rPr>
                <w:sz w:val="28"/>
                <w:szCs w:val="28"/>
              </w:rPr>
              <w:t xml:space="preserve"> spaces </w:t>
            </w:r>
            <w:r w:rsidR="58922147" w:rsidRPr="7DC6E66A">
              <w:rPr>
                <w:sz w:val="28"/>
                <w:szCs w:val="28"/>
              </w:rPr>
              <w:t xml:space="preserve">to </w:t>
            </w:r>
            <w:r w:rsidR="00C53C62">
              <w:rPr>
                <w:sz w:val="28"/>
                <w:szCs w:val="28"/>
              </w:rPr>
              <w:t xml:space="preserve">be </w:t>
            </w:r>
            <w:r w:rsidR="00C53C62" w:rsidRPr="00DF7D00">
              <w:rPr>
                <w:b/>
                <w:bCs/>
                <w:sz w:val="28"/>
                <w:szCs w:val="28"/>
              </w:rPr>
              <w:t>accessible</w:t>
            </w:r>
          </w:p>
          <w:p w14:paraId="0DB99E4B" w14:textId="77777777" w:rsidR="00C53C62" w:rsidRDefault="00C53C62" w:rsidP="00C53C62">
            <w:pPr>
              <w:pStyle w:val="EasyRead16"/>
              <w:rPr>
                <w:sz w:val="28"/>
                <w:szCs w:val="28"/>
              </w:rPr>
            </w:pPr>
          </w:p>
          <w:p w14:paraId="6A1D8417" w14:textId="77777777" w:rsidR="00C53C62" w:rsidRDefault="00DF7D00" w:rsidP="00C53C62">
            <w:pPr>
              <w:pStyle w:val="EasyRead16"/>
              <w:rPr>
                <w:rFonts w:cs="Arial"/>
                <w:sz w:val="28"/>
                <w:szCs w:val="28"/>
              </w:rPr>
            </w:pPr>
            <w:r w:rsidRPr="00F56233">
              <w:rPr>
                <w:rFonts w:cs="Arial"/>
                <w:sz w:val="28"/>
                <w:szCs w:val="28"/>
              </w:rPr>
              <w:t>Accessible means everyone can use it.</w:t>
            </w:r>
          </w:p>
          <w:p w14:paraId="77101FFB" w14:textId="77777777" w:rsidR="005D3B22" w:rsidRDefault="005D3B22" w:rsidP="00C53C62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36D3ADB" w14:textId="77777777" w:rsidR="005D3B22" w:rsidRDefault="005D3B22" w:rsidP="00C53C62">
            <w:pPr>
              <w:pStyle w:val="EasyRead16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This includes</w:t>
            </w:r>
          </w:p>
          <w:p w14:paraId="7A3CDFA8" w14:textId="77777777" w:rsidR="005D3B22" w:rsidRDefault="005D3B22" w:rsidP="00C53C62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99CD867" w14:textId="77E7A61A" w:rsidR="005D3B22" w:rsidRPr="00C479E3" w:rsidRDefault="005D3B22" w:rsidP="000E0526">
            <w:pPr>
              <w:pStyle w:val="EasyRead16"/>
              <w:numPr>
                <w:ilvl w:val="0"/>
                <w:numId w:val="26"/>
              </w:numPr>
              <w:ind w:left="1360" w:hanging="680"/>
              <w:rPr>
                <w:sz w:val="28"/>
                <w:szCs w:val="28"/>
              </w:rPr>
            </w:pPr>
            <w:r w:rsidRPr="00E80D8B">
              <w:rPr>
                <w:sz w:val="28"/>
                <w:szCs w:val="28"/>
              </w:rPr>
              <w:t>Buildin</w:t>
            </w:r>
            <w:r w:rsidRPr="00C479E3">
              <w:rPr>
                <w:sz w:val="28"/>
                <w:szCs w:val="28"/>
              </w:rPr>
              <w:t>gs</w:t>
            </w:r>
          </w:p>
          <w:p w14:paraId="67DAD491" w14:textId="5F27C42C" w:rsidR="005D3B22" w:rsidRDefault="005D3B22" w:rsidP="000E0526">
            <w:pPr>
              <w:pStyle w:val="EasyRead16"/>
              <w:numPr>
                <w:ilvl w:val="0"/>
                <w:numId w:val="26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Streets</w:t>
            </w:r>
          </w:p>
          <w:p w14:paraId="09D64C57" w14:textId="4B78AC3D" w:rsidR="005D3B22" w:rsidRDefault="005D3B22" w:rsidP="000E0526">
            <w:pPr>
              <w:pStyle w:val="EasyRead16"/>
              <w:numPr>
                <w:ilvl w:val="0"/>
                <w:numId w:val="26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Parks.</w:t>
            </w:r>
          </w:p>
        </w:tc>
      </w:tr>
      <w:tr w:rsidR="005D3B22" w:rsidRPr="008E647D" w14:paraId="355FBFBB" w14:textId="77777777" w:rsidTr="006410E5">
        <w:trPr>
          <w:cantSplit/>
          <w:trHeight w:val="3402"/>
        </w:trPr>
        <w:tc>
          <w:tcPr>
            <w:tcW w:w="3158" w:type="dxa"/>
          </w:tcPr>
          <w:p w14:paraId="43244DC4" w14:textId="35E554D7" w:rsidR="005D3B22" w:rsidRPr="008E647D" w:rsidRDefault="0369D67C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F5044C" wp14:editId="7B63C5B8">
                  <wp:extent cx="1868170" cy="1868170"/>
                  <wp:effectExtent l="0" t="0" r="0" b="0"/>
                  <wp:docPr id="130449319" name="Picture 5" descr="P295C17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49319" name="Picture 5" descr="P295C17T6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823DF74" w14:textId="77777777" w:rsidR="005D3B22" w:rsidRDefault="005D3B22" w:rsidP="00C53C62">
            <w:pPr>
              <w:pStyle w:val="EasyRead16"/>
              <w:rPr>
                <w:sz w:val="28"/>
                <w:szCs w:val="28"/>
              </w:rPr>
            </w:pPr>
          </w:p>
          <w:p w14:paraId="3DC7FA2C" w14:textId="52CD97F5" w:rsidR="002A50B2" w:rsidRDefault="002A50B2" w:rsidP="000E0526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People with </w:t>
            </w:r>
            <w:r w:rsidR="00685EEA">
              <w:rPr>
                <w:sz w:val="28"/>
                <w:szCs w:val="28"/>
              </w:rPr>
              <w:t xml:space="preserve">disability </w:t>
            </w:r>
            <w:r w:rsidR="2F408F4B" w:rsidRPr="7DC6E66A">
              <w:rPr>
                <w:sz w:val="28"/>
                <w:szCs w:val="28"/>
              </w:rPr>
              <w:t xml:space="preserve">to have </w:t>
            </w:r>
            <w:r w:rsidR="00685EEA">
              <w:rPr>
                <w:sz w:val="28"/>
                <w:szCs w:val="28"/>
              </w:rPr>
              <w:t xml:space="preserve">accessible homes and </w:t>
            </w:r>
            <w:r w:rsidR="596E140F" w:rsidRPr="7DC6E66A">
              <w:rPr>
                <w:sz w:val="28"/>
                <w:szCs w:val="28"/>
              </w:rPr>
              <w:t>be</w:t>
            </w:r>
            <w:r w:rsidR="00685EEA">
              <w:rPr>
                <w:sz w:val="28"/>
                <w:szCs w:val="28"/>
              </w:rPr>
              <w:t xml:space="preserve"> </w:t>
            </w:r>
            <w:r w:rsidR="596E140F" w:rsidRPr="38BD296C">
              <w:rPr>
                <w:sz w:val="28"/>
                <w:szCs w:val="28"/>
              </w:rPr>
              <w:t>able to</w:t>
            </w:r>
            <w:r w:rsidR="68570BC4" w:rsidRPr="38BD296C">
              <w:rPr>
                <w:sz w:val="28"/>
                <w:szCs w:val="28"/>
              </w:rPr>
              <w:t xml:space="preserve"> </w:t>
            </w:r>
            <w:r w:rsidR="00685EEA">
              <w:rPr>
                <w:sz w:val="28"/>
                <w:szCs w:val="28"/>
              </w:rPr>
              <w:t>choose</w:t>
            </w:r>
          </w:p>
          <w:p w14:paraId="7F6CA943" w14:textId="77777777" w:rsidR="00685EEA" w:rsidRDefault="00685EEA" w:rsidP="00685EEA">
            <w:pPr>
              <w:pStyle w:val="EasyRead16"/>
              <w:rPr>
                <w:sz w:val="28"/>
                <w:szCs w:val="28"/>
              </w:rPr>
            </w:pPr>
          </w:p>
          <w:p w14:paraId="62C8332A" w14:textId="32247B35" w:rsidR="00685EEA" w:rsidRDefault="00685EEA" w:rsidP="000E0526">
            <w:pPr>
              <w:pStyle w:val="EasyRead16"/>
              <w:numPr>
                <w:ilvl w:val="0"/>
                <w:numId w:val="26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Where to </w:t>
            </w:r>
            <w:r w:rsidRPr="00C479E3">
              <w:rPr>
                <w:sz w:val="28"/>
                <w:szCs w:val="28"/>
              </w:rPr>
              <w:t>live</w:t>
            </w:r>
          </w:p>
        </w:tc>
      </w:tr>
      <w:tr w:rsidR="00685EEA" w:rsidRPr="008E647D" w14:paraId="4EBFFF54" w14:textId="77777777" w:rsidTr="006410E5">
        <w:trPr>
          <w:cantSplit/>
          <w:trHeight w:val="3402"/>
        </w:trPr>
        <w:tc>
          <w:tcPr>
            <w:tcW w:w="3158" w:type="dxa"/>
          </w:tcPr>
          <w:p w14:paraId="0D5AED02" w14:textId="29634137" w:rsidR="00685EEA" w:rsidRPr="00500724" w:rsidRDefault="77BBDEB2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92D847" wp14:editId="309F2232">
                  <wp:extent cx="1868170" cy="1868170"/>
                  <wp:effectExtent l="0" t="0" r="0" b="0"/>
                  <wp:docPr id="1747623385" name="Picture 8" descr="P301C19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623385" name="Picture 8" descr="P301C19T6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ED7AFA6" w14:textId="77777777" w:rsidR="00685EEA" w:rsidRDefault="00685EEA" w:rsidP="00C53C62">
            <w:pPr>
              <w:pStyle w:val="EasyRead16"/>
              <w:rPr>
                <w:sz w:val="28"/>
                <w:szCs w:val="28"/>
              </w:rPr>
            </w:pPr>
          </w:p>
          <w:p w14:paraId="12E63909" w14:textId="77777777" w:rsidR="00685EEA" w:rsidRDefault="00685EEA" w:rsidP="00C53C62">
            <w:pPr>
              <w:pStyle w:val="EasyRead16"/>
              <w:rPr>
                <w:sz w:val="28"/>
                <w:szCs w:val="28"/>
              </w:rPr>
            </w:pPr>
          </w:p>
          <w:p w14:paraId="744323C4" w14:textId="525C5FE9" w:rsidR="00685EEA" w:rsidRDefault="003510EC" w:rsidP="000E0526">
            <w:pPr>
              <w:pStyle w:val="EasyRead16"/>
              <w:numPr>
                <w:ilvl w:val="0"/>
                <w:numId w:val="26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Who to liv</w:t>
            </w:r>
            <w:r w:rsidRPr="00C479E3">
              <w:rPr>
                <w:sz w:val="28"/>
                <w:szCs w:val="28"/>
              </w:rPr>
              <w:t>e with</w:t>
            </w:r>
          </w:p>
        </w:tc>
      </w:tr>
      <w:tr w:rsidR="00685EEA" w:rsidRPr="008E647D" w14:paraId="63ED6B78" w14:textId="77777777" w:rsidTr="006410E5">
        <w:trPr>
          <w:cantSplit/>
          <w:trHeight w:val="3402"/>
        </w:trPr>
        <w:tc>
          <w:tcPr>
            <w:tcW w:w="3158" w:type="dxa"/>
          </w:tcPr>
          <w:p w14:paraId="3F9CD712" w14:textId="4570AF48" w:rsidR="00685EEA" w:rsidRPr="008E647D" w:rsidRDefault="2E597F03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3AC4A8" wp14:editId="04694B9A">
                  <wp:extent cx="1868170" cy="1868170"/>
                  <wp:effectExtent l="0" t="0" r="0" b="0"/>
                  <wp:docPr id="1576150715" name="Picture 10" descr="P306C21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150715" name="Picture 10" descr="P306C21T6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2859756" w14:textId="77777777" w:rsidR="00685EEA" w:rsidRDefault="00685EEA" w:rsidP="00C53C62">
            <w:pPr>
              <w:pStyle w:val="EasyRead16"/>
              <w:rPr>
                <w:sz w:val="28"/>
                <w:szCs w:val="28"/>
              </w:rPr>
            </w:pPr>
          </w:p>
          <w:p w14:paraId="5A436A63" w14:textId="77777777" w:rsidR="003510EC" w:rsidRDefault="003510EC" w:rsidP="00C53C62">
            <w:pPr>
              <w:pStyle w:val="EasyRead16"/>
              <w:rPr>
                <w:sz w:val="28"/>
                <w:szCs w:val="28"/>
              </w:rPr>
            </w:pPr>
          </w:p>
          <w:p w14:paraId="7EF3A427" w14:textId="344B6D58" w:rsidR="003510EC" w:rsidRDefault="003510EC" w:rsidP="000E0526">
            <w:pPr>
              <w:pStyle w:val="EasyRead16"/>
              <w:numPr>
                <w:ilvl w:val="0"/>
                <w:numId w:val="26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Who comes into their </w:t>
            </w:r>
            <w:r w:rsidRPr="00C479E3">
              <w:rPr>
                <w:sz w:val="28"/>
                <w:szCs w:val="28"/>
              </w:rPr>
              <w:t>home</w:t>
            </w:r>
          </w:p>
        </w:tc>
      </w:tr>
      <w:tr w:rsidR="003510EC" w:rsidRPr="008E647D" w14:paraId="5806B079" w14:textId="77777777" w:rsidTr="006410E5">
        <w:trPr>
          <w:cantSplit/>
          <w:trHeight w:val="2835"/>
        </w:trPr>
        <w:tc>
          <w:tcPr>
            <w:tcW w:w="3158" w:type="dxa"/>
          </w:tcPr>
          <w:p w14:paraId="2D621E5C" w14:textId="5329A23C" w:rsidR="003510EC" w:rsidRPr="008E647D" w:rsidRDefault="2BF67624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27D66D" wp14:editId="71DF46E2">
                  <wp:extent cx="1868170" cy="1868170"/>
                  <wp:effectExtent l="0" t="0" r="0" b="0"/>
                  <wp:docPr id="1727445141" name="Picture 14" descr="P311C23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445141" name="Picture 14" descr="P311C23T6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E3D477E" w14:textId="77777777" w:rsidR="003510EC" w:rsidRDefault="003510EC" w:rsidP="00C53C62">
            <w:pPr>
              <w:pStyle w:val="EasyRead16"/>
              <w:rPr>
                <w:sz w:val="28"/>
                <w:szCs w:val="28"/>
              </w:rPr>
            </w:pPr>
          </w:p>
          <w:p w14:paraId="71CF515E" w14:textId="77777777" w:rsidR="003510EC" w:rsidRDefault="003510EC" w:rsidP="00C53C62">
            <w:pPr>
              <w:pStyle w:val="EasyRead16"/>
              <w:rPr>
                <w:sz w:val="28"/>
                <w:szCs w:val="28"/>
              </w:rPr>
            </w:pPr>
          </w:p>
          <w:p w14:paraId="28336DC4" w14:textId="6740E85C" w:rsidR="003510EC" w:rsidRDefault="003510EC" w:rsidP="000E0526">
            <w:pPr>
              <w:pStyle w:val="EasyRead16"/>
              <w:numPr>
                <w:ilvl w:val="0"/>
                <w:numId w:val="26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Transport </w:t>
            </w:r>
            <w:r w:rsidR="429DDB97" w:rsidRPr="046E73E2">
              <w:rPr>
                <w:sz w:val="28"/>
                <w:szCs w:val="28"/>
              </w:rPr>
              <w:t xml:space="preserve">that </w:t>
            </w:r>
            <w:r w:rsidR="7BC59010" w:rsidRPr="046E73E2">
              <w:rPr>
                <w:sz w:val="28"/>
                <w:szCs w:val="28"/>
              </w:rPr>
              <w:t>is</w:t>
            </w:r>
            <w:r>
              <w:rPr>
                <w:sz w:val="28"/>
                <w:szCs w:val="28"/>
              </w:rPr>
              <w:t xml:space="preserve"> easy for everyone to use.</w:t>
            </w:r>
          </w:p>
        </w:tc>
      </w:tr>
    </w:tbl>
    <w:p w14:paraId="39CD2EF9" w14:textId="77777777" w:rsidR="00813B6F" w:rsidRDefault="00813B6F" w:rsidP="00813B6F">
      <w:r>
        <w:br w:type="page"/>
      </w:r>
    </w:p>
    <w:p w14:paraId="0A26A6EE" w14:textId="77777777" w:rsidR="003D250D" w:rsidRPr="00E539A1" w:rsidRDefault="003D250D" w:rsidP="003D250D">
      <w:pPr>
        <w:pStyle w:val="EasyReadPageHeader"/>
        <w:rPr>
          <w:color w:val="180F5E"/>
          <w:sz w:val="48"/>
          <w:szCs w:val="48"/>
        </w:rPr>
      </w:pPr>
      <w:r>
        <w:rPr>
          <w:color w:val="180F5E"/>
          <w:sz w:val="48"/>
          <w:szCs w:val="48"/>
        </w:rPr>
        <w:t>Thinking about experiences</w:t>
      </w:r>
    </w:p>
    <w:p w14:paraId="07DEB3BC" w14:textId="77777777" w:rsidR="003D250D" w:rsidRDefault="003D250D" w:rsidP="003D250D"/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3D250D" w:rsidRPr="008E647D" w14:paraId="7E54C155" w14:textId="77777777" w:rsidTr="7F981D4A">
        <w:trPr>
          <w:cantSplit/>
          <w:trHeight w:val="5670"/>
        </w:trPr>
        <w:tc>
          <w:tcPr>
            <w:tcW w:w="3158" w:type="dxa"/>
          </w:tcPr>
          <w:p w14:paraId="05A1DA6A" w14:textId="10E9C5BA" w:rsidR="003D250D" w:rsidRPr="008E647D" w:rsidRDefault="6CEB41F3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266B72" wp14:editId="49255F68">
                  <wp:extent cx="1868170" cy="1868170"/>
                  <wp:effectExtent l="0" t="0" r="0" b="0"/>
                  <wp:docPr id="1227020662" name="Picture 37" descr="P319C1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020662" name="Picture 37" descr="P319C1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D44C0F1" w14:textId="77777777" w:rsidR="003D250D" w:rsidRDefault="003D250D" w:rsidP="00B642AA">
            <w:pPr>
              <w:pStyle w:val="EasyRead16"/>
              <w:rPr>
                <w:sz w:val="28"/>
                <w:szCs w:val="28"/>
              </w:rPr>
            </w:pPr>
          </w:p>
          <w:p w14:paraId="6549DC42" w14:textId="510FB147" w:rsidR="003D250D" w:rsidRDefault="003D250D" w:rsidP="046E73E2">
            <w:pPr>
              <w:pStyle w:val="EasyRead16"/>
              <w:rPr>
                <w:sz w:val="28"/>
                <w:szCs w:val="28"/>
              </w:rPr>
            </w:pPr>
            <w:r w:rsidRPr="3DE397EE">
              <w:rPr>
                <w:sz w:val="28"/>
                <w:szCs w:val="28"/>
              </w:rPr>
              <w:t xml:space="preserve">This TAP will look at how to </w:t>
            </w:r>
          </w:p>
          <w:p w14:paraId="04012F67" w14:textId="3EB941CB" w:rsidR="003D250D" w:rsidRDefault="003D250D" w:rsidP="046E73E2">
            <w:pPr>
              <w:pStyle w:val="EasyRead16"/>
              <w:rPr>
                <w:sz w:val="28"/>
                <w:szCs w:val="28"/>
              </w:rPr>
            </w:pPr>
          </w:p>
          <w:p w14:paraId="41AAAC60" w14:textId="4CAE8C8E" w:rsidR="003D250D" w:rsidRDefault="2DD348F0" w:rsidP="000E0526">
            <w:pPr>
              <w:pStyle w:val="EasyRead16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478AB724">
              <w:rPr>
                <w:sz w:val="28"/>
                <w:szCs w:val="28"/>
              </w:rPr>
              <w:t>S</w:t>
            </w:r>
            <w:r w:rsidR="003D250D" w:rsidRPr="3DE397EE">
              <w:rPr>
                <w:sz w:val="28"/>
                <w:szCs w:val="28"/>
              </w:rPr>
              <w:t xml:space="preserve">upport people with disability and the different parts of who they are. </w:t>
            </w:r>
          </w:p>
          <w:p w14:paraId="4BA3BC03" w14:textId="77777777" w:rsidR="003D250D" w:rsidRDefault="003D250D" w:rsidP="00B642AA">
            <w:pPr>
              <w:pStyle w:val="EasyRead16"/>
              <w:rPr>
                <w:sz w:val="28"/>
                <w:szCs w:val="28"/>
              </w:rPr>
            </w:pPr>
          </w:p>
          <w:p w14:paraId="63709076" w14:textId="77777777" w:rsidR="003D250D" w:rsidRDefault="003D250D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might change what their experience is like.</w:t>
            </w:r>
          </w:p>
          <w:p w14:paraId="7062E2BE" w14:textId="77777777" w:rsidR="003D250D" w:rsidRDefault="003D250D" w:rsidP="00B642AA">
            <w:pPr>
              <w:pStyle w:val="EasyRead16"/>
              <w:rPr>
                <w:sz w:val="28"/>
                <w:szCs w:val="28"/>
              </w:rPr>
            </w:pPr>
          </w:p>
          <w:p w14:paraId="1CA19819" w14:textId="77777777" w:rsidR="003D250D" w:rsidRPr="008E647D" w:rsidRDefault="003D250D" w:rsidP="00B642AA">
            <w:pPr>
              <w:spacing w:line="360" w:lineRule="auto"/>
              <w:rPr>
                <w:sz w:val="28"/>
                <w:szCs w:val="28"/>
              </w:rPr>
            </w:pPr>
            <w:r w:rsidRPr="7F981D4A">
              <w:rPr>
                <w:sz w:val="28"/>
                <w:szCs w:val="28"/>
              </w:rPr>
              <w:t xml:space="preserve">This is called </w:t>
            </w:r>
            <w:r w:rsidRPr="7F981D4A">
              <w:rPr>
                <w:b/>
                <w:bCs/>
                <w:sz w:val="28"/>
                <w:szCs w:val="28"/>
              </w:rPr>
              <w:t>intersectionality</w:t>
            </w:r>
            <w:r w:rsidRPr="7F981D4A">
              <w:rPr>
                <w:sz w:val="28"/>
                <w:szCs w:val="28"/>
              </w:rPr>
              <w:t>.</w:t>
            </w:r>
          </w:p>
        </w:tc>
      </w:tr>
      <w:tr w:rsidR="003D250D" w:rsidRPr="008E647D" w14:paraId="12DCBDE8" w14:textId="77777777" w:rsidTr="7F981D4A">
        <w:trPr>
          <w:cantSplit/>
          <w:trHeight w:val="3969"/>
        </w:trPr>
        <w:tc>
          <w:tcPr>
            <w:tcW w:w="3158" w:type="dxa"/>
          </w:tcPr>
          <w:p w14:paraId="1489DA4F" w14:textId="1353FB8D" w:rsidR="00076398" w:rsidRPr="000D4916" w:rsidRDefault="34717E2D" w:rsidP="00076398">
            <w:pPr>
              <w:pStyle w:val="EasyRead16"/>
            </w:pPr>
            <w:r>
              <w:rPr>
                <w:noProof/>
              </w:rPr>
              <w:drawing>
                <wp:inline distT="0" distB="0" distL="0" distR="0" wp14:anchorId="58B0DFB1" wp14:editId="1FD9BAB6">
                  <wp:extent cx="1868170" cy="1868170"/>
                  <wp:effectExtent l="0" t="0" r="0" b="0"/>
                  <wp:docPr id="1505598946" name="Picture 39" descr="P329C3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598946" name="Picture 39" descr="P329C3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788C911" w14:textId="77777777" w:rsidR="003D250D" w:rsidRDefault="003D250D" w:rsidP="00B642AA">
            <w:pPr>
              <w:pStyle w:val="EasyRead16"/>
              <w:rPr>
                <w:sz w:val="28"/>
                <w:szCs w:val="28"/>
              </w:rPr>
            </w:pPr>
          </w:p>
          <w:p w14:paraId="259645C7" w14:textId="77777777" w:rsidR="003D250D" w:rsidRDefault="003D250D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could be </w:t>
            </w:r>
          </w:p>
          <w:p w14:paraId="10FFAA67" w14:textId="77777777" w:rsidR="003D250D" w:rsidRDefault="003D250D" w:rsidP="00B642AA">
            <w:pPr>
              <w:pStyle w:val="EasyRead16"/>
              <w:rPr>
                <w:sz w:val="28"/>
                <w:szCs w:val="28"/>
              </w:rPr>
            </w:pPr>
          </w:p>
          <w:p w14:paraId="3B38F35B" w14:textId="77777777" w:rsidR="003D250D" w:rsidRPr="008E647D" w:rsidRDefault="003D250D" w:rsidP="000E0526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with disability who live in rural or remote areas</w:t>
            </w:r>
          </w:p>
        </w:tc>
      </w:tr>
      <w:tr w:rsidR="003D250D" w:rsidRPr="008E647D" w14:paraId="5FF9506B" w14:textId="77777777" w:rsidTr="7F981D4A">
        <w:trPr>
          <w:cantSplit/>
          <w:trHeight w:val="2835"/>
        </w:trPr>
        <w:tc>
          <w:tcPr>
            <w:tcW w:w="3158" w:type="dxa"/>
          </w:tcPr>
          <w:p w14:paraId="396E2A93" w14:textId="11A30CB4" w:rsidR="003D250D" w:rsidRPr="008E647D" w:rsidRDefault="4B06A590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26BA5E" wp14:editId="36D34EA4">
                  <wp:extent cx="1868170" cy="1245235"/>
                  <wp:effectExtent l="0" t="0" r="0" b="0"/>
                  <wp:docPr id="1908008404" name="Picture 51" descr="P335C5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008404" name="Picture 51" descr="P335C5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2641335" w14:textId="77777777" w:rsidR="003D250D" w:rsidRDefault="003D250D" w:rsidP="00B642AA">
            <w:pPr>
              <w:pStyle w:val="EasyRead16"/>
              <w:rPr>
                <w:sz w:val="28"/>
                <w:szCs w:val="28"/>
              </w:rPr>
            </w:pPr>
          </w:p>
          <w:p w14:paraId="6441AEDE" w14:textId="77777777" w:rsidR="003D250D" w:rsidRDefault="003D250D" w:rsidP="00B642AA">
            <w:pPr>
              <w:pStyle w:val="EasyRead16"/>
              <w:rPr>
                <w:sz w:val="28"/>
                <w:szCs w:val="28"/>
              </w:rPr>
            </w:pPr>
          </w:p>
          <w:p w14:paraId="46DE79F4" w14:textId="77777777" w:rsidR="003D250D" w:rsidRPr="008E647D" w:rsidRDefault="003D250D" w:rsidP="000E0526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First Nations people with disability </w:t>
            </w:r>
          </w:p>
        </w:tc>
      </w:tr>
      <w:tr w:rsidR="003D250D" w:rsidRPr="008E647D" w14:paraId="21A725AF" w14:textId="77777777" w:rsidTr="7F981D4A">
        <w:trPr>
          <w:cantSplit/>
          <w:trHeight w:val="3402"/>
        </w:trPr>
        <w:tc>
          <w:tcPr>
            <w:tcW w:w="3158" w:type="dxa"/>
          </w:tcPr>
          <w:p w14:paraId="7A8EFD59" w14:textId="51E281AA" w:rsidR="003D250D" w:rsidRPr="008E647D" w:rsidRDefault="526ECEE8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AE55AC" wp14:editId="573ED269">
                  <wp:extent cx="1868170" cy="1868170"/>
                  <wp:effectExtent l="0" t="0" r="0" b="0"/>
                  <wp:docPr id="1511678363" name="Picture 43" descr="P340C7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678363" name="Picture 43" descr="P340C7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A9A2F6C" w14:textId="77777777" w:rsidR="003D250D" w:rsidRDefault="003D250D" w:rsidP="00B642AA">
            <w:pPr>
              <w:pStyle w:val="EasyRead16"/>
              <w:rPr>
                <w:sz w:val="28"/>
                <w:szCs w:val="28"/>
              </w:rPr>
            </w:pPr>
          </w:p>
          <w:p w14:paraId="681A383F" w14:textId="77777777" w:rsidR="003D250D" w:rsidRDefault="003D250D" w:rsidP="00B642AA">
            <w:pPr>
              <w:pStyle w:val="EasyRead16"/>
              <w:rPr>
                <w:sz w:val="28"/>
                <w:szCs w:val="28"/>
              </w:rPr>
            </w:pPr>
          </w:p>
          <w:p w14:paraId="50ECA5F2" w14:textId="77777777" w:rsidR="003D250D" w:rsidRDefault="003D250D" w:rsidP="000E0526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who speak different languages</w:t>
            </w:r>
          </w:p>
        </w:tc>
      </w:tr>
      <w:tr w:rsidR="003D250D" w:rsidRPr="008E647D" w14:paraId="4644530D" w14:textId="77777777" w:rsidTr="7F981D4A">
        <w:trPr>
          <w:cantSplit/>
          <w:trHeight w:val="3402"/>
        </w:trPr>
        <w:tc>
          <w:tcPr>
            <w:tcW w:w="3158" w:type="dxa"/>
          </w:tcPr>
          <w:p w14:paraId="245D6C37" w14:textId="1CE1C03F" w:rsidR="00AA3B57" w:rsidRPr="000D4916" w:rsidRDefault="05E93F95" w:rsidP="00AA3B57">
            <w:pPr>
              <w:pStyle w:val="EasyRead16"/>
            </w:pPr>
            <w:r>
              <w:rPr>
                <w:noProof/>
              </w:rPr>
              <w:drawing>
                <wp:inline distT="0" distB="0" distL="0" distR="0" wp14:anchorId="6C5C31E4" wp14:editId="4FA0ACDC">
                  <wp:extent cx="1868170" cy="1868170"/>
                  <wp:effectExtent l="0" t="0" r="0" b="0"/>
                  <wp:docPr id="367980384" name="Picture 45" descr="P345C9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980384" name="Picture 45" descr="P345C9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F0D31F4" w14:textId="77777777" w:rsidR="003D250D" w:rsidRDefault="003D250D" w:rsidP="00B642AA">
            <w:pPr>
              <w:pStyle w:val="EasyRead16"/>
              <w:rPr>
                <w:sz w:val="28"/>
                <w:szCs w:val="28"/>
              </w:rPr>
            </w:pPr>
          </w:p>
          <w:p w14:paraId="28422B6B" w14:textId="77777777" w:rsidR="003D250D" w:rsidRDefault="003D250D" w:rsidP="00B642AA">
            <w:pPr>
              <w:pStyle w:val="EasyRead16"/>
              <w:rPr>
                <w:sz w:val="28"/>
                <w:szCs w:val="28"/>
              </w:rPr>
            </w:pPr>
          </w:p>
          <w:p w14:paraId="0D88702E" w14:textId="77777777" w:rsidR="003D250D" w:rsidRDefault="003D250D" w:rsidP="000E0526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from different cultures</w:t>
            </w:r>
          </w:p>
        </w:tc>
      </w:tr>
      <w:tr w:rsidR="003D250D" w:rsidRPr="008E647D" w14:paraId="5221EEE0" w14:textId="77777777" w:rsidTr="7F981D4A">
        <w:trPr>
          <w:cantSplit/>
          <w:trHeight w:val="3402"/>
        </w:trPr>
        <w:tc>
          <w:tcPr>
            <w:tcW w:w="3158" w:type="dxa"/>
          </w:tcPr>
          <w:p w14:paraId="4632F85B" w14:textId="14F074FA" w:rsidR="003D250D" w:rsidRPr="008E647D" w:rsidRDefault="5AE4E594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9060F0" wp14:editId="4ACBC15A">
                  <wp:extent cx="1868170" cy="1868170"/>
                  <wp:effectExtent l="0" t="0" r="0" b="0"/>
                  <wp:docPr id="542279805" name="Picture 49" descr="P350C11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279805" name="Picture 49" descr="P350C11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C6EA4B6" w14:textId="77777777" w:rsidR="003D250D" w:rsidRDefault="003D250D" w:rsidP="00B642AA">
            <w:pPr>
              <w:pStyle w:val="EasyRead16"/>
              <w:rPr>
                <w:sz w:val="28"/>
                <w:szCs w:val="28"/>
              </w:rPr>
            </w:pPr>
          </w:p>
          <w:p w14:paraId="2BB191F1" w14:textId="77777777" w:rsidR="003D250D" w:rsidRDefault="003D250D" w:rsidP="00B642AA">
            <w:pPr>
              <w:pStyle w:val="EasyRead16"/>
              <w:rPr>
                <w:sz w:val="28"/>
                <w:szCs w:val="28"/>
              </w:rPr>
            </w:pPr>
          </w:p>
          <w:p w14:paraId="56388A63" w14:textId="77777777" w:rsidR="003D250D" w:rsidRDefault="003D250D" w:rsidP="000E0526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Women and girls with disability</w:t>
            </w:r>
          </w:p>
        </w:tc>
      </w:tr>
      <w:tr w:rsidR="003D250D" w:rsidRPr="008E647D" w14:paraId="4E092A40" w14:textId="77777777" w:rsidTr="7F981D4A">
        <w:trPr>
          <w:cantSplit/>
          <w:trHeight w:val="3402"/>
        </w:trPr>
        <w:tc>
          <w:tcPr>
            <w:tcW w:w="3158" w:type="dxa"/>
          </w:tcPr>
          <w:p w14:paraId="7AD5EB53" w14:textId="71798995" w:rsidR="003D250D" w:rsidRPr="008E647D" w:rsidRDefault="2E04E623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253AE1" wp14:editId="27805DEA">
                  <wp:extent cx="1868170" cy="1868170"/>
                  <wp:effectExtent l="0" t="0" r="0" b="0"/>
                  <wp:docPr id="1744928182" name="Picture 47" descr="P355C13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928182" name="Picture 47" descr="P355C13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BB1DB31" w14:textId="77777777" w:rsidR="003D250D" w:rsidRDefault="003D250D" w:rsidP="00B642AA">
            <w:pPr>
              <w:pStyle w:val="EasyRead16"/>
              <w:rPr>
                <w:sz w:val="28"/>
                <w:szCs w:val="28"/>
              </w:rPr>
            </w:pPr>
          </w:p>
          <w:p w14:paraId="7132D35F" w14:textId="77777777" w:rsidR="003D250D" w:rsidRDefault="003D250D" w:rsidP="00B642AA">
            <w:pPr>
              <w:pStyle w:val="EasyRead16"/>
              <w:rPr>
                <w:sz w:val="28"/>
                <w:szCs w:val="28"/>
              </w:rPr>
            </w:pPr>
          </w:p>
          <w:p w14:paraId="45E3C4FE" w14:textId="77777777" w:rsidR="003D250D" w:rsidRDefault="003D250D" w:rsidP="000E0526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7F981D4A">
              <w:rPr>
                <w:sz w:val="28"/>
                <w:szCs w:val="28"/>
              </w:rPr>
              <w:t>People with disability who are LGBTQIA+</w:t>
            </w:r>
          </w:p>
        </w:tc>
      </w:tr>
      <w:tr w:rsidR="003D250D" w:rsidRPr="008E647D" w14:paraId="735678B1" w14:textId="77777777" w:rsidTr="7F981D4A">
        <w:trPr>
          <w:cantSplit/>
          <w:trHeight w:val="4536"/>
        </w:trPr>
        <w:tc>
          <w:tcPr>
            <w:tcW w:w="3158" w:type="dxa"/>
          </w:tcPr>
          <w:p w14:paraId="50A6BB41" w14:textId="132836EF" w:rsidR="003D250D" w:rsidRPr="008E647D" w:rsidRDefault="002C8730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F87E6F" wp14:editId="29CF806E">
                  <wp:extent cx="1868170" cy="1868170"/>
                  <wp:effectExtent l="0" t="0" r="0" b="0"/>
                  <wp:docPr id="1917707267" name="Picture 53" descr="P360C15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707267" name="Picture 53" descr="P360C15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76A9CEF" w14:textId="77777777" w:rsidR="003D250D" w:rsidRDefault="003D250D" w:rsidP="00B642AA">
            <w:pPr>
              <w:pStyle w:val="EasyRead16"/>
              <w:rPr>
                <w:sz w:val="28"/>
                <w:szCs w:val="28"/>
              </w:rPr>
            </w:pPr>
          </w:p>
          <w:p w14:paraId="40133B04" w14:textId="77777777" w:rsidR="003D250D" w:rsidRDefault="003D250D" w:rsidP="00B642AA">
            <w:pPr>
              <w:pStyle w:val="EasyRead16"/>
              <w:rPr>
                <w:sz w:val="28"/>
                <w:szCs w:val="28"/>
              </w:rPr>
            </w:pPr>
          </w:p>
          <w:p w14:paraId="3CCBD927" w14:textId="77777777" w:rsidR="003D250D" w:rsidRDefault="003D250D" w:rsidP="000E0526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Children and young people with disability.</w:t>
            </w:r>
          </w:p>
        </w:tc>
      </w:tr>
      <w:tr w:rsidR="003D250D" w:rsidRPr="008E647D" w14:paraId="73F8CEED" w14:textId="77777777" w:rsidTr="7F981D4A">
        <w:trPr>
          <w:cantSplit/>
          <w:trHeight w:val="2835"/>
        </w:trPr>
        <w:tc>
          <w:tcPr>
            <w:tcW w:w="3158" w:type="dxa"/>
          </w:tcPr>
          <w:p w14:paraId="57612219" w14:textId="0A76EA9F" w:rsidR="003D250D" w:rsidRPr="008E647D" w:rsidRDefault="00247046" w:rsidP="00B642AA">
            <w:pPr>
              <w:pStyle w:val="EasyRead16"/>
              <w:rPr>
                <w:sz w:val="28"/>
                <w:szCs w:val="28"/>
              </w:rPr>
            </w:pPr>
            <w:r w:rsidRPr="00581C99">
              <w:rPr>
                <w:noProof/>
                <w:sz w:val="28"/>
                <w:szCs w:val="28"/>
              </w:rPr>
              <w:drawing>
                <wp:inline distT="0" distB="0" distL="0" distR="0" wp14:anchorId="4E61E084" wp14:editId="1BEF023F">
                  <wp:extent cx="1868170" cy="1868170"/>
                  <wp:effectExtent l="0" t="0" r="0" b="0"/>
                  <wp:docPr id="1213700413" name="Picture 69" descr="P365C17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700413" name="Picture 69" descr="P365C17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4660667" w14:textId="77777777" w:rsidR="003D250D" w:rsidRDefault="003D250D" w:rsidP="00B642AA">
            <w:pPr>
              <w:pStyle w:val="EasyRead16"/>
              <w:rPr>
                <w:sz w:val="28"/>
                <w:szCs w:val="28"/>
              </w:rPr>
            </w:pPr>
          </w:p>
          <w:p w14:paraId="191077C9" w14:textId="77777777" w:rsidR="003D250D" w:rsidRDefault="003D250D" w:rsidP="00B642AA">
            <w:pPr>
              <w:pStyle w:val="EasyRead16"/>
              <w:rPr>
                <w:sz w:val="28"/>
                <w:szCs w:val="28"/>
              </w:rPr>
            </w:pPr>
          </w:p>
          <w:p w14:paraId="27D00FBF" w14:textId="2C204ADE" w:rsidR="003D250D" w:rsidRPr="008E647D" w:rsidRDefault="3505A5D0" w:rsidP="00B642AA">
            <w:pPr>
              <w:pStyle w:val="EasyRead16"/>
              <w:rPr>
                <w:sz w:val="28"/>
                <w:szCs w:val="28"/>
              </w:rPr>
            </w:pPr>
            <w:r w:rsidRPr="7DAF79AE">
              <w:rPr>
                <w:sz w:val="28"/>
                <w:szCs w:val="28"/>
              </w:rPr>
              <w:t>Some people fit into more than 1 of these groups.</w:t>
            </w:r>
          </w:p>
        </w:tc>
      </w:tr>
    </w:tbl>
    <w:p w14:paraId="2B27514F" w14:textId="77777777" w:rsidR="003D250D" w:rsidRDefault="003D250D" w:rsidP="003D250D">
      <w:r>
        <w:br w:type="page"/>
      </w:r>
    </w:p>
    <w:p w14:paraId="278E6EB5" w14:textId="77777777" w:rsidR="009A670B" w:rsidRPr="00E539A1" w:rsidRDefault="009A670B" w:rsidP="009A670B">
      <w:pPr>
        <w:pStyle w:val="EasyReadPageHeader"/>
        <w:rPr>
          <w:color w:val="180F5E"/>
          <w:sz w:val="48"/>
          <w:szCs w:val="48"/>
        </w:rPr>
      </w:pPr>
      <w:r>
        <w:rPr>
          <w:color w:val="180F5E"/>
          <w:sz w:val="48"/>
          <w:szCs w:val="48"/>
        </w:rPr>
        <w:t>National Actions</w:t>
      </w:r>
    </w:p>
    <w:p w14:paraId="1E39D419" w14:textId="77777777" w:rsidR="009A670B" w:rsidRDefault="009A670B" w:rsidP="009A670B"/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9A670B" w:rsidRPr="008E647D" w14:paraId="47A5DF4B" w14:textId="77777777" w:rsidTr="7F981D4A">
        <w:trPr>
          <w:cantSplit/>
          <w:trHeight w:val="4536"/>
        </w:trPr>
        <w:tc>
          <w:tcPr>
            <w:tcW w:w="3158" w:type="dxa"/>
          </w:tcPr>
          <w:p w14:paraId="2B8A7B5B" w14:textId="2D3F0091" w:rsidR="009A670B" w:rsidRPr="008E647D" w:rsidRDefault="5E346E6F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0E1EC4" wp14:editId="731E3D49">
                  <wp:extent cx="1939925" cy="1939925"/>
                  <wp:effectExtent l="0" t="0" r="3175" b="0"/>
                  <wp:docPr id="781073683" name="Picture 2" descr="P373C1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073683" name="Picture 2" descr="P373C1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AAB1557" w14:textId="77777777" w:rsidR="009A670B" w:rsidRDefault="009A670B" w:rsidP="00B642AA">
            <w:pPr>
              <w:pStyle w:val="EasyRead16"/>
              <w:rPr>
                <w:sz w:val="28"/>
                <w:szCs w:val="28"/>
              </w:rPr>
            </w:pPr>
          </w:p>
          <w:p w14:paraId="105EAF28" w14:textId="77777777" w:rsidR="009A670B" w:rsidRDefault="009A670B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Australian Government will work with people with disability on this TAP.</w:t>
            </w:r>
          </w:p>
          <w:p w14:paraId="1B725173" w14:textId="77777777" w:rsidR="009A670B" w:rsidRDefault="009A670B" w:rsidP="00B642AA">
            <w:pPr>
              <w:pStyle w:val="EasyRead16"/>
              <w:rPr>
                <w:sz w:val="28"/>
                <w:szCs w:val="28"/>
              </w:rPr>
            </w:pPr>
          </w:p>
          <w:p w14:paraId="0BAB59EF" w14:textId="5F8E05A2" w:rsidR="009A670B" w:rsidRPr="008E647D" w:rsidRDefault="1F442A02" w:rsidP="00B642AA">
            <w:pPr>
              <w:pStyle w:val="EasyRead16"/>
              <w:rPr>
                <w:sz w:val="28"/>
                <w:szCs w:val="28"/>
              </w:rPr>
            </w:pPr>
            <w:r w:rsidRPr="7F981D4A">
              <w:rPr>
                <w:sz w:val="28"/>
                <w:szCs w:val="28"/>
              </w:rPr>
              <w:t xml:space="preserve">All governments </w:t>
            </w:r>
            <w:r w:rsidR="009A670B" w:rsidRPr="7F981D4A">
              <w:rPr>
                <w:sz w:val="28"/>
                <w:szCs w:val="28"/>
              </w:rPr>
              <w:t>will put the plan into action.</w:t>
            </w:r>
          </w:p>
        </w:tc>
      </w:tr>
      <w:tr w:rsidR="009A670B" w:rsidRPr="008E647D" w14:paraId="5CC595CE" w14:textId="77777777" w:rsidTr="7F981D4A">
        <w:trPr>
          <w:cantSplit/>
          <w:trHeight w:val="4536"/>
        </w:trPr>
        <w:tc>
          <w:tcPr>
            <w:tcW w:w="3158" w:type="dxa"/>
          </w:tcPr>
          <w:p w14:paraId="4174264C" w14:textId="266187B9" w:rsidR="009A670B" w:rsidRPr="008E647D" w:rsidRDefault="5B7EEF8B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A107F9" wp14:editId="6E1F9690">
                  <wp:extent cx="1868170" cy="1868170"/>
                  <wp:effectExtent l="0" t="0" r="0" b="0"/>
                  <wp:docPr id="918332141" name="Picture 79" descr="P379C3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332141" name="Picture 79" descr="P379C3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FEE1A96" w14:textId="77777777" w:rsidR="009A670B" w:rsidRDefault="009A670B" w:rsidP="00B642AA">
            <w:pPr>
              <w:pStyle w:val="EasyRead16"/>
              <w:rPr>
                <w:sz w:val="28"/>
                <w:szCs w:val="28"/>
              </w:rPr>
            </w:pPr>
          </w:p>
          <w:p w14:paraId="0C7EB254" w14:textId="77777777" w:rsidR="009A670B" w:rsidRDefault="009A670B" w:rsidP="00B642AA">
            <w:pPr>
              <w:pStyle w:val="EasyRead16"/>
              <w:rPr>
                <w:sz w:val="28"/>
                <w:szCs w:val="28"/>
              </w:rPr>
            </w:pPr>
          </w:p>
          <w:p w14:paraId="738BFF14" w14:textId="77777777" w:rsidR="009A670B" w:rsidRPr="008E647D" w:rsidRDefault="009A670B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governments will work on the actions over the next 3 years.</w:t>
            </w:r>
          </w:p>
        </w:tc>
      </w:tr>
      <w:tr w:rsidR="009A670B" w:rsidRPr="008E647D" w14:paraId="15487DF1" w14:textId="77777777" w:rsidTr="7F981D4A">
        <w:trPr>
          <w:cantSplit/>
          <w:trHeight w:val="3402"/>
        </w:trPr>
        <w:tc>
          <w:tcPr>
            <w:tcW w:w="3158" w:type="dxa"/>
          </w:tcPr>
          <w:p w14:paraId="4A1C8924" w14:textId="4BF58821" w:rsidR="009A670B" w:rsidRPr="008E647D" w:rsidRDefault="32D20354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DC94C6" wp14:editId="0FBF8BCB">
                  <wp:extent cx="1868170" cy="1868170"/>
                  <wp:effectExtent l="0" t="0" r="0" b="0"/>
                  <wp:docPr id="913523158" name="Picture 77" descr="P384C5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523158" name="Picture 77" descr="P384C5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3C61826" w14:textId="77777777" w:rsidR="009A670B" w:rsidRDefault="009A670B" w:rsidP="00B642AA">
            <w:pPr>
              <w:pStyle w:val="EasyRead16"/>
              <w:rPr>
                <w:sz w:val="28"/>
                <w:szCs w:val="28"/>
              </w:rPr>
            </w:pPr>
          </w:p>
          <w:p w14:paraId="21993D21" w14:textId="77777777" w:rsidR="009A670B" w:rsidRDefault="009A670B" w:rsidP="00B642AA">
            <w:pPr>
              <w:pStyle w:val="EasyRead16"/>
              <w:rPr>
                <w:sz w:val="28"/>
                <w:szCs w:val="28"/>
              </w:rPr>
            </w:pPr>
          </w:p>
          <w:p w14:paraId="0ECACDDE" w14:textId="718F8E22" w:rsidR="009A670B" w:rsidRPr="008E647D" w:rsidRDefault="24362BB4" w:rsidP="008C2753">
            <w:pPr>
              <w:pStyle w:val="EasyRead16"/>
              <w:rPr>
                <w:sz w:val="28"/>
                <w:szCs w:val="28"/>
              </w:rPr>
            </w:pPr>
            <w:r w:rsidRPr="7DAF79AE">
              <w:rPr>
                <w:sz w:val="28"/>
                <w:szCs w:val="28"/>
              </w:rPr>
              <w:t>They will also work</w:t>
            </w:r>
            <w:r w:rsidR="009A670B" w:rsidRPr="7DAF79AE">
              <w:rPr>
                <w:sz w:val="28"/>
                <w:szCs w:val="28"/>
              </w:rPr>
              <w:t xml:space="preserve"> with people with disability.</w:t>
            </w:r>
          </w:p>
        </w:tc>
      </w:tr>
    </w:tbl>
    <w:p w14:paraId="471D8FFB" w14:textId="3F5A83C5" w:rsidR="002B2E65" w:rsidRPr="00E539A1" w:rsidRDefault="001C5473" w:rsidP="002B2E65">
      <w:pPr>
        <w:pStyle w:val="EasyReadPageHeader"/>
        <w:rPr>
          <w:color w:val="180F5E"/>
          <w:sz w:val="48"/>
          <w:szCs w:val="48"/>
        </w:rPr>
      </w:pPr>
      <w:r>
        <w:rPr>
          <w:color w:val="180F5E"/>
          <w:sz w:val="48"/>
          <w:szCs w:val="48"/>
        </w:rPr>
        <w:t>Local government support</w:t>
      </w:r>
    </w:p>
    <w:p w14:paraId="54296AEC" w14:textId="77777777" w:rsidR="002B2E65" w:rsidRDefault="002B2E65" w:rsidP="002B2E65"/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2B2E65" w:rsidRPr="008E647D" w14:paraId="2856C027" w14:textId="77777777" w:rsidTr="7F981D4A">
        <w:trPr>
          <w:cantSplit/>
          <w:trHeight w:val="3969"/>
        </w:trPr>
        <w:tc>
          <w:tcPr>
            <w:tcW w:w="3158" w:type="dxa"/>
          </w:tcPr>
          <w:p w14:paraId="53F7B84C" w14:textId="178A1504" w:rsidR="002B2E65" w:rsidRPr="008E647D" w:rsidRDefault="00954E66" w:rsidP="00B642AA">
            <w:pPr>
              <w:pStyle w:val="EasyRead16"/>
              <w:rPr>
                <w:sz w:val="28"/>
                <w:szCs w:val="28"/>
              </w:rPr>
            </w:pPr>
            <w:r w:rsidRPr="00954E66">
              <w:rPr>
                <w:noProof/>
                <w:sz w:val="28"/>
                <w:szCs w:val="28"/>
              </w:rPr>
              <w:drawing>
                <wp:inline distT="0" distB="0" distL="0" distR="0" wp14:anchorId="2AF1BAB4" wp14:editId="7D76EA4D">
                  <wp:extent cx="1868170" cy="1868170"/>
                  <wp:effectExtent l="0" t="0" r="0" b="0"/>
                  <wp:docPr id="14033819" name="Picture 6" descr="P391C1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3819" name="Picture 6" descr="P391C1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06FAE60" w14:textId="77777777" w:rsidR="002B2E65" w:rsidRDefault="002B2E65" w:rsidP="00B642AA">
            <w:pPr>
              <w:pStyle w:val="EasyRead16"/>
              <w:rPr>
                <w:sz w:val="28"/>
                <w:szCs w:val="28"/>
              </w:rPr>
            </w:pPr>
          </w:p>
          <w:p w14:paraId="7061D7D6" w14:textId="61193847" w:rsidR="001C5473" w:rsidRDefault="00601D15" w:rsidP="7DAF79A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6CFB0D71" w:rsidRPr="7DAF79AE">
              <w:rPr>
                <w:sz w:val="28"/>
                <w:szCs w:val="28"/>
              </w:rPr>
              <w:t xml:space="preserve"> of the actions is to help local councils.</w:t>
            </w:r>
          </w:p>
          <w:p w14:paraId="7AF7670E" w14:textId="2D51589E" w:rsidR="001C5473" w:rsidRDefault="001C5473" w:rsidP="7DAF79AE">
            <w:pPr>
              <w:pStyle w:val="EasyRead16"/>
              <w:rPr>
                <w:sz w:val="28"/>
                <w:szCs w:val="28"/>
              </w:rPr>
            </w:pPr>
          </w:p>
          <w:p w14:paraId="251D15B5" w14:textId="3BAE4407" w:rsidR="001C5473" w:rsidRDefault="001C5473" w:rsidP="00B642AA">
            <w:pPr>
              <w:pStyle w:val="EasyRead16"/>
              <w:rPr>
                <w:sz w:val="28"/>
                <w:szCs w:val="28"/>
              </w:rPr>
            </w:pPr>
            <w:r w:rsidRPr="7F981D4A">
              <w:rPr>
                <w:sz w:val="28"/>
                <w:szCs w:val="28"/>
              </w:rPr>
              <w:t xml:space="preserve">The </w:t>
            </w:r>
            <w:r w:rsidRPr="7F981D4A">
              <w:rPr>
                <w:b/>
                <w:bCs/>
                <w:sz w:val="28"/>
                <w:szCs w:val="28"/>
              </w:rPr>
              <w:t>Australian Local Government Association</w:t>
            </w:r>
            <w:r w:rsidRPr="7F981D4A">
              <w:rPr>
                <w:sz w:val="28"/>
                <w:szCs w:val="28"/>
              </w:rPr>
              <w:t xml:space="preserve"> </w:t>
            </w:r>
            <w:r w:rsidR="6C375E2E" w:rsidRPr="7F981D4A">
              <w:rPr>
                <w:sz w:val="28"/>
                <w:szCs w:val="28"/>
              </w:rPr>
              <w:t>helps councils.</w:t>
            </w:r>
          </w:p>
          <w:p w14:paraId="2B88D256" w14:textId="77777777" w:rsidR="00282481" w:rsidRDefault="00282481" w:rsidP="00B642AA">
            <w:pPr>
              <w:pStyle w:val="EasyRead16"/>
              <w:rPr>
                <w:sz w:val="28"/>
                <w:szCs w:val="28"/>
              </w:rPr>
            </w:pPr>
          </w:p>
          <w:p w14:paraId="61663045" w14:textId="1F90DBB4" w:rsidR="00282481" w:rsidRPr="008E647D" w:rsidRDefault="4759FCE9" w:rsidP="00B642AA">
            <w:pPr>
              <w:pStyle w:val="EasyRead16"/>
              <w:rPr>
                <w:sz w:val="28"/>
                <w:szCs w:val="28"/>
              </w:rPr>
            </w:pPr>
            <w:r w:rsidRPr="7DAF79AE">
              <w:rPr>
                <w:sz w:val="28"/>
                <w:szCs w:val="28"/>
              </w:rPr>
              <w:t xml:space="preserve">We call </w:t>
            </w:r>
            <w:r w:rsidR="136C97A9" w:rsidRPr="7DAF79AE">
              <w:rPr>
                <w:sz w:val="28"/>
                <w:szCs w:val="28"/>
              </w:rPr>
              <w:t xml:space="preserve">them </w:t>
            </w:r>
            <w:r w:rsidR="6B77BA1E" w:rsidRPr="7DAF79AE">
              <w:rPr>
                <w:b/>
                <w:bCs/>
                <w:sz w:val="28"/>
                <w:szCs w:val="28"/>
              </w:rPr>
              <w:t>ALGA</w:t>
            </w:r>
            <w:r w:rsidR="6B77BA1E" w:rsidRPr="7DAF79AE">
              <w:rPr>
                <w:sz w:val="28"/>
                <w:szCs w:val="28"/>
              </w:rPr>
              <w:t xml:space="preserve"> for short.</w:t>
            </w:r>
          </w:p>
        </w:tc>
      </w:tr>
      <w:tr w:rsidR="002B2E65" w:rsidRPr="008E647D" w14:paraId="2C1A44B0" w14:textId="77777777" w:rsidTr="7F981D4A">
        <w:trPr>
          <w:cantSplit/>
          <w:trHeight w:val="3969"/>
        </w:trPr>
        <w:tc>
          <w:tcPr>
            <w:tcW w:w="3158" w:type="dxa"/>
          </w:tcPr>
          <w:p w14:paraId="23166007" w14:textId="1D4C8E35" w:rsidR="002B2E65" w:rsidRPr="008E647D" w:rsidRDefault="7C4BF03B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BC446A" wp14:editId="20440CCA">
                  <wp:extent cx="1868170" cy="1868170"/>
                  <wp:effectExtent l="0" t="0" r="0" b="0"/>
                  <wp:docPr id="128782411" name="Picture 20" descr="P399C3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82411" name="Picture 20" descr="P399C3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32224D7" w14:textId="77777777" w:rsidR="002B2E65" w:rsidRDefault="002B2E65" w:rsidP="00B642AA">
            <w:pPr>
              <w:pStyle w:val="EasyRead16"/>
              <w:rPr>
                <w:sz w:val="28"/>
                <w:szCs w:val="28"/>
              </w:rPr>
            </w:pPr>
          </w:p>
          <w:p w14:paraId="69A297F9" w14:textId="2B7747F9" w:rsidR="00A64FE1" w:rsidRDefault="6B77BA1E" w:rsidP="00B642AA">
            <w:pPr>
              <w:pStyle w:val="EasyRead16"/>
              <w:rPr>
                <w:sz w:val="28"/>
                <w:szCs w:val="28"/>
              </w:rPr>
            </w:pPr>
            <w:r w:rsidRPr="7DAF79AE">
              <w:rPr>
                <w:sz w:val="28"/>
                <w:szCs w:val="28"/>
              </w:rPr>
              <w:t>ALGA</w:t>
            </w:r>
            <w:r w:rsidR="32DA55A5" w:rsidRPr="7DAF79AE">
              <w:rPr>
                <w:sz w:val="28"/>
                <w:szCs w:val="28"/>
              </w:rPr>
              <w:t xml:space="preserve"> </w:t>
            </w:r>
            <w:r w:rsidR="6B098171" w:rsidRPr="7DAF79AE">
              <w:rPr>
                <w:sz w:val="28"/>
                <w:szCs w:val="28"/>
              </w:rPr>
              <w:t>will help councils by</w:t>
            </w:r>
          </w:p>
          <w:p w14:paraId="131E15DC" w14:textId="77777777" w:rsidR="003D2288" w:rsidRDefault="003D2288" w:rsidP="00B642AA">
            <w:pPr>
              <w:pStyle w:val="EasyRead16"/>
              <w:rPr>
                <w:sz w:val="28"/>
                <w:szCs w:val="28"/>
              </w:rPr>
            </w:pPr>
          </w:p>
          <w:p w14:paraId="2C6EA770" w14:textId="1E3A849F" w:rsidR="003D2288" w:rsidRPr="008E647D" w:rsidRDefault="32DA55A5" w:rsidP="000E0526">
            <w:pPr>
              <w:pStyle w:val="EasyRead16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7DAF79AE">
              <w:rPr>
                <w:sz w:val="28"/>
                <w:szCs w:val="28"/>
              </w:rPr>
              <w:t xml:space="preserve">Updating a </w:t>
            </w:r>
            <w:r w:rsidRPr="7DAF79AE">
              <w:rPr>
                <w:b/>
                <w:bCs/>
                <w:sz w:val="28"/>
                <w:szCs w:val="28"/>
              </w:rPr>
              <w:t>guide</w:t>
            </w:r>
            <w:r w:rsidRPr="7DAF79AE">
              <w:rPr>
                <w:sz w:val="28"/>
                <w:szCs w:val="28"/>
              </w:rPr>
              <w:t xml:space="preserve"> for including people with disability </w:t>
            </w:r>
            <w:r w:rsidR="66B5EF20" w:rsidRPr="7DAF79AE">
              <w:rPr>
                <w:sz w:val="28"/>
                <w:szCs w:val="28"/>
              </w:rPr>
              <w:t xml:space="preserve">in </w:t>
            </w:r>
            <w:r w:rsidR="00356FC5">
              <w:rPr>
                <w:sz w:val="28"/>
                <w:szCs w:val="28"/>
              </w:rPr>
              <w:t xml:space="preserve">making </w:t>
            </w:r>
            <w:r w:rsidRPr="7DAF79AE">
              <w:rPr>
                <w:sz w:val="28"/>
                <w:szCs w:val="28"/>
              </w:rPr>
              <w:t>plan</w:t>
            </w:r>
            <w:r w:rsidR="00356FC5">
              <w:rPr>
                <w:sz w:val="28"/>
                <w:szCs w:val="28"/>
              </w:rPr>
              <w:t>s</w:t>
            </w:r>
          </w:p>
        </w:tc>
      </w:tr>
      <w:tr w:rsidR="002B2E65" w:rsidRPr="008E647D" w14:paraId="745A3F4F" w14:textId="77777777" w:rsidTr="7F981D4A">
        <w:trPr>
          <w:cantSplit/>
          <w:trHeight w:val="2835"/>
        </w:trPr>
        <w:tc>
          <w:tcPr>
            <w:tcW w:w="3158" w:type="dxa"/>
          </w:tcPr>
          <w:p w14:paraId="06C9D4FB" w14:textId="1A8157F3" w:rsidR="002B2E65" w:rsidRPr="008E647D" w:rsidRDefault="352D260A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6714C9" wp14:editId="30604762">
                  <wp:extent cx="1868170" cy="1868170"/>
                  <wp:effectExtent l="0" t="0" r="0" b="0"/>
                  <wp:docPr id="717250234" name="Picture 32" descr="P405C5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50234" name="Picture 32" descr="P405C5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FBF4781" w14:textId="77777777" w:rsidR="002441E1" w:rsidRDefault="002441E1" w:rsidP="002441E1">
            <w:pPr>
              <w:pStyle w:val="EasyRead16"/>
              <w:rPr>
                <w:sz w:val="28"/>
                <w:szCs w:val="28"/>
              </w:rPr>
            </w:pPr>
          </w:p>
          <w:p w14:paraId="0826E6C0" w14:textId="77777777" w:rsidR="002441E1" w:rsidRDefault="002441E1" w:rsidP="002441E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guide says</w:t>
            </w:r>
          </w:p>
          <w:p w14:paraId="576F00C8" w14:textId="77777777" w:rsidR="002441E1" w:rsidRDefault="002441E1" w:rsidP="002441E1">
            <w:pPr>
              <w:pStyle w:val="EasyRead16"/>
              <w:rPr>
                <w:sz w:val="28"/>
                <w:szCs w:val="28"/>
              </w:rPr>
            </w:pPr>
          </w:p>
          <w:p w14:paraId="587DD8DD" w14:textId="77777777" w:rsidR="002441E1" w:rsidRDefault="002441E1" w:rsidP="000E0526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How things shoul</w:t>
            </w:r>
            <w:r w:rsidRPr="0021401B">
              <w:rPr>
                <w:sz w:val="28"/>
                <w:szCs w:val="28"/>
              </w:rPr>
              <w:t>d be</w:t>
            </w:r>
            <w:r>
              <w:rPr>
                <w:sz w:val="28"/>
                <w:szCs w:val="28"/>
              </w:rPr>
              <w:t xml:space="preserve"> done</w:t>
            </w:r>
          </w:p>
          <w:p w14:paraId="6EF578D0" w14:textId="77777777" w:rsidR="002441E1" w:rsidRDefault="002441E1" w:rsidP="000E0526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Step by step what to do</w:t>
            </w:r>
          </w:p>
          <w:p w14:paraId="5137DBEF" w14:textId="77777777" w:rsidR="002B2E65" w:rsidRDefault="002441E1" w:rsidP="000E0526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Can give </w:t>
            </w:r>
            <w:r w:rsidRPr="00365252">
              <w:rPr>
                <w:b/>
                <w:bCs/>
                <w:sz w:val="28"/>
                <w:szCs w:val="28"/>
              </w:rPr>
              <w:t>recommendations</w:t>
            </w:r>
            <w:r>
              <w:rPr>
                <w:sz w:val="28"/>
                <w:szCs w:val="28"/>
              </w:rPr>
              <w:t>.</w:t>
            </w:r>
          </w:p>
          <w:p w14:paraId="1C57B7E6" w14:textId="77777777" w:rsidR="009E20F0" w:rsidRDefault="009E20F0" w:rsidP="009E20F0">
            <w:pPr>
              <w:pStyle w:val="EasyRead16"/>
              <w:rPr>
                <w:sz w:val="28"/>
                <w:szCs w:val="28"/>
              </w:rPr>
            </w:pPr>
          </w:p>
          <w:p w14:paraId="07FC47C7" w14:textId="6C36A222" w:rsidR="009E20F0" w:rsidRPr="008E647D" w:rsidRDefault="009E20F0" w:rsidP="009E20F0">
            <w:pPr>
              <w:pStyle w:val="EasyRead16"/>
              <w:rPr>
                <w:sz w:val="28"/>
                <w:szCs w:val="28"/>
              </w:rPr>
            </w:pPr>
            <w:r w:rsidRPr="007C52FC">
              <w:rPr>
                <w:sz w:val="28"/>
                <w:szCs w:val="28"/>
              </w:rPr>
              <w:t>Recommendations are ideas to do things better.</w:t>
            </w:r>
          </w:p>
        </w:tc>
      </w:tr>
      <w:tr w:rsidR="002B2E65" w:rsidRPr="008E647D" w14:paraId="78F79812" w14:textId="77777777" w:rsidTr="7F981D4A">
        <w:trPr>
          <w:cantSplit/>
          <w:trHeight w:val="6804"/>
        </w:trPr>
        <w:tc>
          <w:tcPr>
            <w:tcW w:w="3158" w:type="dxa"/>
          </w:tcPr>
          <w:p w14:paraId="453BA55F" w14:textId="558E1E80" w:rsidR="002B2E65" w:rsidRPr="008E647D" w:rsidRDefault="756787E4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536B6B" wp14:editId="2019BBFF">
                  <wp:extent cx="1868170" cy="1868170"/>
                  <wp:effectExtent l="0" t="0" r="0" b="0"/>
                  <wp:docPr id="4037363" name="Picture 21" descr="P415C7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7363" name="Picture 21" descr="P415C7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3D51FE7" w14:textId="77777777" w:rsidR="002B2E65" w:rsidRDefault="002B2E65" w:rsidP="00B642AA">
            <w:pPr>
              <w:pStyle w:val="EasyRead16"/>
              <w:rPr>
                <w:sz w:val="28"/>
                <w:szCs w:val="28"/>
              </w:rPr>
            </w:pPr>
          </w:p>
          <w:p w14:paraId="78D36AF4" w14:textId="77777777" w:rsidR="00B34C1F" w:rsidRDefault="00B34C1F" w:rsidP="00B642AA">
            <w:pPr>
              <w:pStyle w:val="EasyRead16"/>
              <w:rPr>
                <w:sz w:val="28"/>
                <w:szCs w:val="28"/>
              </w:rPr>
            </w:pPr>
          </w:p>
          <w:p w14:paraId="7C5709CF" w14:textId="77777777" w:rsidR="00B34C1F" w:rsidRDefault="00B34C1F" w:rsidP="000E0526">
            <w:pPr>
              <w:pStyle w:val="EasyRead16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Making a Disability Network and </w:t>
            </w:r>
            <w:r w:rsidRPr="005625ED">
              <w:rPr>
                <w:b/>
                <w:bCs/>
                <w:sz w:val="28"/>
                <w:szCs w:val="28"/>
              </w:rPr>
              <w:t>Community of Practice</w:t>
            </w:r>
          </w:p>
          <w:p w14:paraId="21F37F2F" w14:textId="77777777" w:rsidR="005625ED" w:rsidRDefault="005625ED" w:rsidP="005625ED">
            <w:pPr>
              <w:pStyle w:val="EasyRead16"/>
              <w:rPr>
                <w:sz w:val="28"/>
                <w:szCs w:val="28"/>
              </w:rPr>
            </w:pPr>
          </w:p>
          <w:p w14:paraId="1562EB4B" w14:textId="77777777" w:rsidR="005625ED" w:rsidRDefault="005625ED" w:rsidP="005625E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Community of practice is a group of people who talk about a topic.</w:t>
            </w:r>
          </w:p>
          <w:p w14:paraId="0EE95F16" w14:textId="77777777" w:rsidR="005625ED" w:rsidRDefault="005625ED" w:rsidP="005625ED">
            <w:pPr>
              <w:pStyle w:val="EasyRead16"/>
              <w:rPr>
                <w:sz w:val="28"/>
                <w:szCs w:val="28"/>
              </w:rPr>
            </w:pPr>
          </w:p>
          <w:p w14:paraId="29F1835E" w14:textId="77777777" w:rsidR="005625ED" w:rsidRDefault="005625ED" w:rsidP="005625E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</w:t>
            </w:r>
          </w:p>
          <w:p w14:paraId="314985B7" w14:textId="77777777" w:rsidR="005625ED" w:rsidRDefault="005625ED" w:rsidP="005625ED">
            <w:pPr>
              <w:pStyle w:val="EasyRead16"/>
              <w:rPr>
                <w:sz w:val="28"/>
                <w:szCs w:val="28"/>
              </w:rPr>
            </w:pPr>
          </w:p>
          <w:p w14:paraId="6C9B8BC7" w14:textId="77777777" w:rsidR="005625ED" w:rsidRDefault="005625ED" w:rsidP="000E0526">
            <w:pPr>
              <w:pStyle w:val="EasyRead16"/>
              <w:numPr>
                <w:ilvl w:val="0"/>
                <w:numId w:val="20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Share </w:t>
            </w:r>
            <w:r w:rsidRPr="008E363E">
              <w:rPr>
                <w:sz w:val="28"/>
                <w:szCs w:val="28"/>
              </w:rPr>
              <w:t>ideas</w:t>
            </w:r>
          </w:p>
          <w:p w14:paraId="1C44081A" w14:textId="264E4A61" w:rsidR="00B34C1F" w:rsidRPr="008E647D" w:rsidRDefault="005625ED" w:rsidP="000E0526">
            <w:pPr>
              <w:pStyle w:val="EasyRead16"/>
              <w:numPr>
                <w:ilvl w:val="0"/>
                <w:numId w:val="20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Learn from each other.</w:t>
            </w:r>
          </w:p>
        </w:tc>
      </w:tr>
      <w:tr w:rsidR="0032001D" w:rsidRPr="008E647D" w14:paraId="16784B82" w14:textId="77777777" w:rsidTr="7F981D4A">
        <w:trPr>
          <w:cantSplit/>
          <w:trHeight w:val="3402"/>
        </w:trPr>
        <w:tc>
          <w:tcPr>
            <w:tcW w:w="3158" w:type="dxa"/>
          </w:tcPr>
          <w:p w14:paraId="74FBBB86" w14:textId="535113F4" w:rsidR="0032001D" w:rsidRPr="008E647D" w:rsidRDefault="78261165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CB6969" wp14:editId="70F33FCF">
                  <wp:extent cx="1868170" cy="1868170"/>
                  <wp:effectExtent l="0" t="0" r="0" b="0"/>
                  <wp:docPr id="595674538" name="Picture 32" descr="P427C9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674538" name="Picture 32" descr="P427C9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5B7E17A" w14:textId="77777777" w:rsidR="0032001D" w:rsidRDefault="0032001D" w:rsidP="00B642AA">
            <w:pPr>
              <w:pStyle w:val="EasyRead16"/>
              <w:rPr>
                <w:sz w:val="28"/>
                <w:szCs w:val="28"/>
              </w:rPr>
            </w:pPr>
          </w:p>
          <w:p w14:paraId="6A5828B0" w14:textId="77777777" w:rsidR="0032001D" w:rsidRDefault="0032001D" w:rsidP="00B642AA">
            <w:pPr>
              <w:pStyle w:val="EasyRead16"/>
              <w:rPr>
                <w:sz w:val="28"/>
                <w:szCs w:val="28"/>
              </w:rPr>
            </w:pPr>
          </w:p>
          <w:p w14:paraId="7856012E" w14:textId="4B9D1D9A" w:rsidR="0032001D" w:rsidRDefault="03D9EAED" w:rsidP="000E0526">
            <w:pPr>
              <w:pStyle w:val="EasyRead16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 w:rsidRPr="7DAF79AE">
              <w:rPr>
                <w:sz w:val="28"/>
                <w:szCs w:val="28"/>
              </w:rPr>
              <w:t xml:space="preserve">Sharing a booklet of all the disability projects </w:t>
            </w:r>
            <w:r w:rsidR="045FCBCF" w:rsidRPr="7DAF79AE">
              <w:rPr>
                <w:sz w:val="28"/>
                <w:szCs w:val="28"/>
              </w:rPr>
              <w:t xml:space="preserve">that councils </w:t>
            </w:r>
            <w:r w:rsidRPr="7DAF79AE">
              <w:rPr>
                <w:sz w:val="28"/>
                <w:szCs w:val="28"/>
              </w:rPr>
              <w:t>have done</w:t>
            </w:r>
          </w:p>
        </w:tc>
      </w:tr>
      <w:tr w:rsidR="0032001D" w:rsidRPr="008E647D" w14:paraId="5B211F84" w14:textId="77777777" w:rsidTr="7F981D4A">
        <w:trPr>
          <w:cantSplit/>
          <w:trHeight w:val="2835"/>
        </w:trPr>
        <w:tc>
          <w:tcPr>
            <w:tcW w:w="3158" w:type="dxa"/>
          </w:tcPr>
          <w:p w14:paraId="3132ACB9" w14:textId="1865008C" w:rsidR="0032001D" w:rsidRPr="008E647D" w:rsidRDefault="0101A69B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8F2E0B" wp14:editId="69D60D69">
                  <wp:extent cx="1868170" cy="1868170"/>
                  <wp:effectExtent l="0" t="0" r="0" b="0"/>
                  <wp:docPr id="309929962" name="Picture 22" descr="P432C11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929962" name="Picture 22" descr="P432C11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FB0E15C" w14:textId="77777777" w:rsidR="008E363E" w:rsidRDefault="008E363E" w:rsidP="00B642AA">
            <w:pPr>
              <w:pStyle w:val="EasyRead16"/>
              <w:rPr>
                <w:sz w:val="28"/>
                <w:szCs w:val="28"/>
              </w:rPr>
            </w:pPr>
          </w:p>
          <w:p w14:paraId="6FECDDC2" w14:textId="41D900A8" w:rsidR="0032001D" w:rsidRDefault="3446797E" w:rsidP="00B642AA">
            <w:pPr>
              <w:pStyle w:val="EasyRead16"/>
              <w:rPr>
                <w:sz w:val="28"/>
                <w:szCs w:val="28"/>
              </w:rPr>
            </w:pPr>
            <w:r w:rsidRPr="7DAF79AE">
              <w:rPr>
                <w:sz w:val="28"/>
                <w:szCs w:val="28"/>
              </w:rPr>
              <w:t>ALGA will also</w:t>
            </w:r>
            <w:r w:rsidR="00BF7CF5">
              <w:rPr>
                <w:sz w:val="28"/>
                <w:szCs w:val="28"/>
              </w:rPr>
              <w:t xml:space="preserve"> have</w:t>
            </w:r>
          </w:p>
          <w:p w14:paraId="5B15B5C4" w14:textId="77777777" w:rsidR="0032001D" w:rsidRDefault="0032001D" w:rsidP="00B642AA">
            <w:pPr>
              <w:pStyle w:val="EasyRead16"/>
              <w:rPr>
                <w:sz w:val="28"/>
                <w:szCs w:val="28"/>
              </w:rPr>
            </w:pPr>
          </w:p>
          <w:p w14:paraId="05D52BDF" w14:textId="7B59E47B" w:rsidR="0032001D" w:rsidRDefault="00BF7CF5" w:rsidP="000E0526">
            <w:pPr>
              <w:pStyle w:val="EasyRead16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</w:t>
            </w:r>
            <w:r w:rsidR="03D9EAED" w:rsidRPr="7DAF79AE">
              <w:rPr>
                <w:b/>
                <w:bCs/>
                <w:sz w:val="28"/>
                <w:szCs w:val="28"/>
              </w:rPr>
              <w:t>ebinars</w:t>
            </w:r>
          </w:p>
          <w:p w14:paraId="5E9A48C3" w14:textId="77777777" w:rsidR="0032001D" w:rsidRDefault="0032001D" w:rsidP="0032001D">
            <w:pPr>
              <w:pStyle w:val="EasyRead16"/>
              <w:rPr>
                <w:sz w:val="28"/>
                <w:szCs w:val="28"/>
              </w:rPr>
            </w:pPr>
          </w:p>
          <w:p w14:paraId="001906A9" w14:textId="6E0BAA58" w:rsidR="0032001D" w:rsidRDefault="000D2869" w:rsidP="0032001D">
            <w:pPr>
              <w:pStyle w:val="EasyRead16"/>
              <w:rPr>
                <w:sz w:val="28"/>
                <w:szCs w:val="28"/>
              </w:rPr>
            </w:pPr>
            <w:r w:rsidRPr="002F10C0">
              <w:rPr>
                <w:sz w:val="28"/>
                <w:szCs w:val="28"/>
              </w:rPr>
              <w:t>A webinar is when you watch someone on your computer talk about something.</w:t>
            </w:r>
          </w:p>
        </w:tc>
      </w:tr>
      <w:tr w:rsidR="0032001D" w:rsidRPr="008E647D" w14:paraId="43EF8F9E" w14:textId="77777777" w:rsidTr="004B7501">
        <w:trPr>
          <w:cantSplit/>
          <w:trHeight w:val="5103"/>
        </w:trPr>
        <w:tc>
          <w:tcPr>
            <w:tcW w:w="3158" w:type="dxa"/>
          </w:tcPr>
          <w:p w14:paraId="27D03D82" w14:textId="49765E0D" w:rsidR="0032001D" w:rsidRPr="008E647D" w:rsidRDefault="6AA43DD1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D90D28" wp14:editId="5F134F9A">
                  <wp:extent cx="1868170" cy="1868170"/>
                  <wp:effectExtent l="0" t="0" r="0" b="0"/>
                  <wp:docPr id="1762678603" name="Picture 23" descr="P440C13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678603" name="Picture 23" descr="P440C13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6B6575A" w14:textId="77777777" w:rsidR="0032001D" w:rsidRDefault="0032001D" w:rsidP="00B642AA">
            <w:pPr>
              <w:pStyle w:val="EasyRead16"/>
              <w:rPr>
                <w:sz w:val="28"/>
                <w:szCs w:val="28"/>
              </w:rPr>
            </w:pPr>
          </w:p>
          <w:p w14:paraId="6829AE75" w14:textId="77777777" w:rsidR="0032001D" w:rsidRDefault="0032001D" w:rsidP="00B642AA">
            <w:pPr>
              <w:pStyle w:val="EasyRead16"/>
              <w:rPr>
                <w:sz w:val="28"/>
                <w:szCs w:val="28"/>
              </w:rPr>
            </w:pPr>
          </w:p>
          <w:p w14:paraId="06B7CDE7" w14:textId="51246912" w:rsidR="0032001D" w:rsidRDefault="00BF7CF5" w:rsidP="000E0526">
            <w:pPr>
              <w:pStyle w:val="EasyRead16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</w:t>
            </w:r>
            <w:r w:rsidR="03D9EAED" w:rsidRPr="7DAF79AE">
              <w:rPr>
                <w:b/>
                <w:bCs/>
                <w:sz w:val="28"/>
                <w:szCs w:val="28"/>
              </w:rPr>
              <w:t>orkshops</w:t>
            </w:r>
          </w:p>
          <w:p w14:paraId="6EFDDF36" w14:textId="77777777" w:rsidR="0032001D" w:rsidRDefault="0032001D" w:rsidP="0032001D">
            <w:pPr>
              <w:pStyle w:val="EasyRead16"/>
              <w:rPr>
                <w:sz w:val="28"/>
                <w:szCs w:val="28"/>
              </w:rPr>
            </w:pPr>
          </w:p>
          <w:p w14:paraId="7AD4773E" w14:textId="1B822B66" w:rsidR="0032001D" w:rsidRDefault="001075B1" w:rsidP="0032001D">
            <w:pPr>
              <w:pStyle w:val="EasyRead16"/>
              <w:rPr>
                <w:sz w:val="28"/>
                <w:szCs w:val="28"/>
              </w:rPr>
            </w:pPr>
            <w:r w:rsidRPr="002F10C0">
              <w:rPr>
                <w:sz w:val="28"/>
                <w:szCs w:val="28"/>
              </w:rPr>
              <w:t xml:space="preserve">A </w:t>
            </w:r>
            <w:r w:rsidRPr="008F0906">
              <w:rPr>
                <w:rFonts w:cs="Arial"/>
                <w:sz w:val="28"/>
                <w:szCs w:val="28"/>
              </w:rPr>
              <w:t>workshop</w:t>
            </w:r>
            <w:r w:rsidRPr="002F10C0">
              <w:rPr>
                <w:sz w:val="28"/>
                <w:szCs w:val="28"/>
              </w:rPr>
              <w:t xml:space="preserve"> is when a group </w:t>
            </w:r>
            <w:r w:rsidRPr="002F10C0">
              <w:rPr>
                <w:rFonts w:cs="Arial"/>
                <w:sz w:val="28"/>
                <w:szCs w:val="28"/>
              </w:rPr>
              <w:t xml:space="preserve">of people meet to </w:t>
            </w:r>
            <w:r w:rsidRPr="002F10C0">
              <w:rPr>
                <w:sz w:val="28"/>
                <w:szCs w:val="28"/>
              </w:rPr>
              <w:t>talk about something</w:t>
            </w:r>
            <w:r w:rsidRPr="002F10C0">
              <w:rPr>
                <w:rFonts w:cs="Arial"/>
                <w:sz w:val="28"/>
                <w:szCs w:val="28"/>
              </w:rPr>
              <w:t>.</w:t>
            </w:r>
          </w:p>
        </w:tc>
      </w:tr>
      <w:tr w:rsidR="00847B51" w:rsidRPr="008E647D" w14:paraId="6DE33712" w14:textId="77777777" w:rsidTr="004B7501">
        <w:trPr>
          <w:cantSplit/>
          <w:trHeight w:val="4536"/>
        </w:trPr>
        <w:tc>
          <w:tcPr>
            <w:tcW w:w="3158" w:type="dxa"/>
          </w:tcPr>
          <w:p w14:paraId="013BBB8D" w14:textId="77777777" w:rsidR="00654785" w:rsidRDefault="00654785" w:rsidP="00B642AA">
            <w:pPr>
              <w:pStyle w:val="EasyRead16"/>
              <w:rPr>
                <w:sz w:val="28"/>
                <w:szCs w:val="28"/>
              </w:rPr>
            </w:pPr>
          </w:p>
          <w:p w14:paraId="004B808C" w14:textId="7F8A8C77" w:rsidR="00847B51" w:rsidRPr="008E647D" w:rsidRDefault="00654785" w:rsidP="00B642AA">
            <w:pPr>
              <w:pStyle w:val="EasyRead16"/>
              <w:rPr>
                <w:sz w:val="28"/>
                <w:szCs w:val="28"/>
              </w:rPr>
            </w:pPr>
            <w:r w:rsidRPr="00654785">
              <w:rPr>
                <w:noProof/>
                <w:sz w:val="28"/>
                <w:szCs w:val="28"/>
              </w:rPr>
              <w:drawing>
                <wp:inline distT="0" distB="0" distL="0" distR="0" wp14:anchorId="200C8A1A" wp14:editId="5DC8EBAD">
                  <wp:extent cx="1868170" cy="1245235"/>
                  <wp:effectExtent l="0" t="0" r="0" b="0"/>
                  <wp:docPr id="751614982" name="Picture 34" descr="P448C15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614982" name="Picture 34" descr="P448C15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0C32785" w14:textId="77777777" w:rsidR="00847B51" w:rsidRDefault="00847B51" w:rsidP="00B642AA">
            <w:pPr>
              <w:pStyle w:val="EasyRead16"/>
              <w:rPr>
                <w:sz w:val="28"/>
                <w:szCs w:val="28"/>
              </w:rPr>
            </w:pPr>
          </w:p>
          <w:p w14:paraId="63662507" w14:textId="47518E6C" w:rsidR="00266F99" w:rsidRDefault="04275553" w:rsidP="00B642AA">
            <w:pPr>
              <w:pStyle w:val="EasyRead16"/>
              <w:rPr>
                <w:sz w:val="28"/>
                <w:szCs w:val="28"/>
              </w:rPr>
            </w:pPr>
            <w:r w:rsidRPr="7DAF79AE">
              <w:rPr>
                <w:sz w:val="28"/>
                <w:szCs w:val="28"/>
              </w:rPr>
              <w:t xml:space="preserve">ALGA will </w:t>
            </w:r>
            <w:r w:rsidR="6F5CFA1F" w:rsidRPr="7DAF79AE">
              <w:rPr>
                <w:sz w:val="28"/>
                <w:szCs w:val="28"/>
              </w:rPr>
              <w:t xml:space="preserve">use </w:t>
            </w:r>
            <w:r w:rsidR="54363D8C" w:rsidRPr="7DAF79AE">
              <w:rPr>
                <w:sz w:val="28"/>
                <w:szCs w:val="28"/>
              </w:rPr>
              <w:t>ideas from</w:t>
            </w:r>
          </w:p>
          <w:p w14:paraId="138765F6" w14:textId="77777777" w:rsidR="00297EA5" w:rsidRDefault="00297EA5" w:rsidP="00B642AA">
            <w:pPr>
              <w:pStyle w:val="EasyRead16"/>
              <w:rPr>
                <w:sz w:val="28"/>
                <w:szCs w:val="28"/>
              </w:rPr>
            </w:pPr>
          </w:p>
          <w:p w14:paraId="6B8F274A" w14:textId="2C899866" w:rsidR="00297EA5" w:rsidRDefault="00297EA5" w:rsidP="000E0526">
            <w:pPr>
              <w:pStyle w:val="EasyRead16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First Nations Councils</w:t>
            </w:r>
          </w:p>
        </w:tc>
      </w:tr>
      <w:tr w:rsidR="00297EA5" w:rsidRPr="008E647D" w14:paraId="7B058CFD" w14:textId="77777777" w:rsidTr="7F981D4A">
        <w:trPr>
          <w:cantSplit/>
          <w:trHeight w:val="2835"/>
        </w:trPr>
        <w:tc>
          <w:tcPr>
            <w:tcW w:w="3158" w:type="dxa"/>
          </w:tcPr>
          <w:p w14:paraId="3008B96E" w14:textId="12246287" w:rsidR="00297EA5" w:rsidRPr="008E647D" w:rsidRDefault="1C0E39AC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890D40" wp14:editId="6A6FD683">
                  <wp:extent cx="1868170" cy="1957705"/>
                  <wp:effectExtent l="0" t="0" r="0" b="0"/>
                  <wp:docPr id="2053512793" name="Picture 27" descr="P454C17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512793" name="Picture 27" descr="P454C17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095862D" w14:textId="77777777" w:rsidR="00297EA5" w:rsidRDefault="00297EA5" w:rsidP="00B642AA">
            <w:pPr>
              <w:pStyle w:val="EasyRead16"/>
              <w:rPr>
                <w:sz w:val="28"/>
                <w:szCs w:val="28"/>
              </w:rPr>
            </w:pPr>
          </w:p>
          <w:p w14:paraId="5DD70871" w14:textId="77777777" w:rsidR="00297EA5" w:rsidRDefault="00297EA5" w:rsidP="00B642AA">
            <w:pPr>
              <w:pStyle w:val="EasyRead16"/>
              <w:rPr>
                <w:sz w:val="28"/>
                <w:szCs w:val="28"/>
              </w:rPr>
            </w:pPr>
          </w:p>
          <w:p w14:paraId="59BE77C4" w14:textId="02FFF34B" w:rsidR="00297EA5" w:rsidRDefault="00297EA5" w:rsidP="000E0526">
            <w:pPr>
              <w:pStyle w:val="EasyRead16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has been learned from the Closing the Gap Agreement.</w:t>
            </w:r>
          </w:p>
        </w:tc>
      </w:tr>
    </w:tbl>
    <w:p w14:paraId="7168D275" w14:textId="77777777" w:rsidR="002B2E65" w:rsidRDefault="002B2E65" w:rsidP="002B2E65">
      <w:r>
        <w:br w:type="page"/>
      </w:r>
    </w:p>
    <w:p w14:paraId="3231267D" w14:textId="1BA55A90" w:rsidR="002B2E65" w:rsidRPr="00E539A1" w:rsidRDefault="001C5473" w:rsidP="002B2E65">
      <w:pPr>
        <w:pStyle w:val="EasyReadPageHeader"/>
        <w:rPr>
          <w:color w:val="180F5E"/>
          <w:sz w:val="48"/>
          <w:szCs w:val="48"/>
        </w:rPr>
      </w:pPr>
      <w:r>
        <w:rPr>
          <w:color w:val="180F5E"/>
          <w:sz w:val="48"/>
          <w:szCs w:val="48"/>
        </w:rPr>
        <w:t>Accessible transport</w:t>
      </w:r>
    </w:p>
    <w:p w14:paraId="229E6127" w14:textId="77777777" w:rsidR="002B2E65" w:rsidRDefault="002B2E65" w:rsidP="002B2E65"/>
    <w:tbl>
      <w:tblPr>
        <w:tblStyle w:val="TableGrid"/>
        <w:tblW w:w="9083" w:type="dxa"/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2B2E65" w:rsidRPr="008E647D" w14:paraId="3236662D" w14:textId="77777777" w:rsidTr="7F981D4A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3101E38B" w14:textId="5BFEECCC" w:rsidR="002B2E65" w:rsidRPr="008E647D" w:rsidRDefault="703E3325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92E719" wp14:editId="5C95E096">
                  <wp:extent cx="1868170" cy="1868170"/>
                  <wp:effectExtent l="0" t="0" r="0" b="0"/>
                  <wp:docPr id="1002976017" name="Picture 4" descr="P462C1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76017" name="Picture 4" descr="P462C1T10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765B5679" w14:textId="77777777" w:rsidR="002B2E65" w:rsidRDefault="002B2E65" w:rsidP="00B642AA">
            <w:pPr>
              <w:pStyle w:val="EasyRead16"/>
              <w:rPr>
                <w:sz w:val="28"/>
                <w:szCs w:val="28"/>
              </w:rPr>
            </w:pPr>
          </w:p>
          <w:p w14:paraId="7C3900B4" w14:textId="11B1DF83" w:rsidR="0060497A" w:rsidRDefault="6DC1C134" w:rsidP="00B642AA">
            <w:pPr>
              <w:pStyle w:val="EasyRead16"/>
              <w:rPr>
                <w:sz w:val="28"/>
                <w:szCs w:val="28"/>
              </w:rPr>
            </w:pPr>
            <w:r w:rsidRPr="7F981D4A">
              <w:rPr>
                <w:sz w:val="28"/>
                <w:szCs w:val="28"/>
              </w:rPr>
              <w:t xml:space="preserve">The </w:t>
            </w:r>
            <w:r w:rsidRPr="7F981D4A">
              <w:rPr>
                <w:b/>
                <w:bCs/>
                <w:sz w:val="28"/>
                <w:szCs w:val="28"/>
              </w:rPr>
              <w:t xml:space="preserve">Department of </w:t>
            </w:r>
            <w:r w:rsidR="4134A311" w:rsidRPr="7F981D4A">
              <w:rPr>
                <w:b/>
                <w:bCs/>
                <w:sz w:val="28"/>
                <w:szCs w:val="28"/>
              </w:rPr>
              <w:t>Infrastructure</w:t>
            </w:r>
            <w:r w:rsidR="2C013D8C" w:rsidRPr="7F981D4A">
              <w:rPr>
                <w:b/>
                <w:bCs/>
                <w:sz w:val="28"/>
                <w:szCs w:val="28"/>
              </w:rPr>
              <w:t xml:space="preserve"> Transport Regional </w:t>
            </w:r>
            <w:r w:rsidR="4134A311" w:rsidRPr="7F981D4A">
              <w:rPr>
                <w:b/>
                <w:bCs/>
                <w:sz w:val="28"/>
                <w:szCs w:val="28"/>
              </w:rPr>
              <w:t>Development</w:t>
            </w:r>
            <w:r w:rsidR="2C013D8C" w:rsidRPr="7F981D4A">
              <w:rPr>
                <w:b/>
                <w:bCs/>
                <w:sz w:val="28"/>
                <w:szCs w:val="28"/>
              </w:rPr>
              <w:t xml:space="preserve"> Communications Sport and the Arts</w:t>
            </w:r>
            <w:r w:rsidR="2C013D8C" w:rsidRPr="7F981D4A">
              <w:rPr>
                <w:sz w:val="28"/>
                <w:szCs w:val="28"/>
              </w:rPr>
              <w:t xml:space="preserve"> are working on </w:t>
            </w:r>
            <w:r w:rsidR="4134A311" w:rsidRPr="7F981D4A">
              <w:rPr>
                <w:b/>
                <w:bCs/>
                <w:sz w:val="28"/>
                <w:szCs w:val="28"/>
              </w:rPr>
              <w:t>standards</w:t>
            </w:r>
            <w:r w:rsidR="4134A311" w:rsidRPr="7F981D4A">
              <w:rPr>
                <w:sz w:val="28"/>
                <w:szCs w:val="28"/>
              </w:rPr>
              <w:t>.</w:t>
            </w:r>
          </w:p>
          <w:p w14:paraId="064EA34F" w14:textId="77777777" w:rsidR="00C63E45" w:rsidRDefault="00C63E45" w:rsidP="00B642AA">
            <w:pPr>
              <w:pStyle w:val="EasyRead16"/>
              <w:rPr>
                <w:sz w:val="28"/>
                <w:szCs w:val="28"/>
              </w:rPr>
            </w:pPr>
          </w:p>
          <w:p w14:paraId="30832530" w14:textId="11B39D8B" w:rsidR="00C63E45" w:rsidRPr="008E647D" w:rsidRDefault="201FE769" w:rsidP="00B642AA">
            <w:pPr>
              <w:pStyle w:val="EasyRead16"/>
              <w:rPr>
                <w:sz w:val="28"/>
                <w:szCs w:val="28"/>
              </w:rPr>
            </w:pPr>
            <w:r w:rsidRPr="7DAF79AE">
              <w:rPr>
                <w:sz w:val="28"/>
                <w:szCs w:val="28"/>
              </w:rPr>
              <w:t xml:space="preserve">We call </w:t>
            </w:r>
            <w:r w:rsidR="4F9FAB7B" w:rsidRPr="7DAF79AE">
              <w:rPr>
                <w:sz w:val="28"/>
                <w:szCs w:val="28"/>
              </w:rPr>
              <w:t xml:space="preserve">them </w:t>
            </w:r>
            <w:r w:rsidRPr="7DAF79AE">
              <w:rPr>
                <w:b/>
                <w:bCs/>
                <w:sz w:val="28"/>
                <w:szCs w:val="28"/>
              </w:rPr>
              <w:t>DITR</w:t>
            </w:r>
            <w:r w:rsidR="6ACE5BA9" w:rsidRPr="7DAF79AE">
              <w:rPr>
                <w:b/>
                <w:bCs/>
                <w:sz w:val="28"/>
                <w:szCs w:val="28"/>
              </w:rPr>
              <w:t>D</w:t>
            </w:r>
            <w:r w:rsidR="0D34475B" w:rsidRPr="7DAF79AE">
              <w:rPr>
                <w:b/>
                <w:bCs/>
                <w:sz w:val="28"/>
                <w:szCs w:val="28"/>
              </w:rPr>
              <w:t>CSA</w:t>
            </w:r>
            <w:r w:rsidR="0D34475B" w:rsidRPr="7DAF79AE">
              <w:rPr>
                <w:sz w:val="28"/>
                <w:szCs w:val="28"/>
              </w:rPr>
              <w:t xml:space="preserve"> for short.</w:t>
            </w:r>
          </w:p>
        </w:tc>
      </w:tr>
      <w:tr w:rsidR="007A7508" w:rsidRPr="008E647D" w14:paraId="05912B03" w14:textId="77777777" w:rsidTr="7F981D4A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521A86CF" w14:textId="2359E014" w:rsidR="007A7508" w:rsidRPr="008E647D" w:rsidRDefault="56335BDE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9B320F" wp14:editId="4DA8E9CE">
                  <wp:extent cx="1868170" cy="1868170"/>
                  <wp:effectExtent l="0" t="0" r="0" b="0"/>
                  <wp:docPr id="1583439946" name="Picture 15" descr="P468C3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439946" name="Picture 15" descr="P468C3T10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1B1641E5" w14:textId="77777777" w:rsidR="007A7508" w:rsidRDefault="007A7508" w:rsidP="00B642AA">
            <w:pPr>
              <w:pStyle w:val="EasyRead16"/>
              <w:rPr>
                <w:sz w:val="28"/>
                <w:szCs w:val="28"/>
              </w:rPr>
            </w:pPr>
          </w:p>
          <w:p w14:paraId="3FEABEBD" w14:textId="77777777" w:rsidR="00166B92" w:rsidRPr="009A10D8" w:rsidRDefault="7EDF4621" w:rsidP="00166B92">
            <w:pPr>
              <w:pStyle w:val="EasyRead14"/>
            </w:pPr>
            <w:r>
              <w:t>Standards are rules that people need to follow for something.</w:t>
            </w:r>
          </w:p>
          <w:p w14:paraId="2BA43C9E" w14:textId="77777777" w:rsidR="00166B92" w:rsidRPr="009A10D8" w:rsidRDefault="00166B92" w:rsidP="00166B92">
            <w:pPr>
              <w:pStyle w:val="EasyRead14"/>
            </w:pPr>
          </w:p>
          <w:p w14:paraId="5EB29F2B" w14:textId="56B638B6" w:rsidR="00166B92" w:rsidRDefault="00166B92" w:rsidP="00166B92">
            <w:pPr>
              <w:pStyle w:val="EasyRead16"/>
              <w:rPr>
                <w:sz w:val="28"/>
                <w:szCs w:val="28"/>
              </w:rPr>
            </w:pPr>
            <w:r w:rsidRPr="009A10D8">
              <w:rPr>
                <w:sz w:val="28"/>
                <w:szCs w:val="28"/>
              </w:rPr>
              <w:t>It makes sure that everyone is doing the same good work.</w:t>
            </w:r>
          </w:p>
        </w:tc>
      </w:tr>
      <w:tr w:rsidR="007A7508" w:rsidRPr="008E647D" w14:paraId="60FC4EAF" w14:textId="77777777" w:rsidTr="7F981D4A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0E085C37" w14:textId="3DF375CC" w:rsidR="007A7508" w:rsidRPr="008E647D" w:rsidRDefault="781D5BF7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519D91" wp14:editId="46650669">
                  <wp:extent cx="1868170" cy="1868170"/>
                  <wp:effectExtent l="0" t="0" r="0" b="0"/>
                  <wp:docPr id="384668659" name="Picture 36" descr="P474C5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668659" name="Picture 36" descr="P474C5T10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76FF615B" w14:textId="77777777" w:rsidR="007A7508" w:rsidRDefault="007A7508" w:rsidP="00B642AA">
            <w:pPr>
              <w:pStyle w:val="EasyRead16"/>
              <w:rPr>
                <w:sz w:val="28"/>
                <w:szCs w:val="28"/>
              </w:rPr>
            </w:pPr>
          </w:p>
          <w:p w14:paraId="3120C467" w14:textId="77777777" w:rsidR="007A7508" w:rsidRDefault="007A7508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standards are called the </w:t>
            </w:r>
            <w:r w:rsidRPr="007A7508">
              <w:rPr>
                <w:b/>
                <w:bCs/>
                <w:sz w:val="28"/>
                <w:szCs w:val="28"/>
              </w:rPr>
              <w:t>Disability Standards for Accessible Public Transport 2002</w:t>
            </w:r>
            <w:r>
              <w:rPr>
                <w:sz w:val="28"/>
                <w:szCs w:val="28"/>
              </w:rPr>
              <w:t>.</w:t>
            </w:r>
          </w:p>
          <w:p w14:paraId="2730EF30" w14:textId="77777777" w:rsidR="007A7508" w:rsidRDefault="007A7508" w:rsidP="00B642AA">
            <w:pPr>
              <w:pStyle w:val="EasyRead16"/>
              <w:rPr>
                <w:sz w:val="28"/>
                <w:szCs w:val="28"/>
              </w:rPr>
            </w:pPr>
          </w:p>
          <w:p w14:paraId="71C656C9" w14:textId="71E018C9" w:rsidR="007A7508" w:rsidRDefault="007A7508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call it </w:t>
            </w:r>
            <w:r w:rsidRPr="007A7508">
              <w:rPr>
                <w:b/>
                <w:bCs/>
                <w:sz w:val="28"/>
                <w:szCs w:val="28"/>
              </w:rPr>
              <w:t>Transport Standards</w:t>
            </w:r>
            <w:r>
              <w:rPr>
                <w:sz w:val="28"/>
                <w:szCs w:val="28"/>
              </w:rPr>
              <w:t xml:space="preserve"> for short.</w:t>
            </w:r>
          </w:p>
        </w:tc>
      </w:tr>
      <w:tr w:rsidR="002B2E65" w:rsidRPr="008E647D" w14:paraId="57E9B552" w14:textId="77777777" w:rsidTr="7F981D4A">
        <w:trPr>
          <w:cantSplit/>
          <w:trHeight w:val="5103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6BFA879D" w14:textId="6D7A738A" w:rsidR="002B2E65" w:rsidRPr="008E647D" w:rsidRDefault="4AB85ECC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8D143F" wp14:editId="3A4C3183">
                  <wp:extent cx="1868170" cy="1868170"/>
                  <wp:effectExtent l="0" t="0" r="0" b="0"/>
                  <wp:docPr id="1612356002" name="Picture 30" descr="P480C7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356002" name="Picture 30" descr="P480C7T10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5B2FE1D3" w14:textId="77777777" w:rsidR="002B2E65" w:rsidRDefault="002B2E65" w:rsidP="00B642AA">
            <w:pPr>
              <w:pStyle w:val="EasyRead16"/>
              <w:rPr>
                <w:sz w:val="28"/>
                <w:szCs w:val="28"/>
              </w:rPr>
            </w:pPr>
          </w:p>
          <w:p w14:paraId="66054659" w14:textId="77777777" w:rsidR="001F66D2" w:rsidRDefault="001F66D2" w:rsidP="00B642AA">
            <w:pPr>
              <w:pStyle w:val="EasyRead16"/>
              <w:rPr>
                <w:sz w:val="28"/>
                <w:szCs w:val="28"/>
              </w:rPr>
            </w:pPr>
          </w:p>
          <w:p w14:paraId="7445D89B" w14:textId="6F9CCE17" w:rsidR="001F66D2" w:rsidRDefault="00730A22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DITRDCSA</w:t>
            </w:r>
            <w:r w:rsidR="001F66D2">
              <w:rPr>
                <w:sz w:val="28"/>
                <w:szCs w:val="28"/>
              </w:rPr>
              <w:t xml:space="preserve"> are working </w:t>
            </w:r>
            <w:r w:rsidR="007A7508">
              <w:rPr>
                <w:sz w:val="28"/>
                <w:szCs w:val="28"/>
              </w:rPr>
              <w:t xml:space="preserve">on the Transport Standards </w:t>
            </w:r>
            <w:r w:rsidR="001F66D2">
              <w:rPr>
                <w:sz w:val="28"/>
                <w:szCs w:val="28"/>
              </w:rPr>
              <w:t>wi</w:t>
            </w:r>
            <w:r>
              <w:rPr>
                <w:sz w:val="28"/>
                <w:szCs w:val="28"/>
              </w:rPr>
              <w:t>th</w:t>
            </w:r>
          </w:p>
          <w:p w14:paraId="580C61C0" w14:textId="77777777" w:rsidR="00730A22" w:rsidRDefault="00730A22" w:rsidP="00B642AA">
            <w:pPr>
              <w:pStyle w:val="EasyRead16"/>
              <w:rPr>
                <w:sz w:val="28"/>
                <w:szCs w:val="28"/>
              </w:rPr>
            </w:pPr>
          </w:p>
          <w:p w14:paraId="053185E1" w14:textId="79154112" w:rsidR="00730A22" w:rsidRPr="008E647D" w:rsidRDefault="00730A22" w:rsidP="000E0526">
            <w:pPr>
              <w:pStyle w:val="EasyRead16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with disa</w:t>
            </w:r>
            <w:r w:rsidR="00F23B10">
              <w:rPr>
                <w:sz w:val="28"/>
                <w:szCs w:val="28"/>
              </w:rPr>
              <w:t>bility</w:t>
            </w:r>
          </w:p>
        </w:tc>
      </w:tr>
      <w:tr w:rsidR="002B2E65" w:rsidRPr="008E647D" w14:paraId="2EB10E05" w14:textId="77777777" w:rsidTr="7F981D4A">
        <w:trPr>
          <w:cantSplit/>
          <w:trHeight w:val="5103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3BDDE78D" w14:textId="32610D7B" w:rsidR="002B2E65" w:rsidRPr="008E647D" w:rsidRDefault="3CDAB925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7964B6" wp14:editId="62B3E84A">
                  <wp:extent cx="1868170" cy="1868170"/>
                  <wp:effectExtent l="0" t="0" r="0" b="0"/>
                  <wp:docPr id="1483705756" name="Picture 40" descr="P487C9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705756" name="Picture 40" descr="P487C9T10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6203AD74" w14:textId="77777777" w:rsidR="002B2E65" w:rsidRDefault="002B2E65" w:rsidP="00B642AA">
            <w:pPr>
              <w:pStyle w:val="EasyRead16"/>
              <w:rPr>
                <w:sz w:val="28"/>
                <w:szCs w:val="28"/>
              </w:rPr>
            </w:pPr>
          </w:p>
          <w:p w14:paraId="31A28650" w14:textId="77777777" w:rsidR="00581155" w:rsidRDefault="00581155" w:rsidP="00B642AA">
            <w:pPr>
              <w:pStyle w:val="EasyRead16"/>
              <w:rPr>
                <w:sz w:val="28"/>
                <w:szCs w:val="28"/>
              </w:rPr>
            </w:pPr>
          </w:p>
          <w:p w14:paraId="4B08E11E" w14:textId="21BB0077" w:rsidR="00581155" w:rsidRPr="008E647D" w:rsidRDefault="007A7508" w:rsidP="000E0526">
            <w:pPr>
              <w:pStyle w:val="EasyRead16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Transport providers</w:t>
            </w:r>
          </w:p>
        </w:tc>
      </w:tr>
      <w:tr w:rsidR="002B2E65" w:rsidRPr="008E647D" w14:paraId="0BB10B69" w14:textId="77777777" w:rsidTr="7F981D4A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5973B2A7" w14:textId="795B0CCA" w:rsidR="002B2E65" w:rsidRPr="008E647D" w:rsidRDefault="495C29DA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265907" wp14:editId="228B9C2E">
                  <wp:extent cx="1868170" cy="1868170"/>
                  <wp:effectExtent l="0" t="0" r="0" b="0"/>
                  <wp:docPr id="247692785" name="Picture 37" descr="P492C11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692785" name="Picture 37" descr="P492C11T10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096A6C1C" w14:textId="77777777" w:rsidR="002B2E65" w:rsidRDefault="002B2E65" w:rsidP="00B642AA">
            <w:pPr>
              <w:pStyle w:val="EasyRead16"/>
              <w:rPr>
                <w:sz w:val="28"/>
                <w:szCs w:val="28"/>
              </w:rPr>
            </w:pPr>
          </w:p>
          <w:p w14:paraId="7C219404" w14:textId="77777777" w:rsidR="007A7508" w:rsidRDefault="007A7508" w:rsidP="00B642AA">
            <w:pPr>
              <w:pStyle w:val="EasyRead16"/>
              <w:rPr>
                <w:sz w:val="28"/>
                <w:szCs w:val="28"/>
              </w:rPr>
            </w:pPr>
          </w:p>
          <w:p w14:paraId="46998C88" w14:textId="4E4BE7C5" w:rsidR="007A7508" w:rsidRPr="008E647D" w:rsidRDefault="007A7508" w:rsidP="000E0526">
            <w:pPr>
              <w:pStyle w:val="EasyRead16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State and territory governments.</w:t>
            </w:r>
          </w:p>
        </w:tc>
      </w:tr>
      <w:tr w:rsidR="008352A9" w:rsidRPr="008E647D" w14:paraId="150CA7D0" w14:textId="77777777" w:rsidTr="7F981D4A">
        <w:trPr>
          <w:cantSplit/>
          <w:trHeight w:val="5103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702CC9A1" w14:textId="33FFF4B1" w:rsidR="008352A9" w:rsidRPr="008E647D" w:rsidRDefault="323CC51C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512406" wp14:editId="7EE08431">
                  <wp:extent cx="1868170" cy="1868170"/>
                  <wp:effectExtent l="0" t="0" r="0" b="0"/>
                  <wp:docPr id="209038097" name="Picture 38" descr="P497C13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38097" name="Picture 38" descr="P497C13T10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7EC84A19" w14:textId="77777777" w:rsidR="001670B5" w:rsidRDefault="001670B5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Transport Standards</w:t>
            </w:r>
            <w:r w:rsidR="00EC0EA6">
              <w:rPr>
                <w:sz w:val="28"/>
                <w:szCs w:val="28"/>
              </w:rPr>
              <w:t xml:space="preserve"> will make </w:t>
            </w:r>
            <w:r w:rsidR="00EC0EA6" w:rsidRPr="003633E5">
              <w:rPr>
                <w:b/>
                <w:bCs/>
                <w:sz w:val="28"/>
                <w:szCs w:val="28"/>
              </w:rPr>
              <w:t>public transport</w:t>
            </w:r>
            <w:r w:rsidR="00EC0EA6">
              <w:rPr>
                <w:sz w:val="28"/>
                <w:szCs w:val="28"/>
              </w:rPr>
              <w:t xml:space="preserve"> more accessible for people with disability.</w:t>
            </w:r>
          </w:p>
          <w:p w14:paraId="0CC73B22" w14:textId="77777777" w:rsidR="00EC0EA6" w:rsidRDefault="00EC0EA6" w:rsidP="00B642AA">
            <w:pPr>
              <w:pStyle w:val="EasyRead16"/>
              <w:rPr>
                <w:sz w:val="28"/>
                <w:szCs w:val="28"/>
              </w:rPr>
            </w:pPr>
          </w:p>
          <w:p w14:paraId="22C6C695" w14:textId="77777777" w:rsidR="00ED22E0" w:rsidRDefault="1476DFE5" w:rsidP="00ED22E0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7F981D4A">
              <w:rPr>
                <w:rFonts w:eastAsia="Arial" w:cs="Arial"/>
                <w:sz w:val="28"/>
                <w:szCs w:val="28"/>
              </w:rPr>
              <w:t xml:space="preserve">Public transport is </w:t>
            </w:r>
          </w:p>
          <w:p w14:paraId="3EBD0A5C" w14:textId="77777777" w:rsidR="00ED22E0" w:rsidRDefault="00ED22E0" w:rsidP="00ED22E0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5434927" w14:textId="12AB5B42" w:rsidR="00ED22E0" w:rsidRPr="00271DF3" w:rsidRDefault="00ED22E0" w:rsidP="000E0526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271DF3">
              <w:rPr>
                <w:rFonts w:eastAsia="Arial" w:cs="Arial"/>
                <w:sz w:val="28"/>
                <w:szCs w:val="28"/>
              </w:rPr>
              <w:t>Bus</w:t>
            </w:r>
            <w:r>
              <w:rPr>
                <w:rFonts w:eastAsia="Arial" w:cs="Arial"/>
                <w:sz w:val="28"/>
                <w:szCs w:val="28"/>
              </w:rPr>
              <w:t>es</w:t>
            </w:r>
          </w:p>
          <w:p w14:paraId="315A664A" w14:textId="52D8A7E0" w:rsidR="00ED22E0" w:rsidRPr="00271DF3" w:rsidRDefault="00ED22E0" w:rsidP="000E0526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271DF3">
              <w:rPr>
                <w:rFonts w:eastAsia="Arial" w:cs="Arial"/>
                <w:sz w:val="28"/>
                <w:szCs w:val="28"/>
              </w:rPr>
              <w:t>Train</w:t>
            </w:r>
            <w:r>
              <w:rPr>
                <w:rFonts w:eastAsia="Arial" w:cs="Arial"/>
                <w:sz w:val="28"/>
                <w:szCs w:val="28"/>
              </w:rPr>
              <w:t>s</w:t>
            </w:r>
          </w:p>
          <w:p w14:paraId="0140265E" w14:textId="5CAD2ADB" w:rsidR="00EC0EA6" w:rsidRDefault="00ED22E0" w:rsidP="000E0526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 w:rsidRPr="00E3516D">
              <w:rPr>
                <w:rFonts w:eastAsia="Arial" w:cs="Arial"/>
                <w:sz w:val="28"/>
                <w:szCs w:val="28"/>
              </w:rPr>
              <w:t>Taxi</w:t>
            </w:r>
            <w:r>
              <w:rPr>
                <w:rFonts w:eastAsia="Arial" w:cs="Arial"/>
                <w:sz w:val="28"/>
                <w:szCs w:val="28"/>
              </w:rPr>
              <w:t>s</w:t>
            </w:r>
            <w:r w:rsidRPr="00E3516D">
              <w:rPr>
                <w:rFonts w:eastAsia="Arial" w:cs="Arial"/>
                <w:sz w:val="28"/>
                <w:szCs w:val="28"/>
              </w:rPr>
              <w:t>.</w:t>
            </w:r>
          </w:p>
        </w:tc>
      </w:tr>
      <w:tr w:rsidR="0008014C" w:rsidRPr="008E647D" w14:paraId="2126FC5E" w14:textId="77777777" w:rsidTr="7F981D4A">
        <w:trPr>
          <w:cantSplit/>
          <w:trHeight w:val="5103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0E51F57B" w14:textId="71DAE3EF" w:rsidR="0008014C" w:rsidRPr="008E647D" w:rsidRDefault="115870A8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E17D48" wp14:editId="1ABAC7E3">
                  <wp:extent cx="1868170" cy="1868170"/>
                  <wp:effectExtent l="0" t="0" r="0" b="0"/>
                  <wp:docPr id="998453189" name="Picture 43" descr="P506C15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453189" name="Picture 43" descr="P506C15T10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6F1B2572" w14:textId="77777777" w:rsidR="0008014C" w:rsidRDefault="0008014C" w:rsidP="00B642AA">
            <w:pPr>
              <w:pStyle w:val="EasyRead16"/>
              <w:rPr>
                <w:sz w:val="28"/>
                <w:szCs w:val="28"/>
              </w:rPr>
            </w:pPr>
          </w:p>
          <w:p w14:paraId="78A242B7" w14:textId="13263276" w:rsidR="0008014C" w:rsidRDefault="0008014C" w:rsidP="2D93E9C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DITRDCSA is also working to make</w:t>
            </w:r>
            <w:r w:rsidR="00B04835">
              <w:rPr>
                <w:sz w:val="28"/>
                <w:szCs w:val="28"/>
              </w:rPr>
              <w:t xml:space="preserve"> </w:t>
            </w:r>
          </w:p>
          <w:p w14:paraId="4422F440" w14:textId="677A095C" w:rsidR="0008014C" w:rsidRDefault="0008014C" w:rsidP="71D4A1E7">
            <w:pPr>
              <w:pStyle w:val="EasyRead16"/>
              <w:rPr>
                <w:sz w:val="28"/>
                <w:szCs w:val="28"/>
              </w:rPr>
            </w:pPr>
          </w:p>
          <w:p w14:paraId="39671102" w14:textId="5F52F747" w:rsidR="0008014C" w:rsidRDefault="0B4485EA" w:rsidP="000E0526">
            <w:pPr>
              <w:pStyle w:val="EasyRead16"/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71D4A1E7">
              <w:rPr>
                <w:sz w:val="28"/>
                <w:szCs w:val="28"/>
              </w:rPr>
              <w:t>F</w:t>
            </w:r>
            <w:r w:rsidR="00B04835">
              <w:rPr>
                <w:sz w:val="28"/>
                <w:szCs w:val="28"/>
              </w:rPr>
              <w:t>lying on planes more accessible</w:t>
            </w:r>
            <w:r w:rsidR="00805C9A">
              <w:rPr>
                <w:sz w:val="28"/>
                <w:szCs w:val="28"/>
              </w:rPr>
              <w:t xml:space="preserve"> for people with disability</w:t>
            </w:r>
            <w:r w:rsidR="00B04835">
              <w:rPr>
                <w:sz w:val="28"/>
                <w:szCs w:val="28"/>
              </w:rPr>
              <w:t>.</w:t>
            </w:r>
          </w:p>
          <w:p w14:paraId="3C4B84BC" w14:textId="77777777" w:rsidR="00217C6B" w:rsidRDefault="00217C6B" w:rsidP="00B642AA">
            <w:pPr>
              <w:pStyle w:val="EasyRead16"/>
              <w:rPr>
                <w:sz w:val="28"/>
                <w:szCs w:val="28"/>
              </w:rPr>
            </w:pPr>
          </w:p>
          <w:p w14:paraId="79432D1F" w14:textId="1A61B8E6" w:rsidR="00217C6B" w:rsidRDefault="00217C6B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They will make new </w:t>
            </w:r>
            <w:r w:rsidR="00371E3A">
              <w:rPr>
                <w:sz w:val="28"/>
                <w:szCs w:val="28"/>
              </w:rPr>
              <w:t xml:space="preserve">disability </w:t>
            </w:r>
            <w:r>
              <w:rPr>
                <w:sz w:val="28"/>
                <w:szCs w:val="28"/>
              </w:rPr>
              <w:t>standards</w:t>
            </w:r>
            <w:r w:rsidR="009143E3">
              <w:rPr>
                <w:sz w:val="28"/>
                <w:szCs w:val="28"/>
              </w:rPr>
              <w:t xml:space="preserve"> for air travel</w:t>
            </w:r>
            <w:r>
              <w:rPr>
                <w:sz w:val="28"/>
                <w:szCs w:val="28"/>
              </w:rPr>
              <w:t>.</w:t>
            </w:r>
          </w:p>
        </w:tc>
      </w:tr>
      <w:tr w:rsidR="0008014C" w:rsidRPr="008E647D" w14:paraId="553546F1" w14:textId="77777777" w:rsidTr="7F981D4A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54BFD049" w14:textId="32C0E3AA" w:rsidR="0008014C" w:rsidRPr="008E647D" w:rsidRDefault="1A62B6EC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C9ED5B" wp14:editId="419F16CB">
                  <wp:extent cx="1868170" cy="1868170"/>
                  <wp:effectExtent l="0" t="0" r="0" b="0"/>
                  <wp:docPr id="12856083" name="Picture 41" descr="P514C17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6083" name="Picture 41" descr="P514C17T10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5A246265" w14:textId="77777777" w:rsidR="0008014C" w:rsidRDefault="0008014C" w:rsidP="00B642AA">
            <w:pPr>
              <w:pStyle w:val="EasyRead16"/>
              <w:rPr>
                <w:sz w:val="28"/>
                <w:szCs w:val="28"/>
              </w:rPr>
            </w:pPr>
          </w:p>
          <w:p w14:paraId="74484E49" w14:textId="4C885147" w:rsidR="00217C6B" w:rsidRDefault="00217C6B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new standards will say</w:t>
            </w:r>
            <w:r w:rsidR="006254DA">
              <w:rPr>
                <w:sz w:val="28"/>
                <w:szCs w:val="28"/>
              </w:rPr>
              <w:t xml:space="preserve"> what</w:t>
            </w:r>
          </w:p>
          <w:p w14:paraId="5D0784B8" w14:textId="77777777" w:rsidR="00371E3A" w:rsidRDefault="00371E3A" w:rsidP="00B642AA">
            <w:pPr>
              <w:pStyle w:val="EasyRead16"/>
              <w:rPr>
                <w:sz w:val="28"/>
                <w:szCs w:val="28"/>
              </w:rPr>
            </w:pPr>
          </w:p>
          <w:p w14:paraId="5DA67076" w14:textId="772EA619" w:rsidR="00371E3A" w:rsidRDefault="3537E071" w:rsidP="000E0526">
            <w:pPr>
              <w:pStyle w:val="EasyRead16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5DC2F1E4">
              <w:rPr>
                <w:sz w:val="28"/>
                <w:szCs w:val="28"/>
              </w:rPr>
              <w:t>R</w:t>
            </w:r>
            <w:r w:rsidR="4E526DF2" w:rsidRPr="5DC2F1E4">
              <w:rPr>
                <w:sz w:val="28"/>
                <w:szCs w:val="28"/>
              </w:rPr>
              <w:t>ights</w:t>
            </w:r>
            <w:r w:rsidR="00B10403">
              <w:rPr>
                <w:sz w:val="28"/>
                <w:szCs w:val="28"/>
              </w:rPr>
              <w:t xml:space="preserve"> </w:t>
            </w:r>
            <w:r w:rsidR="64E47A12" w:rsidRPr="3C4899F2">
              <w:rPr>
                <w:sz w:val="28"/>
                <w:szCs w:val="28"/>
              </w:rPr>
              <w:t xml:space="preserve">people with disability </w:t>
            </w:r>
            <w:r w:rsidR="64E47A12" w:rsidRPr="76743500">
              <w:rPr>
                <w:sz w:val="28"/>
                <w:szCs w:val="28"/>
              </w:rPr>
              <w:t xml:space="preserve">have </w:t>
            </w:r>
            <w:r w:rsidR="00B10403">
              <w:rPr>
                <w:sz w:val="28"/>
                <w:szCs w:val="28"/>
              </w:rPr>
              <w:t>for air travel</w:t>
            </w:r>
            <w:r w:rsidR="006254DA">
              <w:rPr>
                <w:sz w:val="28"/>
                <w:szCs w:val="28"/>
              </w:rPr>
              <w:t xml:space="preserve"> </w:t>
            </w:r>
          </w:p>
        </w:tc>
      </w:tr>
      <w:tr w:rsidR="00B10403" w:rsidRPr="008E647D" w14:paraId="098F0752" w14:textId="77777777" w:rsidTr="7F981D4A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3E88E1BA" w14:textId="6E6CB433" w:rsidR="00B10403" w:rsidRPr="008E647D" w:rsidRDefault="260C29CE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1B9FBA" wp14:editId="3A8E57EA">
                  <wp:extent cx="1868170" cy="1868170"/>
                  <wp:effectExtent l="0" t="0" r="0" b="0"/>
                  <wp:docPr id="606932325" name="Picture 45" descr="P520C19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932325" name="Picture 45" descr="P520C19T10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458A093D" w14:textId="77777777" w:rsidR="00B10403" w:rsidRDefault="00B10403" w:rsidP="00B642AA">
            <w:pPr>
              <w:pStyle w:val="EasyRead16"/>
              <w:rPr>
                <w:sz w:val="28"/>
                <w:szCs w:val="28"/>
              </w:rPr>
            </w:pPr>
          </w:p>
          <w:p w14:paraId="6DB5F4D3" w14:textId="77777777" w:rsidR="00945797" w:rsidRDefault="00945797" w:rsidP="00B642AA">
            <w:pPr>
              <w:pStyle w:val="EasyRead16"/>
              <w:rPr>
                <w:sz w:val="28"/>
                <w:szCs w:val="28"/>
              </w:rPr>
            </w:pPr>
          </w:p>
          <w:p w14:paraId="24486D1F" w14:textId="738C8607" w:rsidR="00945797" w:rsidRDefault="006254DA" w:rsidP="000E0526">
            <w:pPr>
              <w:pStyle w:val="EasyRead16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="00945797">
              <w:rPr>
                <w:sz w:val="28"/>
                <w:szCs w:val="28"/>
              </w:rPr>
              <w:t>irlines need to do to support people with disability</w:t>
            </w:r>
          </w:p>
        </w:tc>
      </w:tr>
      <w:tr w:rsidR="00945797" w:rsidRPr="008E647D" w14:paraId="728F7498" w14:textId="77777777" w:rsidTr="7F981D4A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7295EAC2" w14:textId="70D5A748" w:rsidR="00945797" w:rsidRPr="008E647D" w:rsidRDefault="228C4535" w:rsidP="00B642AA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C47570" wp14:editId="42AA53DA">
                  <wp:extent cx="1868170" cy="1868170"/>
                  <wp:effectExtent l="0" t="0" r="0" b="0"/>
                  <wp:docPr id="160218313" name="Picture 47" descr="P525C21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18313" name="Picture 47" descr="P525C21T10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2D00AA96" w14:textId="77777777" w:rsidR="00945797" w:rsidRDefault="00945797" w:rsidP="00B642AA">
            <w:pPr>
              <w:pStyle w:val="EasyRead16"/>
              <w:rPr>
                <w:sz w:val="28"/>
                <w:szCs w:val="28"/>
              </w:rPr>
            </w:pPr>
          </w:p>
          <w:p w14:paraId="5E4EEDF9" w14:textId="77777777" w:rsidR="00945797" w:rsidRDefault="00945797" w:rsidP="00B642AA">
            <w:pPr>
              <w:pStyle w:val="EasyRead16"/>
              <w:rPr>
                <w:sz w:val="28"/>
                <w:szCs w:val="28"/>
              </w:rPr>
            </w:pPr>
          </w:p>
          <w:p w14:paraId="7C5C0DEF" w14:textId="67C7A9B3" w:rsidR="00945797" w:rsidRDefault="006254DA" w:rsidP="000E0526">
            <w:pPr>
              <w:pStyle w:val="EasyRead16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="00945797">
              <w:rPr>
                <w:sz w:val="28"/>
                <w:szCs w:val="28"/>
              </w:rPr>
              <w:t xml:space="preserve">irports need to </w:t>
            </w:r>
            <w:r w:rsidR="00AA0AB9">
              <w:rPr>
                <w:sz w:val="28"/>
                <w:szCs w:val="28"/>
              </w:rPr>
              <w:t>do to support people with disability.</w:t>
            </w:r>
          </w:p>
        </w:tc>
      </w:tr>
    </w:tbl>
    <w:p w14:paraId="5731282C" w14:textId="77777777" w:rsidR="00CF1872" w:rsidRDefault="00CF1872" w:rsidP="00CF1872">
      <w:pPr>
        <w:spacing w:before="360" w:after="0" w:line="480" w:lineRule="auto"/>
        <w:jc w:val="center"/>
        <w:rPr>
          <w:rFonts w:eastAsia="Arial" w:cs="Arial"/>
          <w:sz w:val="24"/>
          <w:szCs w:val="24"/>
        </w:rPr>
      </w:pPr>
    </w:p>
    <w:p w14:paraId="6C4843A4" w14:textId="77777777" w:rsidR="00CF1872" w:rsidRDefault="00CF1872" w:rsidP="00CF1872">
      <w:pPr>
        <w:spacing w:before="360" w:after="0" w:line="480" w:lineRule="auto"/>
        <w:jc w:val="center"/>
        <w:rPr>
          <w:rFonts w:eastAsia="Arial" w:cs="Arial"/>
          <w:sz w:val="24"/>
          <w:szCs w:val="24"/>
        </w:rPr>
      </w:pPr>
    </w:p>
    <w:p w14:paraId="647E0781" w14:textId="77777777" w:rsidR="00CF1872" w:rsidRDefault="00CF1872" w:rsidP="00CF1872">
      <w:pPr>
        <w:spacing w:before="360" w:after="0" w:line="480" w:lineRule="auto"/>
        <w:jc w:val="center"/>
        <w:rPr>
          <w:rFonts w:eastAsia="Arial" w:cs="Arial"/>
          <w:sz w:val="24"/>
          <w:szCs w:val="24"/>
        </w:rPr>
      </w:pPr>
    </w:p>
    <w:p w14:paraId="6C686AE8" w14:textId="77777777" w:rsidR="00CF1872" w:rsidRDefault="00CF1872" w:rsidP="00CF1872">
      <w:pPr>
        <w:spacing w:before="360" w:after="0" w:line="480" w:lineRule="auto"/>
        <w:jc w:val="center"/>
        <w:rPr>
          <w:rFonts w:eastAsia="Arial" w:cs="Arial"/>
          <w:sz w:val="24"/>
          <w:szCs w:val="24"/>
        </w:rPr>
      </w:pPr>
    </w:p>
    <w:p w14:paraId="5BE03F74" w14:textId="77777777" w:rsidR="00CF1872" w:rsidRDefault="00CF1872" w:rsidP="00CF1872">
      <w:pPr>
        <w:spacing w:before="360" w:after="0" w:line="480" w:lineRule="auto"/>
        <w:jc w:val="center"/>
        <w:rPr>
          <w:rFonts w:eastAsia="Arial" w:cs="Arial"/>
          <w:sz w:val="24"/>
          <w:szCs w:val="24"/>
        </w:rPr>
      </w:pPr>
    </w:p>
    <w:p w14:paraId="23FA5B11" w14:textId="77777777" w:rsidR="00CF1872" w:rsidRDefault="00CF1872" w:rsidP="00CF1872">
      <w:pPr>
        <w:spacing w:before="360" w:after="0" w:line="480" w:lineRule="auto"/>
        <w:jc w:val="center"/>
        <w:rPr>
          <w:rFonts w:eastAsia="Arial" w:cs="Arial"/>
          <w:sz w:val="24"/>
          <w:szCs w:val="24"/>
        </w:rPr>
      </w:pPr>
    </w:p>
    <w:p w14:paraId="54A47618" w14:textId="44EF1B62" w:rsidR="71B10253" w:rsidRDefault="00E540DA" w:rsidP="00CF1872">
      <w:pPr>
        <w:spacing w:before="360" w:after="0" w:line="480" w:lineRule="auto"/>
        <w:jc w:val="center"/>
      </w:pPr>
      <w:r w:rsidRPr="1B2A2CB1">
        <w:rPr>
          <w:rFonts w:eastAsia="Arial" w:cs="Arial"/>
          <w:sz w:val="24"/>
          <w:szCs w:val="24"/>
        </w:rPr>
        <w:t xml:space="preserve">Images in this Easy Read must </w:t>
      </w:r>
      <w:r w:rsidRPr="1B2A2CB1">
        <w:rPr>
          <w:rFonts w:eastAsia="Arial" w:cs="Arial"/>
          <w:b/>
          <w:bCs/>
          <w:sz w:val="24"/>
          <w:szCs w:val="24"/>
        </w:rPr>
        <w:t>not</w:t>
      </w:r>
      <w:r w:rsidRPr="1B2A2CB1">
        <w:rPr>
          <w:rFonts w:eastAsia="Arial" w:cs="Arial"/>
          <w:sz w:val="24"/>
          <w:szCs w:val="24"/>
        </w:rPr>
        <w:t xml:space="preserve"> be used or copied without permission</w:t>
      </w:r>
    </w:p>
    <w:sectPr w:rsidR="71B10253" w:rsidSect="006D260B">
      <w:headerReference w:type="even" r:id="rId77"/>
      <w:footerReference w:type="even" r:id="rId78"/>
      <w:footerReference w:type="default" r:id="rId79"/>
      <w:footerReference w:type="first" r:id="rId80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D1FC6" w14:textId="77777777" w:rsidR="0033128F" w:rsidRDefault="0033128F" w:rsidP="00B04ED8">
      <w:pPr>
        <w:spacing w:after="0" w:line="240" w:lineRule="auto"/>
      </w:pPr>
      <w:r>
        <w:separator/>
      </w:r>
    </w:p>
  </w:endnote>
  <w:endnote w:type="continuationSeparator" w:id="0">
    <w:p w14:paraId="4F1D7DB0" w14:textId="77777777" w:rsidR="0033128F" w:rsidRDefault="0033128F" w:rsidP="00B04ED8">
      <w:pPr>
        <w:spacing w:after="0" w:line="240" w:lineRule="auto"/>
      </w:pPr>
      <w:r>
        <w:continuationSeparator/>
      </w:r>
    </w:p>
  </w:endnote>
  <w:endnote w:type="continuationNotice" w:id="1">
    <w:p w14:paraId="6F95D1E1" w14:textId="77777777" w:rsidR="0033128F" w:rsidRDefault="0033128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E6509" w14:textId="36D38B6D" w:rsidR="00F53E61" w:rsidRDefault="00F53E6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C98ACC9" wp14:editId="6153DA8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04495"/>
              <wp:effectExtent l="0" t="0" r="635" b="0"/>
              <wp:wrapNone/>
              <wp:docPr id="184934143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313F53" w14:textId="2B574605" w:rsidR="00F53E61" w:rsidRPr="00F53E61" w:rsidRDefault="00F53E61" w:rsidP="00F53E6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53E6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98ACC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1.8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" filled="f" stroked="f">
              <v:textbox style="mso-fit-shape-to-text:t" inset="0,0,0,15pt">
                <w:txbxContent>
                  <w:p w14:paraId="7B313F53" w14:textId="2B574605" w:rsidR="00F53E61" w:rsidRPr="00F53E61" w:rsidRDefault="00F53E61" w:rsidP="00F53E6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53E6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D5C84" w14:textId="13DD44D1" w:rsidR="00B04ED8" w:rsidRPr="00BB43CB" w:rsidRDefault="00000000" w:rsidP="00BB43CB">
    <w:pPr>
      <w:pStyle w:val="Footer"/>
      <w:jc w:val="right"/>
      <w:rPr>
        <w:sz w:val="32"/>
        <w:szCs w:val="32"/>
      </w:rPr>
    </w:pPr>
    <w:sdt>
      <w:sdtPr>
        <w:id w:val="668830175"/>
        <w:docPartObj>
          <w:docPartGallery w:val="Page Numbers (Bottom of Page)"/>
          <w:docPartUnique/>
        </w:docPartObj>
      </w:sdtPr>
      <w:sdtEndPr>
        <w:rPr>
          <w:noProof/>
          <w:sz w:val="32"/>
          <w:szCs w:val="32"/>
        </w:rPr>
      </w:sdtEndPr>
      <w:sdtContent>
        <w:r w:rsidR="00BB43CB" w:rsidRPr="5C1A1679">
          <w:rPr>
            <w:noProof/>
            <w:sz w:val="28"/>
            <w:szCs w:val="28"/>
          </w:rPr>
          <w:fldChar w:fldCharType="begin"/>
        </w:r>
        <w:r w:rsidR="00BB43CB" w:rsidRPr="5C1A1679">
          <w:rPr>
            <w:sz w:val="32"/>
            <w:szCs w:val="32"/>
          </w:rPr>
          <w:instrText xml:space="preserve"> PAGE   \* MERGEFORMAT </w:instrText>
        </w:r>
        <w:r w:rsidR="00BB43CB" w:rsidRPr="5C1A1679">
          <w:rPr>
            <w:sz w:val="32"/>
            <w:szCs w:val="32"/>
          </w:rPr>
          <w:fldChar w:fldCharType="separate"/>
        </w:r>
        <w:r w:rsidR="5C1A1679" w:rsidRPr="5C1A1679">
          <w:rPr>
            <w:noProof/>
            <w:sz w:val="28"/>
            <w:szCs w:val="28"/>
          </w:rPr>
          <w:t>2</w:t>
        </w:r>
        <w:r w:rsidR="00BB43CB" w:rsidRPr="5C1A1679">
          <w:rPr>
            <w:noProof/>
            <w:sz w:val="28"/>
            <w:szCs w:val="2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63146" w14:textId="18678200" w:rsidR="003D5871" w:rsidRDefault="00F5368D">
    <w:pPr>
      <w:pStyle w:val="Footer"/>
    </w:pPr>
    <w:r w:rsidRPr="008A3100">
      <w:rPr>
        <w:noProof/>
      </w:rPr>
      <w:drawing>
        <wp:anchor distT="0" distB="0" distL="114300" distR="114300" simplePos="0" relativeHeight="251656192" behindDoc="0" locked="0" layoutInCell="1" allowOverlap="1" wp14:anchorId="0E4DE517" wp14:editId="55F2F80A">
          <wp:simplePos x="0" y="0"/>
          <wp:positionH relativeFrom="column">
            <wp:posOffset>4467225</wp:posOffset>
          </wp:positionH>
          <wp:positionV relativeFrom="paragraph">
            <wp:posOffset>-1562100</wp:posOffset>
          </wp:positionV>
          <wp:extent cx="1895475" cy="2085340"/>
          <wp:effectExtent l="0" t="0" r="0" b="0"/>
          <wp:wrapSquare wrapText="bothSides"/>
          <wp:docPr id="1568269359" name="Picture 1" descr="Easy Read logo with blu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8269359" name="Picture 1" descr="Easy Read logo with blue backgroun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2085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F00CC" w14:textId="77777777" w:rsidR="0033128F" w:rsidRDefault="0033128F" w:rsidP="00B04ED8">
      <w:pPr>
        <w:spacing w:after="0" w:line="240" w:lineRule="auto"/>
      </w:pPr>
      <w:r>
        <w:separator/>
      </w:r>
    </w:p>
  </w:footnote>
  <w:footnote w:type="continuationSeparator" w:id="0">
    <w:p w14:paraId="0492CB10" w14:textId="77777777" w:rsidR="0033128F" w:rsidRDefault="0033128F" w:rsidP="00B04ED8">
      <w:pPr>
        <w:spacing w:after="0" w:line="240" w:lineRule="auto"/>
      </w:pPr>
      <w:r>
        <w:continuationSeparator/>
      </w:r>
    </w:p>
  </w:footnote>
  <w:footnote w:type="continuationNotice" w:id="1">
    <w:p w14:paraId="191FA3EB" w14:textId="77777777" w:rsidR="0033128F" w:rsidRDefault="0033128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1A188" w14:textId="2DE6F1A9" w:rsidR="00F53E61" w:rsidRDefault="00F53E6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0FD1B764" wp14:editId="6523CF7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04495"/>
              <wp:effectExtent l="0" t="0" r="635" b="14605"/>
              <wp:wrapNone/>
              <wp:docPr id="153659134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4D724" w14:textId="761E6587" w:rsidR="00F53E61" w:rsidRPr="00F53E61" w:rsidRDefault="00F53E61" w:rsidP="00F53E6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53E6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D1B76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1.8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" filled="f" stroked="f">
              <v:textbox style="mso-fit-shape-to-text:t" inset="0,15pt,0,0">
                <w:txbxContent>
                  <w:p w14:paraId="50E4D724" w14:textId="761E6587" w:rsidR="00F53E61" w:rsidRPr="00F53E61" w:rsidRDefault="00F53E61" w:rsidP="00F53E6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53E6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EBC596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ED619E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524310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63E3EC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76C5F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31A896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745FE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840FC1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9AFC6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E4ED5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F5628"/>
    <w:multiLevelType w:val="hybridMultilevel"/>
    <w:tmpl w:val="20BE6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78186C"/>
    <w:multiLevelType w:val="hybridMultilevel"/>
    <w:tmpl w:val="35AA1E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C1F9B9"/>
    <w:multiLevelType w:val="hybridMultilevel"/>
    <w:tmpl w:val="FFFFFFFF"/>
    <w:lvl w:ilvl="0" w:tplc="83829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86D9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CC49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74CF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5213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0234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F064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FE7E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B85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B81706"/>
    <w:multiLevelType w:val="hybridMultilevel"/>
    <w:tmpl w:val="269698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C65AD2"/>
    <w:multiLevelType w:val="hybridMultilevel"/>
    <w:tmpl w:val="FFFFFFFF"/>
    <w:lvl w:ilvl="0" w:tplc="9028D9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7A27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BCBE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403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C41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24A2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E26E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68E7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A25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842B88"/>
    <w:multiLevelType w:val="hybridMultilevel"/>
    <w:tmpl w:val="B8040B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E501EF"/>
    <w:multiLevelType w:val="hybridMultilevel"/>
    <w:tmpl w:val="C21EA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C332D1"/>
    <w:multiLevelType w:val="hybridMultilevel"/>
    <w:tmpl w:val="502AEF6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955FC5"/>
    <w:multiLevelType w:val="hybridMultilevel"/>
    <w:tmpl w:val="BE4298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A07839"/>
    <w:multiLevelType w:val="hybridMultilevel"/>
    <w:tmpl w:val="39E68D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1D1434"/>
    <w:multiLevelType w:val="hybridMultilevel"/>
    <w:tmpl w:val="28B05F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F462B2"/>
    <w:multiLevelType w:val="hybridMultilevel"/>
    <w:tmpl w:val="4ABEAA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162E9C"/>
    <w:multiLevelType w:val="hybridMultilevel"/>
    <w:tmpl w:val="16C0164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BD0BF1"/>
    <w:multiLevelType w:val="hybridMultilevel"/>
    <w:tmpl w:val="A0FC85B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CA6FE1"/>
    <w:multiLevelType w:val="hybridMultilevel"/>
    <w:tmpl w:val="B8040B5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5C4E02"/>
    <w:multiLevelType w:val="hybridMultilevel"/>
    <w:tmpl w:val="AF20D4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24177A"/>
    <w:multiLevelType w:val="hybridMultilevel"/>
    <w:tmpl w:val="CD46B1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951305"/>
    <w:multiLevelType w:val="hybridMultilevel"/>
    <w:tmpl w:val="FEA6F1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C92954"/>
    <w:multiLevelType w:val="hybridMultilevel"/>
    <w:tmpl w:val="11207D6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8425D1"/>
    <w:multiLevelType w:val="hybridMultilevel"/>
    <w:tmpl w:val="DA569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09633B"/>
    <w:multiLevelType w:val="hybridMultilevel"/>
    <w:tmpl w:val="F1CCE81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49BD05"/>
    <w:multiLevelType w:val="hybridMultilevel"/>
    <w:tmpl w:val="00AC29F4"/>
    <w:lvl w:ilvl="0" w:tplc="0E5C3C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F650FB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6236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541A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3867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B665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7495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6E03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824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0C1C1D"/>
    <w:multiLevelType w:val="hybridMultilevel"/>
    <w:tmpl w:val="227AFA44"/>
    <w:lvl w:ilvl="0" w:tplc="948E9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4A13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7455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46C4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E678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32B1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1C7A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FEB9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FCA9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1B262C"/>
    <w:multiLevelType w:val="hybridMultilevel"/>
    <w:tmpl w:val="186E9C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987E39"/>
    <w:multiLevelType w:val="hybridMultilevel"/>
    <w:tmpl w:val="48F2F9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6E7B98"/>
    <w:multiLevelType w:val="hybridMultilevel"/>
    <w:tmpl w:val="4FDAC4D6"/>
    <w:lvl w:ilvl="0" w:tplc="0E5C3C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707C0"/>
    <w:multiLevelType w:val="hybridMultilevel"/>
    <w:tmpl w:val="2F16B5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531684"/>
    <w:multiLevelType w:val="hybridMultilevel"/>
    <w:tmpl w:val="192E5EEE"/>
    <w:lvl w:ilvl="0" w:tplc="D85E2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4B67E4"/>
    <w:multiLevelType w:val="hybridMultilevel"/>
    <w:tmpl w:val="16C0164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A43B91"/>
    <w:multiLevelType w:val="hybridMultilevel"/>
    <w:tmpl w:val="FFFFFFFF"/>
    <w:lvl w:ilvl="0" w:tplc="014AB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602A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52BE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5824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B2F6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D0B2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1AE1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D48E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6A82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32"/>
  </w:num>
  <w:num w:numId="2" w16cid:durableId="227035660">
    <w:abstractNumId w:val="35"/>
  </w:num>
  <w:num w:numId="3" w16cid:durableId="1613128877">
    <w:abstractNumId w:val="16"/>
  </w:num>
  <w:num w:numId="4" w16cid:durableId="1443570217">
    <w:abstractNumId w:val="27"/>
  </w:num>
  <w:num w:numId="5" w16cid:durableId="2066248942">
    <w:abstractNumId w:val="19"/>
  </w:num>
  <w:num w:numId="6" w16cid:durableId="1617324584">
    <w:abstractNumId w:val="29"/>
  </w:num>
  <w:num w:numId="7" w16cid:durableId="120617562">
    <w:abstractNumId w:val="21"/>
  </w:num>
  <w:num w:numId="8" w16cid:durableId="820925942">
    <w:abstractNumId w:val="15"/>
  </w:num>
  <w:num w:numId="9" w16cid:durableId="186215447">
    <w:abstractNumId w:val="37"/>
  </w:num>
  <w:num w:numId="10" w16cid:durableId="1646203410">
    <w:abstractNumId w:val="10"/>
  </w:num>
  <w:num w:numId="11" w16cid:durableId="112479161">
    <w:abstractNumId w:val="30"/>
  </w:num>
  <w:num w:numId="12" w16cid:durableId="1044060294">
    <w:abstractNumId w:val="13"/>
  </w:num>
  <w:num w:numId="13" w16cid:durableId="1707020728">
    <w:abstractNumId w:val="39"/>
  </w:num>
  <w:num w:numId="14" w16cid:durableId="1710832713">
    <w:abstractNumId w:val="22"/>
  </w:num>
  <w:num w:numId="15" w16cid:durableId="475341910">
    <w:abstractNumId w:val="20"/>
  </w:num>
  <w:num w:numId="16" w16cid:durableId="1085418852">
    <w:abstractNumId w:val="11"/>
  </w:num>
  <w:num w:numId="17" w16cid:durableId="941228956">
    <w:abstractNumId w:val="18"/>
  </w:num>
  <w:num w:numId="18" w16cid:durableId="1073553711">
    <w:abstractNumId w:val="26"/>
  </w:num>
  <w:num w:numId="19" w16cid:durableId="1645619567">
    <w:abstractNumId w:val="25"/>
  </w:num>
  <w:num w:numId="20" w16cid:durableId="1208376513">
    <w:abstractNumId w:val="17"/>
  </w:num>
  <w:num w:numId="21" w16cid:durableId="171992006">
    <w:abstractNumId w:val="38"/>
  </w:num>
  <w:num w:numId="22" w16cid:durableId="1447196206">
    <w:abstractNumId w:val="31"/>
  </w:num>
  <w:num w:numId="23" w16cid:durableId="1943343951">
    <w:abstractNumId w:val="36"/>
  </w:num>
  <w:num w:numId="24" w16cid:durableId="21517591">
    <w:abstractNumId w:val="33"/>
  </w:num>
  <w:num w:numId="25" w16cid:durableId="797996395">
    <w:abstractNumId w:val="34"/>
  </w:num>
  <w:num w:numId="26" w16cid:durableId="1136602641">
    <w:abstractNumId w:val="28"/>
  </w:num>
  <w:num w:numId="27" w16cid:durableId="1386955493">
    <w:abstractNumId w:val="24"/>
  </w:num>
  <w:num w:numId="28" w16cid:durableId="1427187365">
    <w:abstractNumId w:val="23"/>
  </w:num>
  <w:num w:numId="29" w16cid:durableId="339434090">
    <w:abstractNumId w:val="40"/>
  </w:num>
  <w:num w:numId="30" w16cid:durableId="400062445">
    <w:abstractNumId w:val="12"/>
  </w:num>
  <w:num w:numId="31" w16cid:durableId="2037080826">
    <w:abstractNumId w:val="14"/>
  </w:num>
  <w:num w:numId="32" w16cid:durableId="1674139283">
    <w:abstractNumId w:val="9"/>
  </w:num>
  <w:num w:numId="33" w16cid:durableId="769590808">
    <w:abstractNumId w:val="7"/>
  </w:num>
  <w:num w:numId="34" w16cid:durableId="789979939">
    <w:abstractNumId w:val="6"/>
  </w:num>
  <w:num w:numId="35" w16cid:durableId="1985500874">
    <w:abstractNumId w:val="5"/>
  </w:num>
  <w:num w:numId="36" w16cid:durableId="573510271">
    <w:abstractNumId w:val="4"/>
  </w:num>
  <w:num w:numId="37" w16cid:durableId="1625622198">
    <w:abstractNumId w:val="8"/>
  </w:num>
  <w:num w:numId="38" w16cid:durableId="1624458031">
    <w:abstractNumId w:val="3"/>
  </w:num>
  <w:num w:numId="39" w16cid:durableId="1492015805">
    <w:abstractNumId w:val="2"/>
  </w:num>
  <w:num w:numId="40" w16cid:durableId="523640776">
    <w:abstractNumId w:val="1"/>
  </w:num>
  <w:num w:numId="41" w16cid:durableId="1412504256">
    <w:abstractNumId w:val="0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4560"/>
    <w:rsid w:val="00005633"/>
    <w:rsid w:val="000073C3"/>
    <w:rsid w:val="00026917"/>
    <w:rsid w:val="0003685D"/>
    <w:rsid w:val="000372D6"/>
    <w:rsid w:val="00046031"/>
    <w:rsid w:val="00046382"/>
    <w:rsid w:val="0005492C"/>
    <w:rsid w:val="00060396"/>
    <w:rsid w:val="000653B5"/>
    <w:rsid w:val="00071F0C"/>
    <w:rsid w:val="00076398"/>
    <w:rsid w:val="0008014C"/>
    <w:rsid w:val="00080ABB"/>
    <w:rsid w:val="000866C5"/>
    <w:rsid w:val="0009555B"/>
    <w:rsid w:val="000A3FA9"/>
    <w:rsid w:val="000A74B6"/>
    <w:rsid w:val="000B092B"/>
    <w:rsid w:val="000B714A"/>
    <w:rsid w:val="000B7EE9"/>
    <w:rsid w:val="000C6040"/>
    <w:rsid w:val="000D21CE"/>
    <w:rsid w:val="000D2869"/>
    <w:rsid w:val="000D3ED4"/>
    <w:rsid w:val="000D437E"/>
    <w:rsid w:val="000D4916"/>
    <w:rsid w:val="000D624F"/>
    <w:rsid w:val="000E0526"/>
    <w:rsid w:val="000E4BE0"/>
    <w:rsid w:val="000F1BFE"/>
    <w:rsid w:val="000F2707"/>
    <w:rsid w:val="000F5175"/>
    <w:rsid w:val="000F5619"/>
    <w:rsid w:val="000F6462"/>
    <w:rsid w:val="001074F3"/>
    <w:rsid w:val="001075B1"/>
    <w:rsid w:val="0011762E"/>
    <w:rsid w:val="0012005E"/>
    <w:rsid w:val="001205AF"/>
    <w:rsid w:val="00122EBB"/>
    <w:rsid w:val="00124AF4"/>
    <w:rsid w:val="0012524F"/>
    <w:rsid w:val="00125DE3"/>
    <w:rsid w:val="00140AD0"/>
    <w:rsid w:val="00152C86"/>
    <w:rsid w:val="001570E2"/>
    <w:rsid w:val="00160463"/>
    <w:rsid w:val="00162E3E"/>
    <w:rsid w:val="001642C3"/>
    <w:rsid w:val="00166B4D"/>
    <w:rsid w:val="00166B92"/>
    <w:rsid w:val="001670B5"/>
    <w:rsid w:val="00172E01"/>
    <w:rsid w:val="0018195F"/>
    <w:rsid w:val="00183E6B"/>
    <w:rsid w:val="00193210"/>
    <w:rsid w:val="001A08F5"/>
    <w:rsid w:val="001A3D85"/>
    <w:rsid w:val="001B07B8"/>
    <w:rsid w:val="001C02E3"/>
    <w:rsid w:val="001C5473"/>
    <w:rsid w:val="001E5201"/>
    <w:rsid w:val="001E630D"/>
    <w:rsid w:val="001F0E97"/>
    <w:rsid w:val="001F36C3"/>
    <w:rsid w:val="001F5FAD"/>
    <w:rsid w:val="001F66D2"/>
    <w:rsid w:val="00200B9E"/>
    <w:rsid w:val="0021240C"/>
    <w:rsid w:val="00213F64"/>
    <w:rsid w:val="0021401B"/>
    <w:rsid w:val="002146C0"/>
    <w:rsid w:val="00214B96"/>
    <w:rsid w:val="002152A8"/>
    <w:rsid w:val="00217C6B"/>
    <w:rsid w:val="00217DBF"/>
    <w:rsid w:val="00220F61"/>
    <w:rsid w:val="00223C93"/>
    <w:rsid w:val="00226095"/>
    <w:rsid w:val="00231E47"/>
    <w:rsid w:val="00237408"/>
    <w:rsid w:val="002441E1"/>
    <w:rsid w:val="002451AE"/>
    <w:rsid w:val="00247046"/>
    <w:rsid w:val="00257312"/>
    <w:rsid w:val="00261D86"/>
    <w:rsid w:val="00265564"/>
    <w:rsid w:val="00266F99"/>
    <w:rsid w:val="002671B9"/>
    <w:rsid w:val="00270667"/>
    <w:rsid w:val="00270B22"/>
    <w:rsid w:val="00273CFE"/>
    <w:rsid w:val="00281BCE"/>
    <w:rsid w:val="00281F3A"/>
    <w:rsid w:val="00281FC3"/>
    <w:rsid w:val="00282481"/>
    <w:rsid w:val="00284DC9"/>
    <w:rsid w:val="00286065"/>
    <w:rsid w:val="002950E3"/>
    <w:rsid w:val="00297EA5"/>
    <w:rsid w:val="002A50B2"/>
    <w:rsid w:val="002A535F"/>
    <w:rsid w:val="002A7B19"/>
    <w:rsid w:val="002B0791"/>
    <w:rsid w:val="002B2E65"/>
    <w:rsid w:val="002B3183"/>
    <w:rsid w:val="002C8730"/>
    <w:rsid w:val="002D033F"/>
    <w:rsid w:val="002D31A0"/>
    <w:rsid w:val="002D41C5"/>
    <w:rsid w:val="002E061E"/>
    <w:rsid w:val="002E4DB6"/>
    <w:rsid w:val="002F14ED"/>
    <w:rsid w:val="002F4066"/>
    <w:rsid w:val="002F576D"/>
    <w:rsid w:val="002F5939"/>
    <w:rsid w:val="003033C1"/>
    <w:rsid w:val="0030468F"/>
    <w:rsid w:val="00315319"/>
    <w:rsid w:val="0032001D"/>
    <w:rsid w:val="00321383"/>
    <w:rsid w:val="00324613"/>
    <w:rsid w:val="0032656B"/>
    <w:rsid w:val="00330106"/>
    <w:rsid w:val="0033128F"/>
    <w:rsid w:val="00332946"/>
    <w:rsid w:val="003376F1"/>
    <w:rsid w:val="00346A2D"/>
    <w:rsid w:val="003510EC"/>
    <w:rsid w:val="003544EB"/>
    <w:rsid w:val="00354A02"/>
    <w:rsid w:val="00354A38"/>
    <w:rsid w:val="00356FC5"/>
    <w:rsid w:val="00357E4F"/>
    <w:rsid w:val="00357F70"/>
    <w:rsid w:val="00357F73"/>
    <w:rsid w:val="00361F87"/>
    <w:rsid w:val="003633E5"/>
    <w:rsid w:val="0036503F"/>
    <w:rsid w:val="00366044"/>
    <w:rsid w:val="003663EA"/>
    <w:rsid w:val="00371B28"/>
    <w:rsid w:val="00371E3A"/>
    <w:rsid w:val="00372D22"/>
    <w:rsid w:val="003755AE"/>
    <w:rsid w:val="00382005"/>
    <w:rsid w:val="00383960"/>
    <w:rsid w:val="003869DE"/>
    <w:rsid w:val="003950BB"/>
    <w:rsid w:val="003967D1"/>
    <w:rsid w:val="003A14D9"/>
    <w:rsid w:val="003A72AF"/>
    <w:rsid w:val="003B2BB8"/>
    <w:rsid w:val="003C698E"/>
    <w:rsid w:val="003D2288"/>
    <w:rsid w:val="003D250D"/>
    <w:rsid w:val="003D34FF"/>
    <w:rsid w:val="003D5871"/>
    <w:rsid w:val="003E04CF"/>
    <w:rsid w:val="003E0E42"/>
    <w:rsid w:val="003F5C0C"/>
    <w:rsid w:val="003F6013"/>
    <w:rsid w:val="003F6C62"/>
    <w:rsid w:val="004005EC"/>
    <w:rsid w:val="004139FD"/>
    <w:rsid w:val="00421EC4"/>
    <w:rsid w:val="004258FD"/>
    <w:rsid w:val="00434B7C"/>
    <w:rsid w:val="00435F9D"/>
    <w:rsid w:val="00436080"/>
    <w:rsid w:val="00444DE2"/>
    <w:rsid w:val="00462668"/>
    <w:rsid w:val="00462D1A"/>
    <w:rsid w:val="00471D07"/>
    <w:rsid w:val="00472B1E"/>
    <w:rsid w:val="00472EBC"/>
    <w:rsid w:val="004747D0"/>
    <w:rsid w:val="00475090"/>
    <w:rsid w:val="0048774C"/>
    <w:rsid w:val="00487E6D"/>
    <w:rsid w:val="00497865"/>
    <w:rsid w:val="004A0B2E"/>
    <w:rsid w:val="004A3195"/>
    <w:rsid w:val="004A444A"/>
    <w:rsid w:val="004B54CA"/>
    <w:rsid w:val="004B7501"/>
    <w:rsid w:val="004D092D"/>
    <w:rsid w:val="004D0F59"/>
    <w:rsid w:val="004D5B36"/>
    <w:rsid w:val="004E0783"/>
    <w:rsid w:val="004E1049"/>
    <w:rsid w:val="004E1F23"/>
    <w:rsid w:val="004E5CBF"/>
    <w:rsid w:val="004E6947"/>
    <w:rsid w:val="004F2566"/>
    <w:rsid w:val="004F6A0F"/>
    <w:rsid w:val="00500724"/>
    <w:rsid w:val="0050528F"/>
    <w:rsid w:val="00512C11"/>
    <w:rsid w:val="00512C1B"/>
    <w:rsid w:val="00514B4B"/>
    <w:rsid w:val="00542AB2"/>
    <w:rsid w:val="00557329"/>
    <w:rsid w:val="00557887"/>
    <w:rsid w:val="005601E0"/>
    <w:rsid w:val="005625ED"/>
    <w:rsid w:val="005634CF"/>
    <w:rsid w:val="005675B5"/>
    <w:rsid w:val="00572570"/>
    <w:rsid w:val="00581155"/>
    <w:rsid w:val="005812AD"/>
    <w:rsid w:val="0058149C"/>
    <w:rsid w:val="0058286F"/>
    <w:rsid w:val="00587343"/>
    <w:rsid w:val="00597BD5"/>
    <w:rsid w:val="00597C1B"/>
    <w:rsid w:val="005A069C"/>
    <w:rsid w:val="005A0CAF"/>
    <w:rsid w:val="005A239D"/>
    <w:rsid w:val="005A4AB5"/>
    <w:rsid w:val="005A5472"/>
    <w:rsid w:val="005B16FD"/>
    <w:rsid w:val="005B2AE4"/>
    <w:rsid w:val="005B476B"/>
    <w:rsid w:val="005B768A"/>
    <w:rsid w:val="005C09E3"/>
    <w:rsid w:val="005C3476"/>
    <w:rsid w:val="005C3AA9"/>
    <w:rsid w:val="005D0354"/>
    <w:rsid w:val="005D0F93"/>
    <w:rsid w:val="005D3B22"/>
    <w:rsid w:val="005D443E"/>
    <w:rsid w:val="005D56F1"/>
    <w:rsid w:val="005D5CE3"/>
    <w:rsid w:val="005D66FD"/>
    <w:rsid w:val="005E1DE8"/>
    <w:rsid w:val="005E1F1C"/>
    <w:rsid w:val="005E2F30"/>
    <w:rsid w:val="005E4DFA"/>
    <w:rsid w:val="005F5A4B"/>
    <w:rsid w:val="005F75D0"/>
    <w:rsid w:val="006012BC"/>
    <w:rsid w:val="00601D15"/>
    <w:rsid w:val="00603829"/>
    <w:rsid w:val="0060497A"/>
    <w:rsid w:val="006054F1"/>
    <w:rsid w:val="00607D76"/>
    <w:rsid w:val="00612D2A"/>
    <w:rsid w:val="00616ADB"/>
    <w:rsid w:val="006201FF"/>
    <w:rsid w:val="006213C6"/>
    <w:rsid w:val="00621FC5"/>
    <w:rsid w:val="006254DA"/>
    <w:rsid w:val="006264F0"/>
    <w:rsid w:val="006317F9"/>
    <w:rsid w:val="00637B02"/>
    <w:rsid w:val="0064027C"/>
    <w:rsid w:val="00640388"/>
    <w:rsid w:val="0064067F"/>
    <w:rsid w:val="006410E5"/>
    <w:rsid w:val="00647487"/>
    <w:rsid w:val="00651076"/>
    <w:rsid w:val="00653CB0"/>
    <w:rsid w:val="00654785"/>
    <w:rsid w:val="00655725"/>
    <w:rsid w:val="00657F12"/>
    <w:rsid w:val="00660B19"/>
    <w:rsid w:val="006720FA"/>
    <w:rsid w:val="006725C7"/>
    <w:rsid w:val="006744FA"/>
    <w:rsid w:val="006808EF"/>
    <w:rsid w:val="00682BDD"/>
    <w:rsid w:val="00683A84"/>
    <w:rsid w:val="00685EEA"/>
    <w:rsid w:val="0068773C"/>
    <w:rsid w:val="006A06C1"/>
    <w:rsid w:val="006A1831"/>
    <w:rsid w:val="006A1F2D"/>
    <w:rsid w:val="006A41A2"/>
    <w:rsid w:val="006A47D0"/>
    <w:rsid w:val="006A4A9D"/>
    <w:rsid w:val="006A4CE7"/>
    <w:rsid w:val="006B0614"/>
    <w:rsid w:val="006B3B29"/>
    <w:rsid w:val="006B42A4"/>
    <w:rsid w:val="006B5544"/>
    <w:rsid w:val="006D1391"/>
    <w:rsid w:val="006D260B"/>
    <w:rsid w:val="006E10D6"/>
    <w:rsid w:val="006E1D03"/>
    <w:rsid w:val="00702843"/>
    <w:rsid w:val="0070723D"/>
    <w:rsid w:val="007103E6"/>
    <w:rsid w:val="00711544"/>
    <w:rsid w:val="0072135F"/>
    <w:rsid w:val="00722748"/>
    <w:rsid w:val="007236A7"/>
    <w:rsid w:val="00730A22"/>
    <w:rsid w:val="007344D7"/>
    <w:rsid w:val="0074437E"/>
    <w:rsid w:val="007445C0"/>
    <w:rsid w:val="007478E7"/>
    <w:rsid w:val="00750C6F"/>
    <w:rsid w:val="0075162A"/>
    <w:rsid w:val="007525BF"/>
    <w:rsid w:val="0075406B"/>
    <w:rsid w:val="007608F5"/>
    <w:rsid w:val="00764339"/>
    <w:rsid w:val="00765167"/>
    <w:rsid w:val="00771C2B"/>
    <w:rsid w:val="007760D6"/>
    <w:rsid w:val="007808B9"/>
    <w:rsid w:val="00781F95"/>
    <w:rsid w:val="00785261"/>
    <w:rsid w:val="00792373"/>
    <w:rsid w:val="00794F02"/>
    <w:rsid w:val="00795C0D"/>
    <w:rsid w:val="007A4109"/>
    <w:rsid w:val="007A7508"/>
    <w:rsid w:val="007A7605"/>
    <w:rsid w:val="007B0256"/>
    <w:rsid w:val="007B5C1B"/>
    <w:rsid w:val="007B6886"/>
    <w:rsid w:val="007B6C58"/>
    <w:rsid w:val="007B6EC9"/>
    <w:rsid w:val="007C5DD2"/>
    <w:rsid w:val="007D02D9"/>
    <w:rsid w:val="007D7ED1"/>
    <w:rsid w:val="007E5083"/>
    <w:rsid w:val="007F1341"/>
    <w:rsid w:val="00803D73"/>
    <w:rsid w:val="00805C9A"/>
    <w:rsid w:val="00810626"/>
    <w:rsid w:val="00812ADD"/>
    <w:rsid w:val="00813B6F"/>
    <w:rsid w:val="00821EC7"/>
    <w:rsid w:val="00823871"/>
    <w:rsid w:val="0082413F"/>
    <w:rsid w:val="00824B3B"/>
    <w:rsid w:val="00825E4B"/>
    <w:rsid w:val="00826BB1"/>
    <w:rsid w:val="0083177B"/>
    <w:rsid w:val="008338DE"/>
    <w:rsid w:val="008352A9"/>
    <w:rsid w:val="00836DFF"/>
    <w:rsid w:val="00837C40"/>
    <w:rsid w:val="00840033"/>
    <w:rsid w:val="008420BC"/>
    <w:rsid w:val="00842BE2"/>
    <w:rsid w:val="00843BFE"/>
    <w:rsid w:val="00847B51"/>
    <w:rsid w:val="008515B4"/>
    <w:rsid w:val="008515FC"/>
    <w:rsid w:val="008610D7"/>
    <w:rsid w:val="0086232C"/>
    <w:rsid w:val="00862A25"/>
    <w:rsid w:val="00865C10"/>
    <w:rsid w:val="008661EC"/>
    <w:rsid w:val="0086718E"/>
    <w:rsid w:val="00867E52"/>
    <w:rsid w:val="00873108"/>
    <w:rsid w:val="00873DAB"/>
    <w:rsid w:val="00883C6C"/>
    <w:rsid w:val="008841A9"/>
    <w:rsid w:val="008843DE"/>
    <w:rsid w:val="008A0F4A"/>
    <w:rsid w:val="008A1136"/>
    <w:rsid w:val="008A35DD"/>
    <w:rsid w:val="008A4A81"/>
    <w:rsid w:val="008A6766"/>
    <w:rsid w:val="008A6D12"/>
    <w:rsid w:val="008B69C8"/>
    <w:rsid w:val="008C0412"/>
    <w:rsid w:val="008C2753"/>
    <w:rsid w:val="008C4F19"/>
    <w:rsid w:val="008C639F"/>
    <w:rsid w:val="008C66DD"/>
    <w:rsid w:val="008D7E1B"/>
    <w:rsid w:val="008E321C"/>
    <w:rsid w:val="008E363E"/>
    <w:rsid w:val="008E647D"/>
    <w:rsid w:val="008E6C5E"/>
    <w:rsid w:val="008E72C2"/>
    <w:rsid w:val="008E75D5"/>
    <w:rsid w:val="008E7B9A"/>
    <w:rsid w:val="008F2316"/>
    <w:rsid w:val="008F5AE2"/>
    <w:rsid w:val="00900238"/>
    <w:rsid w:val="0091035B"/>
    <w:rsid w:val="00911CDD"/>
    <w:rsid w:val="009143E3"/>
    <w:rsid w:val="009153C3"/>
    <w:rsid w:val="00915940"/>
    <w:rsid w:val="009225F0"/>
    <w:rsid w:val="009238DA"/>
    <w:rsid w:val="00926492"/>
    <w:rsid w:val="00930EDF"/>
    <w:rsid w:val="009319C3"/>
    <w:rsid w:val="0093285A"/>
    <w:rsid w:val="0093462C"/>
    <w:rsid w:val="00935C0E"/>
    <w:rsid w:val="00935C66"/>
    <w:rsid w:val="009423F1"/>
    <w:rsid w:val="00945797"/>
    <w:rsid w:val="00946D84"/>
    <w:rsid w:val="00953795"/>
    <w:rsid w:val="00954E66"/>
    <w:rsid w:val="00962E59"/>
    <w:rsid w:val="00967508"/>
    <w:rsid w:val="0097389B"/>
    <w:rsid w:val="00974189"/>
    <w:rsid w:val="00983888"/>
    <w:rsid w:val="00984588"/>
    <w:rsid w:val="00985917"/>
    <w:rsid w:val="00987913"/>
    <w:rsid w:val="009903D2"/>
    <w:rsid w:val="00990B40"/>
    <w:rsid w:val="00991819"/>
    <w:rsid w:val="009951AE"/>
    <w:rsid w:val="00995B0F"/>
    <w:rsid w:val="009A003C"/>
    <w:rsid w:val="009A2F3E"/>
    <w:rsid w:val="009A35E5"/>
    <w:rsid w:val="009A670B"/>
    <w:rsid w:val="009B6CAF"/>
    <w:rsid w:val="009C01AB"/>
    <w:rsid w:val="009C0737"/>
    <w:rsid w:val="009C49A0"/>
    <w:rsid w:val="009C56D4"/>
    <w:rsid w:val="009D6430"/>
    <w:rsid w:val="009D76ED"/>
    <w:rsid w:val="009E0140"/>
    <w:rsid w:val="009E20F0"/>
    <w:rsid w:val="00A11A8D"/>
    <w:rsid w:val="00A24A04"/>
    <w:rsid w:val="00A25904"/>
    <w:rsid w:val="00A4471E"/>
    <w:rsid w:val="00A46AD8"/>
    <w:rsid w:val="00A50520"/>
    <w:rsid w:val="00A50C35"/>
    <w:rsid w:val="00A513A5"/>
    <w:rsid w:val="00A51FBF"/>
    <w:rsid w:val="00A56679"/>
    <w:rsid w:val="00A56905"/>
    <w:rsid w:val="00A57856"/>
    <w:rsid w:val="00A64FE1"/>
    <w:rsid w:val="00A65D17"/>
    <w:rsid w:val="00A65E30"/>
    <w:rsid w:val="00A73363"/>
    <w:rsid w:val="00A73869"/>
    <w:rsid w:val="00A805E6"/>
    <w:rsid w:val="00A841C0"/>
    <w:rsid w:val="00A85AE7"/>
    <w:rsid w:val="00A95374"/>
    <w:rsid w:val="00A96156"/>
    <w:rsid w:val="00A975A2"/>
    <w:rsid w:val="00AA0AB9"/>
    <w:rsid w:val="00AA0C26"/>
    <w:rsid w:val="00AA0F57"/>
    <w:rsid w:val="00AA3B57"/>
    <w:rsid w:val="00AA4B73"/>
    <w:rsid w:val="00AA69C9"/>
    <w:rsid w:val="00AA7DCB"/>
    <w:rsid w:val="00AB006C"/>
    <w:rsid w:val="00AB15B9"/>
    <w:rsid w:val="00AB3083"/>
    <w:rsid w:val="00AB3FC4"/>
    <w:rsid w:val="00AD54FE"/>
    <w:rsid w:val="00AD5D78"/>
    <w:rsid w:val="00AE159E"/>
    <w:rsid w:val="00AF1618"/>
    <w:rsid w:val="00AF5D70"/>
    <w:rsid w:val="00AF73B8"/>
    <w:rsid w:val="00B00125"/>
    <w:rsid w:val="00B04835"/>
    <w:rsid w:val="00B04ED8"/>
    <w:rsid w:val="00B05511"/>
    <w:rsid w:val="00B10403"/>
    <w:rsid w:val="00B10F8B"/>
    <w:rsid w:val="00B13016"/>
    <w:rsid w:val="00B13880"/>
    <w:rsid w:val="00B15FE4"/>
    <w:rsid w:val="00B213E0"/>
    <w:rsid w:val="00B21DD9"/>
    <w:rsid w:val="00B2218B"/>
    <w:rsid w:val="00B24D13"/>
    <w:rsid w:val="00B34C1F"/>
    <w:rsid w:val="00B41A19"/>
    <w:rsid w:val="00B44DE2"/>
    <w:rsid w:val="00B50315"/>
    <w:rsid w:val="00B52080"/>
    <w:rsid w:val="00B53D7A"/>
    <w:rsid w:val="00B642AA"/>
    <w:rsid w:val="00B66E21"/>
    <w:rsid w:val="00B73149"/>
    <w:rsid w:val="00B903E8"/>
    <w:rsid w:val="00B91E3E"/>
    <w:rsid w:val="00B9683F"/>
    <w:rsid w:val="00BA0079"/>
    <w:rsid w:val="00BA2DB9"/>
    <w:rsid w:val="00BA35D5"/>
    <w:rsid w:val="00BA5B46"/>
    <w:rsid w:val="00BA70D7"/>
    <w:rsid w:val="00BB43CB"/>
    <w:rsid w:val="00BB78B3"/>
    <w:rsid w:val="00BC09B0"/>
    <w:rsid w:val="00BC1011"/>
    <w:rsid w:val="00BC4E53"/>
    <w:rsid w:val="00BC5026"/>
    <w:rsid w:val="00BD1B40"/>
    <w:rsid w:val="00BE2430"/>
    <w:rsid w:val="00BE7148"/>
    <w:rsid w:val="00BF1654"/>
    <w:rsid w:val="00BF346A"/>
    <w:rsid w:val="00BF4A13"/>
    <w:rsid w:val="00BF4C6B"/>
    <w:rsid w:val="00BF7CF5"/>
    <w:rsid w:val="00BF7F97"/>
    <w:rsid w:val="00C0110F"/>
    <w:rsid w:val="00C3797A"/>
    <w:rsid w:val="00C43F6A"/>
    <w:rsid w:val="00C4674B"/>
    <w:rsid w:val="00C479E3"/>
    <w:rsid w:val="00C53C62"/>
    <w:rsid w:val="00C61BC4"/>
    <w:rsid w:val="00C6380D"/>
    <w:rsid w:val="00C63E45"/>
    <w:rsid w:val="00C64BAB"/>
    <w:rsid w:val="00C719A0"/>
    <w:rsid w:val="00C71EED"/>
    <w:rsid w:val="00C72109"/>
    <w:rsid w:val="00C77246"/>
    <w:rsid w:val="00C84DD1"/>
    <w:rsid w:val="00C84DD7"/>
    <w:rsid w:val="00C906B4"/>
    <w:rsid w:val="00C92F92"/>
    <w:rsid w:val="00C9499D"/>
    <w:rsid w:val="00CA011F"/>
    <w:rsid w:val="00CB07FC"/>
    <w:rsid w:val="00CB18D3"/>
    <w:rsid w:val="00CB5863"/>
    <w:rsid w:val="00CB6266"/>
    <w:rsid w:val="00CB6EEC"/>
    <w:rsid w:val="00CC062A"/>
    <w:rsid w:val="00CC25BF"/>
    <w:rsid w:val="00CD0E24"/>
    <w:rsid w:val="00CD2ACE"/>
    <w:rsid w:val="00CF1872"/>
    <w:rsid w:val="00CF2571"/>
    <w:rsid w:val="00CF4FF6"/>
    <w:rsid w:val="00CF6820"/>
    <w:rsid w:val="00D03232"/>
    <w:rsid w:val="00D06299"/>
    <w:rsid w:val="00D063C0"/>
    <w:rsid w:val="00D06697"/>
    <w:rsid w:val="00D1032E"/>
    <w:rsid w:val="00D24892"/>
    <w:rsid w:val="00D359CA"/>
    <w:rsid w:val="00D36742"/>
    <w:rsid w:val="00D37AAC"/>
    <w:rsid w:val="00D50794"/>
    <w:rsid w:val="00D50ACF"/>
    <w:rsid w:val="00D51640"/>
    <w:rsid w:val="00D568D8"/>
    <w:rsid w:val="00D5756A"/>
    <w:rsid w:val="00D61686"/>
    <w:rsid w:val="00D618C1"/>
    <w:rsid w:val="00D662A2"/>
    <w:rsid w:val="00D72124"/>
    <w:rsid w:val="00D72B50"/>
    <w:rsid w:val="00D82DD7"/>
    <w:rsid w:val="00D84335"/>
    <w:rsid w:val="00D93D56"/>
    <w:rsid w:val="00D94BBF"/>
    <w:rsid w:val="00D96B3E"/>
    <w:rsid w:val="00D9762A"/>
    <w:rsid w:val="00DA243A"/>
    <w:rsid w:val="00DA28F3"/>
    <w:rsid w:val="00DA47D9"/>
    <w:rsid w:val="00DC3436"/>
    <w:rsid w:val="00DC36E9"/>
    <w:rsid w:val="00DC4D1D"/>
    <w:rsid w:val="00DC5AFE"/>
    <w:rsid w:val="00DC7F8C"/>
    <w:rsid w:val="00DE1ACB"/>
    <w:rsid w:val="00DE2582"/>
    <w:rsid w:val="00DE2F27"/>
    <w:rsid w:val="00DE3443"/>
    <w:rsid w:val="00DF7537"/>
    <w:rsid w:val="00DF7D00"/>
    <w:rsid w:val="00E00F0A"/>
    <w:rsid w:val="00E10807"/>
    <w:rsid w:val="00E14BAA"/>
    <w:rsid w:val="00E15EF4"/>
    <w:rsid w:val="00E21E77"/>
    <w:rsid w:val="00E2372B"/>
    <w:rsid w:val="00E24036"/>
    <w:rsid w:val="00E25216"/>
    <w:rsid w:val="00E273E4"/>
    <w:rsid w:val="00E37D09"/>
    <w:rsid w:val="00E433E3"/>
    <w:rsid w:val="00E44DDF"/>
    <w:rsid w:val="00E45C6F"/>
    <w:rsid w:val="00E50CA2"/>
    <w:rsid w:val="00E519FB"/>
    <w:rsid w:val="00E51C8A"/>
    <w:rsid w:val="00E539A1"/>
    <w:rsid w:val="00E540DA"/>
    <w:rsid w:val="00E62246"/>
    <w:rsid w:val="00E63808"/>
    <w:rsid w:val="00E7360C"/>
    <w:rsid w:val="00E75EAA"/>
    <w:rsid w:val="00E80D8B"/>
    <w:rsid w:val="00E8379F"/>
    <w:rsid w:val="00E83BB3"/>
    <w:rsid w:val="00E85C1F"/>
    <w:rsid w:val="00E90D16"/>
    <w:rsid w:val="00E93924"/>
    <w:rsid w:val="00E9620C"/>
    <w:rsid w:val="00E96FD5"/>
    <w:rsid w:val="00E97B71"/>
    <w:rsid w:val="00EB37CB"/>
    <w:rsid w:val="00EB4A2A"/>
    <w:rsid w:val="00EB64A4"/>
    <w:rsid w:val="00EC0EA6"/>
    <w:rsid w:val="00EC0FBC"/>
    <w:rsid w:val="00ED22E0"/>
    <w:rsid w:val="00EE2D6D"/>
    <w:rsid w:val="00EE4F27"/>
    <w:rsid w:val="00EF0849"/>
    <w:rsid w:val="00EF5141"/>
    <w:rsid w:val="00EF7B9F"/>
    <w:rsid w:val="00F02D15"/>
    <w:rsid w:val="00F127B5"/>
    <w:rsid w:val="00F127FD"/>
    <w:rsid w:val="00F16105"/>
    <w:rsid w:val="00F168D8"/>
    <w:rsid w:val="00F21C2D"/>
    <w:rsid w:val="00F23B10"/>
    <w:rsid w:val="00F25146"/>
    <w:rsid w:val="00F30AFE"/>
    <w:rsid w:val="00F32A69"/>
    <w:rsid w:val="00F34C84"/>
    <w:rsid w:val="00F405F3"/>
    <w:rsid w:val="00F40E78"/>
    <w:rsid w:val="00F44D68"/>
    <w:rsid w:val="00F47EC0"/>
    <w:rsid w:val="00F5368D"/>
    <w:rsid w:val="00F53E61"/>
    <w:rsid w:val="00F55E11"/>
    <w:rsid w:val="00F618AD"/>
    <w:rsid w:val="00F64375"/>
    <w:rsid w:val="00F65AF2"/>
    <w:rsid w:val="00F75E33"/>
    <w:rsid w:val="00F812F5"/>
    <w:rsid w:val="00F81B8F"/>
    <w:rsid w:val="00F8422C"/>
    <w:rsid w:val="00F94903"/>
    <w:rsid w:val="00F97FEB"/>
    <w:rsid w:val="00FA2177"/>
    <w:rsid w:val="00FA2B58"/>
    <w:rsid w:val="00FA61EB"/>
    <w:rsid w:val="00FA7AFD"/>
    <w:rsid w:val="00FB3C96"/>
    <w:rsid w:val="00FC6F86"/>
    <w:rsid w:val="00FD5DC3"/>
    <w:rsid w:val="00FD7485"/>
    <w:rsid w:val="00FD7A0C"/>
    <w:rsid w:val="00FE0DCC"/>
    <w:rsid w:val="00FF533B"/>
    <w:rsid w:val="00FF667F"/>
    <w:rsid w:val="00FF6ADD"/>
    <w:rsid w:val="0101A69B"/>
    <w:rsid w:val="020F953C"/>
    <w:rsid w:val="021DB62F"/>
    <w:rsid w:val="02F4ED19"/>
    <w:rsid w:val="0324ABC4"/>
    <w:rsid w:val="0341A2CB"/>
    <w:rsid w:val="0369D67C"/>
    <w:rsid w:val="03D9EAED"/>
    <w:rsid w:val="0404FAB5"/>
    <w:rsid w:val="04275553"/>
    <w:rsid w:val="045FCBCF"/>
    <w:rsid w:val="046E73E2"/>
    <w:rsid w:val="04C64B39"/>
    <w:rsid w:val="0507A13D"/>
    <w:rsid w:val="0518FBF8"/>
    <w:rsid w:val="05B765B2"/>
    <w:rsid w:val="05E93F95"/>
    <w:rsid w:val="062226B2"/>
    <w:rsid w:val="06C3374B"/>
    <w:rsid w:val="06E5E9FC"/>
    <w:rsid w:val="07624727"/>
    <w:rsid w:val="07C960DB"/>
    <w:rsid w:val="09E45544"/>
    <w:rsid w:val="0B0EB17C"/>
    <w:rsid w:val="0B1D82AF"/>
    <w:rsid w:val="0B3666EC"/>
    <w:rsid w:val="0B4485EA"/>
    <w:rsid w:val="0BD2E0CE"/>
    <w:rsid w:val="0BFB9186"/>
    <w:rsid w:val="0C512A45"/>
    <w:rsid w:val="0CB6F874"/>
    <w:rsid w:val="0D2CC014"/>
    <w:rsid w:val="0D34475B"/>
    <w:rsid w:val="0D59EBC9"/>
    <w:rsid w:val="0D6E967F"/>
    <w:rsid w:val="0E4BF525"/>
    <w:rsid w:val="0E7FFE5D"/>
    <w:rsid w:val="0EEFDEA6"/>
    <w:rsid w:val="0F321CB0"/>
    <w:rsid w:val="0F82C826"/>
    <w:rsid w:val="10472BAD"/>
    <w:rsid w:val="105C66D4"/>
    <w:rsid w:val="10E3D0B2"/>
    <w:rsid w:val="115870A8"/>
    <w:rsid w:val="118367C3"/>
    <w:rsid w:val="11A6B190"/>
    <w:rsid w:val="11B26C7A"/>
    <w:rsid w:val="11C828A7"/>
    <w:rsid w:val="128F451D"/>
    <w:rsid w:val="13319C3D"/>
    <w:rsid w:val="135836B1"/>
    <w:rsid w:val="136C97A9"/>
    <w:rsid w:val="142DFA7E"/>
    <w:rsid w:val="1476DFE5"/>
    <w:rsid w:val="14F504F1"/>
    <w:rsid w:val="15024525"/>
    <w:rsid w:val="153C197B"/>
    <w:rsid w:val="1613DF80"/>
    <w:rsid w:val="165A2E86"/>
    <w:rsid w:val="16BB19C1"/>
    <w:rsid w:val="17DC87A1"/>
    <w:rsid w:val="17EB065D"/>
    <w:rsid w:val="18D95136"/>
    <w:rsid w:val="1941837C"/>
    <w:rsid w:val="197021CF"/>
    <w:rsid w:val="19AAEB68"/>
    <w:rsid w:val="1A38DACF"/>
    <w:rsid w:val="1A412F69"/>
    <w:rsid w:val="1A44BC49"/>
    <w:rsid w:val="1A62B6EC"/>
    <w:rsid w:val="1A6DDD97"/>
    <w:rsid w:val="1B2A2CB1"/>
    <w:rsid w:val="1B5B9709"/>
    <w:rsid w:val="1BAFA1BF"/>
    <w:rsid w:val="1BEEB94B"/>
    <w:rsid w:val="1C0E39AC"/>
    <w:rsid w:val="1C84E1CA"/>
    <w:rsid w:val="1CA7E85C"/>
    <w:rsid w:val="1DD0EFCF"/>
    <w:rsid w:val="1EB50A72"/>
    <w:rsid w:val="1F442A02"/>
    <w:rsid w:val="1F8030DD"/>
    <w:rsid w:val="201FE769"/>
    <w:rsid w:val="217963F7"/>
    <w:rsid w:val="21A50710"/>
    <w:rsid w:val="21C57899"/>
    <w:rsid w:val="228C4535"/>
    <w:rsid w:val="233E0D94"/>
    <w:rsid w:val="23772D9A"/>
    <w:rsid w:val="24362BB4"/>
    <w:rsid w:val="25E8B08A"/>
    <w:rsid w:val="260C29CE"/>
    <w:rsid w:val="264C800F"/>
    <w:rsid w:val="26530BF3"/>
    <w:rsid w:val="267F9AC5"/>
    <w:rsid w:val="26E19A65"/>
    <w:rsid w:val="27069521"/>
    <w:rsid w:val="2711DBA2"/>
    <w:rsid w:val="2806E876"/>
    <w:rsid w:val="28F7CB47"/>
    <w:rsid w:val="298BE7E4"/>
    <w:rsid w:val="29C761A5"/>
    <w:rsid w:val="29E26205"/>
    <w:rsid w:val="2A4100EA"/>
    <w:rsid w:val="2B11BD3E"/>
    <w:rsid w:val="2B788361"/>
    <w:rsid w:val="2BF67624"/>
    <w:rsid w:val="2C013D8C"/>
    <w:rsid w:val="2C1640BD"/>
    <w:rsid w:val="2C540735"/>
    <w:rsid w:val="2CC0DDC2"/>
    <w:rsid w:val="2D172C5F"/>
    <w:rsid w:val="2D674B1A"/>
    <w:rsid w:val="2D93E9CA"/>
    <w:rsid w:val="2DD348F0"/>
    <w:rsid w:val="2E04E623"/>
    <w:rsid w:val="2E10544F"/>
    <w:rsid w:val="2E597F03"/>
    <w:rsid w:val="2E6BE4CE"/>
    <w:rsid w:val="2F408F4B"/>
    <w:rsid w:val="2F40BD42"/>
    <w:rsid w:val="2F632F1F"/>
    <w:rsid w:val="2F8FA392"/>
    <w:rsid w:val="3011D24A"/>
    <w:rsid w:val="314498D6"/>
    <w:rsid w:val="323CC51C"/>
    <w:rsid w:val="3249E41E"/>
    <w:rsid w:val="326DA3ED"/>
    <w:rsid w:val="32A46637"/>
    <w:rsid w:val="32B7A980"/>
    <w:rsid w:val="32D20354"/>
    <w:rsid w:val="32DA55A5"/>
    <w:rsid w:val="32E6DAAB"/>
    <w:rsid w:val="33495BE8"/>
    <w:rsid w:val="337DA7DE"/>
    <w:rsid w:val="338B5AAB"/>
    <w:rsid w:val="33CCAB73"/>
    <w:rsid w:val="3446797E"/>
    <w:rsid w:val="346B457A"/>
    <w:rsid w:val="34717E2D"/>
    <w:rsid w:val="3505A5D0"/>
    <w:rsid w:val="3520B3D5"/>
    <w:rsid w:val="352D260A"/>
    <w:rsid w:val="3537E071"/>
    <w:rsid w:val="362D0F5A"/>
    <w:rsid w:val="36C4B0F2"/>
    <w:rsid w:val="371775CF"/>
    <w:rsid w:val="372BDF12"/>
    <w:rsid w:val="37887B39"/>
    <w:rsid w:val="37E16222"/>
    <w:rsid w:val="38A6922C"/>
    <w:rsid w:val="38BD296C"/>
    <w:rsid w:val="39AE12AC"/>
    <w:rsid w:val="3A4FA6C5"/>
    <w:rsid w:val="3A811A54"/>
    <w:rsid w:val="3B8D1312"/>
    <w:rsid w:val="3C4899F2"/>
    <w:rsid w:val="3CD611F0"/>
    <w:rsid w:val="3CDAB925"/>
    <w:rsid w:val="3D21BDCE"/>
    <w:rsid w:val="3E0E5D95"/>
    <w:rsid w:val="3F1460F8"/>
    <w:rsid w:val="3FD7E837"/>
    <w:rsid w:val="40598784"/>
    <w:rsid w:val="4081924D"/>
    <w:rsid w:val="40E1CBCD"/>
    <w:rsid w:val="4134A311"/>
    <w:rsid w:val="414CD862"/>
    <w:rsid w:val="424382CC"/>
    <w:rsid w:val="425D2130"/>
    <w:rsid w:val="429DDB97"/>
    <w:rsid w:val="42BF2AB8"/>
    <w:rsid w:val="42F106FB"/>
    <w:rsid w:val="44F6BC46"/>
    <w:rsid w:val="4566F885"/>
    <w:rsid w:val="4606551C"/>
    <w:rsid w:val="46894AA6"/>
    <w:rsid w:val="46CDEDA9"/>
    <w:rsid w:val="4759FCE9"/>
    <w:rsid w:val="478111F0"/>
    <w:rsid w:val="478AB724"/>
    <w:rsid w:val="48860CA3"/>
    <w:rsid w:val="495C29DA"/>
    <w:rsid w:val="49C83BD1"/>
    <w:rsid w:val="4A08AD0E"/>
    <w:rsid w:val="4A774ABD"/>
    <w:rsid w:val="4AB85ECC"/>
    <w:rsid w:val="4AD278B3"/>
    <w:rsid w:val="4B06A590"/>
    <w:rsid w:val="4BDD50A4"/>
    <w:rsid w:val="4CBEE9BB"/>
    <w:rsid w:val="4CDEBFEB"/>
    <w:rsid w:val="4D1503FA"/>
    <w:rsid w:val="4D35CDE7"/>
    <w:rsid w:val="4E3EA74B"/>
    <w:rsid w:val="4E526DF2"/>
    <w:rsid w:val="4E6D703A"/>
    <w:rsid w:val="4E760911"/>
    <w:rsid w:val="4EB61530"/>
    <w:rsid w:val="4EFFEB8E"/>
    <w:rsid w:val="4F08C3D8"/>
    <w:rsid w:val="4F9FAB7B"/>
    <w:rsid w:val="50530538"/>
    <w:rsid w:val="5099CFC5"/>
    <w:rsid w:val="50CB556A"/>
    <w:rsid w:val="50F0F993"/>
    <w:rsid w:val="5146AF6D"/>
    <w:rsid w:val="51628007"/>
    <w:rsid w:val="51DB5A02"/>
    <w:rsid w:val="5253B168"/>
    <w:rsid w:val="526ECEE8"/>
    <w:rsid w:val="5326A0FC"/>
    <w:rsid w:val="54363D8C"/>
    <w:rsid w:val="54D71531"/>
    <w:rsid w:val="558EF9F2"/>
    <w:rsid w:val="55AE251A"/>
    <w:rsid w:val="55F0B4D6"/>
    <w:rsid w:val="560253B8"/>
    <w:rsid w:val="561D0987"/>
    <w:rsid w:val="56335BDE"/>
    <w:rsid w:val="566E78EC"/>
    <w:rsid w:val="573FF202"/>
    <w:rsid w:val="5888F622"/>
    <w:rsid w:val="58922147"/>
    <w:rsid w:val="58CDC8A5"/>
    <w:rsid w:val="594D1627"/>
    <w:rsid w:val="596E140F"/>
    <w:rsid w:val="599AD135"/>
    <w:rsid w:val="59AC8A09"/>
    <w:rsid w:val="59D7A2AC"/>
    <w:rsid w:val="59F6311B"/>
    <w:rsid w:val="5A18FBEF"/>
    <w:rsid w:val="5A51DDCA"/>
    <w:rsid w:val="5AE4E594"/>
    <w:rsid w:val="5B437248"/>
    <w:rsid w:val="5B7EEF8B"/>
    <w:rsid w:val="5BFF1F26"/>
    <w:rsid w:val="5C1A1679"/>
    <w:rsid w:val="5C3ED0D1"/>
    <w:rsid w:val="5C43BFAA"/>
    <w:rsid w:val="5C499240"/>
    <w:rsid w:val="5C7948E4"/>
    <w:rsid w:val="5CDFC588"/>
    <w:rsid w:val="5DC2F1E4"/>
    <w:rsid w:val="5DFA0147"/>
    <w:rsid w:val="5E346E6F"/>
    <w:rsid w:val="5E981DD6"/>
    <w:rsid w:val="5FAEDD68"/>
    <w:rsid w:val="5FC3C730"/>
    <w:rsid w:val="5FD1EACB"/>
    <w:rsid w:val="60060FDE"/>
    <w:rsid w:val="60831B77"/>
    <w:rsid w:val="61C8EC68"/>
    <w:rsid w:val="62842E91"/>
    <w:rsid w:val="62855D80"/>
    <w:rsid w:val="63278521"/>
    <w:rsid w:val="6448A25F"/>
    <w:rsid w:val="645AADD1"/>
    <w:rsid w:val="6462263B"/>
    <w:rsid w:val="64DEB339"/>
    <w:rsid w:val="64E47A12"/>
    <w:rsid w:val="654A256F"/>
    <w:rsid w:val="66B5EF20"/>
    <w:rsid w:val="66BFE8D3"/>
    <w:rsid w:val="675CB5CF"/>
    <w:rsid w:val="67B1228D"/>
    <w:rsid w:val="67E90312"/>
    <w:rsid w:val="68570BC4"/>
    <w:rsid w:val="68991C07"/>
    <w:rsid w:val="68C5A9E8"/>
    <w:rsid w:val="68FD0C09"/>
    <w:rsid w:val="6917EA5C"/>
    <w:rsid w:val="69F13CAD"/>
    <w:rsid w:val="6A8ECED4"/>
    <w:rsid w:val="6A9B25BF"/>
    <w:rsid w:val="6AA43DD1"/>
    <w:rsid w:val="6ACE5BA9"/>
    <w:rsid w:val="6B098171"/>
    <w:rsid w:val="6B1C1B8B"/>
    <w:rsid w:val="6B3FCB4E"/>
    <w:rsid w:val="6B77BA1E"/>
    <w:rsid w:val="6C1A0266"/>
    <w:rsid w:val="6C327731"/>
    <w:rsid w:val="6C375E2E"/>
    <w:rsid w:val="6C59485C"/>
    <w:rsid w:val="6C59DD06"/>
    <w:rsid w:val="6CB3EDFD"/>
    <w:rsid w:val="6CEB41F3"/>
    <w:rsid w:val="6CFB0D71"/>
    <w:rsid w:val="6D1334A1"/>
    <w:rsid w:val="6D1B198C"/>
    <w:rsid w:val="6D59A06A"/>
    <w:rsid w:val="6DC1C134"/>
    <w:rsid w:val="6EBC13A7"/>
    <w:rsid w:val="6F5CFA1F"/>
    <w:rsid w:val="6F6D549D"/>
    <w:rsid w:val="6FCB6083"/>
    <w:rsid w:val="6FE53B02"/>
    <w:rsid w:val="703CC7DB"/>
    <w:rsid w:val="703E3325"/>
    <w:rsid w:val="71564427"/>
    <w:rsid w:val="716FC7B9"/>
    <w:rsid w:val="71B10253"/>
    <w:rsid w:val="71D4A1E7"/>
    <w:rsid w:val="72322AB6"/>
    <w:rsid w:val="72D86BCF"/>
    <w:rsid w:val="7361B9FB"/>
    <w:rsid w:val="73A42EE0"/>
    <w:rsid w:val="750A186C"/>
    <w:rsid w:val="752F5065"/>
    <w:rsid w:val="756787E4"/>
    <w:rsid w:val="75F8000D"/>
    <w:rsid w:val="766C1932"/>
    <w:rsid w:val="76743500"/>
    <w:rsid w:val="7682931E"/>
    <w:rsid w:val="7688562A"/>
    <w:rsid w:val="772279CB"/>
    <w:rsid w:val="77BBDEB2"/>
    <w:rsid w:val="77BEF068"/>
    <w:rsid w:val="781D5BF7"/>
    <w:rsid w:val="78261165"/>
    <w:rsid w:val="786C0AAD"/>
    <w:rsid w:val="78998DA1"/>
    <w:rsid w:val="78B4894E"/>
    <w:rsid w:val="78B79252"/>
    <w:rsid w:val="79FEFD24"/>
    <w:rsid w:val="7A0F5817"/>
    <w:rsid w:val="7A24433F"/>
    <w:rsid w:val="7A4360E3"/>
    <w:rsid w:val="7A508109"/>
    <w:rsid w:val="7B0093D9"/>
    <w:rsid w:val="7B3A74DA"/>
    <w:rsid w:val="7B809AA9"/>
    <w:rsid w:val="7BC59010"/>
    <w:rsid w:val="7C3F371C"/>
    <w:rsid w:val="7C4BF03B"/>
    <w:rsid w:val="7D3F0739"/>
    <w:rsid w:val="7DAF79AE"/>
    <w:rsid w:val="7DC6E66A"/>
    <w:rsid w:val="7DF82606"/>
    <w:rsid w:val="7E57781E"/>
    <w:rsid w:val="7E74B029"/>
    <w:rsid w:val="7EBCCC73"/>
    <w:rsid w:val="7EDF4621"/>
    <w:rsid w:val="7EE8C3C8"/>
    <w:rsid w:val="7F98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D569C14E-4063-479D-9752-E9A22956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462D1A"/>
    <w:pPr>
      <w:spacing w:line="36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BB78B3"/>
    <w:pPr>
      <w:spacing w:after="0" w:line="240" w:lineRule="auto"/>
    </w:pPr>
    <w:rPr>
      <w:rFonts w:ascii="Arial" w:hAnsi="Arial"/>
    </w:rPr>
  </w:style>
  <w:style w:type="paragraph" w:customStyle="1" w:styleId="EasyReadHeadersize14text">
    <w:name w:val="Easy Read Header size 14 text"/>
    <w:basedOn w:val="EasyReadPageHeader"/>
    <w:qFormat/>
    <w:rsid w:val="00462D1A"/>
    <w:rPr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742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36742"/>
  </w:style>
  <w:style w:type="paragraph" w:styleId="BlockText">
    <w:name w:val="Block Text"/>
    <w:basedOn w:val="Normal"/>
    <w:uiPriority w:val="99"/>
    <w:semiHidden/>
    <w:unhideWhenUsed/>
    <w:rsid w:val="00D36742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3674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36742"/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3674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36742"/>
    <w:rPr>
      <w:rFonts w:ascii="Arial" w:hAnsi="Arial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3674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36742"/>
    <w:rPr>
      <w:rFonts w:ascii="Arial" w:hAnsi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36742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36742"/>
    <w:rPr>
      <w:rFonts w:ascii="Arial" w:hAnsi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3674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36742"/>
    <w:rPr>
      <w:rFonts w:ascii="Arial" w:hAnsi="Arial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36742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36742"/>
    <w:rPr>
      <w:rFonts w:ascii="Arial" w:hAnsi="Arial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3674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36742"/>
    <w:rPr>
      <w:rFonts w:ascii="Arial" w:hAnsi="Arial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3674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36742"/>
    <w:rPr>
      <w:rFonts w:ascii="Arial" w:hAnsi="Arial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D36742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36742"/>
    <w:rPr>
      <w:rFonts w:ascii="Arial" w:hAnsi="Arial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36742"/>
  </w:style>
  <w:style w:type="character" w:customStyle="1" w:styleId="DateChar">
    <w:name w:val="Date Char"/>
    <w:basedOn w:val="DefaultParagraphFont"/>
    <w:link w:val="Date"/>
    <w:uiPriority w:val="99"/>
    <w:semiHidden/>
    <w:rsid w:val="00D36742"/>
    <w:rPr>
      <w:rFonts w:ascii="Arial" w:hAnsi="Ari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36742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36742"/>
    <w:rPr>
      <w:rFonts w:ascii="Segoe UI" w:hAnsi="Segoe UI" w:cs="Segoe UI"/>
      <w:sz w:val="16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D36742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D36742"/>
    <w:rPr>
      <w:rFonts w:ascii="Arial" w:hAnsi="Arial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3674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36742"/>
    <w:rPr>
      <w:rFonts w:ascii="Arial" w:hAnsi="Arial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3674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36742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3674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36742"/>
    <w:rPr>
      <w:rFonts w:ascii="Arial" w:hAnsi="Arial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3674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36742"/>
    <w:rPr>
      <w:rFonts w:ascii="Arial" w:hAnsi="Arial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3674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36742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36742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36742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36742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36742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36742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36742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36742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36742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36742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36742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semiHidden/>
    <w:unhideWhenUsed/>
    <w:rsid w:val="00D36742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36742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36742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36742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36742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D36742"/>
    <w:pPr>
      <w:numPr>
        <w:numId w:val="3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36742"/>
    <w:pPr>
      <w:numPr>
        <w:numId w:val="3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36742"/>
    <w:pPr>
      <w:numPr>
        <w:numId w:val="3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36742"/>
    <w:pPr>
      <w:numPr>
        <w:numId w:val="3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36742"/>
    <w:pPr>
      <w:numPr>
        <w:numId w:val="3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36742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36742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36742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36742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36742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D36742"/>
    <w:pPr>
      <w:numPr>
        <w:numId w:val="3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36742"/>
    <w:pPr>
      <w:numPr>
        <w:numId w:val="3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36742"/>
    <w:pPr>
      <w:numPr>
        <w:numId w:val="3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36742"/>
    <w:pPr>
      <w:numPr>
        <w:numId w:val="4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36742"/>
    <w:pPr>
      <w:numPr>
        <w:numId w:val="41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D3674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36742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367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3674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D3674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3674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36742"/>
    <w:rPr>
      <w:rFonts w:ascii="Arial" w:hAnsi="Arial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3674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36742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3674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36742"/>
    <w:rPr>
      <w:rFonts w:ascii="Arial" w:hAnsi="Arial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36742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36742"/>
    <w:rPr>
      <w:rFonts w:ascii="Arial" w:hAnsi="Arial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3674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36742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D3674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3674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3674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3674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3674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3674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3674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3674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3674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36742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disabilitygateway.gov.au/ads/easy-read-strategy" TargetMode="External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82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footer" Target="footer1.xml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4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96CE75483C1148A7032A8A56CB4A2E" ma:contentTypeVersion="12" ma:contentTypeDescription="Create a new document." ma:contentTypeScope="" ma:versionID="5f3ce30d3784a593a450866b05ec11a0">
  <xsd:schema xmlns:xsd="http://www.w3.org/2001/XMLSchema" xmlns:xs="http://www.w3.org/2001/XMLSchema" xmlns:p="http://schemas.microsoft.com/office/2006/metadata/properties" xmlns:ns2="1cdec39a-f586-4ab8-909b-70360a267eb8" xmlns:ns3="80713d6d-f344-4aa1-881a-17829d2074fc" targetNamespace="http://schemas.microsoft.com/office/2006/metadata/properties" ma:root="true" ma:fieldsID="eb998c491dfe395c05c22ddb3a034854" ns2:_="" ns3:_="">
    <xsd:import namespace="1cdec39a-f586-4ab8-909b-70360a267eb8"/>
    <xsd:import namespace="80713d6d-f344-4aa1-881a-17829d2074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_Flow_SignoffStatu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ec39a-f586-4ab8-909b-70360a267e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1" nillable="true" ma:displayName="Sign-off status" ma:internalName="_x0024_Resources_x003a_core_x002c_Signoff_Status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13d6d-f344-4aa1-881a-17829d2074fc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1b98e17-f131-42ff-a4a7-b6f012b0480e}" ma:internalName="TaxCatchAll" ma:showField="CatchAllData" ma:web="80713d6d-f344-4aa1-881a-17829d2074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dec39a-f586-4ab8-909b-70360a267eb8">
      <Terms xmlns="http://schemas.microsoft.com/office/infopath/2007/PartnerControls"/>
    </lcf76f155ced4ddcb4097134ff3c332f>
    <TaxCatchAll xmlns="80713d6d-f344-4aa1-881a-17829d2074fc" xsi:nil="true"/>
    <_Flow_SignoffStatus xmlns="1cdec39a-f586-4ab8-909b-70360a267eb8" xsi:nil="true"/>
  </documentManagement>
</p:properties>
</file>

<file path=customXml/itemProps1.xml><?xml version="1.0" encoding="utf-8"?>
<ds:datastoreItem xmlns:ds="http://schemas.openxmlformats.org/officeDocument/2006/customXml" ds:itemID="{35096D60-F3F5-4BEE-AECD-BF7CE842CC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dec39a-f586-4ab8-909b-70360a267eb8"/>
    <ds:schemaRef ds:uri="80713d6d-f344-4aa1-881a-17829d2074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1cdec39a-f586-4ab8-909b-70360a267eb8"/>
    <ds:schemaRef ds:uri="80713d6d-f344-4aa1-881a-17829d2074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1133</Words>
  <Characters>5747</Characters>
  <Application>Microsoft Office Word</Application>
  <DocSecurity>0</DocSecurity>
  <Lines>574</Lines>
  <Paragraphs>245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Targeted Action Plans Easy Read</vt:lpstr>
    </vt:vector>
  </TitlesOfParts>
  <Company>Department of Social Services</Company>
  <LinksUpToDate>false</LinksUpToDate>
  <CharactersWithSpaces>6635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Targeted Action Plans Easy Read</dc:title>
  <dc:subject/>
  <dc:creator>Australian Government;Department of Health;Disability and Ageing</dc:creator>
  <cp:keywords>Disability, Australia's Disability Strategy, Targeted Action Plans, National</cp:keywords>
  <dc:description/>
  <cp:lastModifiedBy>MASCHKE, Elvia</cp:lastModifiedBy>
  <cp:revision>3</cp:revision>
  <cp:lastPrinted>2025-11-21T02:20:00Z</cp:lastPrinted>
  <dcterms:created xsi:type="dcterms:W3CDTF">2025-12-17T21:22:00Z</dcterms:created>
  <dcterms:modified xsi:type="dcterms:W3CDTF">2025-12-17T21:22:00Z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v=2022.1;a=SHA256;h=1B2811B12D441B3E756ACB9259F32DCB869AA332739EA93A9A498219563F319C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90c495f0468144f0be7286441a0bcfea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68F1ED17B1949275F2C3C2BA563D5DFD573C35EE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76791C371C415401FD085A0282426E9F1A81891D0B93EE117495588A17E44FB7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D7C1F3405EC936E55C43C61D95F6F7B5</vt:lpwstr>
  </property>
  <property fmtid="{D5CDD505-2E9C-101B-9397-08002B2CF9AE}" pid="32" name="PM_Hash_Salt">
    <vt:lpwstr>D4702674362E83A41D76A158869074DD</vt:lpwstr>
  </property>
  <property fmtid="{D5CDD505-2E9C-101B-9397-08002B2CF9AE}" pid="33" name="PM_Hash_SHA1">
    <vt:lpwstr>A9E3878516F949EDBD9F2F814A37AEFA30BC34FF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0x010100A296CE75483C1148A7032A8A56CB4A2E</vt:lpwstr>
  </property>
  <property fmtid="{D5CDD505-2E9C-101B-9397-08002B2CF9AE}" pid="37" name="MediaServiceImageTags">
    <vt:lpwstr/>
  </property>
  <property fmtid="{D5CDD505-2E9C-101B-9397-08002B2CF9AE}" pid="38" name="PM_Expires">
    <vt:lpwstr/>
  </property>
  <property fmtid="{D5CDD505-2E9C-101B-9397-08002B2CF9AE}" pid="39" name="PM_DownTo">
    <vt:lpwstr/>
  </property>
  <property fmtid="{D5CDD505-2E9C-101B-9397-08002B2CF9AE}" pid="40" name="Order">
    <vt:r8>451400</vt:r8>
  </property>
  <property fmtid="{D5CDD505-2E9C-101B-9397-08002B2CF9AE}" pid="41" name="_ExtendedDescription">
    <vt:lpwstr/>
  </property>
  <property fmtid="{D5CDD505-2E9C-101B-9397-08002B2CF9AE}" pid="42" name="ClassificationContentMarkingHeaderShapeIds">
    <vt:lpwstr>7d9c893f,5b9685f4,6288bc7a</vt:lpwstr>
  </property>
  <property fmtid="{D5CDD505-2E9C-101B-9397-08002B2CF9AE}" pid="43" name="ClassificationContentMarkingHeaderFontProps">
    <vt:lpwstr>#ff0000,12,Calibri</vt:lpwstr>
  </property>
  <property fmtid="{D5CDD505-2E9C-101B-9397-08002B2CF9AE}" pid="44" name="ClassificationContentMarkingHeaderText">
    <vt:lpwstr>OFFICIAL</vt:lpwstr>
  </property>
  <property fmtid="{D5CDD505-2E9C-101B-9397-08002B2CF9AE}" pid="45" name="ClassificationContentMarkingFooterShapeIds">
    <vt:lpwstr>4ac10d36,6e3ab5fc,f80da6d</vt:lpwstr>
  </property>
  <property fmtid="{D5CDD505-2E9C-101B-9397-08002B2CF9AE}" pid="46" name="ClassificationContentMarkingFooterFontProps">
    <vt:lpwstr>#ff0000,12,Calibri</vt:lpwstr>
  </property>
  <property fmtid="{D5CDD505-2E9C-101B-9397-08002B2CF9AE}" pid="47" name="ClassificationContentMarkingFooterText">
    <vt:lpwstr>OFFICIAL</vt:lpwstr>
  </property>
  <property fmtid="{D5CDD505-2E9C-101B-9397-08002B2CF9AE}" pid="48" name="MSIP_Label_7cd3e8b9-ffed-43a8-b7f4-cc2fa0382d36_Enabled">
    <vt:lpwstr>true</vt:lpwstr>
  </property>
  <property fmtid="{D5CDD505-2E9C-101B-9397-08002B2CF9AE}" pid="49" name="MSIP_Label_7cd3e8b9-ffed-43a8-b7f4-cc2fa0382d36_SetDate">
    <vt:lpwstr>2025-10-14T22:41:08Z</vt:lpwstr>
  </property>
  <property fmtid="{D5CDD505-2E9C-101B-9397-08002B2CF9AE}" pid="50" name="MSIP_Label_7cd3e8b9-ffed-43a8-b7f4-cc2fa0382d36_Method">
    <vt:lpwstr>Privileged</vt:lpwstr>
  </property>
  <property fmtid="{D5CDD505-2E9C-101B-9397-08002B2CF9AE}" pid="51" name="MSIP_Label_7cd3e8b9-ffed-43a8-b7f4-cc2fa0382d36_Name">
    <vt:lpwstr>O</vt:lpwstr>
  </property>
  <property fmtid="{D5CDD505-2E9C-101B-9397-08002B2CF9AE}" pid="52" name="MSIP_Label_7cd3e8b9-ffed-43a8-b7f4-cc2fa0382d36_SiteId">
    <vt:lpwstr>34a3929c-73cf-4954-abfe-147dc3517892</vt:lpwstr>
  </property>
  <property fmtid="{D5CDD505-2E9C-101B-9397-08002B2CF9AE}" pid="53" name="MSIP_Label_7cd3e8b9-ffed-43a8-b7f4-cc2fa0382d36_ActionId">
    <vt:lpwstr>4025e59c-5e4e-41c5-90c3-e70513eba098</vt:lpwstr>
  </property>
  <property fmtid="{D5CDD505-2E9C-101B-9397-08002B2CF9AE}" pid="54" name="MSIP_Label_7cd3e8b9-ffed-43a8-b7f4-cc2fa0382d36_ContentBits">
    <vt:lpwstr>3</vt:lpwstr>
  </property>
  <property fmtid="{D5CDD505-2E9C-101B-9397-08002B2CF9AE}" pid="55" name="MSIP_Label_7cd3e8b9-ffed-43a8-b7f4-cc2fa0382d36_Tag">
    <vt:lpwstr>10, 0, 1, 1</vt:lpwstr>
  </property>
  <property fmtid="{D5CDD505-2E9C-101B-9397-08002B2CF9AE}" pid="56" name="docLang">
    <vt:lpwstr>en</vt:lpwstr>
  </property>
  <property fmtid="{D5CDD505-2E9C-101B-9397-08002B2CF9AE}" pid="57" name="ComplianceAssetId">
    <vt:lpwstr/>
  </property>
  <property fmtid="{D5CDD505-2E9C-101B-9397-08002B2CF9AE}" pid="58" name="TemplateUrl">
    <vt:lpwstr/>
  </property>
  <property fmtid="{D5CDD505-2E9C-101B-9397-08002B2CF9AE}" pid="59" name="xd_Signature">
    <vt:bool>false</vt:bool>
  </property>
  <property fmtid="{D5CDD505-2E9C-101B-9397-08002B2CF9AE}" pid="60" name="TriggerFlowInfo">
    <vt:lpwstr/>
  </property>
  <property fmtid="{D5CDD505-2E9C-101B-9397-08002B2CF9AE}" pid="61" name="xd_ProgID">
    <vt:lpwstr/>
  </property>
</Properties>
</file>