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9B553" w14:textId="77777777" w:rsidR="00A50EDC" w:rsidRDefault="00A50EDC" w:rsidP="00A50EDC">
      <w:pPr>
        <w:pStyle w:val="EasyRead14"/>
      </w:pPr>
    </w:p>
    <w:p w14:paraId="1EBD562D" w14:textId="77777777" w:rsidR="00A50EDC" w:rsidRDefault="00A50EDC" w:rsidP="00A50EDC">
      <w:pPr>
        <w:pStyle w:val="EasyRead14"/>
      </w:pPr>
    </w:p>
    <w:p w14:paraId="2E014929" w14:textId="48BC0E9E" w:rsidR="00750C6F" w:rsidRPr="00FE604B" w:rsidRDefault="5A3DAB94" w:rsidP="6F6D549D">
      <w:pPr>
        <w:pStyle w:val="EasyReadTitle"/>
        <w:spacing w:line="360" w:lineRule="auto"/>
        <w:rPr>
          <w:rFonts w:eastAsia="Arial" w:cs="Arial"/>
          <w:color w:val="180F5E"/>
        </w:rPr>
      </w:pPr>
      <w:r w:rsidRPr="0E940112">
        <w:rPr>
          <w:rFonts w:eastAsia="Arial" w:cs="Arial"/>
          <w:color w:val="180F5E"/>
        </w:rPr>
        <w:t>Australia’s Disability Strategy</w:t>
      </w:r>
      <w:r w:rsidR="4A8CA208" w:rsidRPr="0E940112">
        <w:rPr>
          <w:rFonts w:eastAsia="Arial" w:cs="Arial"/>
          <w:color w:val="180F5E"/>
        </w:rPr>
        <w:t xml:space="preserve"> 2021</w:t>
      </w:r>
      <w:r w:rsidR="009F09BE" w:rsidRPr="0E940112">
        <w:rPr>
          <w:rFonts w:eastAsia="Arial" w:cs="Arial"/>
          <w:color w:val="180F5E"/>
        </w:rPr>
        <w:t xml:space="preserve"> to </w:t>
      </w:r>
      <w:r w:rsidR="4A8CA208" w:rsidRPr="0E940112">
        <w:rPr>
          <w:rFonts w:eastAsia="Arial" w:cs="Arial"/>
          <w:color w:val="180F5E"/>
        </w:rPr>
        <w:t>2031</w:t>
      </w:r>
    </w:p>
    <w:p w14:paraId="0F06DE40" w14:textId="5DA44BFC" w:rsidR="0021279D" w:rsidRDefault="5A3DAB94" w:rsidP="65441754">
      <w:pPr>
        <w:pStyle w:val="EasyReadTitle"/>
        <w:spacing w:line="360" w:lineRule="auto"/>
        <w:rPr>
          <w:rFonts w:eastAsia="Arial" w:cs="Arial"/>
          <w:b w:val="0"/>
          <w:bCs w:val="0"/>
          <w:color w:val="180F5E"/>
          <w:sz w:val="52"/>
          <w:szCs w:val="52"/>
        </w:rPr>
      </w:pPr>
      <w:r w:rsidRPr="555B833F">
        <w:rPr>
          <w:rFonts w:eastAsia="Arial" w:cs="Arial"/>
          <w:b w:val="0"/>
          <w:bCs w:val="0"/>
          <w:color w:val="180F5E"/>
          <w:sz w:val="52"/>
          <w:szCs w:val="52"/>
        </w:rPr>
        <w:t>Targeted Action Plans</w:t>
      </w:r>
      <w:r w:rsidR="36BD64B6" w:rsidRPr="555B833F">
        <w:rPr>
          <w:rFonts w:eastAsia="Arial" w:cs="Arial"/>
          <w:b w:val="0"/>
          <w:bCs w:val="0"/>
          <w:color w:val="180F5E"/>
          <w:sz w:val="52"/>
          <w:szCs w:val="52"/>
        </w:rPr>
        <w:t xml:space="preserve"> </w:t>
      </w:r>
      <w:r w:rsidR="005D1DCA">
        <w:rPr>
          <w:rFonts w:eastAsia="Arial" w:cs="Arial"/>
          <w:b w:val="0"/>
          <w:bCs w:val="0"/>
          <w:color w:val="180F5E"/>
          <w:sz w:val="52"/>
          <w:szCs w:val="52"/>
        </w:rPr>
        <w:t>Report</w:t>
      </w:r>
    </w:p>
    <w:p w14:paraId="08AA65AA" w14:textId="46736CCD" w:rsidR="5A3DAB94" w:rsidRPr="00F90256" w:rsidRDefault="0021279D" w:rsidP="65441754">
      <w:pPr>
        <w:pStyle w:val="EasyReadTitle"/>
        <w:spacing w:line="360" w:lineRule="auto"/>
        <w:rPr>
          <w:rFonts w:eastAsia="Arial" w:cs="Arial"/>
          <w:b w:val="0"/>
          <w:bCs w:val="0"/>
          <w:color w:val="180F5E"/>
          <w:sz w:val="52"/>
          <w:szCs w:val="52"/>
        </w:rPr>
      </w:pPr>
      <w:r>
        <w:rPr>
          <w:rFonts w:eastAsia="Arial" w:cs="Arial"/>
          <w:b w:val="0"/>
          <w:bCs w:val="0"/>
          <w:color w:val="180F5E"/>
          <w:sz w:val="52"/>
          <w:szCs w:val="52"/>
        </w:rPr>
        <w:t xml:space="preserve">2025 </w:t>
      </w:r>
    </w:p>
    <w:p w14:paraId="075440E9" w14:textId="2D90222B" w:rsidR="5A3DAB94" w:rsidRDefault="5A3DAB94" w:rsidP="65441754">
      <w:pPr>
        <w:pStyle w:val="EasyReadTitle"/>
        <w:spacing w:line="360" w:lineRule="auto"/>
        <w:rPr>
          <w:rFonts w:eastAsia="Arial" w:cs="Arial"/>
          <w:b w:val="0"/>
          <w:bCs w:val="0"/>
          <w:color w:val="358189"/>
          <w:sz w:val="52"/>
          <w:szCs w:val="52"/>
        </w:rPr>
      </w:pPr>
      <w:r w:rsidRPr="2607A95C">
        <w:rPr>
          <w:rFonts w:eastAsia="Arial" w:cs="Arial"/>
          <w:b w:val="0"/>
          <w:bCs w:val="0"/>
          <w:color w:val="358189"/>
          <w:sz w:val="52"/>
          <w:szCs w:val="52"/>
        </w:rPr>
        <w:t>South Australia</w:t>
      </w:r>
      <w:r w:rsidR="047A1AB8" w:rsidRPr="2607A95C">
        <w:rPr>
          <w:rFonts w:eastAsia="Arial" w:cs="Arial"/>
          <w:b w:val="0"/>
          <w:bCs w:val="0"/>
          <w:color w:val="358189"/>
          <w:sz w:val="52"/>
          <w:szCs w:val="52"/>
        </w:rPr>
        <w:t xml:space="preserve"> Update</w:t>
      </w:r>
    </w:p>
    <w:p w14:paraId="1D4FA4D9" w14:textId="763133C9" w:rsidR="00DC7F8C" w:rsidRDefault="008B2302" w:rsidP="00DC7F8C">
      <w:r w:rsidRPr="008B2302">
        <w:rPr>
          <w:noProof/>
        </w:rPr>
        <w:drawing>
          <wp:inline distT="0" distB="0" distL="0" distR="0" wp14:anchorId="7E6F8627" wp14:editId="21D9E9D0">
            <wp:extent cx="3895725" cy="3895725"/>
            <wp:effectExtent l="0" t="0" r="9525" b="9525"/>
            <wp:docPr id="28962372" name="Picture 2" descr="road sign of south Australia with 12 apost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2372" name="Picture 2" descr="road sign of south Australia with 12 apostl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F8C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8D7E1B" w:rsidRPr="008E647D" w14:paraId="7FF1E956" w14:textId="77777777" w:rsidTr="0E940112">
        <w:trPr>
          <w:cantSplit/>
          <w:trHeight w:val="3402"/>
        </w:trPr>
        <w:tc>
          <w:tcPr>
            <w:tcW w:w="3158" w:type="dxa"/>
          </w:tcPr>
          <w:p w14:paraId="14B48A77" w14:textId="4C6EAC74" w:rsidR="008D7E1B" w:rsidRPr="008E647D" w:rsidRDefault="00AC487B" w:rsidP="00D37AA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DAC1CB" wp14:editId="37DE2489">
                  <wp:extent cx="1868170" cy="1868170"/>
                  <wp:effectExtent l="0" t="0" r="0" b="0"/>
                  <wp:docPr id="946423090" name="Picture 2" descr="office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423090" name="Picture 2" descr="office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5D6ACEC" w14:textId="561D66A9" w:rsidR="009238DA" w:rsidRPr="008E647D" w:rsidRDefault="009238DA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0E940112">
              <w:rPr>
                <w:rFonts w:cs="Arial"/>
                <w:sz w:val="28"/>
                <w:szCs w:val="28"/>
              </w:rPr>
              <w:t xml:space="preserve">The Australian Government Department of </w:t>
            </w:r>
            <w:r w:rsidR="00AF3155" w:rsidRPr="0E940112">
              <w:rPr>
                <w:rFonts w:cs="Arial"/>
                <w:sz w:val="28"/>
                <w:szCs w:val="28"/>
              </w:rPr>
              <w:t>Health Disability and Ageing</w:t>
            </w:r>
            <w:r w:rsidRPr="0E940112">
              <w:rPr>
                <w:rFonts w:cs="Arial"/>
                <w:sz w:val="28"/>
                <w:szCs w:val="28"/>
              </w:rPr>
              <w:t xml:space="preserve"> wrote this. </w:t>
            </w:r>
          </w:p>
          <w:p w14:paraId="7D73F8A6" w14:textId="77777777" w:rsidR="005812AD" w:rsidRDefault="005812AD" w:rsidP="5C1A1679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99D340E" w14:textId="2953FF2E" w:rsidR="00DF7537" w:rsidRPr="008E647D" w:rsidRDefault="00DF7537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say </w:t>
            </w:r>
            <w:r w:rsidR="006A0B89">
              <w:rPr>
                <w:rFonts w:cs="Arial"/>
                <w:b/>
                <w:bCs/>
                <w:sz w:val="28"/>
                <w:szCs w:val="28"/>
              </w:rPr>
              <w:t>DHDA</w:t>
            </w:r>
            <w:r w:rsidR="006A0B89" w:rsidRPr="008E647D">
              <w:rPr>
                <w:rFonts w:cs="Arial"/>
                <w:sz w:val="28"/>
                <w:szCs w:val="28"/>
              </w:rPr>
              <w:t xml:space="preserve"> </w:t>
            </w:r>
            <w:r w:rsidRPr="008E647D">
              <w:rPr>
                <w:rFonts w:cs="Arial"/>
                <w:sz w:val="28"/>
                <w:szCs w:val="28"/>
              </w:rPr>
              <w:t>for short.</w:t>
            </w:r>
          </w:p>
          <w:p w14:paraId="340B28ED" w14:textId="77777777" w:rsidR="00EF7B9F" w:rsidRPr="008E647D" w:rsidRDefault="00EF7B9F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D30B08C" w14:textId="3306EA37" w:rsidR="008D7E1B" w:rsidRPr="008E647D" w:rsidRDefault="7361B9FB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E940112">
              <w:rPr>
                <w:rFonts w:cs="Arial"/>
                <w:sz w:val="28"/>
                <w:szCs w:val="28"/>
              </w:rPr>
              <w:t xml:space="preserve">When you see the </w:t>
            </w:r>
            <w:proofErr w:type="gramStart"/>
            <w:r w:rsidRPr="0E940112">
              <w:rPr>
                <w:rFonts w:cs="Arial"/>
                <w:sz w:val="28"/>
                <w:szCs w:val="28"/>
              </w:rPr>
              <w:t>word</w:t>
            </w:r>
            <w:proofErr w:type="gramEnd"/>
            <w:r w:rsidRPr="0E940112">
              <w:rPr>
                <w:rFonts w:cs="Arial"/>
                <w:sz w:val="28"/>
                <w:szCs w:val="28"/>
              </w:rPr>
              <w:t xml:space="preserve"> </w:t>
            </w:r>
            <w:r w:rsidRPr="0E940112">
              <w:rPr>
                <w:rFonts w:cs="Arial"/>
                <w:b/>
                <w:bCs/>
                <w:sz w:val="28"/>
                <w:szCs w:val="28"/>
              </w:rPr>
              <w:t>we</w:t>
            </w:r>
            <w:r w:rsidRPr="0E940112">
              <w:rPr>
                <w:rFonts w:cs="Arial"/>
                <w:sz w:val="28"/>
                <w:szCs w:val="28"/>
              </w:rPr>
              <w:t xml:space="preserve"> it means</w:t>
            </w:r>
            <w:r w:rsidR="19AAEB68" w:rsidRPr="0E940112">
              <w:rPr>
                <w:rFonts w:cs="Arial"/>
                <w:sz w:val="28"/>
                <w:szCs w:val="28"/>
              </w:rPr>
              <w:t xml:space="preserve"> </w:t>
            </w:r>
            <w:r w:rsidR="009A046E" w:rsidRPr="0E940112">
              <w:rPr>
                <w:rFonts w:cs="Arial"/>
                <w:sz w:val="28"/>
                <w:szCs w:val="28"/>
              </w:rPr>
              <w:t>DHDA</w:t>
            </w:r>
            <w:r w:rsidRPr="0E940112">
              <w:rPr>
                <w:rFonts w:cs="Arial"/>
                <w:sz w:val="28"/>
                <w:szCs w:val="28"/>
              </w:rPr>
              <w:t>.</w:t>
            </w:r>
          </w:p>
        </w:tc>
      </w:tr>
      <w:tr w:rsidR="008D7E1B" w:rsidRPr="008E647D" w14:paraId="07E2FE33" w14:textId="77777777" w:rsidTr="0E940112">
        <w:trPr>
          <w:cantSplit/>
          <w:trHeight w:val="3402"/>
        </w:trPr>
        <w:tc>
          <w:tcPr>
            <w:tcW w:w="3158" w:type="dxa"/>
          </w:tcPr>
          <w:p w14:paraId="7E917975" w14:textId="573ED450" w:rsidR="008D7E1B" w:rsidRPr="008E647D" w:rsidRDefault="004B7675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2063DA87" wp14:editId="31C3423D">
                  <wp:extent cx="1868170" cy="1868170"/>
                  <wp:effectExtent l="0" t="0" r="0" b="0"/>
                  <wp:docPr id="2114220142" name="Picture 6" descr="a person reading a book that says easy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220142" name="Picture 6" descr="a person reading a book that says easy 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4D9D7CF" w14:textId="77777777" w:rsidR="000D21CE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8331AE6" w14:textId="58648F49" w:rsidR="000D21CE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wrote this in an </w:t>
            </w:r>
            <w:proofErr w:type="gramStart"/>
            <w:r w:rsidRPr="008E647D">
              <w:rPr>
                <w:rFonts w:cs="Arial"/>
                <w:sz w:val="28"/>
                <w:szCs w:val="28"/>
              </w:rPr>
              <w:t>easy to read</w:t>
            </w:r>
            <w:proofErr w:type="gramEnd"/>
            <w:r w:rsidRPr="008E647D">
              <w:rPr>
                <w:rFonts w:cs="Arial"/>
                <w:sz w:val="28"/>
                <w:szCs w:val="28"/>
              </w:rPr>
              <w:t xml:space="preserve"> way.</w:t>
            </w:r>
          </w:p>
          <w:p w14:paraId="2617B9C0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DED6907" w14:textId="0B9BE770" w:rsidR="008D7E1B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use pictures to explain some ideas.</w:t>
            </w:r>
          </w:p>
        </w:tc>
      </w:tr>
      <w:tr w:rsidR="008D7E1B" w:rsidRPr="008E647D" w14:paraId="13CFE0D5" w14:textId="77777777" w:rsidTr="0E940112">
        <w:trPr>
          <w:cantSplit/>
          <w:trHeight w:val="3402"/>
        </w:trPr>
        <w:tc>
          <w:tcPr>
            <w:tcW w:w="3158" w:type="dxa"/>
          </w:tcPr>
          <w:p w14:paraId="2A3E9709" w14:textId="15CFF9D3" w:rsidR="008D7E1B" w:rsidRPr="008E647D" w:rsidRDefault="00A841C0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6160615" w14:textId="77777777" w:rsidR="00926492" w:rsidRDefault="0F82C826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have some words in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bold</w:t>
            </w:r>
            <w:r w:rsidRPr="008E647D">
              <w:rPr>
                <w:rFonts w:cs="Arial"/>
                <w:sz w:val="28"/>
                <w:szCs w:val="28"/>
              </w:rPr>
              <w:t xml:space="preserve">. </w:t>
            </w:r>
          </w:p>
          <w:p w14:paraId="39D02D03" w14:textId="77777777" w:rsidR="005812AD" w:rsidRPr="008E647D" w:rsidRDefault="005812A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5F40383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E350A10" w14:textId="32614957" w:rsidR="008D7E1B" w:rsidRPr="008E647D" w:rsidRDefault="003E0E4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These are important words.</w:t>
            </w:r>
          </w:p>
        </w:tc>
      </w:tr>
      <w:tr w:rsidR="000F5619" w:rsidRPr="008E647D" w14:paraId="54FA82DA" w14:textId="77777777" w:rsidTr="0E940112">
        <w:trPr>
          <w:cantSplit/>
          <w:trHeight w:val="3402"/>
        </w:trPr>
        <w:tc>
          <w:tcPr>
            <w:tcW w:w="3158" w:type="dxa"/>
          </w:tcPr>
          <w:p w14:paraId="4108881E" w14:textId="671FC934" w:rsidR="000F5619" w:rsidRPr="008E647D" w:rsidRDefault="003E7041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4976CCB9" wp14:editId="6D98A035">
                  <wp:extent cx="1868170" cy="1868170"/>
                  <wp:effectExtent l="0" t="0" r="0" b="0"/>
                  <wp:docPr id="763019889" name="Picture 8" descr="easy read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019889" name="Picture 8" descr="easy read docu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A5B103D" w14:textId="77777777" w:rsidR="00124AF4" w:rsidRPr="008E647D" w:rsidRDefault="00124AF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2A7F8EE" w14:textId="44B04BDC" w:rsidR="00FE0DCC" w:rsidRDefault="558EF9F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E940112">
              <w:rPr>
                <w:rFonts w:cs="Arial"/>
                <w:sz w:val="28"/>
                <w:szCs w:val="28"/>
              </w:rPr>
              <w:t>This is an Easy Read summary of another document.</w:t>
            </w:r>
          </w:p>
          <w:p w14:paraId="14F8713F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F5AAF0D" w14:textId="15DE8408" w:rsidR="006D260B" w:rsidRPr="008E647D" w:rsidRDefault="14F504F1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it has the most important ideas.</w:t>
            </w:r>
          </w:p>
        </w:tc>
      </w:tr>
      <w:tr w:rsidR="00C0110F" w:rsidRPr="008E647D" w14:paraId="7C7B9B5F" w14:textId="77777777" w:rsidTr="0E940112">
        <w:trPr>
          <w:cantSplit/>
          <w:trHeight w:val="3402"/>
        </w:trPr>
        <w:tc>
          <w:tcPr>
            <w:tcW w:w="3158" w:type="dxa"/>
          </w:tcPr>
          <w:p w14:paraId="3AC0664A" w14:textId="0B8E4FA6" w:rsidR="46887AB7" w:rsidRDefault="00F8158A" w:rsidP="46887AB7">
            <w:pPr>
              <w:spacing w:line="360" w:lineRule="auto"/>
              <w:rPr>
                <w:noProof/>
              </w:rPr>
            </w:pPr>
            <w:r w:rsidRPr="00C90978">
              <w:rPr>
                <w:noProof/>
              </w:rPr>
              <w:lastRenderedPageBreak/>
              <w:drawing>
                <wp:inline distT="0" distB="0" distL="0" distR="0" wp14:anchorId="6D9245E1" wp14:editId="1F8FB9E2">
                  <wp:extent cx="1868170" cy="1868170"/>
                  <wp:effectExtent l="0" t="0" r="0" b="0"/>
                  <wp:docPr id="1889134171" name="Picture 1" descr="P34C9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134171" name="Picture 1" descr="P34C9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10E62C4" w14:textId="77777777" w:rsidR="003E470D" w:rsidRDefault="003E470D" w:rsidP="003E470D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  <w:r w:rsidRPr="13AE9B34">
              <w:rPr>
                <w:rFonts w:eastAsia="Arial" w:cs="Arial"/>
                <w:sz w:val="28"/>
                <w:szCs w:val="28"/>
                <w:lang w:val="en-US"/>
              </w:rPr>
              <w:t xml:space="preserve">If you speak a language other than English </w:t>
            </w:r>
          </w:p>
          <w:p w14:paraId="7FEFEC5D" w14:textId="77777777" w:rsidR="003E470D" w:rsidRDefault="003E470D" w:rsidP="003E470D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</w:p>
          <w:p w14:paraId="324BB2F5" w14:textId="77777777" w:rsidR="003E470D" w:rsidRDefault="003E470D" w:rsidP="0085509C">
            <w:pPr>
              <w:pStyle w:val="ListParagraph"/>
              <w:numPr>
                <w:ilvl w:val="0"/>
                <w:numId w:val="35"/>
              </w:num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  <w:r w:rsidRPr="3F7F248F">
              <w:rPr>
                <w:rFonts w:eastAsia="Arial" w:cs="Arial"/>
                <w:sz w:val="28"/>
                <w:szCs w:val="28"/>
                <w:lang w:val="en-US"/>
              </w:rPr>
              <w:t>Call</w:t>
            </w:r>
            <w:r w:rsidRPr="13AE9B34">
              <w:rPr>
                <w:rFonts w:eastAsia="Arial" w:cs="Arial"/>
                <w:sz w:val="28"/>
                <w:szCs w:val="28"/>
                <w:lang w:val="en-US"/>
              </w:rPr>
              <w:t xml:space="preserve"> Translating and Interpreting Services. </w:t>
            </w:r>
          </w:p>
          <w:p w14:paraId="1D1D2E8F" w14:textId="77777777" w:rsidR="003E470D" w:rsidRDefault="003E470D" w:rsidP="003E470D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</w:p>
          <w:p w14:paraId="43D87A8E" w14:textId="038FD75B" w:rsidR="46887AB7" w:rsidRPr="003E7041" w:rsidRDefault="003E470D" w:rsidP="003E470D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  <w:r w:rsidRPr="00DB0894">
              <w:rPr>
                <w:rFonts w:eastAsia="Arial" w:cs="Arial"/>
                <w:b/>
                <w:bCs/>
                <w:sz w:val="28"/>
                <w:szCs w:val="28"/>
                <w:lang w:val="en-US"/>
              </w:rPr>
              <w:t>1800 131 450</w:t>
            </w:r>
          </w:p>
        </w:tc>
      </w:tr>
      <w:tr w:rsidR="00EF7B9F" w:rsidRPr="008E647D" w14:paraId="6920EFFF" w14:textId="77777777" w:rsidTr="0E940112">
        <w:trPr>
          <w:cantSplit/>
          <w:trHeight w:val="3969"/>
        </w:trPr>
        <w:tc>
          <w:tcPr>
            <w:tcW w:w="3158" w:type="dxa"/>
          </w:tcPr>
          <w:p w14:paraId="7CE7D555" w14:textId="5027ECD5" w:rsidR="00EF7B9F" w:rsidRPr="008E647D" w:rsidRDefault="004147B1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26B578AE" wp14:editId="1AE361C3">
                  <wp:extent cx="1868170" cy="1868170"/>
                  <wp:effectExtent l="0" t="0" r="0" b="0"/>
                  <wp:docPr id="1832285072" name="Picture 12" descr="a person with 3 thought bubbles with friend family and support people in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285072" name="Picture 12" descr="a person with 3 thought bubbles with friend family and support people in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3C4A06C" w14:textId="0A847041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94B2780" w14:textId="77777777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E940112">
              <w:rPr>
                <w:rFonts w:cs="Arial"/>
                <w:sz w:val="28"/>
                <w:szCs w:val="28"/>
              </w:rPr>
              <w:t>You can ask</w:t>
            </w:r>
          </w:p>
          <w:p w14:paraId="6AEB8553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337324B" w14:textId="77777777" w:rsidR="00821EC7" w:rsidRPr="008E647D" w:rsidRDefault="00821EC7" w:rsidP="0085509C">
            <w:pPr>
              <w:numPr>
                <w:ilvl w:val="0"/>
                <w:numId w:val="17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friend</w:t>
            </w:r>
          </w:p>
          <w:p w14:paraId="47912416" w14:textId="77777777" w:rsidR="00821EC7" w:rsidRPr="008E647D" w:rsidRDefault="00821EC7" w:rsidP="0085509C">
            <w:pPr>
              <w:numPr>
                <w:ilvl w:val="0"/>
                <w:numId w:val="17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Family members</w:t>
            </w:r>
          </w:p>
          <w:p w14:paraId="64F0134A" w14:textId="5B7138FE" w:rsidR="00A73869" w:rsidRPr="008E647D" w:rsidRDefault="00821EC7" w:rsidP="0085509C">
            <w:pPr>
              <w:numPr>
                <w:ilvl w:val="0"/>
                <w:numId w:val="17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support person.</w:t>
            </w:r>
          </w:p>
        </w:tc>
      </w:tr>
      <w:tr w:rsidR="000F5619" w:rsidRPr="008E647D" w14:paraId="0DC33CAB" w14:textId="77777777" w:rsidTr="0E940112">
        <w:trPr>
          <w:cantSplit/>
          <w:trHeight w:val="3402"/>
        </w:trPr>
        <w:tc>
          <w:tcPr>
            <w:tcW w:w="3158" w:type="dxa"/>
          </w:tcPr>
          <w:p w14:paraId="1F545FDD" w14:textId="24C68A2C" w:rsidR="000F5619" w:rsidRPr="008E647D" w:rsidRDefault="0091035B" w:rsidP="00D37AA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AF770C" wp14:editId="39936578">
                  <wp:extent cx="1228725" cy="1843088"/>
                  <wp:effectExtent l="0" t="0" r="0" b="5080"/>
                  <wp:docPr id="812768852" name="Picture 2" descr="Illustration of First Nations people with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768852" name="Picture 2" descr="Illustration of First Nations people with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67" cy="18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8BE710C" w14:textId="77777777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DAF1E1B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2EE5F1B" w14:textId="1D7B4782" w:rsidR="002F5939" w:rsidRPr="008E647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E940112">
              <w:rPr>
                <w:rFonts w:cs="Arial"/>
                <w:sz w:val="28"/>
                <w:szCs w:val="28"/>
              </w:rPr>
              <w:t xml:space="preserve">We recognise Aboriginal and Torres Strait Islander people as the </w:t>
            </w:r>
            <w:r w:rsidRPr="0E940112">
              <w:rPr>
                <w:rFonts w:cs="Arial"/>
                <w:b/>
                <w:bCs/>
                <w:sz w:val="28"/>
                <w:szCs w:val="28"/>
              </w:rPr>
              <w:t>Traditional Owners</w:t>
            </w:r>
            <w:r w:rsidRPr="0E940112">
              <w:rPr>
                <w:rFonts w:cs="Arial"/>
                <w:sz w:val="28"/>
                <w:szCs w:val="28"/>
              </w:rPr>
              <w:t xml:space="preserve"> of the land we live on.</w:t>
            </w:r>
          </w:p>
        </w:tc>
      </w:tr>
      <w:tr w:rsidR="00124AF4" w:rsidRPr="008E647D" w14:paraId="5292CC50" w14:textId="77777777" w:rsidTr="0E940112">
        <w:trPr>
          <w:cantSplit/>
          <w:trHeight w:val="2835"/>
        </w:trPr>
        <w:tc>
          <w:tcPr>
            <w:tcW w:w="3158" w:type="dxa"/>
          </w:tcPr>
          <w:p w14:paraId="0173D899" w14:textId="43AEA7CC" w:rsidR="4081924D" w:rsidRPr="008E647D" w:rsidRDefault="4081924D">
            <w:pPr>
              <w:rPr>
                <w:rFonts w:cs="Arial"/>
                <w:sz w:val="28"/>
                <w:szCs w:val="28"/>
              </w:rPr>
            </w:pPr>
          </w:p>
          <w:p w14:paraId="259B8F82" w14:textId="1A4D13D2" w:rsidR="00124AF4" w:rsidRPr="008E647D" w:rsidRDefault="00FA2164" w:rsidP="00D37AAC">
            <w:r w:rsidRPr="008577DC">
              <w:rPr>
                <w:noProof/>
              </w:rPr>
              <w:drawing>
                <wp:inline distT="0" distB="0" distL="0" distR="0" wp14:anchorId="19FE2E91" wp14:editId="474D2AE5">
                  <wp:extent cx="1738557" cy="1771650"/>
                  <wp:effectExtent l="0" t="0" r="0" b="0"/>
                  <wp:docPr id="1402074211" name="Picture 5" descr="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074211" name="Picture 5" descr="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482" cy="17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28055A2" w14:textId="77777777" w:rsidR="002F5939" w:rsidRPr="008E647D" w:rsidRDefault="002F5939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AD9768D" w14:textId="1B631098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They were the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first people</w:t>
            </w:r>
            <w:r w:rsidRPr="008E647D">
              <w:rPr>
                <w:rFonts w:cs="Arial"/>
                <w:sz w:val="28"/>
                <w:szCs w:val="28"/>
              </w:rPr>
              <w:t xml:space="preserve"> to live on and use the</w:t>
            </w:r>
          </w:p>
          <w:p w14:paraId="691431B2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3A5DAB6" w14:textId="77777777" w:rsidR="004D092D" w:rsidRPr="008E647D" w:rsidRDefault="004D092D" w:rsidP="0085509C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Land</w:t>
            </w:r>
          </w:p>
          <w:p w14:paraId="5BDD4451" w14:textId="323515D5" w:rsidR="00124AF4" w:rsidRPr="0091035B" w:rsidRDefault="004D092D" w:rsidP="0085509C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Waters.</w:t>
            </w:r>
          </w:p>
        </w:tc>
      </w:tr>
    </w:tbl>
    <w:p w14:paraId="6844E4D2" w14:textId="593189E5" w:rsidR="00B15FE4" w:rsidRPr="00046BD0" w:rsidRDefault="00B15FE4" w:rsidP="5C1A1679">
      <w:pPr>
        <w:pStyle w:val="EasyReadContents"/>
        <w:rPr>
          <w:color w:val="180F5E"/>
          <w:sz w:val="52"/>
          <w:szCs w:val="52"/>
        </w:rPr>
      </w:pPr>
      <w:r w:rsidRPr="00046BD0">
        <w:rPr>
          <w:color w:val="180F5E"/>
          <w:sz w:val="52"/>
          <w:szCs w:val="52"/>
        </w:rPr>
        <w:lastRenderedPageBreak/>
        <w:t>Contents</w:t>
      </w:r>
    </w:p>
    <w:p w14:paraId="2BF310D0" w14:textId="77777777" w:rsidR="00D9762A" w:rsidRPr="00046BD0" w:rsidRDefault="00D9762A" w:rsidP="00D9762A">
      <w:pPr>
        <w:pStyle w:val="EasyRead14"/>
        <w:rPr>
          <w:color w:val="180F5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17"/>
      </w:tblGrid>
      <w:tr w:rsidR="00046BD0" w:rsidRPr="00046BD0" w14:paraId="20C88E31" w14:textId="77777777" w:rsidTr="001B6799">
        <w:trPr>
          <w:trHeight w:val="1106"/>
        </w:trPr>
        <w:tc>
          <w:tcPr>
            <w:tcW w:w="7508" w:type="dxa"/>
          </w:tcPr>
          <w:p w14:paraId="31FF3468" w14:textId="77777777" w:rsidR="001B6799" w:rsidRPr="00046BD0" w:rsidRDefault="001B6799" w:rsidP="00177C58">
            <w:pPr>
              <w:pStyle w:val="EasyReadContentsItems"/>
              <w:rPr>
                <w:color w:val="180F5E"/>
                <w:sz w:val="36"/>
                <w:szCs w:val="36"/>
              </w:rPr>
            </w:pPr>
            <w:r w:rsidRPr="00046BD0">
              <w:rPr>
                <w:color w:val="180F5E"/>
                <w:sz w:val="36"/>
                <w:szCs w:val="36"/>
              </w:rPr>
              <w:t>About this document</w:t>
            </w:r>
          </w:p>
        </w:tc>
        <w:tc>
          <w:tcPr>
            <w:tcW w:w="1517" w:type="dxa"/>
          </w:tcPr>
          <w:p w14:paraId="268A4011" w14:textId="68A48ABC" w:rsidR="001B6799" w:rsidRPr="00046BD0" w:rsidRDefault="0095082B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046BD0">
              <w:rPr>
                <w:color w:val="180F5E"/>
                <w:sz w:val="36"/>
                <w:szCs w:val="36"/>
              </w:rPr>
              <w:t>5</w:t>
            </w:r>
          </w:p>
        </w:tc>
      </w:tr>
      <w:tr w:rsidR="00046BD0" w:rsidRPr="00046BD0" w14:paraId="284BF933" w14:textId="77777777" w:rsidTr="001B6799">
        <w:trPr>
          <w:trHeight w:val="1106"/>
        </w:trPr>
        <w:tc>
          <w:tcPr>
            <w:tcW w:w="7508" w:type="dxa"/>
          </w:tcPr>
          <w:p w14:paraId="4903A240" w14:textId="77777777" w:rsidR="001B6799" w:rsidRPr="00046BD0" w:rsidRDefault="001B6799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046BD0">
              <w:rPr>
                <w:color w:val="180F5E"/>
                <w:sz w:val="36"/>
                <w:szCs w:val="36"/>
              </w:rPr>
              <w:t>Australia’s Disability Strategy</w:t>
            </w:r>
          </w:p>
        </w:tc>
        <w:tc>
          <w:tcPr>
            <w:tcW w:w="1517" w:type="dxa"/>
          </w:tcPr>
          <w:p w14:paraId="2B7450C9" w14:textId="0B6B367D" w:rsidR="001B6799" w:rsidRPr="00046BD0" w:rsidRDefault="0095082B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046BD0">
              <w:rPr>
                <w:color w:val="180F5E"/>
                <w:sz w:val="36"/>
                <w:szCs w:val="36"/>
              </w:rPr>
              <w:t>8</w:t>
            </w:r>
          </w:p>
        </w:tc>
      </w:tr>
      <w:tr w:rsidR="00046BD0" w:rsidRPr="00046BD0" w14:paraId="729BCD84" w14:textId="77777777" w:rsidTr="001B6799">
        <w:trPr>
          <w:trHeight w:val="1106"/>
        </w:trPr>
        <w:tc>
          <w:tcPr>
            <w:tcW w:w="7508" w:type="dxa"/>
          </w:tcPr>
          <w:p w14:paraId="05A3ECA0" w14:textId="77777777" w:rsidR="001B6799" w:rsidRPr="00046BD0" w:rsidRDefault="001B6799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046BD0">
              <w:rPr>
                <w:color w:val="180F5E"/>
                <w:sz w:val="36"/>
                <w:szCs w:val="36"/>
              </w:rPr>
              <w:t>What are Targeted Action Plans</w:t>
            </w:r>
          </w:p>
        </w:tc>
        <w:tc>
          <w:tcPr>
            <w:tcW w:w="1517" w:type="dxa"/>
          </w:tcPr>
          <w:p w14:paraId="7CB97A75" w14:textId="2B160FA9" w:rsidR="001B6799" w:rsidRPr="00046BD0" w:rsidRDefault="0095082B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046BD0">
              <w:rPr>
                <w:color w:val="180F5E"/>
                <w:sz w:val="36"/>
                <w:szCs w:val="36"/>
              </w:rPr>
              <w:t>9</w:t>
            </w:r>
          </w:p>
        </w:tc>
      </w:tr>
      <w:tr w:rsidR="00046BD0" w:rsidRPr="00046BD0" w14:paraId="3F170F36" w14:textId="77777777" w:rsidTr="001B6799">
        <w:trPr>
          <w:trHeight w:val="1106"/>
        </w:trPr>
        <w:tc>
          <w:tcPr>
            <w:tcW w:w="7508" w:type="dxa"/>
          </w:tcPr>
          <w:p w14:paraId="5E283A43" w14:textId="69F2C90D" w:rsidR="001B6799" w:rsidRPr="00046BD0" w:rsidRDefault="001B6799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046BD0">
              <w:rPr>
                <w:color w:val="180F5E"/>
                <w:sz w:val="36"/>
                <w:szCs w:val="36"/>
              </w:rPr>
              <w:t>South Australia Update</w:t>
            </w:r>
          </w:p>
        </w:tc>
        <w:tc>
          <w:tcPr>
            <w:tcW w:w="1517" w:type="dxa"/>
          </w:tcPr>
          <w:p w14:paraId="484FF92D" w14:textId="0832AA54" w:rsidR="001B6799" w:rsidRPr="00046BD0" w:rsidRDefault="0095082B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046BD0">
              <w:rPr>
                <w:color w:val="180F5E"/>
                <w:sz w:val="36"/>
                <w:szCs w:val="36"/>
              </w:rPr>
              <w:t>11</w:t>
            </w:r>
          </w:p>
        </w:tc>
      </w:tr>
      <w:tr w:rsidR="00046BD0" w:rsidRPr="00046BD0" w14:paraId="0B8A7304" w14:textId="77777777" w:rsidTr="001B6799">
        <w:trPr>
          <w:trHeight w:val="1106"/>
        </w:trPr>
        <w:tc>
          <w:tcPr>
            <w:tcW w:w="7508" w:type="dxa"/>
          </w:tcPr>
          <w:p w14:paraId="72AF589D" w14:textId="77777777" w:rsidR="001B6799" w:rsidRPr="00046BD0" w:rsidRDefault="001B6799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046BD0">
              <w:rPr>
                <w:color w:val="180F5E"/>
                <w:sz w:val="36"/>
                <w:szCs w:val="36"/>
              </w:rPr>
              <w:t>Community Attitude TAP</w:t>
            </w:r>
          </w:p>
        </w:tc>
        <w:tc>
          <w:tcPr>
            <w:tcW w:w="1517" w:type="dxa"/>
          </w:tcPr>
          <w:p w14:paraId="4BE7829C" w14:textId="6EF991A2" w:rsidR="001B6799" w:rsidRPr="00046BD0" w:rsidRDefault="0095082B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046BD0">
              <w:rPr>
                <w:color w:val="180F5E"/>
                <w:sz w:val="36"/>
                <w:szCs w:val="36"/>
              </w:rPr>
              <w:t>13</w:t>
            </w:r>
          </w:p>
        </w:tc>
      </w:tr>
      <w:tr w:rsidR="00046BD0" w:rsidRPr="00046BD0" w14:paraId="24EA961B" w14:textId="77777777" w:rsidTr="001B6799">
        <w:trPr>
          <w:trHeight w:val="1106"/>
        </w:trPr>
        <w:tc>
          <w:tcPr>
            <w:tcW w:w="7508" w:type="dxa"/>
          </w:tcPr>
          <w:p w14:paraId="596B19D9" w14:textId="77777777" w:rsidR="001B6799" w:rsidRPr="00046BD0" w:rsidRDefault="001B6799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046BD0">
              <w:rPr>
                <w:color w:val="180F5E"/>
                <w:sz w:val="36"/>
                <w:szCs w:val="36"/>
              </w:rPr>
              <w:t>Inclusive Homes and Communities TAP</w:t>
            </w:r>
          </w:p>
        </w:tc>
        <w:tc>
          <w:tcPr>
            <w:tcW w:w="1517" w:type="dxa"/>
          </w:tcPr>
          <w:p w14:paraId="7CCB78EA" w14:textId="0CFEDEA2" w:rsidR="001B6799" w:rsidRPr="00046BD0" w:rsidRDefault="0095082B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046BD0">
              <w:rPr>
                <w:color w:val="180F5E"/>
                <w:sz w:val="36"/>
                <w:szCs w:val="36"/>
              </w:rPr>
              <w:t>15</w:t>
            </w:r>
          </w:p>
        </w:tc>
      </w:tr>
      <w:tr w:rsidR="00046BD0" w:rsidRPr="00046BD0" w14:paraId="1972D5F4" w14:textId="77777777" w:rsidTr="001B6799">
        <w:trPr>
          <w:trHeight w:val="1106"/>
        </w:trPr>
        <w:tc>
          <w:tcPr>
            <w:tcW w:w="7508" w:type="dxa"/>
          </w:tcPr>
          <w:p w14:paraId="568D4F44" w14:textId="77777777" w:rsidR="001B6799" w:rsidRPr="00046BD0" w:rsidRDefault="001B6799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046BD0">
              <w:rPr>
                <w:color w:val="180F5E"/>
                <w:sz w:val="36"/>
                <w:szCs w:val="36"/>
              </w:rPr>
              <w:t>Safety Rights and Justice TAP</w:t>
            </w:r>
          </w:p>
        </w:tc>
        <w:tc>
          <w:tcPr>
            <w:tcW w:w="1517" w:type="dxa"/>
          </w:tcPr>
          <w:p w14:paraId="0626CC28" w14:textId="749B08B4" w:rsidR="001B6799" w:rsidRPr="00046BD0" w:rsidRDefault="0095082B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046BD0">
              <w:rPr>
                <w:color w:val="180F5E"/>
                <w:sz w:val="36"/>
                <w:szCs w:val="36"/>
              </w:rPr>
              <w:t>19</w:t>
            </w:r>
          </w:p>
        </w:tc>
      </w:tr>
    </w:tbl>
    <w:p w14:paraId="71C0E48E" w14:textId="360B3E55" w:rsidR="00B15FE4" w:rsidRDefault="00B15FE4">
      <w:r>
        <w:br w:type="page"/>
      </w:r>
    </w:p>
    <w:p w14:paraId="42336E7F" w14:textId="77777777" w:rsidR="00DB3F2C" w:rsidRPr="00794584" w:rsidRDefault="00DB3F2C" w:rsidP="00DB3F2C">
      <w:pPr>
        <w:pStyle w:val="Heading2"/>
        <w:spacing w:line="360" w:lineRule="auto"/>
        <w:rPr>
          <w:color w:val="180F5E"/>
          <w:sz w:val="48"/>
          <w:szCs w:val="48"/>
        </w:rPr>
      </w:pPr>
      <w:r w:rsidRPr="00794584">
        <w:rPr>
          <w:color w:val="180F5E"/>
          <w:sz w:val="48"/>
          <w:szCs w:val="48"/>
        </w:rPr>
        <w:lastRenderedPageBreak/>
        <w:t>About this document</w:t>
      </w:r>
    </w:p>
    <w:p w14:paraId="4A22DDF8" w14:textId="77777777" w:rsidR="00DB3F2C" w:rsidRDefault="00DB3F2C" w:rsidP="00DB3F2C"/>
    <w:tbl>
      <w:tblPr>
        <w:tblStyle w:val="TableGrid"/>
        <w:tblW w:w="9200" w:type="dxa"/>
        <w:tblInd w:w="-117" w:type="dxa"/>
        <w:tblLayout w:type="fixed"/>
        <w:tblLook w:val="04A0" w:firstRow="1" w:lastRow="0" w:firstColumn="1" w:lastColumn="0" w:noHBand="0" w:noVBand="1"/>
      </w:tblPr>
      <w:tblGrid>
        <w:gridCol w:w="3273"/>
        <w:gridCol w:w="5927"/>
      </w:tblGrid>
      <w:tr w:rsidR="00DB3F2C" w14:paraId="1C134C05" w14:textId="77777777" w:rsidTr="0E940112">
        <w:trPr>
          <w:cantSplit/>
          <w:trHeight w:val="4536"/>
        </w:trPr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</w:tcPr>
          <w:p w14:paraId="36AA5926" w14:textId="77777777" w:rsidR="00DB3F2C" w:rsidRDefault="00DB3F2C" w:rsidP="00D20BA8">
            <w:pPr>
              <w:pStyle w:val="EasyRead16"/>
              <w:rPr>
                <w:noProof/>
              </w:rPr>
            </w:pPr>
            <w:r w:rsidRPr="001D07E3">
              <w:rPr>
                <w:noProof/>
              </w:rPr>
              <w:drawing>
                <wp:inline distT="0" distB="0" distL="0" distR="0" wp14:anchorId="50BEA0ED" wp14:editId="3C308F19">
                  <wp:extent cx="1941195" cy="1941195"/>
                  <wp:effectExtent l="0" t="0" r="0" b="1905"/>
                  <wp:docPr id="1835840536" name="Picture 2" descr="a person holding a numbe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840536" name="Picture 2" descr="a person holding a number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402AC96B" w14:textId="77777777" w:rsidR="00DB3F2C" w:rsidRDefault="00DB3F2C" w:rsidP="00D20BA8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47DD3B4" w14:textId="77777777" w:rsidR="00DB3F2C" w:rsidRDefault="00DB3F2C" w:rsidP="00D20BA8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7C1A67F6" w14:textId="34E24CAE" w:rsidR="00DB3F2C" w:rsidRPr="0095082B" w:rsidRDefault="00DB3F2C" w:rsidP="00D20BA8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This document has </w:t>
            </w:r>
            <w:r w:rsidRPr="003B72DE">
              <w:rPr>
                <w:rFonts w:cs="Arial"/>
                <w:b/>
                <w:bCs/>
                <w:sz w:val="28"/>
                <w:szCs w:val="28"/>
              </w:rPr>
              <w:t>4 parts</w:t>
            </w:r>
          </w:p>
        </w:tc>
      </w:tr>
      <w:tr w:rsidR="00DB3F2C" w14:paraId="768D472E" w14:textId="77777777" w:rsidTr="0E940112">
        <w:trPr>
          <w:cantSplit/>
          <w:trHeight w:val="4536"/>
        </w:trPr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</w:tcPr>
          <w:p w14:paraId="2B5814D7" w14:textId="77777777" w:rsidR="00DB3F2C" w:rsidRPr="00FC6DF3" w:rsidRDefault="00DB3F2C" w:rsidP="00D20BA8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EE743F" wp14:editId="2FEE5746">
                  <wp:extent cx="1866900" cy="1866900"/>
                  <wp:effectExtent l="0" t="0" r="0" b="0"/>
                  <wp:docPr id="705051500" name="Picture 11" descr="book with taps on the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051500" name="Picture 11" descr="book with taps on the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6D243858" w14:textId="77777777" w:rsidR="00DB3F2C" w:rsidRDefault="00DB3F2C" w:rsidP="00D20BA8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219289AC" w14:textId="77777777" w:rsidR="00DB3F2C" w:rsidRDefault="00DB3F2C" w:rsidP="00D20BA8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b/>
                <w:bCs/>
                <w:sz w:val="28"/>
                <w:szCs w:val="28"/>
              </w:rPr>
              <w:t>Part 1</w:t>
            </w:r>
            <w:r w:rsidRPr="003B72DE">
              <w:rPr>
                <w:rFonts w:cs="Arial"/>
                <w:sz w:val="28"/>
                <w:szCs w:val="28"/>
              </w:rPr>
              <w:t xml:space="preserve"> talks about</w:t>
            </w:r>
          </w:p>
          <w:p w14:paraId="0DB84F26" w14:textId="77777777" w:rsidR="00DB3F2C" w:rsidRPr="003B72DE" w:rsidRDefault="00DB3F2C" w:rsidP="00D20BA8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72C1191A" w14:textId="77777777" w:rsidR="00DB3F2C" w:rsidRPr="003B72DE" w:rsidRDefault="00DB3F2C" w:rsidP="0085509C">
            <w:pPr>
              <w:pStyle w:val="EasyRead16"/>
              <w:numPr>
                <w:ilvl w:val="0"/>
                <w:numId w:val="22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What are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Targeted Action Plans</w:t>
            </w:r>
          </w:p>
          <w:p w14:paraId="74ECF267" w14:textId="77777777" w:rsidR="00DB3F2C" w:rsidRDefault="00DB3F2C" w:rsidP="00D20BA8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11C5247" w14:textId="77777777" w:rsidR="00DB3F2C" w:rsidRDefault="00DB3F2C" w:rsidP="00D20BA8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We call them </w:t>
            </w:r>
            <w:r w:rsidRPr="00A37714">
              <w:rPr>
                <w:rFonts w:eastAsia="Calibri" w:cs="Arial"/>
                <w:b/>
                <w:bCs/>
                <w:sz w:val="28"/>
                <w:szCs w:val="28"/>
              </w:rPr>
              <w:t>TAPs</w:t>
            </w:r>
            <w:r w:rsidRPr="003B72DE">
              <w:rPr>
                <w:rFonts w:eastAsia="Calibri" w:cs="Arial"/>
                <w:sz w:val="28"/>
                <w:szCs w:val="28"/>
              </w:rPr>
              <w:t xml:space="preserve"> for short.</w:t>
            </w:r>
          </w:p>
        </w:tc>
      </w:tr>
      <w:tr w:rsidR="00DB3F2C" w14:paraId="2D43FE3C" w14:textId="77777777" w:rsidTr="0E940112">
        <w:trPr>
          <w:cantSplit/>
          <w:trHeight w:val="2835"/>
        </w:trPr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</w:tcPr>
          <w:p w14:paraId="24F0A44D" w14:textId="77777777" w:rsidR="00DB3F2C" w:rsidRDefault="00DB3F2C" w:rsidP="00D20BA8">
            <w:pPr>
              <w:pStyle w:val="EasyRead16"/>
              <w:rPr>
                <w:noProof/>
              </w:rPr>
            </w:pPr>
            <w:r w:rsidRPr="00FC6DF3">
              <w:rPr>
                <w:noProof/>
                <w:sz w:val="28"/>
                <w:szCs w:val="28"/>
              </w:rPr>
              <w:drawing>
                <wp:inline distT="0" distB="0" distL="0" distR="0" wp14:anchorId="6596EFB8" wp14:editId="6A775722">
                  <wp:extent cx="1941195" cy="1941195"/>
                  <wp:effectExtent l="0" t="0" r="0" b="1905"/>
                  <wp:docPr id="34670582" name="Picture 82" descr="A group of icons and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55915" name="Picture 82" descr="A group of icons and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3EDBE9BA" w14:textId="77777777" w:rsidR="00DB3F2C" w:rsidRDefault="00DB3F2C" w:rsidP="00D20BA8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15A2508D" w14:textId="77777777" w:rsidR="00DB3F2C" w:rsidRDefault="00DB3F2C" w:rsidP="00D20BA8">
            <w:pPr>
              <w:pStyle w:val="EasyRead16"/>
              <w:rPr>
                <w:rFonts w:cs="Arial"/>
                <w:sz w:val="28"/>
                <w:szCs w:val="28"/>
              </w:rPr>
            </w:pPr>
            <w:r w:rsidRPr="0E940112">
              <w:rPr>
                <w:rFonts w:cs="Arial"/>
                <w:b/>
                <w:bCs/>
                <w:sz w:val="28"/>
                <w:szCs w:val="28"/>
              </w:rPr>
              <w:t xml:space="preserve">Part 2 </w:t>
            </w:r>
            <w:r w:rsidRPr="0E940112">
              <w:rPr>
                <w:rFonts w:cs="Arial"/>
                <w:sz w:val="28"/>
                <w:szCs w:val="28"/>
              </w:rPr>
              <w:t>talks about</w:t>
            </w:r>
          </w:p>
          <w:p w14:paraId="0EF8EBBF" w14:textId="77777777" w:rsidR="00DB3F2C" w:rsidRPr="003B72DE" w:rsidRDefault="00DB3F2C" w:rsidP="00D20BA8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76802623" w14:textId="12BDF76D" w:rsidR="00DB3F2C" w:rsidRPr="001B6799" w:rsidRDefault="00DB3F2C" w:rsidP="0085509C">
            <w:pPr>
              <w:pStyle w:val="EasyRead16"/>
              <w:numPr>
                <w:ilvl w:val="0"/>
                <w:numId w:val="21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Community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Attitudes</w:t>
            </w:r>
            <w:r w:rsidRPr="003B72DE">
              <w:rPr>
                <w:rFonts w:cs="Arial"/>
                <w:sz w:val="28"/>
                <w:szCs w:val="28"/>
              </w:rPr>
              <w:t xml:space="preserve"> TAP</w:t>
            </w:r>
          </w:p>
        </w:tc>
      </w:tr>
      <w:tr w:rsidR="00DB3F2C" w14:paraId="6917B4FA" w14:textId="77777777" w:rsidTr="0E940112">
        <w:trPr>
          <w:cantSplit/>
          <w:trHeight w:val="3402"/>
        </w:trPr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</w:tcPr>
          <w:p w14:paraId="247CFE78" w14:textId="77777777" w:rsidR="00DB3F2C" w:rsidRPr="008E647D" w:rsidRDefault="00DB3F2C" w:rsidP="00D20BA8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56A5C3" wp14:editId="3A22380E">
                  <wp:extent cx="1868170" cy="1868170"/>
                  <wp:effectExtent l="0" t="0" r="0" b="0"/>
                  <wp:docPr id="1279753404" name="Picture 4" descr="A group of women wearing swea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753404" name="Picture 4" descr="A group of women wearing swea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6A3AFDAF" w14:textId="77777777" w:rsidR="00DB3F2C" w:rsidRDefault="00DB3F2C" w:rsidP="00D20BA8">
            <w:pPr>
              <w:spacing w:line="360" w:lineRule="auto"/>
              <w:rPr>
                <w:sz w:val="28"/>
                <w:szCs w:val="28"/>
              </w:rPr>
            </w:pPr>
          </w:p>
          <w:p w14:paraId="74231656" w14:textId="77777777" w:rsidR="00DB3F2C" w:rsidRPr="00B51DF7" w:rsidRDefault="00DB3F2C" w:rsidP="00D20BA8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Attitudes are what people</w:t>
            </w:r>
          </w:p>
          <w:p w14:paraId="011CD370" w14:textId="77777777" w:rsidR="00DB3F2C" w:rsidRPr="00B51DF7" w:rsidRDefault="00DB3F2C" w:rsidP="00D20BA8">
            <w:pPr>
              <w:spacing w:line="360" w:lineRule="auto"/>
              <w:rPr>
                <w:sz w:val="28"/>
                <w:szCs w:val="28"/>
              </w:rPr>
            </w:pPr>
          </w:p>
          <w:p w14:paraId="49E81C45" w14:textId="77777777" w:rsidR="00DB3F2C" w:rsidRPr="00B51DF7" w:rsidRDefault="00DB3F2C" w:rsidP="0085509C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Think</w:t>
            </w:r>
          </w:p>
          <w:p w14:paraId="68915FD4" w14:textId="77777777" w:rsidR="00DB3F2C" w:rsidRPr="00B51DF7" w:rsidRDefault="00DB3F2C" w:rsidP="0085509C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Feel</w:t>
            </w:r>
          </w:p>
          <w:p w14:paraId="2C162860" w14:textId="77777777" w:rsidR="00DB3F2C" w:rsidRDefault="00DB3F2C" w:rsidP="0085509C">
            <w:pPr>
              <w:pStyle w:val="EasyRead16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Believe.</w:t>
            </w:r>
          </w:p>
        </w:tc>
      </w:tr>
      <w:tr w:rsidR="00DB3F2C" w14:paraId="54825975" w14:textId="77777777" w:rsidTr="0E940112">
        <w:trPr>
          <w:cantSplit/>
          <w:trHeight w:val="3402"/>
        </w:trPr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</w:tcPr>
          <w:p w14:paraId="4D86CD4F" w14:textId="77777777" w:rsidR="00DB3F2C" w:rsidRDefault="00DB3F2C" w:rsidP="00D20BA8">
            <w:pPr>
              <w:pStyle w:val="EasyRead16"/>
              <w:rPr>
                <w:noProof/>
              </w:rPr>
            </w:pPr>
            <w:r w:rsidRPr="00DE262D">
              <w:rPr>
                <w:noProof/>
                <w:sz w:val="28"/>
                <w:szCs w:val="28"/>
              </w:rPr>
              <w:drawing>
                <wp:inline distT="0" distB="0" distL="0" distR="0" wp14:anchorId="4DCD41A2" wp14:editId="565BC7CE">
                  <wp:extent cx="1941195" cy="1941195"/>
                  <wp:effectExtent l="0" t="0" r="1905" b="1905"/>
                  <wp:docPr id="327708756" name="Picture 78" descr="A group of people walking in a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807377" name="Picture 78" descr="A group of people walking in a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477F3E85" w14:textId="77777777" w:rsidR="00DB3F2C" w:rsidRDefault="00DB3F2C" w:rsidP="00D20BA8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778E4097" w14:textId="77777777" w:rsidR="00DB3F2C" w:rsidRDefault="00DB3F2C" w:rsidP="00D20BA8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b/>
                <w:bCs/>
                <w:sz w:val="28"/>
                <w:szCs w:val="28"/>
              </w:rPr>
              <w:t>Part 3</w:t>
            </w:r>
            <w:r w:rsidRPr="003B72DE">
              <w:rPr>
                <w:rFonts w:cs="Arial"/>
                <w:sz w:val="28"/>
                <w:szCs w:val="28"/>
              </w:rPr>
              <w:t xml:space="preserve"> talks about</w:t>
            </w:r>
          </w:p>
          <w:p w14:paraId="2750DD9D" w14:textId="77777777" w:rsidR="00DB3F2C" w:rsidRPr="003B72DE" w:rsidRDefault="00DB3F2C" w:rsidP="00D20BA8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F0A2D8D" w14:textId="61457D57" w:rsidR="00DB3F2C" w:rsidRPr="001B6799" w:rsidRDefault="00DB3F2C" w:rsidP="0085509C">
            <w:pPr>
              <w:pStyle w:val="EasyRead16"/>
              <w:numPr>
                <w:ilvl w:val="0"/>
                <w:numId w:val="20"/>
              </w:numPr>
              <w:rPr>
                <w:rFonts w:cs="Arial"/>
                <w:sz w:val="28"/>
                <w:szCs w:val="28"/>
              </w:rPr>
            </w:pPr>
            <w:r w:rsidRPr="00964EA0">
              <w:rPr>
                <w:rFonts w:cs="Arial"/>
                <w:b/>
                <w:bCs/>
                <w:sz w:val="28"/>
                <w:szCs w:val="28"/>
              </w:rPr>
              <w:t>Inclusive</w:t>
            </w:r>
            <w:r w:rsidRPr="003B72DE">
              <w:rPr>
                <w:rFonts w:cs="Arial"/>
                <w:sz w:val="28"/>
                <w:szCs w:val="28"/>
              </w:rPr>
              <w:t xml:space="preserve"> Homes and Communities TAP</w:t>
            </w:r>
          </w:p>
        </w:tc>
      </w:tr>
      <w:tr w:rsidR="00DB3F2C" w:rsidRPr="003F75B3" w14:paraId="350064ED" w14:textId="77777777" w:rsidTr="0E940112">
        <w:trPr>
          <w:cantSplit/>
          <w:trHeight w:val="3402"/>
        </w:trPr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</w:tcPr>
          <w:p w14:paraId="27AEB22D" w14:textId="77777777" w:rsidR="00DB3F2C" w:rsidRPr="008E647D" w:rsidRDefault="00DB3F2C" w:rsidP="00D20BA8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0D0F84" wp14:editId="02190117">
                  <wp:extent cx="1868170" cy="1868170"/>
                  <wp:effectExtent l="0" t="0" r="0" b="0"/>
                  <wp:docPr id="1496096163" name="Picture 7" descr="A group of people with a person in a wheelchair and a perso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096163" name="Picture 7" descr="A group of people with a person in a wheelchair and a person in a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73F62590" w14:textId="77777777" w:rsidR="00DB3F2C" w:rsidRDefault="00DB3F2C" w:rsidP="00D20BA8">
            <w:pPr>
              <w:spacing w:line="360" w:lineRule="auto"/>
              <w:rPr>
                <w:sz w:val="28"/>
                <w:szCs w:val="28"/>
              </w:rPr>
            </w:pPr>
          </w:p>
          <w:p w14:paraId="450BEE83" w14:textId="77777777" w:rsidR="00DB3F2C" w:rsidRPr="00B51DF7" w:rsidRDefault="00DB3F2C" w:rsidP="00D20BA8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Inclusive is when everyone</w:t>
            </w:r>
          </w:p>
          <w:p w14:paraId="75C9F253" w14:textId="77777777" w:rsidR="00DB3F2C" w:rsidRPr="00B51DF7" w:rsidRDefault="00DB3F2C" w:rsidP="00D20BA8">
            <w:pPr>
              <w:spacing w:line="360" w:lineRule="auto"/>
              <w:rPr>
                <w:sz w:val="28"/>
                <w:szCs w:val="28"/>
              </w:rPr>
            </w:pPr>
          </w:p>
          <w:p w14:paraId="5F625914" w14:textId="77777777" w:rsidR="00DB3F2C" w:rsidRPr="003F75B3" w:rsidRDefault="00DB3F2C" w:rsidP="0085509C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sz w:val="28"/>
                <w:szCs w:val="28"/>
              </w:rPr>
            </w:pPr>
            <w:r w:rsidRPr="003F75B3">
              <w:rPr>
                <w:sz w:val="28"/>
                <w:szCs w:val="28"/>
              </w:rPr>
              <w:t xml:space="preserve">Can </w:t>
            </w:r>
            <w:r w:rsidRPr="003F75B3">
              <w:rPr>
                <w:b/>
                <w:bCs/>
                <w:sz w:val="28"/>
                <w:szCs w:val="28"/>
              </w:rPr>
              <w:t>take part</w:t>
            </w:r>
          </w:p>
          <w:p w14:paraId="5B004914" w14:textId="77777777" w:rsidR="00DB3F2C" w:rsidRPr="003F75B3" w:rsidRDefault="00DB3F2C" w:rsidP="0085509C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sz w:val="28"/>
                <w:szCs w:val="28"/>
              </w:rPr>
            </w:pPr>
            <w:r w:rsidRPr="003F75B3">
              <w:rPr>
                <w:sz w:val="28"/>
                <w:szCs w:val="28"/>
              </w:rPr>
              <w:t xml:space="preserve">Feel like they </w:t>
            </w:r>
            <w:r w:rsidRPr="003F75B3">
              <w:rPr>
                <w:b/>
                <w:bCs/>
                <w:sz w:val="28"/>
                <w:szCs w:val="28"/>
              </w:rPr>
              <w:t>belong</w:t>
            </w:r>
            <w:r w:rsidRPr="003F75B3">
              <w:rPr>
                <w:sz w:val="28"/>
                <w:szCs w:val="28"/>
              </w:rPr>
              <w:t>.</w:t>
            </w:r>
          </w:p>
        </w:tc>
      </w:tr>
      <w:tr w:rsidR="00DB3F2C" w:rsidRPr="003F75B3" w14:paraId="5F14B29F" w14:textId="77777777" w:rsidTr="0E940112">
        <w:trPr>
          <w:cantSplit/>
          <w:trHeight w:val="2835"/>
        </w:trPr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</w:tcPr>
          <w:p w14:paraId="6B2C97B6" w14:textId="77777777" w:rsidR="00DB3F2C" w:rsidRDefault="00DB3F2C" w:rsidP="00D20BA8">
            <w:pPr>
              <w:pStyle w:val="EasyRead16"/>
              <w:rPr>
                <w:noProof/>
              </w:rPr>
            </w:pPr>
            <w:r w:rsidRPr="004C45B8">
              <w:rPr>
                <w:noProof/>
              </w:rPr>
              <w:drawing>
                <wp:inline distT="0" distB="0" distL="0" distR="0" wp14:anchorId="144B836F" wp14:editId="2FFDF605">
                  <wp:extent cx="1941195" cy="1941195"/>
                  <wp:effectExtent l="0" t="0" r="0" b="1905"/>
                  <wp:docPr id="679890369" name="Picture 102" descr="a person holding a piece of paper with the number 4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890369" name="Picture 102" descr="a person holding a piece of paper with the number 4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28C50320" w14:textId="77777777" w:rsidR="00DB3F2C" w:rsidRDefault="00DB3F2C" w:rsidP="00D20BA8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2915AC95" w14:textId="77777777" w:rsidR="00DB3F2C" w:rsidRDefault="00DB3F2C" w:rsidP="00D20BA8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b/>
                <w:bCs/>
                <w:sz w:val="28"/>
                <w:szCs w:val="28"/>
              </w:rPr>
              <w:t>Part 4</w:t>
            </w:r>
            <w:r w:rsidRPr="003B72DE">
              <w:rPr>
                <w:rFonts w:cs="Arial"/>
                <w:sz w:val="28"/>
                <w:szCs w:val="28"/>
              </w:rPr>
              <w:t xml:space="preserve"> talks about</w:t>
            </w:r>
          </w:p>
          <w:p w14:paraId="3F8A8E52" w14:textId="77777777" w:rsidR="00DB3F2C" w:rsidRPr="003B72DE" w:rsidRDefault="00DB3F2C" w:rsidP="00D20BA8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182B07D" w14:textId="77777777" w:rsidR="00DB3F2C" w:rsidRPr="003B72DE" w:rsidRDefault="00DB3F2C" w:rsidP="0085509C">
            <w:pPr>
              <w:pStyle w:val="EasyRead16"/>
              <w:numPr>
                <w:ilvl w:val="0"/>
                <w:numId w:val="19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Safety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Rights</w:t>
            </w:r>
            <w:r w:rsidRPr="003B72DE">
              <w:rPr>
                <w:rFonts w:cs="Arial"/>
                <w:sz w:val="28"/>
                <w:szCs w:val="28"/>
              </w:rPr>
              <w:t xml:space="preserve"> and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Justice</w:t>
            </w:r>
            <w:r w:rsidRPr="003B72DE">
              <w:rPr>
                <w:rFonts w:cs="Arial"/>
                <w:sz w:val="28"/>
                <w:szCs w:val="28"/>
              </w:rPr>
              <w:t xml:space="preserve"> TAP</w:t>
            </w:r>
          </w:p>
          <w:p w14:paraId="4DB976F0" w14:textId="77777777" w:rsidR="00DB3F2C" w:rsidRDefault="00DB3F2C" w:rsidP="00D20BA8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B3F2C" w:rsidRPr="009E0FC4" w14:paraId="3E161E4A" w14:textId="77777777" w:rsidTr="0E940112">
        <w:trPr>
          <w:cantSplit/>
          <w:trHeight w:val="3969"/>
        </w:trPr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</w:tcPr>
          <w:p w14:paraId="38156B02" w14:textId="77777777" w:rsidR="00DB3F2C" w:rsidRPr="008E647D" w:rsidRDefault="00DB3F2C" w:rsidP="00D20BA8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D3ED3E" wp14:editId="29412BAE">
                  <wp:extent cx="1868170" cy="1868170"/>
                  <wp:effectExtent l="0" t="0" r="0" b="0"/>
                  <wp:docPr id="653109175" name="Picture 11" descr="A group of people wearing lanyards and bad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109175" name="Picture 11" descr="A group of people wearing lanyards and bad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28B6FF20" w14:textId="77777777" w:rsidR="00DB3F2C" w:rsidRDefault="00DB3F2C" w:rsidP="00D20BA8">
            <w:pPr>
              <w:spacing w:line="360" w:lineRule="auto"/>
              <w:rPr>
                <w:sz w:val="28"/>
                <w:szCs w:val="28"/>
              </w:rPr>
            </w:pPr>
          </w:p>
          <w:p w14:paraId="0F662879" w14:textId="77777777" w:rsidR="00DB3F2C" w:rsidRPr="00B51DF7" w:rsidRDefault="00DB3F2C" w:rsidP="00D20BA8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 xml:space="preserve">Rights are </w:t>
            </w:r>
            <w:r w:rsidRPr="00B51DF7">
              <w:rPr>
                <w:b/>
                <w:bCs/>
                <w:sz w:val="28"/>
                <w:szCs w:val="28"/>
              </w:rPr>
              <w:t>rules</w:t>
            </w:r>
            <w:r w:rsidRPr="00B51DF7">
              <w:rPr>
                <w:sz w:val="28"/>
                <w:szCs w:val="28"/>
              </w:rPr>
              <w:t xml:space="preserve"> about treating everyone</w:t>
            </w:r>
          </w:p>
          <w:p w14:paraId="5D2B661F" w14:textId="77777777" w:rsidR="00DB3F2C" w:rsidRPr="00B51DF7" w:rsidRDefault="00DB3F2C" w:rsidP="00D20BA8">
            <w:pPr>
              <w:spacing w:line="360" w:lineRule="auto"/>
              <w:rPr>
                <w:sz w:val="28"/>
                <w:szCs w:val="28"/>
              </w:rPr>
            </w:pPr>
          </w:p>
          <w:p w14:paraId="64F9ADFE" w14:textId="77777777" w:rsidR="00DB3F2C" w:rsidRPr="00B51DF7" w:rsidRDefault="00DB3F2C" w:rsidP="0085509C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Fair</w:t>
            </w:r>
          </w:p>
          <w:p w14:paraId="5994D758" w14:textId="77777777" w:rsidR="00DB3F2C" w:rsidRPr="009E0FC4" w:rsidRDefault="00DB3F2C" w:rsidP="0085509C">
            <w:pPr>
              <w:pStyle w:val="EasyRead16"/>
              <w:numPr>
                <w:ilvl w:val="0"/>
                <w:numId w:val="27"/>
              </w:numPr>
              <w:rPr>
                <w:b/>
                <w:bCs/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Equal.</w:t>
            </w:r>
          </w:p>
        </w:tc>
      </w:tr>
      <w:tr w:rsidR="00DB3F2C" w:rsidRPr="00B60860" w14:paraId="4374CFC2" w14:textId="77777777" w:rsidTr="00301474">
        <w:trPr>
          <w:cantSplit/>
          <w:trHeight w:val="5954"/>
        </w:trPr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</w:tcPr>
          <w:p w14:paraId="7194D61F" w14:textId="77777777" w:rsidR="00DB3F2C" w:rsidRPr="008E647D" w:rsidRDefault="00DB3F2C" w:rsidP="00D20BA8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3588FA" wp14:editId="54D4C5B2">
                  <wp:extent cx="1941195" cy="1941195"/>
                  <wp:effectExtent l="0" t="0" r="0" b="1905"/>
                  <wp:docPr id="1404211669" name="Picture 6" descr="a judge with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211669" name="Picture 6" descr="a judge with sc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75E749E9" w14:textId="77777777" w:rsidR="00DB3F2C" w:rsidRDefault="00DB3F2C" w:rsidP="00D20BA8">
            <w:pPr>
              <w:spacing w:line="360" w:lineRule="auto"/>
              <w:rPr>
                <w:sz w:val="28"/>
                <w:szCs w:val="28"/>
              </w:rPr>
            </w:pPr>
          </w:p>
          <w:p w14:paraId="450B6A27" w14:textId="77777777" w:rsidR="00DB3F2C" w:rsidRPr="00B51DF7" w:rsidRDefault="00DB3F2C" w:rsidP="00D20BA8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Justice is</w:t>
            </w:r>
          </w:p>
          <w:p w14:paraId="61F43368" w14:textId="77777777" w:rsidR="00DB3F2C" w:rsidRPr="00B51DF7" w:rsidRDefault="00DB3F2C" w:rsidP="00D20BA8">
            <w:pPr>
              <w:spacing w:line="360" w:lineRule="auto"/>
              <w:rPr>
                <w:sz w:val="28"/>
                <w:szCs w:val="28"/>
              </w:rPr>
            </w:pPr>
          </w:p>
          <w:p w14:paraId="7065036E" w14:textId="77777777" w:rsidR="00DB3F2C" w:rsidRPr="00B51DF7" w:rsidRDefault="00DB3F2C" w:rsidP="0085509C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 xml:space="preserve">The </w:t>
            </w:r>
            <w:r w:rsidRPr="00397770">
              <w:rPr>
                <w:b/>
                <w:bCs/>
                <w:sz w:val="28"/>
                <w:szCs w:val="28"/>
              </w:rPr>
              <w:t>law</w:t>
            </w:r>
          </w:p>
          <w:p w14:paraId="6E418D51" w14:textId="77777777" w:rsidR="00DB3F2C" w:rsidRPr="00B51DF7" w:rsidRDefault="00DB3F2C" w:rsidP="0085509C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Police</w:t>
            </w:r>
          </w:p>
          <w:p w14:paraId="63D74E17" w14:textId="77777777" w:rsidR="00DB3F2C" w:rsidRPr="00B51DF7" w:rsidRDefault="00DB3F2C" w:rsidP="0085509C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The courts</w:t>
            </w:r>
          </w:p>
          <w:p w14:paraId="55DBB753" w14:textId="77777777" w:rsidR="00DB3F2C" w:rsidRDefault="00DB3F2C" w:rsidP="0085509C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sz w:val="28"/>
                <w:szCs w:val="28"/>
              </w:rPr>
            </w:pPr>
            <w:r w:rsidRPr="00B60860">
              <w:rPr>
                <w:sz w:val="28"/>
                <w:szCs w:val="28"/>
              </w:rPr>
              <w:t>Prisons.</w:t>
            </w:r>
          </w:p>
          <w:p w14:paraId="6914C55D" w14:textId="77777777" w:rsidR="00DB3F2C" w:rsidRDefault="00DB3F2C" w:rsidP="00D20BA8">
            <w:pPr>
              <w:spacing w:line="360" w:lineRule="auto"/>
              <w:rPr>
                <w:sz w:val="28"/>
                <w:szCs w:val="28"/>
              </w:rPr>
            </w:pPr>
          </w:p>
          <w:p w14:paraId="5CE4754C" w14:textId="77777777" w:rsidR="00DB3F2C" w:rsidRPr="00D9751B" w:rsidRDefault="00DB3F2C" w:rsidP="00D20BA8">
            <w:pPr>
              <w:spacing w:line="360" w:lineRule="auto"/>
              <w:rPr>
                <w:sz w:val="28"/>
                <w:szCs w:val="28"/>
              </w:rPr>
            </w:pPr>
            <w:r w:rsidRPr="00441FD9">
              <w:rPr>
                <w:sz w:val="28"/>
                <w:szCs w:val="28"/>
              </w:rPr>
              <w:t xml:space="preserve">Laws are </w:t>
            </w:r>
            <w:r w:rsidRPr="00441FD9">
              <w:rPr>
                <w:b/>
                <w:sz w:val="28"/>
                <w:szCs w:val="28"/>
              </w:rPr>
              <w:t>rules</w:t>
            </w:r>
            <w:r w:rsidRPr="00441FD9">
              <w:rPr>
                <w:sz w:val="28"/>
                <w:szCs w:val="28"/>
              </w:rPr>
              <w:t xml:space="preserve"> for how we live.</w:t>
            </w:r>
          </w:p>
        </w:tc>
      </w:tr>
      <w:tr w:rsidR="00DB3F2C" w:rsidRPr="00B60860" w14:paraId="683C57EF" w14:textId="77777777" w:rsidTr="0E940112">
        <w:trPr>
          <w:cantSplit/>
          <w:trHeight w:val="2835"/>
        </w:trPr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</w:tcPr>
          <w:p w14:paraId="73531592" w14:textId="77777777" w:rsidR="00DB3F2C" w:rsidRDefault="00DB3F2C" w:rsidP="00D20BA8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B12691" wp14:editId="0421478B">
                  <wp:extent cx="1866900" cy="1872615"/>
                  <wp:effectExtent l="0" t="0" r="0" b="0"/>
                  <wp:docPr id="800924571" name="Picture 7" descr="a 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924571" name="Picture 7" descr="a 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556F88E9" w14:textId="77777777" w:rsidR="00DB3F2C" w:rsidRPr="0036201D" w:rsidRDefault="00DB3F2C" w:rsidP="00D20BA8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32E42AB0" w14:textId="77777777" w:rsidR="00DB3F2C" w:rsidRDefault="00DB3F2C" w:rsidP="00D20BA8">
            <w:pPr>
              <w:pStyle w:val="EasyRead16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go to our website to read the updates from other states and territories.</w:t>
            </w:r>
          </w:p>
          <w:p w14:paraId="764665D2" w14:textId="77777777" w:rsidR="00DB3F2C" w:rsidRDefault="00DB3F2C" w:rsidP="00D20BA8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EFAF381" w14:textId="77777777" w:rsidR="00301474" w:rsidRDefault="00301474" w:rsidP="00301474">
            <w:pPr>
              <w:pStyle w:val="EasyRead16"/>
              <w:rPr>
                <w:rFonts w:cs="Arial"/>
                <w:sz w:val="28"/>
                <w:szCs w:val="28"/>
              </w:rPr>
            </w:pPr>
            <w:hyperlink r:id="rId29" w:history="1">
              <w:r>
                <w:rPr>
                  <w:rStyle w:val="Hyperlink"/>
                  <w:rFonts w:cs="Arial"/>
                  <w:sz w:val="28"/>
                  <w:szCs w:val="28"/>
                </w:rPr>
                <w:t>www.disabilitygateway.gov.au/ads/easy-read-strategy</w:t>
              </w:r>
            </w:hyperlink>
          </w:p>
          <w:p w14:paraId="426F753B" w14:textId="77777777" w:rsidR="00DB3F2C" w:rsidRDefault="00DB3F2C" w:rsidP="00D20BA8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8F132F2" w14:textId="77777777" w:rsidR="00DB3F2C" w:rsidRDefault="00DB3F2C" w:rsidP="00D20BA8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It is in Easy Read.</w:t>
            </w:r>
          </w:p>
        </w:tc>
      </w:tr>
    </w:tbl>
    <w:p w14:paraId="6D5178F0" w14:textId="77777777" w:rsidR="00DF41A5" w:rsidRPr="00794584" w:rsidRDefault="00DF41A5" w:rsidP="00DF41A5">
      <w:pPr>
        <w:pStyle w:val="EasyReadPageHeader"/>
        <w:rPr>
          <w:color w:val="180F5E"/>
        </w:rPr>
      </w:pPr>
      <w:r w:rsidRPr="00794584">
        <w:rPr>
          <w:rFonts w:eastAsia="Arial" w:cs="Arial"/>
          <w:color w:val="180F5E"/>
          <w:sz w:val="48"/>
          <w:szCs w:val="48"/>
        </w:rPr>
        <w:lastRenderedPageBreak/>
        <w:t>Australia’s Disability Strategy</w:t>
      </w:r>
    </w:p>
    <w:p w14:paraId="699984D3" w14:textId="77777777" w:rsidR="00DF41A5" w:rsidRDefault="00DF41A5" w:rsidP="00DF41A5"/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DF41A5" w:rsidRPr="008E647D" w14:paraId="4977C195" w14:textId="77777777" w:rsidTr="0E940112">
        <w:trPr>
          <w:cantSplit/>
          <w:trHeight w:val="4536"/>
        </w:trPr>
        <w:tc>
          <w:tcPr>
            <w:tcW w:w="3158" w:type="dxa"/>
          </w:tcPr>
          <w:p w14:paraId="41897363" w14:textId="77777777" w:rsidR="00DF41A5" w:rsidRDefault="00DF41A5" w:rsidP="00E55B7A">
            <w:pPr>
              <w:pStyle w:val="EasyRead16"/>
              <w:rPr>
                <w:sz w:val="28"/>
                <w:szCs w:val="28"/>
              </w:rPr>
            </w:pPr>
          </w:p>
          <w:p w14:paraId="511C638C" w14:textId="77777777" w:rsidR="00DF41A5" w:rsidRDefault="00DF41A5" w:rsidP="00E55B7A">
            <w:pPr>
              <w:pStyle w:val="EasyRead16"/>
              <w:rPr>
                <w:sz w:val="28"/>
                <w:szCs w:val="28"/>
              </w:rPr>
            </w:pPr>
          </w:p>
          <w:p w14:paraId="4923CFBF" w14:textId="77777777" w:rsidR="00DF41A5" w:rsidRPr="008E647D" w:rsidRDefault="00DF41A5" w:rsidP="00E55B7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107388" wp14:editId="492CE998">
                  <wp:extent cx="1854109" cy="1028700"/>
                  <wp:effectExtent l="0" t="0" r="0" b="0"/>
                  <wp:docPr id="853186346" name="Picture 853186346" descr="Australia's Disability Strategy 2021-2031, Creating an inclusive community together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390917" name="Picture 6" descr="Australia's Disability Strategy 2021-2031, Creating an inclusive community together logo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203" cy="103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DE59CB6" w14:textId="77777777" w:rsidR="00DF41A5" w:rsidRDefault="00DF41A5" w:rsidP="00E55B7A">
            <w:pPr>
              <w:pStyle w:val="EasyRead14"/>
              <w:rPr>
                <w:rFonts w:eastAsia="Arial" w:cs="Arial"/>
                <w:color w:val="000000" w:themeColor="text1"/>
              </w:rPr>
            </w:pPr>
          </w:p>
          <w:p w14:paraId="6CB9F983" w14:textId="77777777" w:rsidR="00DF41A5" w:rsidRPr="008E647D" w:rsidRDefault="00DF41A5" w:rsidP="00E55B7A">
            <w:pPr>
              <w:pStyle w:val="EasyRead14"/>
            </w:pPr>
            <w:r w:rsidRPr="4CCA41D4">
              <w:rPr>
                <w:rFonts w:eastAsia="Arial" w:cs="Arial"/>
                <w:color w:val="000000" w:themeColor="text1"/>
              </w:rPr>
              <w:t xml:space="preserve">The government set up </w:t>
            </w:r>
            <w:r w:rsidRPr="00041108">
              <w:rPr>
                <w:rFonts w:eastAsia="Arial" w:cs="Arial"/>
                <w:b/>
                <w:bCs/>
                <w:color w:val="000000" w:themeColor="text1"/>
              </w:rPr>
              <w:t>Australia’s Disability Strategy</w:t>
            </w:r>
            <w:r w:rsidRPr="4CCA41D4">
              <w:rPr>
                <w:rFonts w:eastAsia="Arial" w:cs="Arial"/>
                <w:color w:val="000000" w:themeColor="text1"/>
              </w:rPr>
              <w:t>.</w:t>
            </w:r>
          </w:p>
          <w:p w14:paraId="35A5F91F" w14:textId="77777777" w:rsidR="00DF41A5" w:rsidRDefault="00DF41A5" w:rsidP="00E55B7A">
            <w:pPr>
              <w:pStyle w:val="EasyRead16"/>
              <w:rPr>
                <w:sz w:val="28"/>
                <w:szCs w:val="28"/>
              </w:rPr>
            </w:pPr>
          </w:p>
          <w:p w14:paraId="3B52EEB5" w14:textId="64E2FC8C" w:rsidR="00DF41A5" w:rsidRPr="008E647D" w:rsidRDefault="00DF41A5" w:rsidP="00E55B7A">
            <w:pPr>
              <w:pStyle w:val="EasyRead16"/>
              <w:rPr>
                <w:sz w:val="28"/>
                <w:szCs w:val="28"/>
              </w:rPr>
            </w:pPr>
            <w:r w:rsidRPr="0353871E">
              <w:rPr>
                <w:sz w:val="28"/>
                <w:szCs w:val="28"/>
              </w:rPr>
              <w:t xml:space="preserve">We call it </w:t>
            </w:r>
            <w:r w:rsidR="3D916B4E" w:rsidRPr="001B6799">
              <w:rPr>
                <w:b/>
                <w:bCs/>
                <w:sz w:val="28"/>
                <w:szCs w:val="28"/>
              </w:rPr>
              <w:t>the Strategy</w:t>
            </w:r>
            <w:r w:rsidR="3D916B4E" w:rsidRPr="0353871E">
              <w:rPr>
                <w:sz w:val="28"/>
                <w:szCs w:val="28"/>
              </w:rPr>
              <w:t xml:space="preserve"> </w:t>
            </w:r>
            <w:r w:rsidRPr="0353871E">
              <w:rPr>
                <w:sz w:val="28"/>
                <w:szCs w:val="28"/>
              </w:rPr>
              <w:t>for short.</w:t>
            </w:r>
          </w:p>
          <w:p w14:paraId="779C646D" w14:textId="77777777" w:rsidR="00DF41A5" w:rsidRPr="008E647D" w:rsidRDefault="00DF41A5" w:rsidP="00E55B7A">
            <w:pPr>
              <w:pStyle w:val="EasyRead16"/>
              <w:rPr>
                <w:sz w:val="28"/>
                <w:szCs w:val="28"/>
              </w:rPr>
            </w:pPr>
          </w:p>
          <w:p w14:paraId="45C59F29" w14:textId="63BD0DBF" w:rsidR="00DF41A5" w:rsidRPr="008E647D" w:rsidRDefault="00DF41A5" w:rsidP="00E55B7A">
            <w:pPr>
              <w:pStyle w:val="EasyRead16"/>
              <w:rPr>
                <w:sz w:val="28"/>
                <w:szCs w:val="28"/>
              </w:rPr>
            </w:pPr>
            <w:r w:rsidRPr="0E940112">
              <w:rPr>
                <w:sz w:val="28"/>
                <w:szCs w:val="28"/>
              </w:rPr>
              <w:t xml:space="preserve">It </w:t>
            </w:r>
            <w:r w:rsidR="483AECD8" w:rsidRPr="0E940112">
              <w:rPr>
                <w:sz w:val="28"/>
                <w:szCs w:val="28"/>
              </w:rPr>
              <w:t>was</w:t>
            </w:r>
            <w:r w:rsidR="53722A06" w:rsidRPr="0E940112">
              <w:rPr>
                <w:sz w:val="28"/>
                <w:szCs w:val="28"/>
              </w:rPr>
              <w:t xml:space="preserve"> </w:t>
            </w:r>
            <w:r w:rsidRPr="0E940112">
              <w:rPr>
                <w:sz w:val="28"/>
                <w:szCs w:val="28"/>
              </w:rPr>
              <w:t xml:space="preserve">also called </w:t>
            </w:r>
            <w:r w:rsidR="45D02FA6" w:rsidRPr="0E940112">
              <w:rPr>
                <w:b/>
                <w:bCs/>
                <w:sz w:val="28"/>
                <w:szCs w:val="28"/>
              </w:rPr>
              <w:t>ADS</w:t>
            </w:r>
            <w:r w:rsidRPr="0E940112">
              <w:rPr>
                <w:sz w:val="28"/>
                <w:szCs w:val="28"/>
              </w:rPr>
              <w:t>.</w:t>
            </w:r>
          </w:p>
        </w:tc>
      </w:tr>
      <w:tr w:rsidR="00DF41A5" w:rsidRPr="008E647D" w14:paraId="680BE4E3" w14:textId="77777777" w:rsidTr="0E940112">
        <w:trPr>
          <w:cantSplit/>
          <w:trHeight w:val="2835"/>
        </w:trPr>
        <w:tc>
          <w:tcPr>
            <w:tcW w:w="3158" w:type="dxa"/>
          </w:tcPr>
          <w:p w14:paraId="124A5B3B" w14:textId="77777777" w:rsidR="00DF41A5" w:rsidRPr="008E647D" w:rsidRDefault="00DF41A5" w:rsidP="00E55B7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0A471B" wp14:editId="3456BD50">
                  <wp:extent cx="1868170" cy="1868170"/>
                  <wp:effectExtent l="0" t="0" r="0" b="0"/>
                  <wp:docPr id="1392262242" name="Picture 9" descr="a community with people taking part in different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262242" name="Picture 9" descr="a community with people taking part in different 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99AA1B4" w14:textId="77777777" w:rsidR="00DF41A5" w:rsidRDefault="00DF41A5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C3A43DE" w14:textId="6E2C51CC" w:rsidR="00DF41A5" w:rsidRPr="008E647D" w:rsidRDefault="1681C8CD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353871E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 Strategy </w:t>
            </w:r>
            <w:r w:rsidR="00DF41A5" w:rsidRPr="0353871E">
              <w:rPr>
                <w:rFonts w:eastAsia="Arial" w:cs="Arial"/>
                <w:color w:val="000000" w:themeColor="text1"/>
                <w:sz w:val="28"/>
                <w:szCs w:val="28"/>
              </w:rPr>
              <w:t>is the governments way of working together to support people with disability to live good lives.</w:t>
            </w:r>
          </w:p>
          <w:p w14:paraId="724A6E71" w14:textId="77777777" w:rsidR="00DF41A5" w:rsidRDefault="00DF41A5" w:rsidP="00E55B7A">
            <w:pPr>
              <w:pStyle w:val="EasyRead16"/>
              <w:rPr>
                <w:sz w:val="28"/>
                <w:szCs w:val="28"/>
              </w:rPr>
            </w:pPr>
          </w:p>
          <w:p w14:paraId="2C7BDA3D" w14:textId="77777777" w:rsidR="00DF41A5" w:rsidRDefault="00DF41A5" w:rsidP="00E55B7A">
            <w:pPr>
              <w:pStyle w:val="EasyRead16"/>
              <w:rPr>
                <w:sz w:val="28"/>
                <w:szCs w:val="28"/>
              </w:rPr>
            </w:pPr>
            <w:r w:rsidRPr="6427FB2F">
              <w:rPr>
                <w:sz w:val="28"/>
                <w:szCs w:val="28"/>
              </w:rPr>
              <w:t>They do this by working with</w:t>
            </w:r>
          </w:p>
          <w:p w14:paraId="2670334C" w14:textId="77777777" w:rsidR="00DF41A5" w:rsidRPr="008E647D" w:rsidRDefault="00DF41A5" w:rsidP="00E55B7A">
            <w:pPr>
              <w:pStyle w:val="EasyRead16"/>
              <w:rPr>
                <w:sz w:val="28"/>
                <w:szCs w:val="28"/>
              </w:rPr>
            </w:pPr>
          </w:p>
          <w:p w14:paraId="396CBBFB" w14:textId="77777777" w:rsidR="00DF41A5" w:rsidRPr="008E647D" w:rsidRDefault="00DF41A5" w:rsidP="0085509C">
            <w:pPr>
              <w:pStyle w:val="EasyRead16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People with disability</w:t>
            </w:r>
          </w:p>
          <w:p w14:paraId="1B747011" w14:textId="77777777" w:rsidR="00DF41A5" w:rsidRDefault="00DF41A5" w:rsidP="0085509C">
            <w:pPr>
              <w:pStyle w:val="EasyRead16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The community.</w:t>
            </w:r>
          </w:p>
          <w:p w14:paraId="5CFBF485" w14:textId="77777777" w:rsidR="00DF41A5" w:rsidRDefault="00DF41A5" w:rsidP="00E55B7A">
            <w:pPr>
              <w:pStyle w:val="EasyRead16"/>
              <w:rPr>
                <w:sz w:val="28"/>
                <w:szCs w:val="28"/>
              </w:rPr>
            </w:pPr>
          </w:p>
          <w:p w14:paraId="48E082EF" w14:textId="77777777" w:rsidR="00DF41A5" w:rsidRPr="006961A8" w:rsidRDefault="00DF41A5" w:rsidP="00E55B7A">
            <w:pPr>
              <w:pStyle w:val="EasyRead16"/>
              <w:rPr>
                <w:sz w:val="28"/>
                <w:szCs w:val="28"/>
              </w:rPr>
            </w:pPr>
            <w:r w:rsidRPr="0E940112">
              <w:rPr>
                <w:sz w:val="28"/>
                <w:szCs w:val="28"/>
              </w:rPr>
              <w:t>This makes the community a more welcoming place for everyone.</w:t>
            </w:r>
          </w:p>
        </w:tc>
      </w:tr>
    </w:tbl>
    <w:p w14:paraId="06A5D607" w14:textId="77777777" w:rsidR="00DF41A5" w:rsidRDefault="00DF41A5" w:rsidP="00DF41A5">
      <w:r>
        <w:br w:type="page"/>
      </w:r>
    </w:p>
    <w:p w14:paraId="261C0958" w14:textId="77777777" w:rsidR="00376786" w:rsidRPr="00794584" w:rsidRDefault="00376786" w:rsidP="00376786">
      <w:pPr>
        <w:pStyle w:val="EasyReadHeadersize14text"/>
        <w:rPr>
          <w:color w:val="180F5E"/>
        </w:rPr>
      </w:pPr>
      <w:r w:rsidRPr="00794584">
        <w:rPr>
          <w:color w:val="180F5E"/>
        </w:rPr>
        <w:lastRenderedPageBreak/>
        <w:t>What are Targeted Action Plans</w:t>
      </w:r>
    </w:p>
    <w:p w14:paraId="1C9F4645" w14:textId="77777777" w:rsidR="00376786" w:rsidRDefault="00376786" w:rsidP="00376786">
      <w:pPr>
        <w:rPr>
          <w:rFonts w:eastAsia="Calibri" w:cs="Arial"/>
          <w:color w:val="000000" w:themeColor="text1"/>
        </w:rPr>
      </w:pPr>
    </w:p>
    <w:tbl>
      <w:tblPr>
        <w:tblStyle w:val="TableGrid"/>
        <w:tblW w:w="9200" w:type="dxa"/>
        <w:tblInd w:w="-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3"/>
        <w:gridCol w:w="5927"/>
      </w:tblGrid>
      <w:tr w:rsidR="00376786" w:rsidRPr="003B72DE" w14:paraId="7DD88426" w14:textId="77777777" w:rsidTr="001B6799">
        <w:trPr>
          <w:cantSplit/>
          <w:trHeight w:val="3969"/>
        </w:trPr>
        <w:tc>
          <w:tcPr>
            <w:tcW w:w="3231" w:type="dxa"/>
            <w:tcMar>
              <w:left w:w="105" w:type="dxa"/>
              <w:right w:w="105" w:type="dxa"/>
            </w:tcMar>
          </w:tcPr>
          <w:p w14:paraId="25577B9E" w14:textId="77777777" w:rsidR="00376786" w:rsidRPr="0036201D" w:rsidRDefault="00376786" w:rsidP="00E845BF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397566" wp14:editId="4759B175">
                  <wp:extent cx="1866900" cy="1866900"/>
                  <wp:effectExtent l="0" t="0" r="0" b="0"/>
                  <wp:docPr id="944651177" name="Picture 11" descr="book with taps on the fron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651177" name="Picture 11" descr="book with taps on the front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Mar>
              <w:left w:w="105" w:type="dxa"/>
              <w:right w:w="105" w:type="dxa"/>
            </w:tcMar>
          </w:tcPr>
          <w:p w14:paraId="282E18DE" w14:textId="77777777" w:rsidR="00376786" w:rsidRDefault="00376786" w:rsidP="00E845BF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0B7CC688" w14:textId="77777777" w:rsidR="00376786" w:rsidRDefault="00376786" w:rsidP="00E845BF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4CD906A1" w14:textId="434BCE09" w:rsidR="00376786" w:rsidRDefault="00376786" w:rsidP="00E845BF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353871E">
              <w:rPr>
                <w:rFonts w:eastAsia="Calibri" w:cs="Arial"/>
                <w:sz w:val="28"/>
                <w:szCs w:val="28"/>
              </w:rPr>
              <w:t xml:space="preserve">We made small plans to help us work on </w:t>
            </w:r>
            <w:r w:rsidR="44D6A489" w:rsidRPr="0353871E">
              <w:rPr>
                <w:rFonts w:eastAsia="Calibri" w:cs="Arial"/>
                <w:sz w:val="28"/>
                <w:szCs w:val="28"/>
              </w:rPr>
              <w:t>the Strategy</w:t>
            </w:r>
            <w:r w:rsidRPr="0353871E">
              <w:rPr>
                <w:rFonts w:eastAsia="Calibri" w:cs="Arial"/>
                <w:sz w:val="28"/>
                <w:szCs w:val="28"/>
              </w:rPr>
              <w:t>.</w:t>
            </w:r>
          </w:p>
          <w:p w14:paraId="3CE0234F" w14:textId="77777777" w:rsidR="00376786" w:rsidRPr="003B72DE" w:rsidRDefault="00376786" w:rsidP="00E845BF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7DB758D9" w14:textId="77777777" w:rsidR="00376786" w:rsidRPr="003B72DE" w:rsidRDefault="00376786" w:rsidP="00E845BF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The small plans are called </w:t>
            </w:r>
            <w:r>
              <w:rPr>
                <w:rFonts w:eastAsia="Calibri" w:cs="Arial"/>
                <w:b/>
                <w:bCs/>
                <w:sz w:val="28"/>
                <w:szCs w:val="28"/>
              </w:rPr>
              <w:t>TAPs</w:t>
            </w:r>
            <w:r w:rsidRPr="003B72DE">
              <w:rPr>
                <w:rFonts w:eastAsia="Calibri" w:cs="Arial"/>
                <w:b/>
                <w:bCs/>
                <w:sz w:val="28"/>
                <w:szCs w:val="28"/>
              </w:rPr>
              <w:t>.</w:t>
            </w:r>
          </w:p>
        </w:tc>
      </w:tr>
      <w:tr w:rsidR="00376786" w:rsidRPr="003B72DE" w14:paraId="204E54E9" w14:textId="77777777" w:rsidTr="001B6799">
        <w:trPr>
          <w:cantSplit/>
          <w:trHeight w:val="2835"/>
        </w:trPr>
        <w:tc>
          <w:tcPr>
            <w:tcW w:w="3231" w:type="dxa"/>
            <w:tcMar>
              <w:left w:w="105" w:type="dxa"/>
              <w:right w:w="105" w:type="dxa"/>
            </w:tcMar>
          </w:tcPr>
          <w:p w14:paraId="5BFC695E" w14:textId="215168A8" w:rsidR="00376786" w:rsidRPr="001B6799" w:rsidRDefault="00376786" w:rsidP="00E845BF">
            <w:pPr>
              <w:spacing w:line="360" w:lineRule="auto"/>
              <w:rPr>
                <w:noProof/>
              </w:rPr>
            </w:pPr>
            <w:r w:rsidRPr="00794584">
              <w:rPr>
                <w:noProof/>
              </w:rPr>
              <w:drawing>
                <wp:inline distT="0" distB="0" distL="0" distR="0" wp14:anchorId="56F9A274" wp14:editId="41DA2AE3">
                  <wp:extent cx="1945005" cy="1296670"/>
                  <wp:effectExtent l="0" t="0" r="0" b="0"/>
                  <wp:docPr id="238169039" name="Picture 98" descr="3 buidlings with federal, state and local below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169039" name="Picture 98" descr="3 buidlings with federal, state and local below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Mar>
              <w:left w:w="105" w:type="dxa"/>
              <w:right w:w="105" w:type="dxa"/>
            </w:tcMar>
          </w:tcPr>
          <w:p w14:paraId="7D632BC3" w14:textId="77777777" w:rsidR="00376786" w:rsidRPr="003B72DE" w:rsidRDefault="00376786" w:rsidP="00E845BF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6092D844" w14:textId="77777777" w:rsidR="00376786" w:rsidRPr="003B72DE" w:rsidRDefault="00376786" w:rsidP="00E845BF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TAPs are made by </w:t>
            </w:r>
            <w:r w:rsidRPr="003B72DE">
              <w:rPr>
                <w:rFonts w:eastAsia="Calibri" w:cs="Arial"/>
                <w:b/>
                <w:bCs/>
                <w:sz w:val="28"/>
                <w:szCs w:val="28"/>
              </w:rPr>
              <w:t>all governments</w:t>
            </w:r>
            <w:r w:rsidRPr="003B72DE">
              <w:rPr>
                <w:rFonts w:eastAsia="Calibri" w:cs="Arial"/>
                <w:sz w:val="28"/>
                <w:szCs w:val="28"/>
              </w:rPr>
              <w:t xml:space="preserve"> in Australia.</w:t>
            </w:r>
          </w:p>
          <w:p w14:paraId="7C7F8F6D" w14:textId="77777777" w:rsidR="00376786" w:rsidRPr="003B72DE" w:rsidRDefault="00376786" w:rsidP="00E845BF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44AE49ED" w14:textId="77777777" w:rsidR="00376786" w:rsidRPr="003B72DE" w:rsidRDefault="00376786" w:rsidP="00E845BF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All governments include</w:t>
            </w:r>
          </w:p>
          <w:p w14:paraId="6D56D05A" w14:textId="77777777" w:rsidR="00376786" w:rsidRPr="003B72DE" w:rsidRDefault="00376786" w:rsidP="00E845BF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368402EF" w14:textId="77777777" w:rsidR="00376786" w:rsidRPr="003B72DE" w:rsidRDefault="00376786" w:rsidP="0085509C">
            <w:pPr>
              <w:numPr>
                <w:ilvl w:val="0"/>
                <w:numId w:val="29"/>
              </w:num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Australian Government</w:t>
            </w:r>
          </w:p>
          <w:p w14:paraId="01715695" w14:textId="77777777" w:rsidR="00376786" w:rsidRPr="003B72DE" w:rsidRDefault="00376786" w:rsidP="0085509C">
            <w:pPr>
              <w:numPr>
                <w:ilvl w:val="0"/>
                <w:numId w:val="29"/>
              </w:num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State and territory governments</w:t>
            </w:r>
          </w:p>
          <w:p w14:paraId="741337BD" w14:textId="77777777" w:rsidR="00376786" w:rsidRPr="003B72DE" w:rsidRDefault="00376786" w:rsidP="0085509C">
            <w:pPr>
              <w:numPr>
                <w:ilvl w:val="0"/>
                <w:numId w:val="29"/>
              </w:num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Local governments.</w:t>
            </w:r>
          </w:p>
        </w:tc>
      </w:tr>
      <w:tr w:rsidR="00376786" w14:paraId="7EF54E23" w14:textId="77777777" w:rsidTr="001B6799">
        <w:trPr>
          <w:cantSplit/>
          <w:trHeight w:val="2835"/>
        </w:trPr>
        <w:tc>
          <w:tcPr>
            <w:tcW w:w="3231" w:type="dxa"/>
          </w:tcPr>
          <w:p w14:paraId="781C2869" w14:textId="77777777" w:rsidR="00376786" w:rsidRPr="008E647D" w:rsidRDefault="00376786" w:rsidP="00E845BF">
            <w:pPr>
              <w:pStyle w:val="EasyRead16"/>
              <w:rPr>
                <w:sz w:val="28"/>
                <w:szCs w:val="28"/>
              </w:rPr>
            </w:pPr>
            <w:r w:rsidRPr="00FC6DF3">
              <w:rPr>
                <w:noProof/>
                <w:sz w:val="28"/>
                <w:szCs w:val="28"/>
              </w:rPr>
              <w:drawing>
                <wp:inline distT="0" distB="0" distL="0" distR="0" wp14:anchorId="69AC0BC5" wp14:editId="084C8572">
                  <wp:extent cx="1941195" cy="1941195"/>
                  <wp:effectExtent l="0" t="0" r="0" b="1905"/>
                  <wp:docPr id="571655915" name="Picture 82" descr="A group of icons and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55915" name="Picture 82" descr="A group of icons and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</w:tcPr>
          <w:p w14:paraId="6B474611" w14:textId="77777777" w:rsidR="00376786" w:rsidRDefault="00376786" w:rsidP="00E845BF">
            <w:pPr>
              <w:pStyle w:val="EasyRead16"/>
              <w:rPr>
                <w:sz w:val="28"/>
                <w:szCs w:val="28"/>
              </w:rPr>
            </w:pPr>
          </w:p>
          <w:p w14:paraId="2857F92E" w14:textId="77777777" w:rsidR="00376786" w:rsidRDefault="00376786" w:rsidP="00E845B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There are 3 TAPs.</w:t>
            </w:r>
          </w:p>
          <w:p w14:paraId="51FF2F0E" w14:textId="77777777" w:rsidR="00376786" w:rsidRDefault="00376786" w:rsidP="00E845BF">
            <w:pPr>
              <w:pStyle w:val="EasyRead16"/>
              <w:rPr>
                <w:sz w:val="28"/>
                <w:szCs w:val="28"/>
              </w:rPr>
            </w:pPr>
          </w:p>
          <w:p w14:paraId="45BD01A7" w14:textId="77777777" w:rsidR="00376786" w:rsidRDefault="00376786" w:rsidP="0085509C">
            <w:pPr>
              <w:pStyle w:val="EasyRead16"/>
              <w:numPr>
                <w:ilvl w:val="0"/>
                <w:numId w:val="3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Community </w:t>
            </w:r>
            <w:r w:rsidRPr="11F55330">
              <w:rPr>
                <w:sz w:val="28"/>
                <w:szCs w:val="28"/>
              </w:rPr>
              <w:t>Attitudes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376786" w14:paraId="189B6397" w14:textId="77777777" w:rsidTr="001B6799">
        <w:trPr>
          <w:cantSplit/>
          <w:trHeight w:val="4536"/>
        </w:trPr>
        <w:tc>
          <w:tcPr>
            <w:tcW w:w="3231" w:type="dxa"/>
          </w:tcPr>
          <w:p w14:paraId="23C39931" w14:textId="77777777" w:rsidR="00376786" w:rsidRPr="00DE262D" w:rsidRDefault="00376786" w:rsidP="00E845BF">
            <w:pPr>
              <w:pStyle w:val="EasyRead16"/>
              <w:rPr>
                <w:sz w:val="28"/>
                <w:szCs w:val="28"/>
              </w:rPr>
            </w:pPr>
            <w:r w:rsidRPr="00DE262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AA82A12" wp14:editId="2062F591">
                  <wp:extent cx="1941195" cy="1941195"/>
                  <wp:effectExtent l="0" t="0" r="1905" b="1905"/>
                  <wp:docPr id="904807377" name="Picture 78" descr="A group of people walking in a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807377" name="Picture 78" descr="A group of people walking in a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</w:tcPr>
          <w:p w14:paraId="21D8A5AC" w14:textId="77777777" w:rsidR="00376786" w:rsidRDefault="00376786" w:rsidP="00E845BF">
            <w:pPr>
              <w:pStyle w:val="EasyRead16"/>
              <w:rPr>
                <w:sz w:val="28"/>
                <w:szCs w:val="28"/>
              </w:rPr>
            </w:pPr>
          </w:p>
          <w:p w14:paraId="0F588C28" w14:textId="77777777" w:rsidR="00376786" w:rsidRDefault="00376786" w:rsidP="00E845BF">
            <w:pPr>
              <w:pStyle w:val="EasyRead16"/>
              <w:rPr>
                <w:sz w:val="28"/>
                <w:szCs w:val="28"/>
              </w:rPr>
            </w:pPr>
          </w:p>
          <w:p w14:paraId="530597BF" w14:textId="77777777" w:rsidR="00376786" w:rsidRDefault="00376786" w:rsidP="0085509C">
            <w:pPr>
              <w:pStyle w:val="EasyRead16"/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11F55330">
              <w:rPr>
                <w:sz w:val="28"/>
                <w:szCs w:val="28"/>
              </w:rPr>
              <w:t>Inclusive</w:t>
            </w:r>
            <w:r>
              <w:rPr>
                <w:sz w:val="28"/>
                <w:szCs w:val="28"/>
              </w:rPr>
              <w:t xml:space="preserve"> Homes and Communities</w:t>
            </w:r>
          </w:p>
        </w:tc>
      </w:tr>
      <w:tr w:rsidR="00376786" w14:paraId="2A531A86" w14:textId="77777777" w:rsidTr="001B6799">
        <w:trPr>
          <w:cantSplit/>
          <w:trHeight w:val="2835"/>
        </w:trPr>
        <w:tc>
          <w:tcPr>
            <w:tcW w:w="3231" w:type="dxa"/>
          </w:tcPr>
          <w:p w14:paraId="1C484C3C" w14:textId="77777777" w:rsidR="00376786" w:rsidRPr="008E647D" w:rsidRDefault="00376786" w:rsidP="00E845BF">
            <w:pPr>
              <w:pStyle w:val="EasyRead16"/>
              <w:rPr>
                <w:sz w:val="28"/>
                <w:szCs w:val="28"/>
              </w:rPr>
            </w:pPr>
            <w:r w:rsidRPr="00DE5C7A">
              <w:rPr>
                <w:noProof/>
                <w:sz w:val="28"/>
                <w:szCs w:val="28"/>
              </w:rPr>
              <w:drawing>
                <wp:inline distT="0" distB="0" distL="0" distR="0" wp14:anchorId="0F738D6D" wp14:editId="5F054897">
                  <wp:extent cx="1941195" cy="1941195"/>
                  <wp:effectExtent l="0" t="0" r="1905" b="1905"/>
                  <wp:docPr id="1103122379" name="Picture 80" descr="A group of people holding 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122379" name="Picture 80" descr="A group of people holding sig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</w:tcPr>
          <w:p w14:paraId="1CA14C00" w14:textId="77777777" w:rsidR="00376786" w:rsidRDefault="00376786" w:rsidP="00E845BF">
            <w:pPr>
              <w:pStyle w:val="EasyRead16"/>
              <w:rPr>
                <w:sz w:val="28"/>
                <w:szCs w:val="28"/>
              </w:rPr>
            </w:pPr>
          </w:p>
          <w:p w14:paraId="72ED6A4C" w14:textId="77777777" w:rsidR="00376786" w:rsidRDefault="00376786" w:rsidP="00E845BF">
            <w:pPr>
              <w:pStyle w:val="EasyRead16"/>
              <w:rPr>
                <w:sz w:val="28"/>
                <w:szCs w:val="28"/>
              </w:rPr>
            </w:pPr>
          </w:p>
          <w:p w14:paraId="1913DEB2" w14:textId="77777777" w:rsidR="00376786" w:rsidRDefault="00376786" w:rsidP="0085509C">
            <w:pPr>
              <w:pStyle w:val="EasyRead16"/>
              <w:numPr>
                <w:ilvl w:val="0"/>
                <w:numId w:val="3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Safety </w:t>
            </w:r>
            <w:r w:rsidRPr="52D44F22">
              <w:rPr>
                <w:sz w:val="28"/>
                <w:szCs w:val="28"/>
              </w:rPr>
              <w:t>Rights</w:t>
            </w:r>
            <w:r w:rsidRPr="00E110D9">
              <w:rPr>
                <w:sz w:val="28"/>
                <w:szCs w:val="28"/>
              </w:rPr>
              <w:t xml:space="preserve"> and </w:t>
            </w:r>
            <w:r w:rsidRPr="52D44F22">
              <w:rPr>
                <w:sz w:val="28"/>
                <w:szCs w:val="28"/>
              </w:rPr>
              <w:t>Justice</w:t>
            </w:r>
          </w:p>
        </w:tc>
      </w:tr>
    </w:tbl>
    <w:p w14:paraId="512D4193" w14:textId="77777777" w:rsidR="00376786" w:rsidRDefault="00376786" w:rsidP="00376786">
      <w:r>
        <w:br w:type="page"/>
      </w:r>
    </w:p>
    <w:p w14:paraId="1F96CFD2" w14:textId="35679899" w:rsidR="008515B4" w:rsidRPr="001165F7" w:rsidRDefault="356FCADD" w:rsidP="65441754">
      <w:pPr>
        <w:pStyle w:val="Heading2"/>
        <w:spacing w:line="360" w:lineRule="auto"/>
        <w:rPr>
          <w:color w:val="180F5E"/>
          <w:sz w:val="48"/>
          <w:szCs w:val="48"/>
        </w:rPr>
      </w:pPr>
      <w:r w:rsidRPr="001165F7">
        <w:rPr>
          <w:color w:val="180F5E"/>
          <w:sz w:val="48"/>
          <w:szCs w:val="48"/>
        </w:rPr>
        <w:lastRenderedPageBreak/>
        <w:t xml:space="preserve">South Australia update </w:t>
      </w:r>
    </w:p>
    <w:p w14:paraId="4EF151B5" w14:textId="14797B5B" w:rsidR="008515B4" w:rsidRPr="00727303" w:rsidRDefault="008515B4" w:rsidP="65441754">
      <w:pPr>
        <w:rPr>
          <w:rFonts w:eastAsia="Arial" w:cs="Arial"/>
          <w:color w:val="000000" w:themeColor="text1"/>
        </w:rPr>
      </w:pPr>
    </w:p>
    <w:tbl>
      <w:tblPr>
        <w:tblStyle w:val="TableGrid"/>
        <w:tblW w:w="9083" w:type="dxa"/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910FBA" w14:paraId="7B48BCCE" w14:textId="77777777" w:rsidTr="0E940112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7696A85B" w14:textId="77777777" w:rsidR="00910FBA" w:rsidRDefault="00910FBA" w:rsidP="00E55B7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D2BF35" wp14:editId="70FE2579">
                  <wp:extent cx="1868170" cy="1903730"/>
                  <wp:effectExtent l="0" t="0" r="0" b="0"/>
                  <wp:docPr id="1941208841" name="Picture 13" descr="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208841" name="Picture 13" descr="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0CC59190" w14:textId="77777777" w:rsidR="00910FBA" w:rsidRDefault="00910FBA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26E0760" w14:textId="77777777" w:rsidR="00910FBA" w:rsidRDefault="00910FBA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Each state and territory government have made their own </w:t>
            </w:r>
            <w:r w:rsidRPr="005E3D6A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actions</w:t>
            </w: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  <w:p w14:paraId="221D9AFC" w14:textId="77777777" w:rsidR="00910FBA" w:rsidRDefault="00910FBA" w:rsidP="00E55B7A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4CF765C" w14:textId="77777777" w:rsidR="00910FBA" w:rsidRDefault="00910FBA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This makes sure that they meet the needs of their communities.</w:t>
            </w:r>
          </w:p>
          <w:p w14:paraId="05FC85D6" w14:textId="77777777" w:rsidR="00910FBA" w:rsidRDefault="00910FBA" w:rsidP="00E55B7A">
            <w:pPr>
              <w:pStyle w:val="EasyRead16"/>
              <w:rPr>
                <w:sz w:val="28"/>
                <w:szCs w:val="28"/>
              </w:rPr>
            </w:pPr>
          </w:p>
          <w:p w14:paraId="43A7111F" w14:textId="77777777" w:rsidR="00910FBA" w:rsidRPr="005E3D6A" w:rsidRDefault="00910FBA" w:rsidP="00E55B7A">
            <w:pPr>
              <w:pStyle w:val="EasyRead16"/>
              <w:rPr>
                <w:rFonts w:cs="Arial"/>
                <w:sz w:val="28"/>
                <w:szCs w:val="28"/>
              </w:rPr>
            </w:pPr>
            <w:r w:rsidRPr="00F56233">
              <w:rPr>
                <w:rFonts w:cs="Arial"/>
                <w:sz w:val="28"/>
                <w:szCs w:val="28"/>
              </w:rPr>
              <w:t>Actions are the things that we will do.</w:t>
            </w:r>
          </w:p>
        </w:tc>
      </w:tr>
      <w:tr w:rsidR="00910FBA" w14:paraId="20FA1078" w14:textId="77777777" w:rsidTr="0E940112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30803647" w14:textId="77777777" w:rsidR="00910FBA" w:rsidRDefault="00910FBA" w:rsidP="00E55B7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F08F43" wp14:editId="07B4E45F">
                  <wp:extent cx="1868170" cy="1868170"/>
                  <wp:effectExtent l="0" t="0" r="0" b="0"/>
                  <wp:docPr id="1750450384" name="Picture 15" descr="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450384" name="Picture 15" descr="people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41AF1CFB" w14:textId="77777777" w:rsidR="00910FBA" w:rsidRDefault="00910FBA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5F7A531" w14:textId="77777777" w:rsidR="00910FBA" w:rsidRDefault="00910FBA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Each government says how the actions will include </w:t>
            </w:r>
          </w:p>
          <w:p w14:paraId="38894B1A" w14:textId="77777777" w:rsidR="00910FBA" w:rsidRDefault="00910FBA" w:rsidP="00E55B7A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612F97E" w14:textId="77777777" w:rsidR="00910FBA" w:rsidRPr="0095032F" w:rsidRDefault="00910FBA" w:rsidP="0085509C">
            <w:pPr>
              <w:pStyle w:val="EasyRead16"/>
              <w:numPr>
                <w:ilvl w:val="0"/>
                <w:numId w:val="31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People with disability</w:t>
            </w:r>
          </w:p>
        </w:tc>
      </w:tr>
      <w:tr w:rsidR="00910FBA" w14:paraId="3509035C" w14:textId="77777777" w:rsidTr="0E940112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3456A030" w14:textId="77777777" w:rsidR="00910FBA" w:rsidRDefault="00910FBA" w:rsidP="00E55B7A">
            <w:pPr>
              <w:pStyle w:val="EasyRead16"/>
              <w:rPr>
                <w:sz w:val="28"/>
                <w:szCs w:val="28"/>
              </w:rPr>
            </w:pPr>
            <w:r w:rsidRPr="005B2105">
              <w:rPr>
                <w:noProof/>
                <w:sz w:val="28"/>
                <w:szCs w:val="28"/>
              </w:rPr>
              <w:drawing>
                <wp:inline distT="0" distB="0" distL="0" distR="0" wp14:anchorId="41A9BA9F" wp14:editId="276942C0">
                  <wp:extent cx="1868170" cy="1868170"/>
                  <wp:effectExtent l="0" t="0" r="0" b="0"/>
                  <wp:docPr id="237682729" name="Picture 17" descr="large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682729" name="Picture 17" descr="large group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7A4C2E0C" w14:textId="77777777" w:rsidR="00910FBA" w:rsidRPr="00D63F9B" w:rsidRDefault="00910FBA" w:rsidP="00E55B7A">
            <w:pPr>
              <w:pStyle w:val="EasyRead16"/>
            </w:pPr>
          </w:p>
          <w:p w14:paraId="578F6FAE" w14:textId="77777777" w:rsidR="00910FBA" w:rsidRPr="00D63F9B" w:rsidRDefault="00910FBA" w:rsidP="00E55B7A">
            <w:pPr>
              <w:pStyle w:val="EasyRead16"/>
            </w:pPr>
          </w:p>
          <w:p w14:paraId="34BC40A7" w14:textId="77777777" w:rsidR="00910FBA" w:rsidRPr="0095032F" w:rsidRDefault="00910FBA" w:rsidP="0085509C">
            <w:pPr>
              <w:pStyle w:val="EasyRead16"/>
              <w:numPr>
                <w:ilvl w:val="0"/>
                <w:numId w:val="31"/>
              </w:num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The disability community.</w:t>
            </w:r>
          </w:p>
        </w:tc>
      </w:tr>
      <w:tr w:rsidR="00910FBA" w14:paraId="70B9B2BA" w14:textId="77777777" w:rsidTr="0E940112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5AD5E87B" w14:textId="4064924D" w:rsidR="00910FBA" w:rsidRPr="005B2105" w:rsidRDefault="0EF1F863" w:rsidP="0353871E">
            <w:pPr>
              <w:pStyle w:val="EasyRead16"/>
              <w:rPr>
                <w:rFonts w:eastAsia="Arial" w:cs="Arial"/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467116" wp14:editId="0D72674A">
                  <wp:extent cx="1847850" cy="1847850"/>
                  <wp:effectExtent l="0" t="0" r="0" b="0"/>
                  <wp:docPr id="992260990" name="Picture 31" descr="the state of South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05815" name="Picture 31" descr="the state of South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360C634" w14:textId="77777777" w:rsidR="00910FBA" w:rsidRDefault="00910FBA" w:rsidP="00910FBA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65441754">
              <w:rPr>
                <w:rFonts w:eastAsia="Arial" w:cs="Arial"/>
                <w:sz w:val="28"/>
                <w:szCs w:val="28"/>
              </w:rPr>
              <w:t xml:space="preserve">This document talks about some actions </w:t>
            </w:r>
            <w:r w:rsidRPr="65441754">
              <w:rPr>
                <w:rFonts w:eastAsia="Arial" w:cs="Arial"/>
                <w:b/>
                <w:bCs/>
                <w:sz w:val="28"/>
                <w:szCs w:val="28"/>
              </w:rPr>
              <w:t>South Australian government</w:t>
            </w:r>
            <w:r w:rsidRPr="65441754">
              <w:rPr>
                <w:rFonts w:eastAsia="Arial" w:cs="Arial"/>
                <w:sz w:val="28"/>
                <w:szCs w:val="28"/>
              </w:rPr>
              <w:t xml:space="preserve"> is doing in the 3 TAPs.</w:t>
            </w:r>
          </w:p>
          <w:p w14:paraId="12A0B1E7" w14:textId="77777777" w:rsidR="00910FBA" w:rsidRDefault="00910FBA" w:rsidP="00910FBA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B44929F" w14:textId="39D5ABCE" w:rsidR="00910FBA" w:rsidRPr="00D63F9B" w:rsidRDefault="00910FBA" w:rsidP="00910FBA">
            <w:pPr>
              <w:pStyle w:val="EasyRead16"/>
            </w:pPr>
            <w:r w:rsidRPr="65441754">
              <w:rPr>
                <w:rFonts w:eastAsia="Arial" w:cs="Arial"/>
                <w:sz w:val="28"/>
                <w:szCs w:val="28"/>
              </w:rPr>
              <w:t xml:space="preserve">We call them </w:t>
            </w:r>
            <w:r w:rsidRPr="65441754">
              <w:rPr>
                <w:rFonts w:eastAsia="Arial" w:cs="Arial"/>
                <w:b/>
                <w:bCs/>
                <w:sz w:val="28"/>
                <w:szCs w:val="28"/>
              </w:rPr>
              <w:t xml:space="preserve">SA </w:t>
            </w:r>
            <w:r w:rsidRPr="65441754">
              <w:rPr>
                <w:rFonts w:eastAsia="Arial" w:cs="Arial"/>
                <w:sz w:val="28"/>
                <w:szCs w:val="28"/>
              </w:rPr>
              <w:t>for short.</w:t>
            </w:r>
          </w:p>
        </w:tc>
      </w:tr>
    </w:tbl>
    <w:p w14:paraId="13B0B6B2" w14:textId="6F452F1C" w:rsidR="008515B4" w:rsidRPr="00727303" w:rsidRDefault="008515B4" w:rsidP="65441754">
      <w:r>
        <w:br w:type="page"/>
      </w:r>
    </w:p>
    <w:p w14:paraId="5B1917C8" w14:textId="6B090345" w:rsidR="008515B4" w:rsidRPr="00727303" w:rsidRDefault="05E41D08" w:rsidP="65441754">
      <w:pPr>
        <w:pStyle w:val="Heading2"/>
        <w:spacing w:line="360" w:lineRule="auto"/>
        <w:rPr>
          <w:rFonts w:eastAsia="Arial" w:cs="Arial"/>
          <w:color w:val="358189"/>
          <w:sz w:val="48"/>
          <w:szCs w:val="48"/>
        </w:rPr>
      </w:pPr>
      <w:r w:rsidRPr="65441754">
        <w:rPr>
          <w:rFonts w:eastAsia="Arial" w:cs="Arial"/>
          <w:color w:val="358189"/>
          <w:sz w:val="48"/>
          <w:szCs w:val="48"/>
        </w:rPr>
        <w:lastRenderedPageBreak/>
        <w:t>Community Attitudes TAP</w:t>
      </w:r>
    </w:p>
    <w:p w14:paraId="6E23533F" w14:textId="1531D24F" w:rsidR="008515B4" w:rsidRPr="00727303" w:rsidRDefault="008515B4" w:rsidP="65441754">
      <w:pPr>
        <w:rPr>
          <w:rFonts w:eastAsia="Arial" w:cs="Arial"/>
          <w:color w:val="000000" w:themeColor="text1"/>
        </w:rPr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5880"/>
      </w:tblGrid>
      <w:tr w:rsidR="00910FBA" w:rsidRPr="00910FBA" w14:paraId="0117822B" w14:textId="77777777" w:rsidTr="0E940112">
        <w:trPr>
          <w:cantSplit/>
          <w:trHeight w:val="5103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53C4B18" w14:textId="7DC419AA" w:rsidR="00910FBA" w:rsidRPr="00910FBA" w:rsidRDefault="00BF52F2" w:rsidP="65441754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983D02">
              <w:rPr>
                <w:noProof/>
                <w:sz w:val="28"/>
                <w:szCs w:val="28"/>
              </w:rPr>
              <w:drawing>
                <wp:inline distT="0" distB="0" distL="0" distR="0" wp14:anchorId="67198EBC" wp14:editId="5A85A56D">
                  <wp:extent cx="1868170" cy="1868170"/>
                  <wp:effectExtent l="0" t="0" r="0" b="0"/>
                  <wp:docPr id="2033821831" name="Picture 22" descr="people chan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821831" name="Picture 22" descr="people chan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37473EC" w14:textId="77777777" w:rsidR="004A65E5" w:rsidRDefault="004A65E5" w:rsidP="004A65E5">
            <w:pPr>
              <w:pStyle w:val="EasyRead16"/>
              <w:rPr>
                <w:sz w:val="28"/>
                <w:szCs w:val="28"/>
              </w:rPr>
            </w:pPr>
          </w:p>
          <w:p w14:paraId="6590052A" w14:textId="77777777" w:rsidR="004A65E5" w:rsidRDefault="004A65E5" w:rsidP="004A65E5">
            <w:pPr>
              <w:pStyle w:val="EasyRead16"/>
              <w:rPr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This TAP wants to change</w:t>
            </w:r>
          </w:p>
          <w:p w14:paraId="612313B1" w14:textId="77777777" w:rsidR="004A65E5" w:rsidRDefault="004A65E5" w:rsidP="004A65E5">
            <w:pPr>
              <w:pStyle w:val="EasyRead16"/>
              <w:rPr>
                <w:sz w:val="28"/>
                <w:szCs w:val="28"/>
              </w:rPr>
            </w:pPr>
          </w:p>
          <w:p w14:paraId="19B75BAC" w14:textId="77777777" w:rsidR="004A65E5" w:rsidRPr="003C741A" w:rsidRDefault="10B74265" w:rsidP="0085509C">
            <w:pPr>
              <w:pStyle w:val="EasyRead16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353871E">
              <w:rPr>
                <w:sz w:val="28"/>
                <w:szCs w:val="28"/>
              </w:rPr>
              <w:t xml:space="preserve">How people </w:t>
            </w:r>
            <w:r w:rsidRPr="0353871E">
              <w:rPr>
                <w:b/>
                <w:bCs/>
                <w:sz w:val="28"/>
                <w:szCs w:val="28"/>
              </w:rPr>
              <w:t>behave</w:t>
            </w:r>
          </w:p>
          <w:p w14:paraId="2A449E51" w14:textId="77777777" w:rsidR="004A65E5" w:rsidRDefault="004A65E5" w:rsidP="004A65E5">
            <w:pPr>
              <w:pStyle w:val="EasyRead16"/>
              <w:rPr>
                <w:b/>
                <w:sz w:val="28"/>
                <w:szCs w:val="28"/>
              </w:rPr>
            </w:pPr>
          </w:p>
          <w:p w14:paraId="257A522F" w14:textId="77777777" w:rsidR="004A65E5" w:rsidRDefault="004A65E5" w:rsidP="004A65E5">
            <w:pPr>
              <w:pStyle w:val="EasyRead16"/>
              <w:rPr>
                <w:bCs/>
                <w:sz w:val="28"/>
                <w:szCs w:val="28"/>
              </w:rPr>
            </w:pPr>
            <w:r w:rsidRPr="003C741A">
              <w:rPr>
                <w:bCs/>
                <w:sz w:val="28"/>
                <w:szCs w:val="28"/>
              </w:rPr>
              <w:t>Behave means</w:t>
            </w:r>
          </w:p>
          <w:p w14:paraId="60AF96DC" w14:textId="77777777" w:rsidR="004A65E5" w:rsidRDefault="004A65E5" w:rsidP="004A65E5">
            <w:pPr>
              <w:pStyle w:val="EasyRead16"/>
              <w:rPr>
                <w:bCs/>
                <w:sz w:val="28"/>
                <w:szCs w:val="28"/>
              </w:rPr>
            </w:pPr>
          </w:p>
          <w:p w14:paraId="4B3B6231" w14:textId="77777777" w:rsidR="004A65E5" w:rsidRDefault="004A65E5" w:rsidP="0085509C">
            <w:pPr>
              <w:pStyle w:val="EasyRead16"/>
              <w:numPr>
                <w:ilvl w:val="0"/>
                <w:numId w:val="33"/>
              </w:numPr>
              <w:ind w:left="1360" w:hanging="68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How you act</w:t>
            </w:r>
          </w:p>
          <w:p w14:paraId="4519928A" w14:textId="4032DDB3" w:rsidR="00910FBA" w:rsidRPr="00910FBA" w:rsidRDefault="004A65E5" w:rsidP="0085509C">
            <w:pPr>
              <w:pStyle w:val="EasyRead16"/>
              <w:numPr>
                <w:ilvl w:val="0"/>
                <w:numId w:val="33"/>
              </w:numPr>
              <w:ind w:left="1360" w:hanging="680"/>
              <w:rPr>
                <w:rFonts w:eastAsia="Arial" w:cs="Arial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What you do.</w:t>
            </w:r>
          </w:p>
        </w:tc>
      </w:tr>
      <w:tr w:rsidR="00910FBA" w:rsidRPr="00910FBA" w14:paraId="1B9B0361" w14:textId="77777777" w:rsidTr="0E940112">
        <w:trPr>
          <w:cantSplit/>
          <w:trHeight w:val="3969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2A7B56D" w14:textId="512FEF63" w:rsidR="00910FBA" w:rsidRPr="00910FBA" w:rsidRDefault="00B37856" w:rsidP="65441754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FF84E7" wp14:editId="039A66E4">
                  <wp:extent cx="1868170" cy="1868170"/>
                  <wp:effectExtent l="0" t="0" r="0" b="0"/>
                  <wp:docPr id="1411900252" name="Picture 6" descr="thinking about disabilit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900252" name="Picture 6" descr="thinking about disability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99D79AF" w14:textId="77777777" w:rsidR="006B01AB" w:rsidRDefault="006B01AB" w:rsidP="006B01AB">
            <w:pPr>
              <w:pStyle w:val="EasyRead16"/>
              <w:rPr>
                <w:sz w:val="28"/>
                <w:szCs w:val="28"/>
              </w:rPr>
            </w:pPr>
          </w:p>
          <w:p w14:paraId="595220C4" w14:textId="77777777" w:rsidR="006B01AB" w:rsidRDefault="006B01AB" w:rsidP="006B01AB">
            <w:pPr>
              <w:pStyle w:val="EasyRead16"/>
              <w:rPr>
                <w:sz w:val="28"/>
                <w:szCs w:val="28"/>
              </w:rPr>
            </w:pPr>
          </w:p>
          <w:p w14:paraId="56E7F47B" w14:textId="3EBFD226" w:rsidR="00910FBA" w:rsidRPr="00910FBA" w:rsidRDefault="006B01AB" w:rsidP="006B01AB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What people think about disability.</w:t>
            </w:r>
          </w:p>
        </w:tc>
      </w:tr>
      <w:tr w:rsidR="00910FBA" w:rsidRPr="00910FBA" w14:paraId="11E0AD45" w14:textId="77777777" w:rsidTr="0E940112">
        <w:trPr>
          <w:cantSplit/>
          <w:trHeight w:val="2835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E322972" w14:textId="4B09137A" w:rsidR="65441754" w:rsidRPr="00910FBA" w:rsidRDefault="00E50511" w:rsidP="65441754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E50511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7F9FD561" wp14:editId="13086768">
                  <wp:extent cx="1847850" cy="1847850"/>
                  <wp:effectExtent l="0" t="0" r="0" b="0"/>
                  <wp:docPr id="1468406078" name="Picture 23" descr="a person in front of a white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406078" name="Picture 23" descr="a person in front of a white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78BDD89" w14:textId="77777777" w:rsidR="006B01AB" w:rsidRDefault="006B01AB" w:rsidP="65441754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2727C2A9" w14:textId="3131335A" w:rsidR="65441754" w:rsidRDefault="011774A1" w:rsidP="65441754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E940112">
              <w:rPr>
                <w:rFonts w:eastAsia="Arial" w:cs="Arial"/>
                <w:sz w:val="28"/>
                <w:szCs w:val="28"/>
              </w:rPr>
              <w:t>1</w:t>
            </w:r>
            <w:r w:rsidR="424F03D2" w:rsidRPr="0E940112">
              <w:rPr>
                <w:rFonts w:eastAsia="Arial" w:cs="Arial"/>
                <w:sz w:val="28"/>
                <w:szCs w:val="28"/>
              </w:rPr>
              <w:t xml:space="preserve"> of the actions the SA government is working on is</w:t>
            </w:r>
          </w:p>
          <w:p w14:paraId="6F052C3F" w14:textId="77777777" w:rsidR="006B01AB" w:rsidRPr="00910FBA" w:rsidRDefault="006B01AB" w:rsidP="65441754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2F87178F" w14:textId="40E3A8A2" w:rsidR="65441754" w:rsidRPr="006B01AB" w:rsidRDefault="65441754" w:rsidP="0085509C">
            <w:pPr>
              <w:pStyle w:val="EasyRead16"/>
              <w:numPr>
                <w:ilvl w:val="0"/>
                <w:numId w:val="16"/>
              </w:numPr>
              <w:rPr>
                <w:rFonts w:eastAsia="Arial" w:cs="Arial"/>
                <w:sz w:val="28"/>
                <w:szCs w:val="28"/>
              </w:rPr>
            </w:pPr>
            <w:r w:rsidRPr="3CCE44F3">
              <w:rPr>
                <w:rFonts w:eastAsia="Arial" w:cs="Arial"/>
                <w:sz w:val="28"/>
                <w:szCs w:val="28"/>
              </w:rPr>
              <w:t>The Inkling Pilot Program</w:t>
            </w:r>
            <w:r w:rsidR="006B01AB" w:rsidRPr="3CCE44F3">
              <w:rPr>
                <w:rFonts w:eastAsia="Arial" w:cs="Arial"/>
                <w:sz w:val="28"/>
                <w:szCs w:val="28"/>
              </w:rPr>
              <w:t>.</w:t>
            </w:r>
          </w:p>
        </w:tc>
      </w:tr>
      <w:tr w:rsidR="006B01AB" w:rsidRPr="00910FBA" w14:paraId="2CA6A8D7" w14:textId="77777777" w:rsidTr="0E940112">
        <w:trPr>
          <w:cantSplit/>
          <w:trHeight w:val="2835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4E69748" w14:textId="7F726BBA" w:rsidR="006B01AB" w:rsidRPr="00910FBA" w:rsidRDefault="00230554" w:rsidP="65441754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230554">
              <w:rPr>
                <w:rFonts w:eastAsia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21A74737" wp14:editId="696CF9BD">
                  <wp:extent cx="1847850" cy="1847850"/>
                  <wp:effectExtent l="0" t="0" r="0" b="0"/>
                  <wp:docPr id="499337957" name="Picture 25" descr="people with a paper with a plan and a light blub above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337957" name="Picture 25" descr="people with a paper with a plan and a light blub above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6763B0C" w14:textId="77777777" w:rsidR="006B01AB" w:rsidRPr="00910FBA" w:rsidRDefault="006B01AB" w:rsidP="006B01AB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0C4084F" w14:textId="7D75D631" w:rsidR="006B01AB" w:rsidRPr="00910FBA" w:rsidRDefault="006B01AB" w:rsidP="006B01AB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3CCE44F3">
              <w:rPr>
                <w:rFonts w:eastAsia="Arial" w:cs="Arial"/>
                <w:sz w:val="28"/>
                <w:szCs w:val="28"/>
              </w:rPr>
              <w:t xml:space="preserve">This program </w:t>
            </w:r>
            <w:r w:rsidR="6F3BCCA8" w:rsidRPr="3CCE44F3">
              <w:rPr>
                <w:rFonts w:eastAsia="Arial" w:cs="Arial"/>
                <w:sz w:val="28"/>
                <w:szCs w:val="28"/>
              </w:rPr>
              <w:t xml:space="preserve">is </w:t>
            </w:r>
            <w:r w:rsidRPr="3CCE44F3">
              <w:rPr>
                <w:rFonts w:eastAsia="Arial" w:cs="Arial"/>
                <w:sz w:val="28"/>
                <w:szCs w:val="28"/>
              </w:rPr>
              <w:t xml:space="preserve">being done by the </w:t>
            </w:r>
            <w:r w:rsidRPr="3CCE44F3">
              <w:rPr>
                <w:rFonts w:eastAsia="Arial" w:cs="Arial"/>
                <w:b/>
                <w:bCs/>
                <w:sz w:val="28"/>
                <w:szCs w:val="28"/>
              </w:rPr>
              <w:t>Office for Autism</w:t>
            </w:r>
            <w:r w:rsidRPr="3CCE44F3">
              <w:rPr>
                <w:rFonts w:eastAsia="Arial" w:cs="Arial"/>
                <w:sz w:val="28"/>
                <w:szCs w:val="28"/>
              </w:rPr>
              <w:t>.</w:t>
            </w:r>
          </w:p>
          <w:p w14:paraId="0B7FAD72" w14:textId="797DFECF" w:rsidR="006B01AB" w:rsidRPr="00910FBA" w:rsidRDefault="006B01AB" w:rsidP="006B01AB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3C2DB3B9" w14:textId="77777777" w:rsidR="006B01AB" w:rsidRPr="00910FBA" w:rsidRDefault="006B01AB" w:rsidP="006B01AB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910FBA">
              <w:rPr>
                <w:rFonts w:eastAsia="Arial" w:cs="Arial"/>
                <w:sz w:val="28"/>
                <w:szCs w:val="28"/>
              </w:rPr>
              <w:t xml:space="preserve">A </w:t>
            </w:r>
            <w:r w:rsidRPr="00910FBA">
              <w:rPr>
                <w:rFonts w:eastAsia="Arial" w:cs="Arial"/>
                <w:b/>
                <w:bCs/>
                <w:sz w:val="28"/>
                <w:szCs w:val="28"/>
              </w:rPr>
              <w:t>pilot program</w:t>
            </w:r>
            <w:r w:rsidRPr="00910FBA">
              <w:rPr>
                <w:rFonts w:eastAsia="Arial" w:cs="Arial"/>
                <w:sz w:val="28"/>
                <w:szCs w:val="28"/>
              </w:rPr>
              <w:t xml:space="preserve"> is a test program.</w:t>
            </w:r>
          </w:p>
          <w:p w14:paraId="40549AB9" w14:textId="77777777" w:rsidR="006B01AB" w:rsidRPr="00910FBA" w:rsidRDefault="006B01AB" w:rsidP="006B01AB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D464A8C" w14:textId="78C6BB25" w:rsidR="006B01AB" w:rsidRDefault="006B01AB" w:rsidP="006B01AB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1C54B44">
              <w:rPr>
                <w:rFonts w:eastAsia="Arial" w:cs="Arial"/>
                <w:sz w:val="28"/>
                <w:szCs w:val="28"/>
              </w:rPr>
              <w:t>It is used to try out new ideas.</w:t>
            </w:r>
          </w:p>
        </w:tc>
      </w:tr>
      <w:tr w:rsidR="00910FBA" w:rsidRPr="00910FBA" w14:paraId="2AA44DFC" w14:textId="77777777" w:rsidTr="0E940112">
        <w:trPr>
          <w:cantSplit/>
          <w:trHeight w:val="2835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BF58EC8" w14:textId="53E88A7A" w:rsidR="65441754" w:rsidRPr="00910FBA" w:rsidRDefault="002B020D" w:rsidP="65441754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2B020D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21CDC7A1" wp14:editId="2A7CD1C8">
                  <wp:extent cx="1847850" cy="1847850"/>
                  <wp:effectExtent l="0" t="0" r="0" b="0"/>
                  <wp:docPr id="104205815" name="Picture 31" descr="the state of South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05815" name="Picture 31" descr="the state of South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099EDEC" w14:textId="49E84362" w:rsidR="65441754" w:rsidRPr="00910FBA" w:rsidRDefault="65441754" w:rsidP="65441754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4385B61" w14:textId="0E51D862" w:rsidR="65441754" w:rsidRPr="00910FBA" w:rsidRDefault="65441754" w:rsidP="65441754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B3672A5" w14:textId="00531352" w:rsidR="65441754" w:rsidRPr="00910FBA" w:rsidRDefault="65441754" w:rsidP="65441754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910FBA">
              <w:rPr>
                <w:rFonts w:eastAsia="Arial" w:cs="Arial"/>
                <w:sz w:val="28"/>
                <w:szCs w:val="28"/>
              </w:rPr>
              <w:t>This program will be done across all of SA.</w:t>
            </w:r>
          </w:p>
        </w:tc>
      </w:tr>
      <w:tr w:rsidR="00910FBA" w:rsidRPr="00910FBA" w14:paraId="78F96287" w14:textId="77777777" w:rsidTr="0E940112">
        <w:trPr>
          <w:cantSplit/>
          <w:trHeight w:val="2835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DCAF582" w14:textId="1230DE05" w:rsidR="65441754" w:rsidRPr="00910FBA" w:rsidRDefault="00307F01" w:rsidP="65441754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307F01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3FC30113" wp14:editId="45A9EA82">
                  <wp:extent cx="1847850" cy="1847850"/>
                  <wp:effectExtent l="0" t="0" r="0" b="0"/>
                  <wp:docPr id="366255521" name="Picture 27" descr="people with a rainbow infinitiy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255521" name="Picture 27" descr="people with a rainbow infinitiy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B9781EF" w14:textId="113C9584" w:rsidR="65441754" w:rsidRPr="00910FBA" w:rsidRDefault="65441754" w:rsidP="65441754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BDEDF55" w14:textId="1A108185" w:rsidR="65441754" w:rsidRPr="00910FBA" w:rsidRDefault="65441754" w:rsidP="65441754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910FBA">
              <w:rPr>
                <w:rFonts w:eastAsia="Arial" w:cs="Arial"/>
                <w:sz w:val="28"/>
                <w:szCs w:val="28"/>
              </w:rPr>
              <w:t xml:space="preserve">It will help families </w:t>
            </w:r>
          </w:p>
          <w:p w14:paraId="13AC093D" w14:textId="535E70BF" w:rsidR="65441754" w:rsidRPr="00910FBA" w:rsidRDefault="65441754" w:rsidP="65441754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51420D4" w14:textId="4A5133AF" w:rsidR="65441754" w:rsidRPr="00910FBA" w:rsidRDefault="65441754" w:rsidP="0085509C">
            <w:pPr>
              <w:pStyle w:val="EasyRead16"/>
              <w:numPr>
                <w:ilvl w:val="0"/>
                <w:numId w:val="15"/>
              </w:numPr>
              <w:rPr>
                <w:rFonts w:eastAsia="Arial" w:cs="Arial"/>
                <w:sz w:val="28"/>
                <w:szCs w:val="28"/>
              </w:rPr>
            </w:pPr>
            <w:r w:rsidRPr="00910FBA">
              <w:rPr>
                <w:rFonts w:eastAsia="Arial" w:cs="Arial"/>
                <w:sz w:val="28"/>
                <w:szCs w:val="28"/>
              </w:rPr>
              <w:t>Understand</w:t>
            </w:r>
          </w:p>
          <w:p w14:paraId="56AE8817" w14:textId="0086D5D1" w:rsidR="65441754" w:rsidRPr="00910FBA" w:rsidRDefault="65441754" w:rsidP="0085509C">
            <w:pPr>
              <w:pStyle w:val="EasyRead16"/>
              <w:numPr>
                <w:ilvl w:val="0"/>
                <w:numId w:val="15"/>
              </w:numPr>
              <w:rPr>
                <w:rFonts w:eastAsia="Arial" w:cs="Arial"/>
                <w:sz w:val="28"/>
                <w:szCs w:val="28"/>
              </w:rPr>
            </w:pPr>
            <w:r w:rsidRPr="00910FBA">
              <w:rPr>
                <w:rFonts w:eastAsia="Arial" w:cs="Arial"/>
                <w:sz w:val="28"/>
                <w:szCs w:val="28"/>
              </w:rPr>
              <w:t xml:space="preserve">Celebrate </w:t>
            </w:r>
          </w:p>
          <w:p w14:paraId="4C19B9C1" w14:textId="44C2F8F4" w:rsidR="65441754" w:rsidRPr="00910FBA" w:rsidRDefault="65441754" w:rsidP="65441754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4EA7384" w14:textId="6EC470A2" w:rsidR="65441754" w:rsidRPr="00910FBA" w:rsidRDefault="65441754" w:rsidP="65441754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6B2DCE">
              <w:rPr>
                <w:rFonts w:eastAsia="Arial" w:cs="Arial"/>
                <w:b/>
                <w:bCs/>
                <w:sz w:val="28"/>
                <w:szCs w:val="28"/>
              </w:rPr>
              <w:t>Neurodiversity</w:t>
            </w:r>
            <w:r w:rsidRPr="00910FBA">
              <w:rPr>
                <w:rFonts w:eastAsia="Arial" w:cs="Arial"/>
                <w:sz w:val="28"/>
                <w:szCs w:val="28"/>
              </w:rPr>
              <w:t>.</w:t>
            </w:r>
          </w:p>
        </w:tc>
      </w:tr>
      <w:tr w:rsidR="006B2DCE" w:rsidRPr="00910FBA" w14:paraId="285F60B1" w14:textId="77777777" w:rsidTr="0E940112">
        <w:trPr>
          <w:cantSplit/>
          <w:trHeight w:val="2835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28EBCFE" w14:textId="753AA5D5" w:rsidR="006B2DCE" w:rsidRPr="00910FBA" w:rsidRDefault="003C2535" w:rsidP="65441754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3C2535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611C8140" wp14:editId="4510D66A">
                  <wp:extent cx="1847850" cy="1847850"/>
                  <wp:effectExtent l="0" t="0" r="0" b="0"/>
                  <wp:docPr id="595754971" name="Picture 29" descr="people under a rainbow umbrella with different symbols to show they think different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754971" name="Picture 29" descr="people under a rainbow umbrella with different symbols to show they think different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136C310" w14:textId="77777777" w:rsidR="006B2DCE" w:rsidRPr="00910FBA" w:rsidRDefault="006B2DCE" w:rsidP="006B2DCE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CE613CE" w14:textId="77777777" w:rsidR="006B2DCE" w:rsidRPr="00910FBA" w:rsidRDefault="006B2DCE" w:rsidP="006B2DCE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910FBA">
              <w:rPr>
                <w:rFonts w:eastAsia="Arial" w:cs="Arial"/>
                <w:sz w:val="28"/>
                <w:szCs w:val="28"/>
              </w:rPr>
              <w:t xml:space="preserve">Neurodiversity is the way </w:t>
            </w:r>
            <w:proofErr w:type="gramStart"/>
            <w:r w:rsidRPr="00910FBA">
              <w:rPr>
                <w:rFonts w:eastAsia="Arial" w:cs="Arial"/>
                <w:sz w:val="28"/>
                <w:szCs w:val="28"/>
              </w:rPr>
              <w:t>peoples</w:t>
            </w:r>
            <w:proofErr w:type="gramEnd"/>
            <w:r w:rsidRPr="00910FBA">
              <w:rPr>
                <w:rFonts w:eastAsia="Arial" w:cs="Arial"/>
                <w:sz w:val="28"/>
                <w:szCs w:val="28"/>
              </w:rPr>
              <w:t xml:space="preserve"> brains work differently.</w:t>
            </w:r>
          </w:p>
          <w:p w14:paraId="31929B41" w14:textId="77777777" w:rsidR="006B2DCE" w:rsidRPr="00910FBA" w:rsidRDefault="006B2DCE" w:rsidP="006B2DCE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05AE926" w14:textId="77777777" w:rsidR="006B2DCE" w:rsidRPr="00910FBA" w:rsidRDefault="006B2DCE" w:rsidP="006B2DCE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910FBA">
              <w:rPr>
                <w:rFonts w:eastAsia="Arial" w:cs="Arial"/>
                <w:sz w:val="28"/>
                <w:szCs w:val="28"/>
              </w:rPr>
              <w:t>Everyone thinks and feels differently.</w:t>
            </w:r>
          </w:p>
          <w:p w14:paraId="1AAF3D29" w14:textId="77777777" w:rsidR="006B2DCE" w:rsidRPr="00910FBA" w:rsidRDefault="006B2DCE" w:rsidP="006B2DCE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8F55F8C" w14:textId="4FCA0604" w:rsidR="006B2DCE" w:rsidRPr="00910FBA" w:rsidRDefault="006B2DCE" w:rsidP="006B2DCE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910FBA">
              <w:rPr>
                <w:rFonts w:eastAsia="Arial" w:cs="Arial"/>
                <w:sz w:val="28"/>
                <w:szCs w:val="28"/>
              </w:rPr>
              <w:t>They are normal differences.</w:t>
            </w:r>
          </w:p>
        </w:tc>
      </w:tr>
    </w:tbl>
    <w:p w14:paraId="6EA11D75" w14:textId="77777777" w:rsidR="006B2DCE" w:rsidRDefault="006B2DCE" w:rsidP="006B2DCE">
      <w:pPr>
        <w:pStyle w:val="EasyRead14"/>
        <w:rPr>
          <w:rFonts w:eastAsiaTheme="majorEastAsia" w:cstheme="majorBidi"/>
        </w:rPr>
      </w:pPr>
      <w:r>
        <w:br w:type="page"/>
      </w:r>
    </w:p>
    <w:p w14:paraId="1BB5C9C3" w14:textId="0E1C4C20" w:rsidR="28737F75" w:rsidRPr="0034597D" w:rsidRDefault="28737F75" w:rsidP="65441754">
      <w:pPr>
        <w:pStyle w:val="EasyReadPageHeader"/>
        <w:rPr>
          <w:color w:val="180F5E"/>
          <w:sz w:val="48"/>
          <w:szCs w:val="48"/>
        </w:rPr>
      </w:pPr>
      <w:r w:rsidRPr="0034597D">
        <w:rPr>
          <w:color w:val="180F5E"/>
          <w:sz w:val="48"/>
          <w:szCs w:val="48"/>
        </w:rPr>
        <w:lastRenderedPageBreak/>
        <w:t>Inclusive Homes and Communities TAP</w:t>
      </w:r>
    </w:p>
    <w:p w14:paraId="495367B9" w14:textId="77777777" w:rsidR="006B2DCE" w:rsidRPr="006B2DCE" w:rsidRDefault="006B2DCE" w:rsidP="006B2DCE">
      <w:pPr>
        <w:pStyle w:val="EasyRead14"/>
        <w:rPr>
          <w:sz w:val="22"/>
          <w:szCs w:val="22"/>
        </w:rPr>
      </w:pPr>
    </w:p>
    <w:tbl>
      <w:tblPr>
        <w:tblStyle w:val="TableGrid"/>
        <w:tblW w:w="90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5925"/>
      </w:tblGrid>
      <w:tr w:rsidR="00951123" w:rsidRPr="0034597D" w14:paraId="2127AF44" w14:textId="77777777" w:rsidTr="004C45C6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DE0DDE3" w14:textId="17B9A441" w:rsidR="00951123" w:rsidRPr="0034597D" w:rsidRDefault="00964788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7536E6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47DF1FEA" wp14:editId="55D826BA">
                  <wp:extent cx="1868170" cy="1868170"/>
                  <wp:effectExtent l="0" t="0" r="0" b="0"/>
                  <wp:docPr id="1127462210" name="Picture 37" descr="different h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462210" name="Picture 37" descr="different h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45F0010" w14:textId="77777777" w:rsidR="000E78A0" w:rsidRDefault="000E78A0" w:rsidP="000E78A0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B9239CE" w14:textId="77777777" w:rsidR="000E78A0" w:rsidRDefault="000E78A0" w:rsidP="000E78A0">
            <w:pPr>
              <w:pStyle w:val="EasyRead16"/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This TAP wants to make</w:t>
            </w:r>
          </w:p>
          <w:p w14:paraId="13C0856E" w14:textId="77777777" w:rsidR="000E78A0" w:rsidRPr="00E02F3D" w:rsidRDefault="000E78A0" w:rsidP="000E78A0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BCB8E86" w14:textId="77777777" w:rsidR="000E78A0" w:rsidRPr="00E02F3D" w:rsidRDefault="000E78A0" w:rsidP="0085509C">
            <w:pPr>
              <w:pStyle w:val="EasyRead16"/>
              <w:numPr>
                <w:ilvl w:val="0"/>
                <w:numId w:val="32"/>
              </w:numPr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Homes</w:t>
            </w:r>
          </w:p>
          <w:p w14:paraId="66AD4B1E" w14:textId="77777777" w:rsidR="00951123" w:rsidRPr="0034597D" w:rsidRDefault="00951123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</w:tc>
      </w:tr>
      <w:tr w:rsidR="000E78A0" w:rsidRPr="0034597D" w14:paraId="01A40250" w14:textId="77777777" w:rsidTr="004C45C6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5DDCE2C" w14:textId="078A714F" w:rsidR="000E78A0" w:rsidRPr="007536E6" w:rsidRDefault="004836B5" w:rsidP="0034597D">
            <w:pPr>
              <w:spacing w:line="360" w:lineRule="auto"/>
              <w:rPr>
                <w:rFonts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298A83" wp14:editId="05B3A0E1">
                  <wp:extent cx="1868170" cy="1868170"/>
                  <wp:effectExtent l="0" t="0" r="0" b="0"/>
                  <wp:docPr id="598792847" name="Picture 8" descr="a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792847" name="Picture 8" descr="a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5938139" w14:textId="77777777" w:rsidR="00D327A9" w:rsidRDefault="00D327A9" w:rsidP="00D327A9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76D13973" w14:textId="77777777" w:rsidR="00D327A9" w:rsidRPr="00E02F3D" w:rsidRDefault="00D327A9" w:rsidP="0085509C">
            <w:pPr>
              <w:pStyle w:val="EasyRead16"/>
              <w:numPr>
                <w:ilvl w:val="0"/>
                <w:numId w:val="32"/>
              </w:numPr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The community</w:t>
            </w:r>
          </w:p>
          <w:p w14:paraId="5395F77F" w14:textId="77777777" w:rsidR="00D327A9" w:rsidRPr="00E02F3D" w:rsidRDefault="00D327A9" w:rsidP="00D327A9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93B43C7" w14:textId="3B44B3C1" w:rsidR="000E78A0" w:rsidRDefault="00D327A9" w:rsidP="00D327A9">
            <w:pPr>
              <w:pStyle w:val="EasyRead16"/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Easier to access.</w:t>
            </w:r>
          </w:p>
        </w:tc>
      </w:tr>
      <w:tr w:rsidR="00D327A9" w:rsidRPr="0034597D" w14:paraId="73D972BB" w14:textId="77777777" w:rsidTr="004C45C6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080AF6E" w14:textId="43E003A1" w:rsidR="00D327A9" w:rsidRDefault="006132FD" w:rsidP="0034597D">
            <w:pPr>
              <w:spacing w:line="360" w:lineRule="auto"/>
              <w:rPr>
                <w:noProof/>
              </w:rPr>
            </w:pPr>
            <w:r w:rsidRPr="007536E6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03F81C0C" wp14:editId="6058A2B1">
                  <wp:extent cx="1868170" cy="1868170"/>
                  <wp:effectExtent l="0" t="0" r="0" b="0"/>
                  <wp:docPr id="2012803741" name="Picture 39" descr="A group of people walking in a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803741" name="Picture 39" descr="A group of people walking in a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CC45AF0" w14:textId="77777777" w:rsidR="000C2216" w:rsidRDefault="000C2216" w:rsidP="000C221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13E19E27" w14:textId="77777777" w:rsidR="000C2216" w:rsidRPr="00E02F3D" w:rsidRDefault="000C2216" w:rsidP="000C221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3D6D5EB" w14:textId="517D0679" w:rsidR="00D327A9" w:rsidRDefault="000C2216" w:rsidP="000C2216">
            <w:pPr>
              <w:pStyle w:val="EasyRead16"/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We also want them to be more welcoming.</w:t>
            </w:r>
          </w:p>
        </w:tc>
      </w:tr>
      <w:tr w:rsidR="65441754" w:rsidRPr="0034597D" w14:paraId="7CF6DA39" w14:textId="77777777" w:rsidTr="004C45C6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B62FDB0" w14:textId="35DBA8BE" w:rsidR="65441754" w:rsidRPr="0034597D" w:rsidRDefault="0084290A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84290A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620DE19" wp14:editId="4EF37DBF">
                  <wp:extent cx="1866900" cy="1866900"/>
                  <wp:effectExtent l="0" t="0" r="0" b="0"/>
                  <wp:docPr id="1506857607" name="Picture 33" descr="a person in front of a sign with disability housing program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857607" name="Picture 33" descr="a person in front of a sign with disability housing program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29B8ABB" w14:textId="54C76561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262426C" w14:textId="1E4FEE7F" w:rsidR="28737F75" w:rsidRPr="0034597D" w:rsidRDefault="28737F75" w:rsidP="0034597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1C54B44">
              <w:rPr>
                <w:rFonts w:eastAsia="Arial" w:cs="Arial"/>
                <w:color w:val="000000" w:themeColor="text1"/>
                <w:sz w:val="28"/>
                <w:szCs w:val="28"/>
              </w:rPr>
              <w:t>The SA government is working with SA Housing Trust.</w:t>
            </w:r>
          </w:p>
          <w:p w14:paraId="3EEBF0AE" w14:textId="75A63524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4A94F21" w14:textId="3289740A" w:rsidR="28737F75" w:rsidRPr="0034597D" w:rsidRDefault="28737F75" w:rsidP="0034597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>They are working on a project called</w:t>
            </w:r>
          </w:p>
          <w:p w14:paraId="25C4C23B" w14:textId="5211A60F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02998DC" w14:textId="4192B2BE" w:rsidR="65441754" w:rsidRPr="00C65402" w:rsidRDefault="28737F75" w:rsidP="01C54B44">
            <w:pPr>
              <w:pStyle w:val="EasyRead16"/>
              <w:numPr>
                <w:ilvl w:val="0"/>
                <w:numId w:val="10"/>
              </w:numPr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C65402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Disability Housing Program</w:t>
            </w:r>
          </w:p>
        </w:tc>
      </w:tr>
      <w:tr w:rsidR="65441754" w:rsidRPr="0034597D" w14:paraId="7571230A" w14:textId="77777777" w:rsidTr="004C45C6">
        <w:trPr>
          <w:cantSplit/>
          <w:trHeight w:val="453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FA8BEFA" w14:textId="47937711" w:rsidR="65441754" w:rsidRPr="0034597D" w:rsidRDefault="0084290A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84290A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04FAD427" wp14:editId="0401B52B">
                  <wp:extent cx="1866900" cy="1866900"/>
                  <wp:effectExtent l="0" t="0" r="0" b="0"/>
                  <wp:docPr id="2130340867" name="Picture 35" descr="a person writing update ona  white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340867" name="Picture 35" descr="a person writing update ona  white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371083B" w14:textId="2B7678A9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BAB6AFF" w14:textId="3CB153DF" w:rsidR="65441754" w:rsidRPr="0034597D" w:rsidRDefault="65441754" w:rsidP="0034597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 Housing Trust is </w:t>
            </w:r>
          </w:p>
          <w:p w14:paraId="42317740" w14:textId="430F8E75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647FEB4" w14:textId="2CE4AFF2" w:rsidR="65441754" w:rsidRPr="0034597D" w:rsidRDefault="65441754" w:rsidP="0034597D">
            <w:pPr>
              <w:pStyle w:val="EasyRead16"/>
              <w:numPr>
                <w:ilvl w:val="0"/>
                <w:numId w:val="14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597D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Reviewing</w:t>
            </w:r>
          </w:p>
          <w:p w14:paraId="7C1A1528" w14:textId="14C32CF4" w:rsidR="65441754" w:rsidRPr="0034597D" w:rsidRDefault="65441754" w:rsidP="0034597D">
            <w:pPr>
              <w:pStyle w:val="EasyRead16"/>
              <w:numPr>
                <w:ilvl w:val="0"/>
                <w:numId w:val="14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>Updating</w:t>
            </w:r>
          </w:p>
          <w:p w14:paraId="25D55734" w14:textId="0DE5327F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727D25D" w14:textId="3E1A66A0" w:rsidR="65441754" w:rsidRPr="0034597D" w:rsidRDefault="65441754" w:rsidP="0034597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>The Disability Housing Program.</w:t>
            </w:r>
          </w:p>
        </w:tc>
      </w:tr>
      <w:tr w:rsidR="65441754" w:rsidRPr="0034597D" w14:paraId="5A7680C5" w14:textId="77777777" w:rsidTr="004C45C6">
        <w:trPr>
          <w:cantSplit/>
          <w:trHeight w:val="453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FC3706D" w14:textId="27AAD728" w:rsidR="65441754" w:rsidRPr="0034597D" w:rsidRDefault="00D51B15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D51B15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45DB20E" wp14:editId="731F634C">
                  <wp:extent cx="1866900" cy="1866900"/>
                  <wp:effectExtent l="0" t="0" r="0" b="0"/>
                  <wp:docPr id="378423933" name="Picture 2" descr="people checking a piece of 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423933" name="Picture 2" descr="people checking a piece of 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EF46C01" w14:textId="3DB063B5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0BFCDC3" w14:textId="3D42D473" w:rsidR="65441754" w:rsidRPr="0034597D" w:rsidRDefault="65441754" w:rsidP="0034597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>A review is when you check what</w:t>
            </w:r>
          </w:p>
          <w:p w14:paraId="56A8AF35" w14:textId="68893C3C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4DBD128" w14:textId="6FEB639F" w:rsidR="65441754" w:rsidRPr="0034597D" w:rsidRDefault="65441754" w:rsidP="0034597D">
            <w:pPr>
              <w:pStyle w:val="EasyRead16"/>
              <w:numPr>
                <w:ilvl w:val="0"/>
                <w:numId w:val="13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>Works</w:t>
            </w:r>
          </w:p>
          <w:p w14:paraId="6091B620" w14:textId="3B29084B" w:rsidR="65441754" w:rsidRPr="0034597D" w:rsidRDefault="65441754" w:rsidP="0034597D">
            <w:pPr>
              <w:pStyle w:val="EasyRead16"/>
              <w:numPr>
                <w:ilvl w:val="0"/>
                <w:numId w:val="13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>Needs to change.</w:t>
            </w:r>
          </w:p>
        </w:tc>
      </w:tr>
      <w:tr w:rsidR="65441754" w:rsidRPr="0034597D" w14:paraId="33592839" w14:textId="77777777" w:rsidTr="00A04FAE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7FD5BC0" w14:textId="075073B4" w:rsidR="65441754" w:rsidRPr="0034597D" w:rsidRDefault="00994422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994422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B3DF81E" wp14:editId="6CB72173">
                  <wp:extent cx="1866900" cy="1866900"/>
                  <wp:effectExtent l="0" t="0" r="0" b="0"/>
                  <wp:docPr id="1426545184" name="Picture 4" descr="someone holding a piece of paper with goals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545184" name="Picture 4" descr="someone holding a piece of paper with goals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9602F5F" w14:textId="2C0E9315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3199E25" w14:textId="6588118A" w:rsidR="65441754" w:rsidRPr="0034597D" w:rsidRDefault="65441754" w:rsidP="0034597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They have a </w:t>
            </w:r>
            <w:r w:rsidRPr="0034597D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goal</w:t>
            </w: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  <w:p w14:paraId="1EA71ADC" w14:textId="635F062A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9BB9502" w14:textId="2233D4EC" w:rsidR="65441754" w:rsidRPr="0034597D" w:rsidRDefault="65441754" w:rsidP="0034597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>Goals are things you want to do.</w:t>
            </w:r>
          </w:p>
        </w:tc>
      </w:tr>
      <w:tr w:rsidR="65441754" w:rsidRPr="0034597D" w14:paraId="737B4334" w14:textId="77777777" w:rsidTr="00A04FAE">
        <w:trPr>
          <w:cantSplit/>
          <w:trHeight w:val="3402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9A67DA2" w14:textId="220D4BC6" w:rsidR="65441754" w:rsidRPr="0034597D" w:rsidRDefault="0037394B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7394B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267B9812" wp14:editId="3039CA57">
                  <wp:extent cx="1866900" cy="1866900"/>
                  <wp:effectExtent l="0" t="0" r="0" b="0"/>
                  <wp:docPr id="1176235556" name="Picture 39" descr="an old house with an arrow pointing to a new house with people standing out the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235556" name="Picture 39" descr="an old house with an arrow pointing to a new house with people standing out the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461827D" w14:textId="205EA076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B77310F" w14:textId="3C649F1E" w:rsidR="65441754" w:rsidRPr="0034597D" w:rsidRDefault="65441754" w:rsidP="0034597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They want to </w:t>
            </w:r>
            <w:r w:rsidRPr="0034597D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replace</w:t>
            </w: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old homes with new accessible homes.</w:t>
            </w:r>
          </w:p>
          <w:p w14:paraId="4532D40F" w14:textId="1B65CBFC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8F480C2" w14:textId="25BAB86C" w:rsidR="65441754" w:rsidRPr="0034597D" w:rsidRDefault="65441754" w:rsidP="0034597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>Replace means change 1 thing for another.</w:t>
            </w:r>
          </w:p>
        </w:tc>
      </w:tr>
      <w:tr w:rsidR="65441754" w:rsidRPr="0034597D" w14:paraId="5671A02C" w14:textId="77777777" w:rsidTr="00A04FAE">
        <w:trPr>
          <w:cantSplit/>
          <w:trHeight w:val="3402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0F225D7" w14:textId="39E77B48" w:rsidR="65441754" w:rsidRPr="0034597D" w:rsidRDefault="00891BB1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891BB1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FED14D7" wp14:editId="1A7A6393">
                  <wp:extent cx="1866900" cy="1866900"/>
                  <wp:effectExtent l="0" t="0" r="0" b="0"/>
                  <wp:docPr id="669993927" name="Picture 6" descr="diverse people with dis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93927" name="Picture 6" descr="diverse people with dis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EECAB23" w14:textId="1170A914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32465E5" w14:textId="4EF7914C" w:rsidR="65441754" w:rsidRPr="0034597D" w:rsidRDefault="65441754" w:rsidP="0034597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This work is being done with </w:t>
            </w:r>
          </w:p>
          <w:p w14:paraId="42019B29" w14:textId="1B43F624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B43AA46" w14:textId="62FD510E" w:rsidR="65441754" w:rsidRPr="0034597D" w:rsidRDefault="65441754" w:rsidP="0034597D">
            <w:pPr>
              <w:pStyle w:val="EasyRead16"/>
              <w:numPr>
                <w:ilvl w:val="0"/>
                <w:numId w:val="12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>People with disability</w:t>
            </w:r>
          </w:p>
        </w:tc>
      </w:tr>
      <w:tr w:rsidR="65441754" w:rsidRPr="0034597D" w14:paraId="416C33C9" w14:textId="77777777" w:rsidTr="00A04FAE">
        <w:trPr>
          <w:cantSplit/>
          <w:trHeight w:val="3402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53691BE" w14:textId="0AE440EA" w:rsidR="65441754" w:rsidRPr="0034597D" w:rsidRDefault="0037394B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7394B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25E734D" wp14:editId="24CE546D">
                  <wp:extent cx="1866900" cy="1866900"/>
                  <wp:effectExtent l="0" t="0" r="0" b="0"/>
                  <wp:docPr id="1841070227" name="Picture 41" descr="people with disability standing in front of a hous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070227" name="Picture 41" descr="people with disability standing in front of a hous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EEB20B4" w14:textId="7324A6BE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978A63C" w14:textId="147F4131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EB0CE26" w14:textId="6E1DC986" w:rsidR="65441754" w:rsidRPr="0034597D" w:rsidRDefault="65441754" w:rsidP="0034597D">
            <w:pPr>
              <w:pStyle w:val="EasyRead16"/>
              <w:numPr>
                <w:ilvl w:val="0"/>
                <w:numId w:val="12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>Community housing providers.</w:t>
            </w:r>
          </w:p>
        </w:tc>
      </w:tr>
      <w:tr w:rsidR="00EE2882" w:rsidRPr="0034597D" w14:paraId="79808965" w14:textId="77777777" w:rsidTr="00A04FAE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0E9FB1D" w14:textId="4B10D88B" w:rsidR="00EE2882" w:rsidRPr="0034597D" w:rsidRDefault="00E37FB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37FB4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D3181FA" wp14:editId="13AC6EFE">
                  <wp:extent cx="1866900" cy="1866900"/>
                  <wp:effectExtent l="0" t="0" r="0" b="0"/>
                  <wp:docPr id="1938762631" name="Picture 43" descr="people doing a consul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762631" name="Picture 43" descr="people doing a consul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8019F94" w14:textId="77777777" w:rsidR="00EE2882" w:rsidRDefault="00EE2882" w:rsidP="00EE288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AB29E28" w14:textId="77777777" w:rsidR="00EE2882" w:rsidRPr="0034597D" w:rsidRDefault="00EE2882" w:rsidP="00EE288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B536618" w14:textId="102B9137" w:rsidR="00EE2882" w:rsidRPr="0034597D" w:rsidRDefault="00EE2882" w:rsidP="00EE288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597D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Consultations</w:t>
            </w: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in the future will talk to </w:t>
            </w:r>
            <w:r w:rsidRPr="0034597D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tenants</w:t>
            </w: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</w:tc>
      </w:tr>
      <w:tr w:rsidR="65441754" w:rsidRPr="0034597D" w14:paraId="7FF429D1" w14:textId="77777777" w:rsidTr="00A04FAE">
        <w:trPr>
          <w:cantSplit/>
          <w:trHeight w:val="567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A612408" w14:textId="6359319E" w:rsidR="65441754" w:rsidRPr="0034597D" w:rsidRDefault="006E5A27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6E5A27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3F12C6A8" wp14:editId="000DEB88">
                  <wp:extent cx="1866900" cy="1866900"/>
                  <wp:effectExtent l="0" t="0" r="0" b="0"/>
                  <wp:docPr id="1775064071" name="Picture 7" descr="someone talking on a comp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064071" name="Picture 7" descr="someone talking on a comp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A6AFFD3" w14:textId="761E679D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0651889" w14:textId="4ECC9523" w:rsidR="65441754" w:rsidRPr="0034597D" w:rsidRDefault="65441754" w:rsidP="0034597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>Consultation is the governments way of working with the disability community.</w:t>
            </w:r>
          </w:p>
          <w:p w14:paraId="7C6F231A" w14:textId="55C22083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F535E2B" w14:textId="76AE150E" w:rsidR="65441754" w:rsidRPr="0034597D" w:rsidRDefault="65441754" w:rsidP="0034597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>It makes sure that the government is listening to communities.</w:t>
            </w:r>
          </w:p>
          <w:p w14:paraId="0285E7B3" w14:textId="63D754C4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64DB3A2" w14:textId="16881E5E" w:rsidR="65441754" w:rsidRPr="0034597D" w:rsidRDefault="65441754" w:rsidP="0034597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>This helps the government make better plans to support people with disability.</w:t>
            </w:r>
          </w:p>
        </w:tc>
      </w:tr>
      <w:tr w:rsidR="65441754" w:rsidRPr="0034597D" w14:paraId="2F582124" w14:textId="77777777" w:rsidTr="00A04FAE">
        <w:trPr>
          <w:cantSplit/>
          <w:trHeight w:val="453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1272A76" w14:textId="5326955A" w:rsidR="65441754" w:rsidRPr="0034597D" w:rsidRDefault="002B7503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B7503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C544E0A" wp14:editId="130CDE5D">
                  <wp:extent cx="1866900" cy="1866900"/>
                  <wp:effectExtent l="0" t="0" r="0" b="0"/>
                  <wp:docPr id="1387747312" name="Picture 45" descr="a person holding a key outside a house with a sign that says for 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747312" name="Picture 45" descr="a person holding a key outside a house with a sign that says for 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81C0C0B" w14:textId="7221F4C8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7C7A92B" w14:textId="15A99C15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D00D354" w14:textId="58AF9569" w:rsidR="65441754" w:rsidRPr="0034597D" w:rsidRDefault="65441754" w:rsidP="0034597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1C54B4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Tenants are the people who </w:t>
            </w:r>
            <w:r w:rsidR="6C09D90F" w:rsidRPr="01C54B4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pay rent to </w:t>
            </w:r>
            <w:r w:rsidRPr="01C54B44">
              <w:rPr>
                <w:rFonts w:eastAsia="Arial" w:cs="Arial"/>
                <w:color w:val="000000" w:themeColor="text1"/>
                <w:sz w:val="28"/>
                <w:szCs w:val="28"/>
              </w:rPr>
              <w:t>live in the homes</w:t>
            </w:r>
            <w:r w:rsidR="00C65402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</w:tc>
      </w:tr>
      <w:tr w:rsidR="65441754" w:rsidRPr="0034597D" w14:paraId="06D79AAD" w14:textId="77777777" w:rsidTr="00A04FAE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4B03FED" w14:textId="5E8D9E45" w:rsidR="65441754" w:rsidRPr="0034597D" w:rsidRDefault="00AA262B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AA262B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4F9C8EE" wp14:editId="4720C041">
                  <wp:extent cx="1866900" cy="1866900"/>
                  <wp:effectExtent l="0" t="0" r="0" b="0"/>
                  <wp:docPr id="1941508700" name="Picture 47" descr="a person thinking about a house with a piece of paper with goals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508700" name="Picture 47" descr="a person thinking about a house with a piece of paper with goals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C858F0B" w14:textId="394D7A96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7FB554F" w14:textId="44151328" w:rsidR="65441754" w:rsidRPr="0034597D" w:rsidRDefault="65441754" w:rsidP="0034597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This will make sure that the housing meets </w:t>
            </w:r>
            <w:proofErr w:type="gramStart"/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>their</w:t>
            </w:r>
            <w:proofErr w:type="gramEnd"/>
          </w:p>
          <w:p w14:paraId="6C256AD2" w14:textId="2A7383DB" w:rsidR="65441754" w:rsidRPr="0034597D" w:rsidRDefault="65441754" w:rsidP="0034597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17B988E" w14:textId="55BEF72A" w:rsidR="65441754" w:rsidRPr="0034597D" w:rsidRDefault="65441754" w:rsidP="0034597D">
            <w:pPr>
              <w:pStyle w:val="EasyRead16"/>
              <w:numPr>
                <w:ilvl w:val="0"/>
                <w:numId w:val="11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>Needs</w:t>
            </w:r>
          </w:p>
          <w:p w14:paraId="18F85EAC" w14:textId="40FE09BE" w:rsidR="65441754" w:rsidRPr="0034597D" w:rsidRDefault="65441754" w:rsidP="0034597D">
            <w:pPr>
              <w:pStyle w:val="EasyRead16"/>
              <w:numPr>
                <w:ilvl w:val="0"/>
                <w:numId w:val="11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597D">
              <w:rPr>
                <w:rFonts w:eastAsia="Arial" w:cs="Arial"/>
                <w:color w:val="000000" w:themeColor="text1"/>
                <w:sz w:val="28"/>
                <w:szCs w:val="28"/>
              </w:rPr>
              <w:t>Goals.</w:t>
            </w:r>
          </w:p>
        </w:tc>
      </w:tr>
    </w:tbl>
    <w:p w14:paraId="33D4FD76" w14:textId="2D428862" w:rsidR="65441754" w:rsidRDefault="65441754"/>
    <w:p w14:paraId="523E4431" w14:textId="77777777" w:rsidR="0047510F" w:rsidRDefault="0047510F" w:rsidP="0047510F">
      <w:pPr>
        <w:pStyle w:val="EasyReadPageHeader"/>
        <w:rPr>
          <w:rFonts w:eastAsia="Arial" w:cs="Arial"/>
          <w:color w:val="180F5E"/>
          <w:sz w:val="48"/>
          <w:szCs w:val="48"/>
        </w:rPr>
      </w:pPr>
      <w:r w:rsidRPr="0E940112">
        <w:rPr>
          <w:rFonts w:eastAsia="Arial" w:cs="Arial"/>
          <w:color w:val="180F5E"/>
          <w:sz w:val="48"/>
          <w:szCs w:val="48"/>
        </w:rPr>
        <w:lastRenderedPageBreak/>
        <w:t>Safety Rights and Justice TAP</w:t>
      </w:r>
    </w:p>
    <w:p w14:paraId="4AA26239" w14:textId="77777777" w:rsidR="008515B4" w:rsidRDefault="008515B4"/>
    <w:tbl>
      <w:tblPr>
        <w:tblStyle w:val="TableGrid"/>
        <w:tblW w:w="90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5925"/>
      </w:tblGrid>
      <w:tr w:rsidR="0047510F" w:rsidRPr="0047510F" w14:paraId="14ACC319" w14:textId="77777777" w:rsidTr="0E940112">
        <w:trPr>
          <w:cantSplit/>
          <w:trHeight w:val="368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95D1E40" w14:textId="5853F3A7" w:rsidR="0047510F" w:rsidRPr="0047510F" w:rsidRDefault="00F27FCE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B413A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27B739CB" wp14:editId="3B30D858">
                  <wp:extent cx="1868170" cy="1868170"/>
                  <wp:effectExtent l="0" t="0" r="0" b="0"/>
                  <wp:docPr id="1471611155" name="Picture 64" descr="2 people shaking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611155" name="Picture 64" descr="2 people shaking 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2570C6C" w14:textId="77777777" w:rsidR="0043313D" w:rsidRPr="00CA2111" w:rsidRDefault="0043313D" w:rsidP="004331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084526C" w14:textId="77777777" w:rsidR="0043313D" w:rsidRPr="00CA2111" w:rsidRDefault="0043313D" w:rsidP="004331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This TAP wants to make sure people with disability are </w:t>
            </w:r>
          </w:p>
          <w:p w14:paraId="6F5A9BC6" w14:textId="77777777" w:rsidR="0043313D" w:rsidRPr="00CA2111" w:rsidRDefault="0043313D" w:rsidP="004331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216F106" w14:textId="77777777" w:rsidR="0043313D" w:rsidRPr="00CA2111" w:rsidRDefault="0043313D" w:rsidP="0085509C">
            <w:pPr>
              <w:pStyle w:val="ListParagraph"/>
              <w:numPr>
                <w:ilvl w:val="0"/>
                <w:numId w:val="34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>Safe</w:t>
            </w:r>
          </w:p>
          <w:p w14:paraId="645E6746" w14:textId="45291605" w:rsidR="0047510F" w:rsidRPr="0043313D" w:rsidRDefault="0043313D" w:rsidP="0085509C">
            <w:pPr>
              <w:pStyle w:val="ListParagraph"/>
              <w:numPr>
                <w:ilvl w:val="0"/>
                <w:numId w:val="34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3313D">
              <w:rPr>
                <w:rFonts w:eastAsia="Arial" w:cs="Arial"/>
                <w:color w:val="000000" w:themeColor="text1"/>
                <w:sz w:val="28"/>
                <w:szCs w:val="28"/>
              </w:rPr>
              <w:t>Treated fairly.</w:t>
            </w:r>
          </w:p>
        </w:tc>
      </w:tr>
      <w:tr w:rsidR="0043313D" w:rsidRPr="0047510F" w14:paraId="0C0244AD" w14:textId="77777777" w:rsidTr="0E940112">
        <w:trPr>
          <w:cantSplit/>
          <w:trHeight w:val="368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E42C929" w14:textId="6FE5062C" w:rsidR="0043313D" w:rsidRPr="004B413A" w:rsidRDefault="002E3712" w:rsidP="0047510F">
            <w:pPr>
              <w:spacing w:line="360" w:lineRule="auto"/>
              <w:rPr>
                <w:rFonts w:cs="Arial"/>
                <w:noProof/>
                <w:sz w:val="28"/>
                <w:szCs w:val="28"/>
              </w:rPr>
            </w:pPr>
            <w:r w:rsidRPr="002E3712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260E0438" wp14:editId="4A10C3EF">
                  <wp:extent cx="1866900" cy="1866900"/>
                  <wp:effectExtent l="0" t="0" r="0" b="0"/>
                  <wp:docPr id="1406353108" name="Picture 10" descr="people working on a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353108" name="Picture 10" descr="people working on a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8502A2A" w14:textId="77777777" w:rsidR="0043313D" w:rsidRDefault="0043313D" w:rsidP="004331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CFD82CC" w14:textId="6CA31B03" w:rsidR="0043313D" w:rsidRPr="0047510F" w:rsidRDefault="0043313D" w:rsidP="0043313D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The SA government is working on the</w:t>
            </w:r>
          </w:p>
          <w:p w14:paraId="048FB10B" w14:textId="77777777" w:rsidR="0043313D" w:rsidRPr="0047510F" w:rsidRDefault="0043313D" w:rsidP="004331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32C0D2D" w14:textId="466E72A3" w:rsidR="0043313D" w:rsidRPr="0043313D" w:rsidRDefault="0043313D" w:rsidP="0043313D">
            <w:pPr>
              <w:pStyle w:val="EasyRead16"/>
              <w:numPr>
                <w:ilvl w:val="0"/>
                <w:numId w:val="3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Community Visitors Scheme</w:t>
            </w:r>
            <w:r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65441754" w:rsidRPr="0047510F" w14:paraId="3CD8B342" w14:textId="77777777" w:rsidTr="0E940112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D8D54F3" w14:textId="14ED9401" w:rsidR="65441754" w:rsidRPr="0047510F" w:rsidRDefault="007722A0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B94699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7953B331" wp14:editId="5CBB1F28">
                  <wp:extent cx="1866900" cy="1244600"/>
                  <wp:effectExtent l="0" t="0" r="0" b="0"/>
                  <wp:docPr id="576722766" name="Picture 9" descr="a person visiting a room with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722766" name="Picture 9" descr="a person visiting a room with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69E3A41" w14:textId="77777777" w:rsidR="009F3B74" w:rsidRDefault="009F3B74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D446A87" w14:textId="00B12327" w:rsidR="07925BCC" w:rsidRPr="0047510F" w:rsidRDefault="07925BCC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The</w:t>
            </w:r>
            <w:r w:rsidRPr="0043313D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 xml:space="preserve"> Community Visitor Scheme</w:t>
            </w: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visit people with disability.</w:t>
            </w:r>
          </w:p>
          <w:p w14:paraId="634EAAE1" w14:textId="0B2E8292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1B333B5" w14:textId="00613C13" w:rsidR="07925BCC" w:rsidRPr="0047510F" w:rsidRDefault="07925BCC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We call it </w:t>
            </w:r>
            <w:r w:rsidRPr="0047510F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CVS</w:t>
            </w: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for short.</w:t>
            </w:r>
          </w:p>
          <w:p w14:paraId="3FBC3371" w14:textId="35F6ECA0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1494D90" w14:textId="621A8E3E" w:rsidR="07925BCC" w:rsidRPr="0047510F" w:rsidRDefault="07925BCC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CVS make sure people with disability</w:t>
            </w:r>
          </w:p>
          <w:p w14:paraId="26352BBF" w14:textId="35381443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DF83BF8" w14:textId="04DDA9B4" w:rsidR="07925BCC" w:rsidRPr="0047510F" w:rsidRDefault="07925BCC" w:rsidP="0047510F">
            <w:pPr>
              <w:pStyle w:val="EasyRead16"/>
              <w:numPr>
                <w:ilvl w:val="0"/>
                <w:numId w:val="2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Are getting the services they need</w:t>
            </w:r>
          </w:p>
          <w:p w14:paraId="12801A24" w14:textId="6023514C" w:rsidR="07925BCC" w:rsidRPr="0047510F" w:rsidRDefault="07925BCC" w:rsidP="0047510F">
            <w:pPr>
              <w:pStyle w:val="EasyRead16"/>
              <w:numPr>
                <w:ilvl w:val="0"/>
                <w:numId w:val="2"/>
              </w:numPr>
              <w:shd w:val="clear" w:color="auto" w:fill="FFFFFF" w:themeFill="background1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Have their </w:t>
            </w:r>
            <w:r w:rsidRPr="0047510F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rights</w:t>
            </w: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respected.</w:t>
            </w:r>
          </w:p>
        </w:tc>
      </w:tr>
      <w:tr w:rsidR="65441754" w:rsidRPr="0047510F" w14:paraId="3A90DEA6" w14:textId="77777777" w:rsidTr="0E940112">
        <w:trPr>
          <w:cantSplit/>
          <w:trHeight w:val="510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F311CBF" w14:textId="5C68FE65" w:rsidR="65441754" w:rsidRPr="0047510F" w:rsidRDefault="00491B15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91B15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5E9523FB" wp14:editId="4A527C97">
                  <wp:extent cx="1866900" cy="1866900"/>
                  <wp:effectExtent l="0" t="0" r="0" b="0"/>
                  <wp:docPr id="440919399" name="Picture 49" descr="an activity room with people doing different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919399" name="Picture 49" descr="an activity room with people doing different 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568673D" w14:textId="40E79379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4E9780B" w14:textId="4E5B2C47" w:rsidR="65441754" w:rsidRPr="0047510F" w:rsidRDefault="65441754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There is a change to CVS.</w:t>
            </w:r>
          </w:p>
          <w:p w14:paraId="6702A946" w14:textId="7911C944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89C730E" w14:textId="6CC817C9" w:rsidR="65441754" w:rsidRPr="0047510F" w:rsidRDefault="65441754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CVS can now visit</w:t>
            </w:r>
          </w:p>
          <w:p w14:paraId="2B0AA716" w14:textId="0E2DC764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8EE68FE" w14:textId="43EDBA56" w:rsidR="65441754" w:rsidRPr="0047510F" w:rsidRDefault="65441754" w:rsidP="0047510F">
            <w:pPr>
              <w:pStyle w:val="EasyRead16"/>
              <w:numPr>
                <w:ilvl w:val="0"/>
                <w:numId w:val="9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Disability services </w:t>
            </w:r>
            <w:r w:rsidRPr="0047510F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not</w:t>
            </w: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run by the government</w:t>
            </w:r>
          </w:p>
        </w:tc>
      </w:tr>
      <w:tr w:rsidR="65441754" w:rsidRPr="0047510F" w14:paraId="34CC4807" w14:textId="77777777" w:rsidTr="0E940112">
        <w:trPr>
          <w:cantSplit/>
          <w:trHeight w:val="453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1C0CEB4" w14:textId="2A96198E" w:rsidR="00C4099B" w:rsidRPr="00C4099B" w:rsidRDefault="00C4099B" w:rsidP="00C4099B">
            <w:pPr>
              <w:rPr>
                <w:rFonts w:eastAsia="Arial" w:cs="Arial"/>
                <w:sz w:val="28"/>
                <w:szCs w:val="28"/>
              </w:rPr>
            </w:pPr>
            <w:r w:rsidRPr="00C4099B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1B491C5B" wp14:editId="34C65258">
                  <wp:extent cx="1866900" cy="1866900"/>
                  <wp:effectExtent l="0" t="0" r="0" b="0"/>
                  <wp:docPr id="1181899292" name="Picture 51" descr="a person visiting a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899292" name="Picture 51" descr="a person visiting a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6B9E15B" w14:textId="1995CE53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D6A953D" w14:textId="1D31B7E0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8E15569" w14:textId="71C01944" w:rsidR="65441754" w:rsidRPr="0047510F" w:rsidRDefault="65441754" w:rsidP="0047510F">
            <w:pPr>
              <w:pStyle w:val="EasyRead16"/>
              <w:numPr>
                <w:ilvl w:val="0"/>
                <w:numId w:val="9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Private homes.</w:t>
            </w:r>
          </w:p>
        </w:tc>
      </w:tr>
      <w:tr w:rsidR="65441754" w:rsidRPr="0047510F" w14:paraId="5A1979A8" w14:textId="77777777" w:rsidTr="0E940112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196371D" w14:textId="0E4C7379" w:rsidR="65441754" w:rsidRPr="0047510F" w:rsidRDefault="005B544B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5B544B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CBBA30A" wp14:editId="712672BF">
                  <wp:extent cx="1866900" cy="1902460"/>
                  <wp:effectExtent l="0" t="0" r="0" b="0"/>
                  <wp:docPr id="1298469772" name="Picture 11" descr="a 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469772" name="Picture 11" descr="a 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7E3FED6" w14:textId="45EE2194" w:rsidR="65441754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84001D1" w14:textId="77777777" w:rsidR="002E2204" w:rsidRPr="0047510F" w:rsidRDefault="002E220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B053801" w14:textId="77777777" w:rsidR="65441754" w:rsidRDefault="424F03D2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E94011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 SA government is </w:t>
            </w:r>
            <w:r w:rsidR="3C58A7C2" w:rsidRPr="0E94011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part of a </w:t>
            </w:r>
            <w:r w:rsidR="3C58A7C2" w:rsidRPr="0E940112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national project</w:t>
            </w:r>
            <w:r w:rsidRPr="0E940112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E940112">
              <w:rPr>
                <w:rFonts w:eastAsia="Arial" w:cs="Arial"/>
                <w:color w:val="000000" w:themeColor="text1"/>
                <w:sz w:val="28"/>
                <w:szCs w:val="28"/>
              </w:rPr>
              <w:t>making sure CVS is the same across all Australia.</w:t>
            </w:r>
          </w:p>
          <w:p w14:paraId="7D109A87" w14:textId="77777777" w:rsidR="00D94EF2" w:rsidRDefault="00D94EF2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5F93499" w14:textId="0670E25F" w:rsidR="00D94EF2" w:rsidRPr="0047510F" w:rsidRDefault="00D94EF2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rFonts w:eastAsia="Arial" w:cs="Arial"/>
                <w:color w:val="000000" w:themeColor="text1"/>
                <w:sz w:val="28"/>
                <w:szCs w:val="28"/>
              </w:rPr>
              <w:t>A national project is something that all states and territories are working on</w:t>
            </w:r>
          </w:p>
        </w:tc>
      </w:tr>
      <w:tr w:rsidR="65441754" w:rsidRPr="0047510F" w14:paraId="3882A4AD" w14:textId="77777777" w:rsidTr="0E940112">
        <w:trPr>
          <w:cantSplit/>
          <w:trHeight w:val="510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2F28E77" w14:textId="09A1A5B6" w:rsidR="65441754" w:rsidRPr="0047510F" w:rsidRDefault="00710BBC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710BBC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7737AF0C" wp14:editId="1863BCBC">
                  <wp:extent cx="1866900" cy="1866900"/>
                  <wp:effectExtent l="0" t="0" r="0" b="0"/>
                  <wp:docPr id="1869562933" name="Picture 12" descr="people with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562933" name="Picture 12" descr="people with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0EEACDA" w14:textId="294C355E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EAEEF2C" w14:textId="555C236F" w:rsidR="65441754" w:rsidRPr="0047510F" w:rsidRDefault="65441754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People with disability are helping with the changes to CVS.</w:t>
            </w:r>
          </w:p>
          <w:p w14:paraId="20A70D74" w14:textId="372ADC13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2D90EA5" w14:textId="4C0D612C" w:rsidR="65441754" w:rsidRPr="0047510F" w:rsidRDefault="65441754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They are doing this by taking part in</w:t>
            </w:r>
          </w:p>
        </w:tc>
      </w:tr>
      <w:tr w:rsidR="65441754" w:rsidRPr="0047510F" w14:paraId="5F0F037B" w14:textId="77777777" w:rsidTr="0E940112">
        <w:trPr>
          <w:cantSplit/>
          <w:trHeight w:val="510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E66764D" w14:textId="1C249835" w:rsidR="65441754" w:rsidRPr="0047510F" w:rsidRDefault="00710BBC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710BBC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B0587AA" wp14:editId="308CD58D">
                  <wp:extent cx="1866900" cy="1866900"/>
                  <wp:effectExtent l="0" t="0" r="0" b="0"/>
                  <wp:docPr id="841605394" name="Picture 13" descr="different symbols to represent difgferent disabilitie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605394" name="Picture 13" descr="different symbols to represent difgferent disabilitie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8C4C16E" w14:textId="51E6F61E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FA2413F" w14:textId="14F35753" w:rsidR="65441754" w:rsidRPr="0047510F" w:rsidRDefault="65441754" w:rsidP="0047510F">
            <w:pPr>
              <w:pStyle w:val="EasyRead16"/>
              <w:numPr>
                <w:ilvl w:val="0"/>
                <w:numId w:val="8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Working groups</w:t>
            </w: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with </w:t>
            </w:r>
            <w:r w:rsidRPr="0047510F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Disability Representative Organisations</w:t>
            </w:r>
          </w:p>
          <w:p w14:paraId="2C271C6C" w14:textId="79539C8E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BF59D5D" w14:textId="698C9003" w:rsidR="65441754" w:rsidRPr="0047510F" w:rsidRDefault="65441754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We call it </w:t>
            </w:r>
            <w:r w:rsidRPr="0047510F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DROs</w:t>
            </w: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for short.</w:t>
            </w:r>
          </w:p>
        </w:tc>
      </w:tr>
      <w:tr w:rsidR="65441754" w:rsidRPr="0047510F" w14:paraId="23DB7889" w14:textId="77777777" w:rsidTr="0E940112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0423077" w14:textId="5636522A" w:rsidR="65441754" w:rsidRPr="0047510F" w:rsidRDefault="00F510AD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F510AD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7E8E848" wp14:editId="42D90640">
                  <wp:extent cx="1866900" cy="1866900"/>
                  <wp:effectExtent l="0" t="0" r="0" b="0"/>
                  <wp:docPr id="1502265192" name="Picture 15" descr="people working together around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265192" name="Picture 15" descr="people working together around a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C939ACE" w14:textId="11919044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121910D" w14:textId="28195586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B1D877E" w14:textId="74587623" w:rsidR="65441754" w:rsidRPr="0047510F" w:rsidRDefault="65441754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Working groups are a group of people working together on a topic.</w:t>
            </w:r>
          </w:p>
        </w:tc>
      </w:tr>
      <w:tr w:rsidR="65441754" w:rsidRPr="0047510F" w14:paraId="4F880D67" w14:textId="77777777" w:rsidTr="0E940112">
        <w:trPr>
          <w:cantSplit/>
          <w:trHeight w:val="453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CDE20D7" w14:textId="7EDA270A" w:rsidR="65441754" w:rsidRPr="0047510F" w:rsidRDefault="006219A3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6219A3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3C590C61" wp14:editId="1587F91E">
                  <wp:extent cx="1866900" cy="1866900"/>
                  <wp:effectExtent l="0" t="0" r="0" b="0"/>
                  <wp:docPr id="619533743" name="Picture 53" descr="a person having an inter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533743" name="Picture 53" descr="a person having an inter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FADD044" w14:textId="71C8D950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3C41185" w14:textId="3CB5495D" w:rsidR="65441754" w:rsidRPr="0047510F" w:rsidRDefault="65441754" w:rsidP="0047510F">
            <w:pPr>
              <w:pStyle w:val="EasyRead16"/>
              <w:numPr>
                <w:ilvl w:val="0"/>
                <w:numId w:val="8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Interviews to hear what people think about </w:t>
            </w:r>
          </w:p>
          <w:p w14:paraId="2EDA367E" w14:textId="3BA753BA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22A733E" w14:textId="6E6C6CF2" w:rsidR="65441754" w:rsidRPr="0047510F" w:rsidRDefault="65441754" w:rsidP="003D16D9">
            <w:pPr>
              <w:pStyle w:val="EasyRead16"/>
              <w:numPr>
                <w:ilvl w:val="0"/>
                <w:numId w:val="1"/>
              </w:numPr>
              <w:ind w:left="1360" w:hanging="68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S</w:t>
            </w:r>
            <w:r w:rsidRPr="003D16D9">
              <w:rPr>
                <w:rFonts w:eastAsia="Arial" w:cs="Arial"/>
                <w:color w:val="000000" w:themeColor="text1"/>
                <w:sz w:val="28"/>
                <w:szCs w:val="28"/>
              </w:rPr>
              <w:t>afe</w:t>
            </w: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ty</w:t>
            </w:r>
          </w:p>
          <w:p w14:paraId="22342598" w14:textId="2513E3F4" w:rsidR="65441754" w:rsidRPr="0047510F" w:rsidRDefault="65441754" w:rsidP="003D16D9">
            <w:pPr>
              <w:pStyle w:val="EasyRead16"/>
              <w:numPr>
                <w:ilvl w:val="0"/>
                <w:numId w:val="1"/>
              </w:numPr>
              <w:ind w:left="1360" w:hanging="68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Rights</w:t>
            </w:r>
          </w:p>
        </w:tc>
      </w:tr>
      <w:tr w:rsidR="65441754" w:rsidRPr="0047510F" w14:paraId="6622B315" w14:textId="77777777" w:rsidTr="0E940112">
        <w:trPr>
          <w:cantSplit/>
          <w:trHeight w:val="453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581727E" w14:textId="55BB5687" w:rsidR="65441754" w:rsidRPr="0047510F" w:rsidRDefault="005F20A8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5F20A8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ACCCD5A" wp14:editId="6D4DC22C">
                  <wp:extent cx="1866900" cy="1866900"/>
                  <wp:effectExtent l="0" t="0" r="0" b="0"/>
                  <wp:docPr id="1459377396" name="Picture 16" descr="a person doing a survey on a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377396" name="Picture 16" descr="a person doing a survey on a 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1978027" w14:textId="0D963FD2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0885E98" w14:textId="3DBA3420" w:rsidR="65441754" w:rsidRPr="0047510F" w:rsidRDefault="65441754" w:rsidP="0047510F">
            <w:pPr>
              <w:pStyle w:val="EasyRead16"/>
              <w:numPr>
                <w:ilvl w:val="0"/>
                <w:numId w:val="8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Surveys</w:t>
            </w: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to get </w:t>
            </w:r>
            <w:r w:rsidRPr="0047510F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feedback</w:t>
            </w: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from the community.</w:t>
            </w:r>
          </w:p>
          <w:p w14:paraId="44499C1F" w14:textId="2CE4C682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670BD6D" w14:textId="23B0CF65" w:rsidR="65441754" w:rsidRPr="0047510F" w:rsidRDefault="65441754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Surveys have questions about your ideas.</w:t>
            </w:r>
          </w:p>
        </w:tc>
      </w:tr>
      <w:tr w:rsidR="65441754" w:rsidRPr="0047510F" w14:paraId="0CD94B4B" w14:textId="77777777" w:rsidTr="0E940112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6473C46" w14:textId="160EDCE5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7F4BA425" wp14:editId="1C604ACF">
                  <wp:extent cx="1828800" cy="1828800"/>
                  <wp:effectExtent l="0" t="0" r="0" b="0"/>
                  <wp:docPr id="2077871563" name="drawing" descr="feedback icon with speech bubble with happy face and sad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871563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0953B82" w14:textId="77777777" w:rsidR="00D94EF2" w:rsidRDefault="00D94EF2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7D3DCD6" w14:textId="0772F7B3" w:rsidR="65441754" w:rsidRPr="0047510F" w:rsidRDefault="65441754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Feedback says what you think about something.</w:t>
            </w:r>
          </w:p>
          <w:p w14:paraId="1571C20C" w14:textId="6D5DA740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C6C81FD" w14:textId="4BD7CC8A" w:rsidR="65441754" w:rsidRPr="0047510F" w:rsidRDefault="65441754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It will help</w:t>
            </w:r>
          </w:p>
          <w:p w14:paraId="01D98F27" w14:textId="33902DAD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00CC648" w14:textId="1AC8B10B" w:rsidR="65441754" w:rsidRPr="0047510F" w:rsidRDefault="65441754" w:rsidP="0047510F">
            <w:pPr>
              <w:pStyle w:val="EasyRead16"/>
              <w:numPr>
                <w:ilvl w:val="0"/>
                <w:numId w:val="7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Find problems</w:t>
            </w:r>
          </w:p>
          <w:p w14:paraId="5BDBD0C9" w14:textId="22BAF66C" w:rsidR="65441754" w:rsidRPr="0047510F" w:rsidRDefault="65441754" w:rsidP="0047510F">
            <w:pPr>
              <w:pStyle w:val="EasyRead16"/>
              <w:numPr>
                <w:ilvl w:val="0"/>
                <w:numId w:val="7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Make it better in the future.</w:t>
            </w:r>
          </w:p>
        </w:tc>
      </w:tr>
      <w:tr w:rsidR="65441754" w:rsidRPr="0047510F" w14:paraId="4EC9DD48" w14:textId="77777777" w:rsidTr="0E940112">
        <w:trPr>
          <w:cantSplit/>
          <w:trHeight w:val="7928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E51C13B" w14:textId="77F37E03" w:rsidR="65441754" w:rsidRPr="0047510F" w:rsidRDefault="00032BB8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032BB8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23590A1B" wp14:editId="3E6C5AC1">
                  <wp:extent cx="1866900" cy="1866900"/>
                  <wp:effectExtent l="0" t="0" r="0" b="0"/>
                  <wp:docPr id="707131450" name="Picture 18" descr="people out side a hous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131450" name="Picture 18" descr="people out side a hous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2AAAD17" w14:textId="68C1CE9D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F0C986C" w14:textId="397DF4E5" w:rsidR="65441754" w:rsidRPr="0047510F" w:rsidRDefault="65441754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More people will be able to share their ideas.</w:t>
            </w:r>
          </w:p>
          <w:p w14:paraId="7201889E" w14:textId="0ACE14AE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3832B30" w14:textId="04BA7405" w:rsidR="65441754" w:rsidRPr="0047510F" w:rsidRDefault="65441754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Including people who live in</w:t>
            </w:r>
          </w:p>
          <w:p w14:paraId="4A08B93D" w14:textId="72E77EF1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EB7CC60" w14:textId="5B1E9595" w:rsidR="65441754" w:rsidRPr="0047510F" w:rsidRDefault="65441754" w:rsidP="0047510F">
            <w:pPr>
              <w:pStyle w:val="EasyRead16"/>
              <w:numPr>
                <w:ilvl w:val="0"/>
                <w:numId w:val="6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Supported accommodation</w:t>
            </w:r>
          </w:p>
          <w:p w14:paraId="71AFF269" w14:textId="149C7F18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BDF9B07" w14:textId="1E7F1E3D" w:rsidR="65441754" w:rsidRPr="0047510F" w:rsidRDefault="65441754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Supported accommodation is for people with disability.</w:t>
            </w:r>
          </w:p>
          <w:p w14:paraId="63B1303B" w14:textId="58170827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E040D3F" w14:textId="60A67405" w:rsidR="65441754" w:rsidRPr="0047510F" w:rsidRDefault="65441754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People with disability can</w:t>
            </w:r>
          </w:p>
          <w:p w14:paraId="06AB4F8C" w14:textId="5E097001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ABF433C" w14:textId="1603CAA5" w:rsidR="65441754" w:rsidRPr="0047510F" w:rsidRDefault="65441754" w:rsidP="003D16D9">
            <w:pPr>
              <w:pStyle w:val="EasyRead16"/>
              <w:numPr>
                <w:ilvl w:val="0"/>
                <w:numId w:val="1"/>
              </w:numPr>
              <w:ind w:left="1360" w:hanging="68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Live in a </w:t>
            </w:r>
            <w:r w:rsidRPr="003D16D9">
              <w:rPr>
                <w:rFonts w:eastAsia="Arial" w:cs="Arial"/>
                <w:color w:val="000000" w:themeColor="text1"/>
                <w:sz w:val="28"/>
                <w:szCs w:val="28"/>
              </w:rPr>
              <w:t>hous</w:t>
            </w: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e paid for by the NDIS</w:t>
            </w:r>
          </w:p>
          <w:p w14:paraId="5B3DB72F" w14:textId="5596F0C9" w:rsidR="65441754" w:rsidRPr="0047510F" w:rsidRDefault="65441754" w:rsidP="003D16D9">
            <w:pPr>
              <w:pStyle w:val="EasyRead16"/>
              <w:numPr>
                <w:ilvl w:val="0"/>
                <w:numId w:val="1"/>
              </w:numPr>
              <w:ind w:left="1360" w:hanging="68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Get support to live in the house</w:t>
            </w:r>
          </w:p>
        </w:tc>
      </w:tr>
      <w:tr w:rsidR="65441754" w:rsidRPr="0047510F" w14:paraId="79083B76" w14:textId="77777777" w:rsidTr="0E940112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2F15AF9" w14:textId="69C62A2E" w:rsidR="65441754" w:rsidRPr="0047510F" w:rsidRDefault="006219A3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6219A3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C1F3D48" wp14:editId="2EDCAAED">
                  <wp:extent cx="1866900" cy="1866900"/>
                  <wp:effectExtent l="0" t="0" r="0" b="0"/>
                  <wp:docPr id="949982329" name="Picture 55" descr="picture of a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982329" name="Picture 55" descr="picture of a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40FCF65" w14:textId="7E00F8D0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650F829" w14:textId="354F6881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AE48614" w14:textId="60BF8A71" w:rsidR="65441754" w:rsidRPr="0047510F" w:rsidRDefault="65441754" w:rsidP="0047510F">
            <w:pPr>
              <w:pStyle w:val="EasyRead16"/>
              <w:numPr>
                <w:ilvl w:val="0"/>
                <w:numId w:val="5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Private homes.</w:t>
            </w:r>
          </w:p>
        </w:tc>
      </w:tr>
      <w:tr w:rsidR="65441754" w:rsidRPr="0047510F" w14:paraId="7E193693" w14:textId="77777777" w:rsidTr="0E940112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1CCAC5F" w14:textId="523F50F7" w:rsidR="65441754" w:rsidRPr="0047510F" w:rsidRDefault="00AF791B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EE0B42" wp14:editId="579430F7">
                  <wp:extent cx="1866900" cy="1244600"/>
                  <wp:effectExtent l="0" t="0" r="0" b="0"/>
                  <wp:docPr id="520658894" name="Picture 19" descr="First Nations family sitting on the gr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658894" name="Picture 19" descr="First Nations family sitting on the gr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C7B8048" w14:textId="1E156710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35A931F" w14:textId="06F28E48" w:rsidR="65441754" w:rsidRPr="0047510F" w:rsidRDefault="65441754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They could be</w:t>
            </w:r>
          </w:p>
          <w:p w14:paraId="17B6B15F" w14:textId="3767C378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5D6E433" w14:textId="543449E9" w:rsidR="65441754" w:rsidRPr="0047510F" w:rsidRDefault="65441754" w:rsidP="0047510F">
            <w:pPr>
              <w:pStyle w:val="EasyRead16"/>
              <w:numPr>
                <w:ilvl w:val="0"/>
                <w:numId w:val="4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First Nations people</w:t>
            </w:r>
          </w:p>
        </w:tc>
      </w:tr>
      <w:tr w:rsidR="65441754" w:rsidRPr="0047510F" w14:paraId="1954133D" w14:textId="77777777" w:rsidTr="0E940112">
        <w:trPr>
          <w:cantSplit/>
          <w:trHeight w:val="453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B254DF5" w14:textId="7A274E68" w:rsidR="65441754" w:rsidRPr="0047510F" w:rsidRDefault="001A5AD7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A5AD7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24594E3B" wp14:editId="17C7673D">
                  <wp:extent cx="1866900" cy="1866900"/>
                  <wp:effectExtent l="0" t="0" r="0" b="0"/>
                  <wp:docPr id="1516236132" name="Picture 20" descr="people from different cul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236132" name="Picture 20" descr="people from different cul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47A2A64" w14:textId="2804DA85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50CAE26" w14:textId="4D584972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829FAF1" w14:textId="73839CEA" w:rsidR="65441754" w:rsidRPr="0047510F" w:rsidRDefault="65441754" w:rsidP="0047510F">
            <w:pPr>
              <w:pStyle w:val="EasyRead16"/>
              <w:numPr>
                <w:ilvl w:val="0"/>
                <w:numId w:val="4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People from different cultures</w:t>
            </w:r>
          </w:p>
        </w:tc>
      </w:tr>
      <w:tr w:rsidR="65441754" w:rsidRPr="0047510F" w14:paraId="216B418D" w14:textId="77777777" w:rsidTr="0E940112">
        <w:trPr>
          <w:cantSplit/>
          <w:trHeight w:val="453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FC9424A" w14:textId="7C1CD809" w:rsidR="65441754" w:rsidRPr="0047510F" w:rsidRDefault="001A5AD7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A5AD7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77B38BF" wp14:editId="5B3F102D">
                  <wp:extent cx="1866900" cy="1866900"/>
                  <wp:effectExtent l="0" t="0" r="0" b="0"/>
                  <wp:docPr id="599341065" name="Picture 21" descr="people in a group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341065" name="Picture 21" descr="people in a group tog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56C967C" w14:textId="203A78F8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86382C2" w14:textId="6DB187F6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59C98BE" w14:textId="1BDCC41C" w:rsidR="65441754" w:rsidRPr="0047510F" w:rsidRDefault="65441754" w:rsidP="0047510F">
            <w:pPr>
              <w:pStyle w:val="EasyRead16"/>
              <w:numPr>
                <w:ilvl w:val="0"/>
                <w:numId w:val="4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People with </w:t>
            </w:r>
            <w:r w:rsidRPr="0047510F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psychosocial disability</w:t>
            </w:r>
          </w:p>
          <w:p w14:paraId="7C4368CA" w14:textId="488DF536" w:rsidR="65441754" w:rsidRPr="0047510F" w:rsidRDefault="65441754" w:rsidP="0047510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0535972" w14:textId="5FCE937E" w:rsidR="65441754" w:rsidRPr="0047510F" w:rsidRDefault="65441754" w:rsidP="004751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7510F">
              <w:rPr>
                <w:rFonts w:eastAsia="Arial" w:cs="Arial"/>
                <w:color w:val="000000" w:themeColor="text1"/>
                <w:sz w:val="28"/>
                <w:szCs w:val="28"/>
              </w:rPr>
              <w:t>Psychosocial disability is when some people have a disability because of their mental health.</w:t>
            </w:r>
          </w:p>
        </w:tc>
      </w:tr>
    </w:tbl>
    <w:p w14:paraId="35E37FAE" w14:textId="6726A9D1" w:rsidR="65441754" w:rsidRDefault="65441754"/>
    <w:p w14:paraId="5C138ED3" w14:textId="77777777" w:rsidR="009F3B74" w:rsidRDefault="009F3B74"/>
    <w:p w14:paraId="445E45E1" w14:textId="77777777" w:rsidR="009F3B74" w:rsidRDefault="009F3B74"/>
    <w:p w14:paraId="291DFBB2" w14:textId="77777777" w:rsidR="009F3B74" w:rsidRDefault="009F3B74"/>
    <w:p w14:paraId="02171722" w14:textId="77777777" w:rsidR="009F3B74" w:rsidRDefault="009F3B74"/>
    <w:p w14:paraId="6B24043E" w14:textId="77777777" w:rsidR="009F3B74" w:rsidRDefault="009F3B74"/>
    <w:p w14:paraId="7250A48F" w14:textId="77777777" w:rsidR="009F3B74" w:rsidRDefault="009F3B74"/>
    <w:p w14:paraId="399B0080" w14:textId="77777777" w:rsidR="009F3B74" w:rsidRDefault="009F3B74"/>
    <w:p w14:paraId="5D78079E" w14:textId="77777777" w:rsidR="009F3B74" w:rsidRDefault="009F3B74"/>
    <w:p w14:paraId="54A47618" w14:textId="5563CB81" w:rsidR="71B10253" w:rsidRDefault="00E540DA" w:rsidP="5CA3EEDC">
      <w:pPr>
        <w:spacing w:line="480" w:lineRule="auto"/>
      </w:pPr>
      <w:r w:rsidRPr="5CA3EEDC">
        <w:rPr>
          <w:rFonts w:eastAsia="Arial" w:cs="Arial"/>
          <w:sz w:val="24"/>
          <w:szCs w:val="24"/>
        </w:rPr>
        <w:t xml:space="preserve">Images in this Easy Read must </w:t>
      </w:r>
      <w:r w:rsidRPr="5CA3EEDC">
        <w:rPr>
          <w:rFonts w:eastAsia="Arial" w:cs="Arial"/>
          <w:b/>
          <w:bCs/>
          <w:sz w:val="24"/>
          <w:szCs w:val="24"/>
        </w:rPr>
        <w:t>not</w:t>
      </w:r>
      <w:r w:rsidRPr="5CA3EEDC">
        <w:rPr>
          <w:rFonts w:eastAsia="Arial" w:cs="Arial"/>
          <w:sz w:val="24"/>
          <w:szCs w:val="24"/>
        </w:rPr>
        <w:t xml:space="preserve"> be used or copied without permission</w:t>
      </w:r>
    </w:p>
    <w:sectPr w:rsidR="71B10253" w:rsidSect="006D260B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68D3C" w14:textId="77777777" w:rsidR="00D26E26" w:rsidRDefault="00D26E26" w:rsidP="00B04ED8">
      <w:pPr>
        <w:spacing w:after="0" w:line="240" w:lineRule="auto"/>
      </w:pPr>
      <w:r>
        <w:separator/>
      </w:r>
    </w:p>
  </w:endnote>
  <w:endnote w:type="continuationSeparator" w:id="0">
    <w:p w14:paraId="747141B1" w14:textId="77777777" w:rsidR="00D26E26" w:rsidRDefault="00D26E26" w:rsidP="00B04ED8">
      <w:pPr>
        <w:spacing w:after="0" w:line="240" w:lineRule="auto"/>
      </w:pPr>
      <w:r>
        <w:continuationSeparator/>
      </w:r>
    </w:p>
  </w:endnote>
  <w:endnote w:type="continuationNotice" w:id="1">
    <w:p w14:paraId="5F76DB8A" w14:textId="77777777" w:rsidR="00D26E26" w:rsidRDefault="00D26E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0EFEF" w14:textId="52E00A75" w:rsidR="009631DF" w:rsidRDefault="009631D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77FE0E61" wp14:editId="687AA44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09575"/>
              <wp:effectExtent l="0" t="0" r="0" b="0"/>
              <wp:wrapNone/>
              <wp:docPr id="545901952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020C7E" w14:textId="39A5FDFD" w:rsidR="009631DF" w:rsidRPr="009631DF" w:rsidRDefault="009631DF" w:rsidP="009631DF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9631DF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FE0E6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8pt;height:32.25pt;z-index:2516577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" filled="f" stroked="f">
              <v:textbox style="mso-fit-shape-to-text:t" inset="0,0,0,15pt">
                <w:txbxContent>
                  <w:p w14:paraId="10020C7E" w14:textId="39A5FDFD" w:rsidR="009631DF" w:rsidRPr="009631DF" w:rsidRDefault="009631DF" w:rsidP="009631DF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9631DF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C8EBD" w14:textId="77777777" w:rsidR="00B04ED8" w:rsidRPr="00BB43CB" w:rsidRDefault="00BB43CB" w:rsidP="00BB43CB">
    <w:pPr>
      <w:pStyle w:val="Footer"/>
      <w:jc w:val="right"/>
      <w:rPr>
        <w:sz w:val="32"/>
        <w:szCs w:val="32"/>
      </w:rPr>
    </w:pPr>
    <w:r w:rsidRPr="5C1A1679">
      <w:rPr>
        <w:noProof/>
        <w:sz w:val="28"/>
        <w:szCs w:val="28"/>
      </w:rPr>
      <w:fldChar w:fldCharType="begin"/>
    </w:r>
    <w:r w:rsidRPr="5C1A1679">
      <w:rPr>
        <w:sz w:val="32"/>
        <w:szCs w:val="32"/>
      </w:rPr>
      <w:instrText xml:space="preserve"> PAGE   \* MERGEFORMAT </w:instrText>
    </w:r>
    <w:r w:rsidRPr="5C1A1679">
      <w:rPr>
        <w:sz w:val="32"/>
        <w:szCs w:val="32"/>
      </w:rPr>
      <w:fldChar w:fldCharType="separate"/>
    </w:r>
    <w:r w:rsidR="5C1A1679" w:rsidRPr="5C1A1679">
      <w:rPr>
        <w:noProof/>
        <w:sz w:val="28"/>
        <w:szCs w:val="28"/>
      </w:rPr>
      <w:t>2</w:t>
    </w:r>
    <w:r w:rsidRPr="5C1A1679">
      <w:rPr>
        <w:noProof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63146" w14:textId="5BD0DB9F" w:rsidR="003D5871" w:rsidRDefault="00867AFB">
    <w:pPr>
      <w:pStyle w:val="Foo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6865BB1" wp14:editId="1B789BF3">
          <wp:simplePos x="0" y="0"/>
          <wp:positionH relativeFrom="column">
            <wp:posOffset>4381500</wp:posOffset>
          </wp:positionH>
          <wp:positionV relativeFrom="paragraph">
            <wp:posOffset>-1489710</wp:posOffset>
          </wp:positionV>
          <wp:extent cx="1895475" cy="2076450"/>
          <wp:effectExtent l="0" t="0" r="0" b="0"/>
          <wp:wrapSquare wrapText="bothSides"/>
          <wp:docPr id="370663122" name="Picture 3" descr="Easy Read logo with blu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asy Read logo with blue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207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5871" w:rsidRPr="00FD018D">
      <w:rPr>
        <w:noProof/>
      </w:rPr>
      <w:drawing>
        <wp:anchor distT="0" distB="0" distL="114300" distR="114300" simplePos="0" relativeHeight="251655680" behindDoc="0" locked="0" layoutInCell="1" allowOverlap="1" wp14:anchorId="3A63020F" wp14:editId="718B01E3">
          <wp:simplePos x="0" y="0"/>
          <wp:positionH relativeFrom="column">
            <wp:posOffset>4381500</wp:posOffset>
          </wp:positionH>
          <wp:positionV relativeFrom="paragraph">
            <wp:posOffset>-1485900</wp:posOffset>
          </wp:positionV>
          <wp:extent cx="1841500" cy="2026285"/>
          <wp:effectExtent l="0" t="0" r="0" b="0"/>
          <wp:wrapSquare wrapText="bothSides"/>
          <wp:docPr id="341271985" name="Picture 1" descr="Teal circle with white page with Easy Read on 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271985" name="Picture 1" descr="Teal circle with white page with Easy Read on i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500" cy="202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A21E0" w14:textId="77777777" w:rsidR="00D26E26" w:rsidRDefault="00D26E26" w:rsidP="00B04ED8">
      <w:pPr>
        <w:spacing w:after="0" w:line="240" w:lineRule="auto"/>
      </w:pPr>
      <w:r>
        <w:separator/>
      </w:r>
    </w:p>
  </w:footnote>
  <w:footnote w:type="continuationSeparator" w:id="0">
    <w:p w14:paraId="5F23AD3B" w14:textId="77777777" w:rsidR="00D26E26" w:rsidRDefault="00D26E26" w:rsidP="00B04ED8">
      <w:pPr>
        <w:spacing w:after="0" w:line="240" w:lineRule="auto"/>
      </w:pPr>
      <w:r>
        <w:continuationSeparator/>
      </w:r>
    </w:p>
  </w:footnote>
  <w:footnote w:type="continuationNotice" w:id="1">
    <w:p w14:paraId="4B4FFF2E" w14:textId="77777777" w:rsidR="00D26E26" w:rsidRDefault="00D26E2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D70BD" w14:textId="47B3F59C" w:rsidR="009631DF" w:rsidRDefault="009631D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1" allowOverlap="1" wp14:anchorId="5DE23152" wp14:editId="2B37B60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09575"/>
              <wp:effectExtent l="0" t="0" r="0" b="9525"/>
              <wp:wrapNone/>
              <wp:docPr id="153795022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852195" w14:textId="40662F77" w:rsidR="009631DF" w:rsidRPr="009631DF" w:rsidRDefault="009631DF" w:rsidP="009631DF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9631DF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E2315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8pt;height:32.25pt;z-index:2516567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" filled="f" stroked="f">
              <v:textbox style="mso-fit-shape-to-text:t" inset="0,15pt,0,0">
                <w:txbxContent>
                  <w:p w14:paraId="5A852195" w14:textId="40662F77" w:rsidR="009631DF" w:rsidRPr="009631DF" w:rsidRDefault="009631DF" w:rsidP="009631DF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9631DF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B4FE3" w14:textId="6AFF57AD" w:rsidR="001B6799" w:rsidRDefault="001B679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764EB" w14:textId="77777777" w:rsidR="001B6799" w:rsidRDefault="001B67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8186C"/>
    <w:multiLevelType w:val="hybridMultilevel"/>
    <w:tmpl w:val="35AA1E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90E34"/>
    <w:multiLevelType w:val="hybridMultilevel"/>
    <w:tmpl w:val="8D64C09A"/>
    <w:lvl w:ilvl="0" w:tplc="559A6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FC12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244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5EEE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E8FD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854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0618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E032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0608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2B27D"/>
    <w:multiLevelType w:val="hybridMultilevel"/>
    <w:tmpl w:val="52760818"/>
    <w:lvl w:ilvl="0" w:tplc="C5468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D420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7214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6C1C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7A28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1826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CD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047B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04DD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E04E6"/>
    <w:multiLevelType w:val="hybridMultilevel"/>
    <w:tmpl w:val="4E28DAC8"/>
    <w:lvl w:ilvl="0" w:tplc="C70EFF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1E12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6ED2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5222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BE34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CC1A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9058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AEE0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B2AB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80876"/>
    <w:multiLevelType w:val="hybridMultilevel"/>
    <w:tmpl w:val="E21E4A80"/>
    <w:lvl w:ilvl="0" w:tplc="748CB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E072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56FD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D4A8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8243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A40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A89A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3215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61C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81706"/>
    <w:multiLevelType w:val="hybridMultilevel"/>
    <w:tmpl w:val="65FCE5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EE2CE"/>
    <w:multiLevelType w:val="hybridMultilevel"/>
    <w:tmpl w:val="34400B86"/>
    <w:lvl w:ilvl="0" w:tplc="57EAFD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F67F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48A5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0691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6688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8C19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8217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8C2C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589D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65AD2"/>
    <w:multiLevelType w:val="hybridMultilevel"/>
    <w:tmpl w:val="FFFFFFFF"/>
    <w:lvl w:ilvl="0" w:tplc="9028D9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7A27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BCBE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403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C41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24A2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E26E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68E7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A25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9B32A"/>
    <w:multiLevelType w:val="hybridMultilevel"/>
    <w:tmpl w:val="3B164666"/>
    <w:lvl w:ilvl="0" w:tplc="080CF3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B012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0065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1E1D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7E53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283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6CF1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746F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6A3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41093"/>
    <w:multiLevelType w:val="hybridMultilevel"/>
    <w:tmpl w:val="7BDC1F1A"/>
    <w:lvl w:ilvl="0" w:tplc="A41C45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E82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78DC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00E9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1C74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24EA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9AFF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B6A5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B2C2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CF804"/>
    <w:multiLevelType w:val="hybridMultilevel"/>
    <w:tmpl w:val="6A9C4C9C"/>
    <w:lvl w:ilvl="0" w:tplc="95545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5E91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D6C6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E01D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B445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746F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C97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EEE3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9253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1D1434"/>
    <w:multiLevelType w:val="hybridMultilevel"/>
    <w:tmpl w:val="092AD7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59227"/>
    <w:multiLevelType w:val="hybridMultilevel"/>
    <w:tmpl w:val="06B812A2"/>
    <w:lvl w:ilvl="0" w:tplc="10A04A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5038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B2DC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B017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3041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608B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BEE0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0CDD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822A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62E9C"/>
    <w:multiLevelType w:val="hybridMultilevel"/>
    <w:tmpl w:val="433247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F6A5BD"/>
    <w:multiLevelType w:val="hybridMultilevel"/>
    <w:tmpl w:val="362CAF9A"/>
    <w:lvl w:ilvl="0" w:tplc="420AF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E6C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0A32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46C5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DE5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F619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FEB3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4AF0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1C4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CC6268"/>
    <w:multiLevelType w:val="hybridMultilevel"/>
    <w:tmpl w:val="E1040E44"/>
    <w:lvl w:ilvl="0" w:tplc="AC3AC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0E0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C061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A8E8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A87E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440A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AE07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7018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B098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30B60"/>
    <w:multiLevelType w:val="hybridMultilevel"/>
    <w:tmpl w:val="5EE616BC"/>
    <w:lvl w:ilvl="0" w:tplc="82DEE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54FB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0E6D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643F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ECAA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7E9A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4C70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4CDE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9C02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1176D"/>
    <w:multiLevelType w:val="hybridMultilevel"/>
    <w:tmpl w:val="EF541A1A"/>
    <w:lvl w:ilvl="0" w:tplc="AB7C2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7E6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F05B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F83B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D879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D0E5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461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8C9B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A2AB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88628C"/>
    <w:multiLevelType w:val="hybridMultilevel"/>
    <w:tmpl w:val="389C27F8"/>
    <w:lvl w:ilvl="0" w:tplc="D9C61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70B7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B849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B27E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88A5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D2E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9CFB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8C49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6EEC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11506C"/>
    <w:multiLevelType w:val="hybridMultilevel"/>
    <w:tmpl w:val="BF826844"/>
    <w:lvl w:ilvl="0" w:tplc="7D5222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006B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DA8D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261F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EAC8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3ED0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BAB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52F7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D841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57CA58"/>
    <w:multiLevelType w:val="hybridMultilevel"/>
    <w:tmpl w:val="49A8089C"/>
    <w:lvl w:ilvl="0" w:tplc="A530B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50D0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F6F1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7EFC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28D6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189A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F8B3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A66D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F0FD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09633B"/>
    <w:multiLevelType w:val="hybridMultilevel"/>
    <w:tmpl w:val="E3387C1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6A7F1A"/>
    <w:multiLevelType w:val="hybridMultilevel"/>
    <w:tmpl w:val="90FCBB72"/>
    <w:lvl w:ilvl="0" w:tplc="8818A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025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6877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F470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1AAC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50D2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324B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88E3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349E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F156E3"/>
    <w:multiLevelType w:val="hybridMultilevel"/>
    <w:tmpl w:val="AE1A9F9A"/>
    <w:lvl w:ilvl="0" w:tplc="7BB2FE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9491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7251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067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B448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7A30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228F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249F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282B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992FA5"/>
    <w:multiLevelType w:val="hybridMultilevel"/>
    <w:tmpl w:val="773E0DDE"/>
    <w:lvl w:ilvl="0" w:tplc="3C96C84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36684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A466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CC18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B888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2272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E45B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F6D5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C883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0C1C1D"/>
    <w:multiLevelType w:val="hybridMultilevel"/>
    <w:tmpl w:val="227AFA44"/>
    <w:lvl w:ilvl="0" w:tplc="948E9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4A13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7455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46C4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E678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32B1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1C7A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FEB9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FCA9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987E39"/>
    <w:multiLevelType w:val="hybridMultilevel"/>
    <w:tmpl w:val="48F2F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E4F6BB"/>
    <w:multiLevelType w:val="hybridMultilevel"/>
    <w:tmpl w:val="D8224230"/>
    <w:lvl w:ilvl="0" w:tplc="B0F8A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AE14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8CC0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7E7E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6E62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E0E6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2E8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F6C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6A1F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EE1031"/>
    <w:multiLevelType w:val="hybridMultilevel"/>
    <w:tmpl w:val="C3F6287C"/>
    <w:lvl w:ilvl="0" w:tplc="964A1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043A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8891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6EB9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A2AF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00AC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065E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6C34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143C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A2128"/>
    <w:multiLevelType w:val="hybridMultilevel"/>
    <w:tmpl w:val="8A8C81D0"/>
    <w:lvl w:ilvl="0" w:tplc="B2005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6EE6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12D8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248E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4445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8ABE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9C3A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10FF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C86F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B85204"/>
    <w:multiLevelType w:val="hybridMultilevel"/>
    <w:tmpl w:val="0700061E"/>
    <w:lvl w:ilvl="0" w:tplc="193C6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905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BCC5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06AE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B0B4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A857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8CE4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10B2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1C9B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4B67E4"/>
    <w:multiLevelType w:val="hybridMultilevel"/>
    <w:tmpl w:val="16C0164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4B1636"/>
    <w:multiLevelType w:val="hybridMultilevel"/>
    <w:tmpl w:val="C666DF4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CFEE91"/>
    <w:multiLevelType w:val="hybridMultilevel"/>
    <w:tmpl w:val="C9C41BD2"/>
    <w:lvl w:ilvl="0" w:tplc="86D28A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54A6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402E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DC2E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A06C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AAE2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D401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E27A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7486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1089351">
    <w:abstractNumId w:val="25"/>
  </w:num>
  <w:num w:numId="2" w16cid:durableId="555239752">
    <w:abstractNumId w:val="29"/>
  </w:num>
  <w:num w:numId="3" w16cid:durableId="700129930">
    <w:abstractNumId w:val="2"/>
  </w:num>
  <w:num w:numId="4" w16cid:durableId="1770925931">
    <w:abstractNumId w:val="31"/>
  </w:num>
  <w:num w:numId="5" w16cid:durableId="826552352">
    <w:abstractNumId w:val="34"/>
  </w:num>
  <w:num w:numId="6" w16cid:durableId="2006516445">
    <w:abstractNumId w:val="4"/>
  </w:num>
  <w:num w:numId="7" w16cid:durableId="2145538676">
    <w:abstractNumId w:val="16"/>
  </w:num>
  <w:num w:numId="8" w16cid:durableId="22679172">
    <w:abstractNumId w:val="9"/>
  </w:num>
  <w:num w:numId="9" w16cid:durableId="489058338">
    <w:abstractNumId w:val="8"/>
  </w:num>
  <w:num w:numId="10" w16cid:durableId="1665351076">
    <w:abstractNumId w:val="12"/>
  </w:num>
  <w:num w:numId="11" w16cid:durableId="445851773">
    <w:abstractNumId w:val="24"/>
  </w:num>
  <w:num w:numId="12" w16cid:durableId="647982519">
    <w:abstractNumId w:val="17"/>
  </w:num>
  <w:num w:numId="13" w16cid:durableId="1480883371">
    <w:abstractNumId w:val="19"/>
  </w:num>
  <w:num w:numId="14" w16cid:durableId="1747459837">
    <w:abstractNumId w:val="6"/>
  </w:num>
  <w:num w:numId="15" w16cid:durableId="1243838223">
    <w:abstractNumId w:val="3"/>
  </w:num>
  <w:num w:numId="16" w16cid:durableId="1671135165">
    <w:abstractNumId w:val="15"/>
  </w:num>
  <w:num w:numId="17" w16cid:durableId="1085499317">
    <w:abstractNumId w:val="23"/>
  </w:num>
  <w:num w:numId="18" w16cid:durableId="227035660">
    <w:abstractNumId w:val="27"/>
  </w:num>
  <w:num w:numId="19" w16cid:durableId="1489129257">
    <w:abstractNumId w:val="1"/>
  </w:num>
  <w:num w:numId="20" w16cid:durableId="1601329620">
    <w:abstractNumId w:val="28"/>
  </w:num>
  <w:num w:numId="21" w16cid:durableId="2082289887">
    <w:abstractNumId w:val="14"/>
  </w:num>
  <w:num w:numId="22" w16cid:durableId="21517591">
    <w:abstractNumId w:val="26"/>
  </w:num>
  <w:num w:numId="23" w16cid:durableId="1044060294">
    <w:abstractNumId w:val="5"/>
  </w:num>
  <w:num w:numId="24" w16cid:durableId="1707020728">
    <w:abstractNumId w:val="32"/>
  </w:num>
  <w:num w:numId="25" w16cid:durableId="1710832713">
    <w:abstractNumId w:val="13"/>
  </w:num>
  <w:num w:numId="26" w16cid:durableId="1085418852">
    <w:abstractNumId w:val="0"/>
  </w:num>
  <w:num w:numId="27" w16cid:durableId="475341910">
    <w:abstractNumId w:val="11"/>
  </w:num>
  <w:num w:numId="28" w16cid:durableId="1115104159">
    <w:abstractNumId w:val="18"/>
  </w:num>
  <w:num w:numId="29" w16cid:durableId="2124372728">
    <w:abstractNumId w:val="20"/>
  </w:num>
  <w:num w:numId="30" w16cid:durableId="112479161">
    <w:abstractNumId w:val="21"/>
  </w:num>
  <w:num w:numId="31" w16cid:durableId="1288196073">
    <w:abstractNumId w:val="30"/>
  </w:num>
  <w:num w:numId="32" w16cid:durableId="1176306617">
    <w:abstractNumId w:val="22"/>
  </w:num>
  <w:num w:numId="33" w16cid:durableId="171727357">
    <w:abstractNumId w:val="33"/>
  </w:num>
  <w:num w:numId="34" w16cid:durableId="1032070040">
    <w:abstractNumId w:val="10"/>
  </w:num>
  <w:num w:numId="35" w16cid:durableId="2037080826">
    <w:abstractNumId w:val="7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5633"/>
    <w:rsid w:val="000073C3"/>
    <w:rsid w:val="000124AF"/>
    <w:rsid w:val="00026917"/>
    <w:rsid w:val="00032BB8"/>
    <w:rsid w:val="00046031"/>
    <w:rsid w:val="00046382"/>
    <w:rsid w:val="00046BD0"/>
    <w:rsid w:val="0005492C"/>
    <w:rsid w:val="00080ABB"/>
    <w:rsid w:val="000866C5"/>
    <w:rsid w:val="000B092B"/>
    <w:rsid w:val="000B714A"/>
    <w:rsid w:val="000C2216"/>
    <w:rsid w:val="000D21CE"/>
    <w:rsid w:val="000D22F3"/>
    <w:rsid w:val="000D3ED4"/>
    <w:rsid w:val="000D437E"/>
    <w:rsid w:val="000E4BE0"/>
    <w:rsid w:val="000E78A0"/>
    <w:rsid w:val="000F1BFE"/>
    <w:rsid w:val="000F5175"/>
    <w:rsid w:val="000F5619"/>
    <w:rsid w:val="001074F3"/>
    <w:rsid w:val="001165F7"/>
    <w:rsid w:val="0011762E"/>
    <w:rsid w:val="00124AF4"/>
    <w:rsid w:val="0012524F"/>
    <w:rsid w:val="00140AD0"/>
    <w:rsid w:val="00152C86"/>
    <w:rsid w:val="001570E2"/>
    <w:rsid w:val="00160463"/>
    <w:rsid w:val="00162E3E"/>
    <w:rsid w:val="001642C3"/>
    <w:rsid w:val="00166B4D"/>
    <w:rsid w:val="00172E01"/>
    <w:rsid w:val="00183E6B"/>
    <w:rsid w:val="001A08F5"/>
    <w:rsid w:val="001A3D85"/>
    <w:rsid w:val="001A5AD7"/>
    <w:rsid w:val="001B07B8"/>
    <w:rsid w:val="001B6799"/>
    <w:rsid w:val="001BBF8D"/>
    <w:rsid w:val="001C02E3"/>
    <w:rsid w:val="001E630D"/>
    <w:rsid w:val="001F0E97"/>
    <w:rsid w:val="001F36C3"/>
    <w:rsid w:val="001F5FAD"/>
    <w:rsid w:val="0021240C"/>
    <w:rsid w:val="0021279D"/>
    <w:rsid w:val="00214B96"/>
    <w:rsid w:val="00226095"/>
    <w:rsid w:val="00230554"/>
    <w:rsid w:val="00257312"/>
    <w:rsid w:val="00261D86"/>
    <w:rsid w:val="002650D5"/>
    <w:rsid w:val="00270667"/>
    <w:rsid w:val="00273CFE"/>
    <w:rsid w:val="00281F3A"/>
    <w:rsid w:val="00284DC9"/>
    <w:rsid w:val="00286065"/>
    <w:rsid w:val="002911F3"/>
    <w:rsid w:val="00293CBD"/>
    <w:rsid w:val="002950E3"/>
    <w:rsid w:val="002A7B19"/>
    <w:rsid w:val="002B020D"/>
    <w:rsid w:val="002B0791"/>
    <w:rsid w:val="002B7503"/>
    <w:rsid w:val="002D033F"/>
    <w:rsid w:val="002D31A0"/>
    <w:rsid w:val="002E061E"/>
    <w:rsid w:val="002E2204"/>
    <w:rsid w:val="002E3712"/>
    <w:rsid w:val="002F4066"/>
    <w:rsid w:val="002F576D"/>
    <w:rsid w:val="002F5939"/>
    <w:rsid w:val="00301474"/>
    <w:rsid w:val="003033C1"/>
    <w:rsid w:val="00307F01"/>
    <w:rsid w:val="00317E7A"/>
    <w:rsid w:val="0032286A"/>
    <w:rsid w:val="00330106"/>
    <w:rsid w:val="00332946"/>
    <w:rsid w:val="003376F1"/>
    <w:rsid w:val="0034597D"/>
    <w:rsid w:val="003544EB"/>
    <w:rsid w:val="00354A38"/>
    <w:rsid w:val="0036503F"/>
    <w:rsid w:val="00366044"/>
    <w:rsid w:val="00372D22"/>
    <w:rsid w:val="0037394B"/>
    <w:rsid w:val="003755AE"/>
    <w:rsid w:val="00376786"/>
    <w:rsid w:val="00393BC1"/>
    <w:rsid w:val="003A14D9"/>
    <w:rsid w:val="003A72AF"/>
    <w:rsid w:val="003B2BB8"/>
    <w:rsid w:val="003C2535"/>
    <w:rsid w:val="003C6F90"/>
    <w:rsid w:val="003D16D9"/>
    <w:rsid w:val="003D34FF"/>
    <w:rsid w:val="003D5871"/>
    <w:rsid w:val="003E04CF"/>
    <w:rsid w:val="003E0E42"/>
    <w:rsid w:val="003E470D"/>
    <w:rsid w:val="003E7041"/>
    <w:rsid w:val="003F5C0C"/>
    <w:rsid w:val="004139FD"/>
    <w:rsid w:val="004147B1"/>
    <w:rsid w:val="00421EC4"/>
    <w:rsid w:val="004237DC"/>
    <w:rsid w:val="004258FD"/>
    <w:rsid w:val="0043313D"/>
    <w:rsid w:val="00435F9D"/>
    <w:rsid w:val="004431A4"/>
    <w:rsid w:val="00444DE2"/>
    <w:rsid w:val="00462668"/>
    <w:rsid w:val="00462D1A"/>
    <w:rsid w:val="004747D0"/>
    <w:rsid w:val="00475090"/>
    <w:rsid w:val="0047510F"/>
    <w:rsid w:val="004836B5"/>
    <w:rsid w:val="00491B15"/>
    <w:rsid w:val="00492353"/>
    <w:rsid w:val="00497865"/>
    <w:rsid w:val="004A3195"/>
    <w:rsid w:val="004A65E5"/>
    <w:rsid w:val="004A76A5"/>
    <w:rsid w:val="004B1732"/>
    <w:rsid w:val="004B54CA"/>
    <w:rsid w:val="004B7675"/>
    <w:rsid w:val="004C45C6"/>
    <w:rsid w:val="004D092D"/>
    <w:rsid w:val="004D5B36"/>
    <w:rsid w:val="004E0783"/>
    <w:rsid w:val="004E1049"/>
    <w:rsid w:val="004E33E6"/>
    <w:rsid w:val="004E5CBF"/>
    <w:rsid w:val="004F2566"/>
    <w:rsid w:val="00512C1B"/>
    <w:rsid w:val="00514B4B"/>
    <w:rsid w:val="0051573C"/>
    <w:rsid w:val="00517486"/>
    <w:rsid w:val="005305D5"/>
    <w:rsid w:val="00542AB2"/>
    <w:rsid w:val="00547CD1"/>
    <w:rsid w:val="00557329"/>
    <w:rsid w:val="00557887"/>
    <w:rsid w:val="005601E0"/>
    <w:rsid w:val="005634CF"/>
    <w:rsid w:val="005675B5"/>
    <w:rsid w:val="005812AD"/>
    <w:rsid w:val="0058149C"/>
    <w:rsid w:val="00597BD5"/>
    <w:rsid w:val="005A069C"/>
    <w:rsid w:val="005A0CAF"/>
    <w:rsid w:val="005A4AB5"/>
    <w:rsid w:val="005A7FB6"/>
    <w:rsid w:val="005B2AE4"/>
    <w:rsid w:val="005B476B"/>
    <w:rsid w:val="005B544B"/>
    <w:rsid w:val="005C09E3"/>
    <w:rsid w:val="005C3476"/>
    <w:rsid w:val="005C3AA9"/>
    <w:rsid w:val="005C7E93"/>
    <w:rsid w:val="005D0354"/>
    <w:rsid w:val="005D1DCA"/>
    <w:rsid w:val="005D56F1"/>
    <w:rsid w:val="005F20A8"/>
    <w:rsid w:val="005F5A4B"/>
    <w:rsid w:val="005F75D0"/>
    <w:rsid w:val="0060127F"/>
    <w:rsid w:val="00607099"/>
    <w:rsid w:val="006132FD"/>
    <w:rsid w:val="006201FF"/>
    <w:rsid w:val="006213C6"/>
    <w:rsid w:val="006219A3"/>
    <w:rsid w:val="00621FC5"/>
    <w:rsid w:val="006264F0"/>
    <w:rsid w:val="006317F9"/>
    <w:rsid w:val="00637B02"/>
    <w:rsid w:val="0064027C"/>
    <w:rsid w:val="00640388"/>
    <w:rsid w:val="0064067F"/>
    <w:rsid w:val="00653CB0"/>
    <w:rsid w:val="0066079B"/>
    <w:rsid w:val="00660B19"/>
    <w:rsid w:val="00671CF4"/>
    <w:rsid w:val="006720FA"/>
    <w:rsid w:val="006808EF"/>
    <w:rsid w:val="00682BDD"/>
    <w:rsid w:val="00683A84"/>
    <w:rsid w:val="00686F8F"/>
    <w:rsid w:val="006A06C1"/>
    <w:rsid w:val="006A0B89"/>
    <w:rsid w:val="006A1831"/>
    <w:rsid w:val="006A41A2"/>
    <w:rsid w:val="006A4A9D"/>
    <w:rsid w:val="006A4CE7"/>
    <w:rsid w:val="006B01AB"/>
    <w:rsid w:val="006B0614"/>
    <w:rsid w:val="006B2DCE"/>
    <w:rsid w:val="006B42A4"/>
    <w:rsid w:val="006C1362"/>
    <w:rsid w:val="006D1391"/>
    <w:rsid w:val="006D260B"/>
    <w:rsid w:val="006E0943"/>
    <w:rsid w:val="006E5A27"/>
    <w:rsid w:val="00703F81"/>
    <w:rsid w:val="0070723D"/>
    <w:rsid w:val="007103E6"/>
    <w:rsid w:val="00710BBC"/>
    <w:rsid w:val="00711544"/>
    <w:rsid w:val="007236A7"/>
    <w:rsid w:val="00727303"/>
    <w:rsid w:val="007344D7"/>
    <w:rsid w:val="007445C0"/>
    <w:rsid w:val="00750C6F"/>
    <w:rsid w:val="0075406B"/>
    <w:rsid w:val="007608F5"/>
    <w:rsid w:val="0076469C"/>
    <w:rsid w:val="00765167"/>
    <w:rsid w:val="007722A0"/>
    <w:rsid w:val="00785261"/>
    <w:rsid w:val="00794F02"/>
    <w:rsid w:val="007B0256"/>
    <w:rsid w:val="007C5DD2"/>
    <w:rsid w:val="007E5083"/>
    <w:rsid w:val="007E7B3A"/>
    <w:rsid w:val="00803D73"/>
    <w:rsid w:val="00821EC7"/>
    <w:rsid w:val="00823871"/>
    <w:rsid w:val="0082413F"/>
    <w:rsid w:val="00825E4B"/>
    <w:rsid w:val="00826BB1"/>
    <w:rsid w:val="0083177B"/>
    <w:rsid w:val="00837C40"/>
    <w:rsid w:val="00840033"/>
    <w:rsid w:val="0084290A"/>
    <w:rsid w:val="008515B4"/>
    <w:rsid w:val="008515FC"/>
    <w:rsid w:val="0085509C"/>
    <w:rsid w:val="0086232C"/>
    <w:rsid w:val="00865C10"/>
    <w:rsid w:val="008661EC"/>
    <w:rsid w:val="00867AFB"/>
    <w:rsid w:val="00883C6C"/>
    <w:rsid w:val="008841A9"/>
    <w:rsid w:val="008843DE"/>
    <w:rsid w:val="00884483"/>
    <w:rsid w:val="00891BB1"/>
    <w:rsid w:val="008A0F4A"/>
    <w:rsid w:val="008A4A81"/>
    <w:rsid w:val="008A6766"/>
    <w:rsid w:val="008B2302"/>
    <w:rsid w:val="008B69C8"/>
    <w:rsid w:val="008C1419"/>
    <w:rsid w:val="008C3B9C"/>
    <w:rsid w:val="008C639F"/>
    <w:rsid w:val="008C66DD"/>
    <w:rsid w:val="008D7E1B"/>
    <w:rsid w:val="008E647D"/>
    <w:rsid w:val="008E6C5E"/>
    <w:rsid w:val="008E72C2"/>
    <w:rsid w:val="008E75D5"/>
    <w:rsid w:val="008E7B9A"/>
    <w:rsid w:val="008F3804"/>
    <w:rsid w:val="0091035B"/>
    <w:rsid w:val="00910FBA"/>
    <w:rsid w:val="009225F0"/>
    <w:rsid w:val="009238DA"/>
    <w:rsid w:val="00926492"/>
    <w:rsid w:val="009319C3"/>
    <w:rsid w:val="0093462C"/>
    <w:rsid w:val="00935C66"/>
    <w:rsid w:val="00946D84"/>
    <w:rsid w:val="0095082B"/>
    <w:rsid w:val="00951123"/>
    <w:rsid w:val="00952F7F"/>
    <w:rsid w:val="00953795"/>
    <w:rsid w:val="00953F76"/>
    <w:rsid w:val="00962E59"/>
    <w:rsid w:val="009631DF"/>
    <w:rsid w:val="00964788"/>
    <w:rsid w:val="0097389B"/>
    <w:rsid w:val="00974189"/>
    <w:rsid w:val="00983888"/>
    <w:rsid w:val="00984D6C"/>
    <w:rsid w:val="00985917"/>
    <w:rsid w:val="009903D2"/>
    <w:rsid w:val="00990B40"/>
    <w:rsid w:val="00994422"/>
    <w:rsid w:val="00994D56"/>
    <w:rsid w:val="00995B0F"/>
    <w:rsid w:val="009A046E"/>
    <w:rsid w:val="009C0737"/>
    <w:rsid w:val="009D6430"/>
    <w:rsid w:val="009D76ED"/>
    <w:rsid w:val="009E7C85"/>
    <w:rsid w:val="009F09BE"/>
    <w:rsid w:val="009F3B74"/>
    <w:rsid w:val="00A04FAE"/>
    <w:rsid w:val="00A24A04"/>
    <w:rsid w:val="00A25904"/>
    <w:rsid w:val="00A4471E"/>
    <w:rsid w:val="00A50C35"/>
    <w:rsid w:val="00A50EDC"/>
    <w:rsid w:val="00A51FBF"/>
    <w:rsid w:val="00A56679"/>
    <w:rsid w:val="00A56905"/>
    <w:rsid w:val="00A57856"/>
    <w:rsid w:val="00A65E30"/>
    <w:rsid w:val="00A67A0B"/>
    <w:rsid w:val="00A73869"/>
    <w:rsid w:val="00A805E6"/>
    <w:rsid w:val="00A841C0"/>
    <w:rsid w:val="00A95374"/>
    <w:rsid w:val="00AA0C26"/>
    <w:rsid w:val="00AA0F57"/>
    <w:rsid w:val="00AA262B"/>
    <w:rsid w:val="00AA69C9"/>
    <w:rsid w:val="00AA7DCB"/>
    <w:rsid w:val="00AB006C"/>
    <w:rsid w:val="00AB56FC"/>
    <w:rsid w:val="00AB771A"/>
    <w:rsid w:val="00AC487B"/>
    <w:rsid w:val="00AD54FE"/>
    <w:rsid w:val="00AE0088"/>
    <w:rsid w:val="00AE159E"/>
    <w:rsid w:val="00AE40EA"/>
    <w:rsid w:val="00AF1618"/>
    <w:rsid w:val="00AF3155"/>
    <w:rsid w:val="00AF5D70"/>
    <w:rsid w:val="00AF791B"/>
    <w:rsid w:val="00B00125"/>
    <w:rsid w:val="00B04ED8"/>
    <w:rsid w:val="00B05511"/>
    <w:rsid w:val="00B13016"/>
    <w:rsid w:val="00B13880"/>
    <w:rsid w:val="00B15FE4"/>
    <w:rsid w:val="00B211E4"/>
    <w:rsid w:val="00B37856"/>
    <w:rsid w:val="00B41A19"/>
    <w:rsid w:val="00B44DE2"/>
    <w:rsid w:val="00B50315"/>
    <w:rsid w:val="00B66E21"/>
    <w:rsid w:val="00B73149"/>
    <w:rsid w:val="00B91E3E"/>
    <w:rsid w:val="00B94699"/>
    <w:rsid w:val="00BA2DB9"/>
    <w:rsid w:val="00BA5B46"/>
    <w:rsid w:val="00BA70D7"/>
    <w:rsid w:val="00BB1455"/>
    <w:rsid w:val="00BB43CB"/>
    <w:rsid w:val="00BB78B3"/>
    <w:rsid w:val="00BC1011"/>
    <w:rsid w:val="00BC4E53"/>
    <w:rsid w:val="00BC5026"/>
    <w:rsid w:val="00BE1294"/>
    <w:rsid w:val="00BE2430"/>
    <w:rsid w:val="00BE7148"/>
    <w:rsid w:val="00BF07B9"/>
    <w:rsid w:val="00BF4A13"/>
    <w:rsid w:val="00BF52F2"/>
    <w:rsid w:val="00BF7F97"/>
    <w:rsid w:val="00C0110F"/>
    <w:rsid w:val="00C3797A"/>
    <w:rsid w:val="00C4099B"/>
    <w:rsid w:val="00C43F6A"/>
    <w:rsid w:val="00C4674B"/>
    <w:rsid w:val="00C61BC4"/>
    <w:rsid w:val="00C64BAB"/>
    <w:rsid w:val="00C65402"/>
    <w:rsid w:val="00C66AC9"/>
    <w:rsid w:val="00C77246"/>
    <w:rsid w:val="00C84DD7"/>
    <w:rsid w:val="00C906B4"/>
    <w:rsid w:val="00C93F81"/>
    <w:rsid w:val="00C9499D"/>
    <w:rsid w:val="00C968A9"/>
    <w:rsid w:val="00CA011F"/>
    <w:rsid w:val="00CB07FC"/>
    <w:rsid w:val="00CB5863"/>
    <w:rsid w:val="00CB6266"/>
    <w:rsid w:val="00CB6EEC"/>
    <w:rsid w:val="00CC0443"/>
    <w:rsid w:val="00CD0E24"/>
    <w:rsid w:val="00CD2ACE"/>
    <w:rsid w:val="00D01715"/>
    <w:rsid w:val="00D03232"/>
    <w:rsid w:val="00D063C0"/>
    <w:rsid w:val="00D24892"/>
    <w:rsid w:val="00D26E26"/>
    <w:rsid w:val="00D327A9"/>
    <w:rsid w:val="00D359CA"/>
    <w:rsid w:val="00D37AAC"/>
    <w:rsid w:val="00D50ACF"/>
    <w:rsid w:val="00D51640"/>
    <w:rsid w:val="00D51B15"/>
    <w:rsid w:val="00D5756A"/>
    <w:rsid w:val="00D61686"/>
    <w:rsid w:val="00D64ADB"/>
    <w:rsid w:val="00D662A2"/>
    <w:rsid w:val="00D80B61"/>
    <w:rsid w:val="00D94BBF"/>
    <w:rsid w:val="00D94EF2"/>
    <w:rsid w:val="00D9762A"/>
    <w:rsid w:val="00DA243A"/>
    <w:rsid w:val="00DA47D9"/>
    <w:rsid w:val="00DB3F2C"/>
    <w:rsid w:val="00DC3436"/>
    <w:rsid w:val="00DC4D1D"/>
    <w:rsid w:val="00DC7F8C"/>
    <w:rsid w:val="00DE2F27"/>
    <w:rsid w:val="00DF41A5"/>
    <w:rsid w:val="00DF635C"/>
    <w:rsid w:val="00DF7537"/>
    <w:rsid w:val="00E00F0A"/>
    <w:rsid w:val="00E02F22"/>
    <w:rsid w:val="00E10807"/>
    <w:rsid w:val="00E14BAA"/>
    <w:rsid w:val="00E15EF4"/>
    <w:rsid w:val="00E20953"/>
    <w:rsid w:val="00E21E77"/>
    <w:rsid w:val="00E25216"/>
    <w:rsid w:val="00E273E4"/>
    <w:rsid w:val="00E3708A"/>
    <w:rsid w:val="00E37D09"/>
    <w:rsid w:val="00E37FB4"/>
    <w:rsid w:val="00E433E3"/>
    <w:rsid w:val="00E44DDF"/>
    <w:rsid w:val="00E50511"/>
    <w:rsid w:val="00E50CA2"/>
    <w:rsid w:val="00E519FB"/>
    <w:rsid w:val="00E51C8A"/>
    <w:rsid w:val="00E540DA"/>
    <w:rsid w:val="00E62246"/>
    <w:rsid w:val="00E642D6"/>
    <w:rsid w:val="00E75EAA"/>
    <w:rsid w:val="00E85C1F"/>
    <w:rsid w:val="00E902A6"/>
    <w:rsid w:val="00E93924"/>
    <w:rsid w:val="00EB0F03"/>
    <w:rsid w:val="00EB37CB"/>
    <w:rsid w:val="00EB4A2A"/>
    <w:rsid w:val="00EB64A4"/>
    <w:rsid w:val="00EC0FBC"/>
    <w:rsid w:val="00EC2C86"/>
    <w:rsid w:val="00EE2882"/>
    <w:rsid w:val="00EF5141"/>
    <w:rsid w:val="00EF683D"/>
    <w:rsid w:val="00EF7B9F"/>
    <w:rsid w:val="00F02D15"/>
    <w:rsid w:val="00F16105"/>
    <w:rsid w:val="00F25146"/>
    <w:rsid w:val="00F27FCE"/>
    <w:rsid w:val="00F30AFE"/>
    <w:rsid w:val="00F405F3"/>
    <w:rsid w:val="00F40E78"/>
    <w:rsid w:val="00F44D68"/>
    <w:rsid w:val="00F510AD"/>
    <w:rsid w:val="00F55E11"/>
    <w:rsid w:val="00F57712"/>
    <w:rsid w:val="00F608A2"/>
    <w:rsid w:val="00F65AF2"/>
    <w:rsid w:val="00F8158A"/>
    <w:rsid w:val="00F81B8F"/>
    <w:rsid w:val="00F8422C"/>
    <w:rsid w:val="00F90256"/>
    <w:rsid w:val="00F94903"/>
    <w:rsid w:val="00FA2164"/>
    <w:rsid w:val="00FA2177"/>
    <w:rsid w:val="00FA2B58"/>
    <w:rsid w:val="00FA3346"/>
    <w:rsid w:val="00FD3EE1"/>
    <w:rsid w:val="00FD7A0C"/>
    <w:rsid w:val="00FE08FE"/>
    <w:rsid w:val="00FE0DCC"/>
    <w:rsid w:val="00FE38D0"/>
    <w:rsid w:val="00FE604B"/>
    <w:rsid w:val="00FF533B"/>
    <w:rsid w:val="00FF667F"/>
    <w:rsid w:val="011774A1"/>
    <w:rsid w:val="01757B6C"/>
    <w:rsid w:val="01B7DA8B"/>
    <w:rsid w:val="01C54B44"/>
    <w:rsid w:val="020F953C"/>
    <w:rsid w:val="0217B060"/>
    <w:rsid w:val="02F4ED19"/>
    <w:rsid w:val="0324ABC4"/>
    <w:rsid w:val="0353871E"/>
    <w:rsid w:val="04641DF7"/>
    <w:rsid w:val="047A1AB8"/>
    <w:rsid w:val="0507A13D"/>
    <w:rsid w:val="05E41D08"/>
    <w:rsid w:val="062226B2"/>
    <w:rsid w:val="06E5E9FC"/>
    <w:rsid w:val="07925BCC"/>
    <w:rsid w:val="0B0E123A"/>
    <w:rsid w:val="0B1D82AF"/>
    <w:rsid w:val="0B3666EC"/>
    <w:rsid w:val="0C512A45"/>
    <w:rsid w:val="0D59EBC9"/>
    <w:rsid w:val="0DA885EE"/>
    <w:rsid w:val="0E13EF79"/>
    <w:rsid w:val="0E77CD79"/>
    <w:rsid w:val="0E940112"/>
    <w:rsid w:val="0EEFDEA6"/>
    <w:rsid w:val="0EF1F863"/>
    <w:rsid w:val="0F82C826"/>
    <w:rsid w:val="109B6BD1"/>
    <w:rsid w:val="10B74265"/>
    <w:rsid w:val="10E3D0B2"/>
    <w:rsid w:val="1117C640"/>
    <w:rsid w:val="118367C3"/>
    <w:rsid w:val="1347F16E"/>
    <w:rsid w:val="14F504F1"/>
    <w:rsid w:val="153C197B"/>
    <w:rsid w:val="167F665D"/>
    <w:rsid w:val="1681C8CD"/>
    <w:rsid w:val="16BB19C1"/>
    <w:rsid w:val="177AE5E0"/>
    <w:rsid w:val="17A1558A"/>
    <w:rsid w:val="17DC87A1"/>
    <w:rsid w:val="18D95136"/>
    <w:rsid w:val="197A895B"/>
    <w:rsid w:val="19AAEB68"/>
    <w:rsid w:val="1A89BF1A"/>
    <w:rsid w:val="1B1F0C88"/>
    <w:rsid w:val="1B2A2CB1"/>
    <w:rsid w:val="1B9DAAD2"/>
    <w:rsid w:val="1BAFA1BF"/>
    <w:rsid w:val="1BEEB94B"/>
    <w:rsid w:val="1EB50A72"/>
    <w:rsid w:val="1F8030DD"/>
    <w:rsid w:val="1F87E754"/>
    <w:rsid w:val="21A50710"/>
    <w:rsid w:val="225C9D2A"/>
    <w:rsid w:val="2439A2B8"/>
    <w:rsid w:val="2486C4FC"/>
    <w:rsid w:val="24D76D28"/>
    <w:rsid w:val="2585B9C0"/>
    <w:rsid w:val="2607A95C"/>
    <w:rsid w:val="264C800F"/>
    <w:rsid w:val="26530BF3"/>
    <w:rsid w:val="26E19A65"/>
    <w:rsid w:val="27009E00"/>
    <w:rsid w:val="2711DBA2"/>
    <w:rsid w:val="27E85D50"/>
    <w:rsid w:val="28737F75"/>
    <w:rsid w:val="28F7CB47"/>
    <w:rsid w:val="298BE7E4"/>
    <w:rsid w:val="29C761A5"/>
    <w:rsid w:val="2A4100EA"/>
    <w:rsid w:val="2C1640BD"/>
    <w:rsid w:val="2C1F455D"/>
    <w:rsid w:val="2C9F37C4"/>
    <w:rsid w:val="2CE63581"/>
    <w:rsid w:val="2D674B1A"/>
    <w:rsid w:val="2E10544F"/>
    <w:rsid w:val="2E2B156E"/>
    <w:rsid w:val="2E5EE71A"/>
    <w:rsid w:val="2F40BD42"/>
    <w:rsid w:val="2FB18BD9"/>
    <w:rsid w:val="2FD9E47F"/>
    <w:rsid w:val="314498D6"/>
    <w:rsid w:val="314C1D21"/>
    <w:rsid w:val="320F27F9"/>
    <w:rsid w:val="32A46637"/>
    <w:rsid w:val="32B7A980"/>
    <w:rsid w:val="337EF059"/>
    <w:rsid w:val="338B5AAB"/>
    <w:rsid w:val="356FCADD"/>
    <w:rsid w:val="35828E5A"/>
    <w:rsid w:val="36BD64B6"/>
    <w:rsid w:val="38A6922C"/>
    <w:rsid w:val="3963F8B3"/>
    <w:rsid w:val="39AE12AC"/>
    <w:rsid w:val="3A811A54"/>
    <w:rsid w:val="3B6AA3BD"/>
    <w:rsid w:val="3B8D1312"/>
    <w:rsid w:val="3BCB432D"/>
    <w:rsid w:val="3BFAF42B"/>
    <w:rsid w:val="3C58A7C2"/>
    <w:rsid w:val="3CCE44F3"/>
    <w:rsid w:val="3D916B4E"/>
    <w:rsid w:val="3DC19596"/>
    <w:rsid w:val="4081924D"/>
    <w:rsid w:val="414CD862"/>
    <w:rsid w:val="424F03D2"/>
    <w:rsid w:val="43CC853A"/>
    <w:rsid w:val="44D6A489"/>
    <w:rsid w:val="44F6BC46"/>
    <w:rsid w:val="45D02FA6"/>
    <w:rsid w:val="46887AB7"/>
    <w:rsid w:val="4796E2B9"/>
    <w:rsid w:val="483AECD8"/>
    <w:rsid w:val="490C30F4"/>
    <w:rsid w:val="49291F4A"/>
    <w:rsid w:val="49870F16"/>
    <w:rsid w:val="49C83BD1"/>
    <w:rsid w:val="4A774ABD"/>
    <w:rsid w:val="4A8A1B55"/>
    <w:rsid w:val="4A8CA208"/>
    <w:rsid w:val="4BDD50A4"/>
    <w:rsid w:val="4C9A254C"/>
    <w:rsid w:val="4D86EF4A"/>
    <w:rsid w:val="4D9CDEFE"/>
    <w:rsid w:val="4E6D703A"/>
    <w:rsid w:val="4EB61530"/>
    <w:rsid w:val="4EBC395F"/>
    <w:rsid w:val="50530538"/>
    <w:rsid w:val="5146AF6D"/>
    <w:rsid w:val="51628007"/>
    <w:rsid w:val="5253B168"/>
    <w:rsid w:val="5326A0FC"/>
    <w:rsid w:val="53722A06"/>
    <w:rsid w:val="53D652EA"/>
    <w:rsid w:val="54D71531"/>
    <w:rsid w:val="54FAFAD2"/>
    <w:rsid w:val="555B833F"/>
    <w:rsid w:val="557AF7E3"/>
    <w:rsid w:val="558EF9F2"/>
    <w:rsid w:val="561D0987"/>
    <w:rsid w:val="569C49BE"/>
    <w:rsid w:val="56E31BC6"/>
    <w:rsid w:val="5A3DAB94"/>
    <w:rsid w:val="5A51DDCA"/>
    <w:rsid w:val="5B437248"/>
    <w:rsid w:val="5C1A1679"/>
    <w:rsid w:val="5C3ED0D1"/>
    <w:rsid w:val="5CA3EEDC"/>
    <w:rsid w:val="5FC3C730"/>
    <w:rsid w:val="60060FDE"/>
    <w:rsid w:val="60580F05"/>
    <w:rsid w:val="618FA3C8"/>
    <w:rsid w:val="61C8EC68"/>
    <w:rsid w:val="62842E91"/>
    <w:rsid w:val="63278521"/>
    <w:rsid w:val="63A2CA70"/>
    <w:rsid w:val="645AADD1"/>
    <w:rsid w:val="65441754"/>
    <w:rsid w:val="655BCEAB"/>
    <w:rsid w:val="66DB7250"/>
    <w:rsid w:val="67B1228D"/>
    <w:rsid w:val="68991C07"/>
    <w:rsid w:val="68AE0DC1"/>
    <w:rsid w:val="68C5A9E8"/>
    <w:rsid w:val="68F3F4C1"/>
    <w:rsid w:val="6919AED7"/>
    <w:rsid w:val="6A8ECED4"/>
    <w:rsid w:val="6B3FCB4E"/>
    <w:rsid w:val="6C09D90F"/>
    <w:rsid w:val="6C1A0266"/>
    <w:rsid w:val="6C59DD06"/>
    <w:rsid w:val="6C94C7DA"/>
    <w:rsid w:val="6C9B8A47"/>
    <w:rsid w:val="6CB84B34"/>
    <w:rsid w:val="6D1334A1"/>
    <w:rsid w:val="6D1B198C"/>
    <w:rsid w:val="6D59A06A"/>
    <w:rsid w:val="6F3BCCA8"/>
    <w:rsid w:val="6F6A5904"/>
    <w:rsid w:val="6F6D549D"/>
    <w:rsid w:val="6FE22CAB"/>
    <w:rsid w:val="6FE53B02"/>
    <w:rsid w:val="703CC7DB"/>
    <w:rsid w:val="716FC7B9"/>
    <w:rsid w:val="71B10253"/>
    <w:rsid w:val="7361B9FB"/>
    <w:rsid w:val="75F8000D"/>
    <w:rsid w:val="7653629D"/>
    <w:rsid w:val="766C1932"/>
    <w:rsid w:val="77E86830"/>
    <w:rsid w:val="786C0AAD"/>
    <w:rsid w:val="7891EE80"/>
    <w:rsid w:val="78998DA1"/>
    <w:rsid w:val="78B4894E"/>
    <w:rsid w:val="792560D1"/>
    <w:rsid w:val="7A24433F"/>
    <w:rsid w:val="7A4360E3"/>
    <w:rsid w:val="7BADBBFD"/>
    <w:rsid w:val="7C340F40"/>
    <w:rsid w:val="7D3F0739"/>
    <w:rsid w:val="7DC5D2ED"/>
    <w:rsid w:val="7E74B029"/>
    <w:rsid w:val="7FC4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3EF08610-1097-4D79-AED8-7674BCAB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E02F22"/>
    <w:rPr>
      <w:color w:val="3F4A75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E02F22"/>
    <w:rPr>
      <w:color w:val="358189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E02F22"/>
    <w:pPr>
      <w:spacing w:after="0" w:line="360" w:lineRule="auto"/>
    </w:pPr>
    <w:rPr>
      <w:color w:val="358189"/>
      <w:sz w:val="44"/>
      <w:szCs w:val="52"/>
    </w:rPr>
  </w:style>
  <w:style w:type="paragraph" w:customStyle="1" w:styleId="EasyReadPageHeader">
    <w:name w:val="Easy Read Page Header"/>
    <w:basedOn w:val="Heading2"/>
    <w:qFormat/>
    <w:rsid w:val="00462D1A"/>
    <w:pPr>
      <w:spacing w:line="36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E02F22"/>
    <w:rPr>
      <w:color w:val="358189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BB78B3"/>
    <w:pPr>
      <w:spacing w:after="0" w:line="240" w:lineRule="auto"/>
    </w:pPr>
    <w:rPr>
      <w:rFonts w:ascii="Arial" w:hAnsi="Arial"/>
    </w:rPr>
  </w:style>
  <w:style w:type="paragraph" w:customStyle="1" w:styleId="EasyReadHeadersize14text">
    <w:name w:val="Easy Read Header size 14 text"/>
    <w:basedOn w:val="EasyReadPageHeader"/>
    <w:qFormat/>
    <w:rsid w:val="00E02F22"/>
    <w:rPr>
      <w:color w:val="358189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7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header" Target="header2.xml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footer" Target="footer2.xml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hyperlink" Target="https://www.disabilitygateway.gov.au/ads/easy-read-strategy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3.png"/><Relationship Id="rId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96CE75483C1148A7032A8A56CB4A2E" ma:contentTypeVersion="12" ma:contentTypeDescription="Create a new document." ma:contentTypeScope="" ma:versionID="5f3ce30d3784a593a450866b05ec11a0">
  <xsd:schema xmlns:xsd="http://www.w3.org/2001/XMLSchema" xmlns:xs="http://www.w3.org/2001/XMLSchema" xmlns:p="http://schemas.microsoft.com/office/2006/metadata/properties" xmlns:ns2="1cdec39a-f586-4ab8-909b-70360a267eb8" xmlns:ns3="80713d6d-f344-4aa1-881a-17829d2074fc" targetNamespace="http://schemas.microsoft.com/office/2006/metadata/properties" ma:root="true" ma:fieldsID="eb998c491dfe395c05c22ddb3a034854" ns2:_="" ns3:_="">
    <xsd:import namespace="1cdec39a-f586-4ab8-909b-70360a267eb8"/>
    <xsd:import namespace="80713d6d-f344-4aa1-881a-17829d2074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_Flow_SignoffStatu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ec39a-f586-4ab8-909b-70360a267e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1" nillable="true" ma:displayName="Sign-off status" ma:internalName="_x0024_Resources_x003a_core_x002c_Signoff_Status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13d6d-f344-4aa1-881a-17829d2074f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1b98e17-f131-42ff-a4a7-b6f012b0480e}" ma:internalName="TaxCatchAll" ma:showField="CatchAllData" ma:web="80713d6d-f344-4aa1-881a-17829d2074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dec39a-f586-4ab8-909b-70360a267eb8">
      <Terms xmlns="http://schemas.microsoft.com/office/infopath/2007/PartnerControls"/>
    </lcf76f155ced4ddcb4097134ff3c332f>
    <TaxCatchAll xmlns="80713d6d-f344-4aa1-881a-17829d2074fc" xsi:nil="true"/>
    <_Flow_SignoffStatus xmlns="1cdec39a-f586-4ab8-909b-70360a267eb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51EB79-3179-41E5-81A9-63D25EF4C2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dec39a-f586-4ab8-909b-70360a267eb8"/>
    <ds:schemaRef ds:uri="80713d6d-f344-4aa1-881a-17829d207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1cdec39a-f586-4ab8-909b-70360a267eb8"/>
    <ds:schemaRef ds:uri="80713d6d-f344-4aa1-881a-17829d2074fc"/>
  </ds:schemaRefs>
</ds:datastoreItem>
</file>

<file path=customXml/itemProps4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1034</Words>
  <Characters>5213</Characters>
  <Application>Microsoft Office Word</Application>
  <DocSecurity>0</DocSecurity>
  <Lines>503</Lines>
  <Paragraphs>197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 TAPs update</vt:lpstr>
    </vt:vector>
  </TitlesOfParts>
  <Company>Department of Social Services</Company>
  <LinksUpToDate>false</LinksUpToDate>
  <CharactersWithSpaces>6124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 TAPs update</dc:title>
  <dc:subject/>
  <dc:creator>Australian Government;Department of Health;Disability and Ageing</dc:creator>
  <cp:keywords>Disability, Australia's Disability Strategy, Targeted Action Plans, South Australia</cp:keywords>
  <dc:description/>
  <cp:lastModifiedBy>AURISCH, Kate</cp:lastModifiedBy>
  <cp:revision>3</cp:revision>
  <dcterms:created xsi:type="dcterms:W3CDTF">2025-12-04T00:17:00Z</dcterms:created>
  <dcterms:modified xsi:type="dcterms:W3CDTF">2025-12-16T23:56:00Z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v=2022.1;a=SHA256;h=B83F9B4ECE5A78DEB493E3712025AAC19CB38F14C2A4E23739DB29E72C6A4FD2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ea712e4ecc694d05a43adde5271c428b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68F1ED17B1949275F2C3C2BA563D5DFD573C35EE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76791C371C415401FD085A0282426E9F1A81891D0B93EE117495588A17E44FB7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43FD4014E0AB9A493258C8593008A710</vt:lpwstr>
  </property>
  <property fmtid="{D5CDD505-2E9C-101B-9397-08002B2CF9AE}" pid="32" name="PM_Hash_Salt">
    <vt:lpwstr>2C0A6DCE958A007339D17790CAFC58D3</vt:lpwstr>
  </property>
  <property fmtid="{D5CDD505-2E9C-101B-9397-08002B2CF9AE}" pid="33" name="PM_Hash_SHA1">
    <vt:lpwstr>53CF3E4B0DFADEBD0AA5B332FC28D728740DB715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0x010100A296CE75483C1148A7032A8A56CB4A2E</vt:lpwstr>
  </property>
  <property fmtid="{D5CDD505-2E9C-101B-9397-08002B2CF9AE}" pid="37" name="MediaServiceImageTags">
    <vt:lpwstr/>
  </property>
  <property fmtid="{D5CDD505-2E9C-101B-9397-08002B2CF9AE}" pid="38" name="PM_Expires">
    <vt:lpwstr/>
  </property>
  <property fmtid="{D5CDD505-2E9C-101B-9397-08002B2CF9AE}" pid="39" name="PM_DownTo">
    <vt:lpwstr/>
  </property>
  <property fmtid="{D5CDD505-2E9C-101B-9397-08002B2CF9AE}" pid="40" name="_ExtendedDescription">
    <vt:lpwstr/>
  </property>
  <property fmtid="{D5CDD505-2E9C-101B-9397-08002B2CF9AE}" pid="41" name="docLang">
    <vt:lpwstr>en</vt:lpwstr>
  </property>
  <property fmtid="{D5CDD505-2E9C-101B-9397-08002B2CF9AE}" pid="42" name="ClassificationContentMarkingHeaderShapeIds">
    <vt:lpwstr>34030423,5bab4210,769e4696</vt:lpwstr>
  </property>
  <property fmtid="{D5CDD505-2E9C-101B-9397-08002B2CF9AE}" pid="43" name="ClassificationContentMarkingHeaderFontProps">
    <vt:lpwstr>#ff0000,12,Aptos</vt:lpwstr>
  </property>
  <property fmtid="{D5CDD505-2E9C-101B-9397-08002B2CF9AE}" pid="44" name="ClassificationContentMarkingHeaderText">
    <vt:lpwstr>OFFICIAL</vt:lpwstr>
  </property>
  <property fmtid="{D5CDD505-2E9C-101B-9397-08002B2CF9AE}" pid="45" name="ClassificationContentMarkingFooterShapeIds">
    <vt:lpwstr>41904bd5,2089cd80,1e407e7b</vt:lpwstr>
  </property>
  <property fmtid="{D5CDD505-2E9C-101B-9397-08002B2CF9AE}" pid="46" name="ClassificationContentMarkingFooterFontProps">
    <vt:lpwstr>#ff0000,12,Aptos</vt:lpwstr>
  </property>
  <property fmtid="{D5CDD505-2E9C-101B-9397-08002B2CF9AE}" pid="47" name="ClassificationContentMarkingFooterText">
    <vt:lpwstr>OFFICIAL</vt:lpwstr>
  </property>
  <property fmtid="{D5CDD505-2E9C-101B-9397-08002B2CF9AE}" pid="48" name="MSIP_Label_7cd3e8b9-ffed-43a8-b7f4-cc2fa0382d36_Enabled">
    <vt:lpwstr>true</vt:lpwstr>
  </property>
  <property fmtid="{D5CDD505-2E9C-101B-9397-08002B2CF9AE}" pid="49" name="MSIP_Label_7cd3e8b9-ffed-43a8-b7f4-cc2fa0382d36_SetDate">
    <vt:lpwstr>2025-10-30T05:42:29Z</vt:lpwstr>
  </property>
  <property fmtid="{D5CDD505-2E9C-101B-9397-08002B2CF9AE}" pid="50" name="MSIP_Label_7cd3e8b9-ffed-43a8-b7f4-cc2fa0382d36_Method">
    <vt:lpwstr>Privileged</vt:lpwstr>
  </property>
  <property fmtid="{D5CDD505-2E9C-101B-9397-08002B2CF9AE}" pid="51" name="MSIP_Label_7cd3e8b9-ffed-43a8-b7f4-cc2fa0382d36_Name">
    <vt:lpwstr>O</vt:lpwstr>
  </property>
  <property fmtid="{D5CDD505-2E9C-101B-9397-08002B2CF9AE}" pid="52" name="MSIP_Label_7cd3e8b9-ffed-43a8-b7f4-cc2fa0382d36_SiteId">
    <vt:lpwstr>34a3929c-73cf-4954-abfe-147dc3517892</vt:lpwstr>
  </property>
  <property fmtid="{D5CDD505-2E9C-101B-9397-08002B2CF9AE}" pid="53" name="MSIP_Label_7cd3e8b9-ffed-43a8-b7f4-cc2fa0382d36_ActionId">
    <vt:lpwstr>7d064b72-b8e5-434c-9c3a-4478da8b9d34</vt:lpwstr>
  </property>
  <property fmtid="{D5CDD505-2E9C-101B-9397-08002B2CF9AE}" pid="54" name="MSIP_Label_7cd3e8b9-ffed-43a8-b7f4-cc2fa0382d36_ContentBits">
    <vt:lpwstr>3</vt:lpwstr>
  </property>
  <property fmtid="{D5CDD505-2E9C-101B-9397-08002B2CF9AE}" pid="55" name="MSIP_Label_7cd3e8b9-ffed-43a8-b7f4-cc2fa0382d36_Tag">
    <vt:lpwstr>10, 0, 1, 2</vt:lpwstr>
  </property>
  <property fmtid="{D5CDD505-2E9C-101B-9397-08002B2CF9AE}" pid="56" name="ComplianceAssetId">
    <vt:lpwstr/>
  </property>
  <property fmtid="{D5CDD505-2E9C-101B-9397-08002B2CF9AE}" pid="57" name="TriggerFlowInfo">
    <vt:lpwstr/>
  </property>
</Properties>
</file>