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4929" w14:textId="19D616CF" w:rsidR="00750C6F" w:rsidRPr="00A11A8D" w:rsidRDefault="00A11A8D" w:rsidP="6F6D549D">
      <w:pPr>
        <w:pStyle w:val="EasyReadTitle"/>
        <w:spacing w:line="360" w:lineRule="auto"/>
        <w:rPr>
          <w:color w:val="180F5E"/>
        </w:rPr>
      </w:pPr>
      <w:r w:rsidRPr="4C223295">
        <w:rPr>
          <w:color w:val="180F5E"/>
        </w:rPr>
        <w:t>Australia’</w:t>
      </w:r>
      <w:r w:rsidR="00F53E61" w:rsidRPr="4C223295">
        <w:rPr>
          <w:color w:val="180F5E"/>
        </w:rPr>
        <w:t>s</w:t>
      </w:r>
      <w:r w:rsidRPr="4C223295">
        <w:rPr>
          <w:color w:val="180F5E"/>
        </w:rPr>
        <w:t xml:space="preserve"> Disability Strategy</w:t>
      </w:r>
      <w:r w:rsidR="5AE18092" w:rsidRPr="4C223295">
        <w:rPr>
          <w:color w:val="180F5E"/>
        </w:rPr>
        <w:t xml:space="preserve"> 2021</w:t>
      </w:r>
      <w:r w:rsidR="001D6058" w:rsidRPr="4C223295">
        <w:rPr>
          <w:color w:val="180F5E"/>
        </w:rPr>
        <w:t xml:space="preserve"> to </w:t>
      </w:r>
      <w:r w:rsidR="5AE18092" w:rsidRPr="4C223295">
        <w:rPr>
          <w:color w:val="180F5E"/>
        </w:rPr>
        <w:t>2031</w:t>
      </w:r>
    </w:p>
    <w:p w14:paraId="7FDDA4B8" w14:textId="45398899" w:rsidR="008D599D" w:rsidRDefault="00D50794" w:rsidP="6F6D549D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4C223295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19B67291" w:rsidRPr="4C223295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89294F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6685189E" w14:textId="1FB80896" w:rsidR="338B5AAB" w:rsidRPr="004F6A0F" w:rsidRDefault="008D599D" w:rsidP="6F6D549D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355CEDF9" w14:textId="61D502BA" w:rsidR="00B81429" w:rsidRPr="004F6A0F" w:rsidRDefault="00D72124" w:rsidP="00883C6C">
      <w:pPr>
        <w:pStyle w:val="EasyReadSubtitle"/>
        <w:spacing w:line="360" w:lineRule="auto"/>
        <w:rPr>
          <w:color w:val="180F5E"/>
        </w:rPr>
      </w:pPr>
      <w:r w:rsidRPr="58D4B3E8">
        <w:rPr>
          <w:color w:val="180F5E"/>
        </w:rPr>
        <w:t>Safety Rights and Justice</w:t>
      </w:r>
    </w:p>
    <w:p w14:paraId="1D4FA4D9" w14:textId="7C3295C4" w:rsidR="00DC7F8C" w:rsidRDefault="00832258" w:rsidP="00DC7F8C">
      <w:r w:rsidRPr="00DE5C7A">
        <w:rPr>
          <w:noProof/>
          <w:sz w:val="28"/>
          <w:szCs w:val="28"/>
        </w:rPr>
        <w:drawing>
          <wp:inline distT="0" distB="0" distL="0" distR="0" wp14:anchorId="3BA88B32" wp14:editId="70E7EEBC">
            <wp:extent cx="3724275" cy="3724275"/>
            <wp:effectExtent l="0" t="0" r="9525" b="0"/>
            <wp:docPr id="1103122379" name="Picture 80" descr="A group of people holding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22379" name="Picture 80" descr="A group of people holding sign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4C223295">
        <w:trPr>
          <w:cantSplit/>
          <w:trHeight w:val="3402"/>
        </w:trPr>
        <w:tc>
          <w:tcPr>
            <w:tcW w:w="3158" w:type="dxa"/>
          </w:tcPr>
          <w:p w14:paraId="14B48A77" w14:textId="4F2CE627" w:rsidR="008D7E1B" w:rsidRPr="008E647D" w:rsidRDefault="006E04DA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864781" wp14:editId="4728523E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784F7B25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4C223295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D568D8" w:rsidRPr="4C223295">
              <w:rPr>
                <w:rFonts w:cs="Arial"/>
                <w:sz w:val="28"/>
                <w:szCs w:val="28"/>
              </w:rPr>
              <w:t>Health Disability and Ageing</w:t>
            </w:r>
            <w:r w:rsidRPr="4C223295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65BA54A1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FD7485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FD7485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2971CB14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C223295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4C223295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4C223295">
              <w:rPr>
                <w:rFonts w:cs="Arial"/>
                <w:sz w:val="28"/>
                <w:szCs w:val="28"/>
              </w:rPr>
              <w:t xml:space="preserve"> </w:t>
            </w:r>
            <w:r w:rsidRPr="4C223295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4C223295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4C223295">
              <w:rPr>
                <w:rFonts w:cs="Arial"/>
                <w:sz w:val="28"/>
                <w:szCs w:val="28"/>
              </w:rPr>
              <w:t xml:space="preserve"> </w:t>
            </w:r>
            <w:r w:rsidR="004E1F23" w:rsidRPr="4C223295">
              <w:rPr>
                <w:rFonts w:cs="Arial"/>
                <w:sz w:val="28"/>
                <w:szCs w:val="28"/>
              </w:rPr>
              <w:t>DHDA</w:t>
            </w:r>
            <w:r w:rsidRPr="4C223295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4C223295">
        <w:trPr>
          <w:cantSplit/>
          <w:trHeight w:val="3402"/>
        </w:trPr>
        <w:tc>
          <w:tcPr>
            <w:tcW w:w="3158" w:type="dxa"/>
          </w:tcPr>
          <w:p w14:paraId="7E917975" w14:textId="093298A2" w:rsidR="008D7E1B" w:rsidRPr="008E647D" w:rsidRDefault="00316553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751636AC" wp14:editId="4D6F6FFE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4C223295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4C223295">
        <w:trPr>
          <w:cantSplit/>
          <w:trHeight w:val="3402"/>
        </w:trPr>
        <w:tc>
          <w:tcPr>
            <w:tcW w:w="3158" w:type="dxa"/>
          </w:tcPr>
          <w:p w14:paraId="4108881E" w14:textId="78366400" w:rsidR="000F5619" w:rsidRPr="008E647D" w:rsidRDefault="00121695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59A7400C" wp14:editId="264F5B54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C223295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4C223295">
        <w:trPr>
          <w:cantSplit/>
          <w:trHeight w:val="3402"/>
        </w:trPr>
        <w:tc>
          <w:tcPr>
            <w:tcW w:w="3158" w:type="dxa"/>
          </w:tcPr>
          <w:p w14:paraId="2F7D9A37" w14:textId="3DCD8F15" w:rsidR="00C0110F" w:rsidRPr="004E1F23" w:rsidRDefault="00B059C2" w:rsidP="00D37AAC">
            <w:r w:rsidRPr="00C90978">
              <w:rPr>
                <w:noProof/>
              </w:rPr>
              <w:drawing>
                <wp:inline distT="0" distB="0" distL="0" distR="0" wp14:anchorId="11F6FBB0" wp14:editId="56917C03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37A197D" w14:textId="12DD6113" w:rsidR="00CD3559" w:rsidRDefault="00CD3559" w:rsidP="00CD3559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4C223295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5E30BF3A" w14:textId="77777777" w:rsidR="00CD3559" w:rsidRDefault="00CD3559" w:rsidP="00CD3559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F2506B7" w14:textId="77777777" w:rsidR="00CD3559" w:rsidRDefault="00CD3559" w:rsidP="00CD3559">
            <w:pPr>
              <w:pStyle w:val="ListParagraph"/>
              <w:numPr>
                <w:ilvl w:val="0"/>
                <w:numId w:val="50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1A7F4A83" w14:textId="77777777" w:rsidR="00CD3559" w:rsidRDefault="00CD3559" w:rsidP="00CD3559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09202A1" w14:textId="205A47A1" w:rsidR="007608F5" w:rsidRPr="008E647D" w:rsidRDefault="00CD3559" w:rsidP="00CD355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4C223295">
        <w:trPr>
          <w:cantSplit/>
          <w:trHeight w:val="3402"/>
        </w:trPr>
        <w:tc>
          <w:tcPr>
            <w:tcW w:w="3158" w:type="dxa"/>
          </w:tcPr>
          <w:p w14:paraId="7CE7D555" w14:textId="3640B6FE" w:rsidR="00EF7B9F" w:rsidRPr="008E647D" w:rsidRDefault="0047129C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BB8F1A2" wp14:editId="7D8AF2CC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C223295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2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4C223295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76503194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C223295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4C223295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4C223295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4C223295">
        <w:trPr>
          <w:cantSplit/>
          <w:trHeight w:val="3402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78E011F6" w:rsidR="00124AF4" w:rsidRPr="008E647D" w:rsidRDefault="000B0D0F" w:rsidP="00D37AAC">
            <w:r w:rsidRPr="008577DC">
              <w:rPr>
                <w:noProof/>
              </w:rPr>
              <w:drawing>
                <wp:inline distT="0" distB="0" distL="0" distR="0" wp14:anchorId="471E0998" wp14:editId="322FFED6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5C1A167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5C1A167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E539A1" w:rsidRDefault="00B15FE4" w:rsidP="5C1A1679">
      <w:pPr>
        <w:pStyle w:val="EasyReadContents"/>
        <w:rPr>
          <w:color w:val="180F5E"/>
          <w:sz w:val="52"/>
          <w:szCs w:val="52"/>
        </w:rPr>
      </w:pPr>
      <w:r w:rsidRPr="4C223295">
        <w:rPr>
          <w:color w:val="180F5E"/>
          <w:sz w:val="52"/>
          <w:szCs w:val="52"/>
        </w:rPr>
        <w:t>Contents</w:t>
      </w:r>
    </w:p>
    <w:p w14:paraId="2BF310D0" w14:textId="77777777" w:rsidR="00D9762A" w:rsidRPr="00E539A1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E539A1" w:rsidRPr="00CD3559" w14:paraId="164A5E44" w14:textId="77777777" w:rsidTr="4C223295">
        <w:trPr>
          <w:trHeight w:val="1106"/>
        </w:trPr>
        <w:tc>
          <w:tcPr>
            <w:tcW w:w="7508" w:type="dxa"/>
          </w:tcPr>
          <w:p w14:paraId="37365405" w14:textId="1A57129F" w:rsidR="00C4674B" w:rsidRPr="00CD3559" w:rsidRDefault="00CD3559" w:rsidP="00F16105">
            <w:pPr>
              <w:pStyle w:val="EasyReadContentsItems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3A422320" w14:textId="1AFB7D19" w:rsidR="00C4674B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5</w:t>
            </w:r>
          </w:p>
        </w:tc>
      </w:tr>
      <w:tr w:rsidR="00E539A1" w:rsidRPr="00CD3559" w14:paraId="0CFF5240" w14:textId="77777777" w:rsidTr="4C223295">
        <w:trPr>
          <w:trHeight w:val="1106"/>
        </w:trPr>
        <w:tc>
          <w:tcPr>
            <w:tcW w:w="7508" w:type="dxa"/>
          </w:tcPr>
          <w:p w14:paraId="555032D2" w14:textId="0921A288" w:rsidR="00C4674B" w:rsidRP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00BA7AA2" w14:textId="3CFAF974" w:rsidR="00C4674B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4C223295">
              <w:rPr>
                <w:color w:val="180F5E"/>
                <w:sz w:val="36"/>
                <w:szCs w:val="36"/>
              </w:rPr>
              <w:t>7</w:t>
            </w:r>
          </w:p>
        </w:tc>
      </w:tr>
      <w:tr w:rsidR="00E539A1" w:rsidRPr="00CD3559" w14:paraId="7188D68E" w14:textId="77777777" w:rsidTr="4C223295">
        <w:trPr>
          <w:trHeight w:val="1106"/>
        </w:trPr>
        <w:tc>
          <w:tcPr>
            <w:tcW w:w="7508" w:type="dxa"/>
          </w:tcPr>
          <w:p w14:paraId="6A4D555E" w14:textId="4E5BF739" w:rsidR="00C4674B" w:rsidRP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33D0EFB6" w14:textId="0340BB06" w:rsidR="00C4674B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8</w:t>
            </w:r>
          </w:p>
        </w:tc>
      </w:tr>
      <w:tr w:rsidR="00E539A1" w:rsidRPr="00CD3559" w14:paraId="36FE107C" w14:textId="77777777" w:rsidTr="4C223295">
        <w:trPr>
          <w:trHeight w:val="1106"/>
        </w:trPr>
        <w:tc>
          <w:tcPr>
            <w:tcW w:w="7508" w:type="dxa"/>
          </w:tcPr>
          <w:p w14:paraId="65A08568" w14:textId="630BBA14" w:rsidR="00C4674B" w:rsidRP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What this TAP is trying to do</w:t>
            </w:r>
          </w:p>
        </w:tc>
        <w:tc>
          <w:tcPr>
            <w:tcW w:w="1508" w:type="dxa"/>
          </w:tcPr>
          <w:p w14:paraId="5A2ACCC2" w14:textId="51693E4C" w:rsidR="00C4674B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11</w:t>
            </w:r>
          </w:p>
        </w:tc>
      </w:tr>
      <w:tr w:rsidR="00E539A1" w:rsidRPr="00CD3559" w14:paraId="737F23D0" w14:textId="77777777" w:rsidTr="4C223295">
        <w:trPr>
          <w:trHeight w:val="1106"/>
        </w:trPr>
        <w:tc>
          <w:tcPr>
            <w:tcW w:w="7508" w:type="dxa"/>
          </w:tcPr>
          <w:p w14:paraId="60975D8B" w14:textId="0FAD63CB" w:rsidR="00C77246" w:rsidRP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Thinking about experiences</w:t>
            </w:r>
          </w:p>
        </w:tc>
        <w:tc>
          <w:tcPr>
            <w:tcW w:w="1508" w:type="dxa"/>
          </w:tcPr>
          <w:p w14:paraId="29EC90E3" w14:textId="6FDCFC5B" w:rsidR="00C77246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14</w:t>
            </w:r>
          </w:p>
        </w:tc>
      </w:tr>
      <w:tr w:rsidR="00E539A1" w:rsidRPr="00CD3559" w14:paraId="0C3CA5D3" w14:textId="77777777" w:rsidTr="4C223295">
        <w:trPr>
          <w:trHeight w:val="1106"/>
        </w:trPr>
        <w:tc>
          <w:tcPr>
            <w:tcW w:w="7508" w:type="dxa"/>
          </w:tcPr>
          <w:p w14:paraId="0F458561" w14:textId="6E5CE3C5" w:rsidR="00C77246" w:rsidRP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National Actions</w:t>
            </w:r>
          </w:p>
        </w:tc>
        <w:tc>
          <w:tcPr>
            <w:tcW w:w="1508" w:type="dxa"/>
          </w:tcPr>
          <w:p w14:paraId="791A97C0" w14:textId="64B803C7" w:rsidR="00C77246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17</w:t>
            </w:r>
          </w:p>
        </w:tc>
      </w:tr>
      <w:tr w:rsidR="00CD3559" w:rsidRPr="00CD3559" w14:paraId="1CBCBD68" w14:textId="77777777" w:rsidTr="4C223295">
        <w:trPr>
          <w:trHeight w:val="1106"/>
        </w:trPr>
        <w:tc>
          <w:tcPr>
            <w:tcW w:w="7508" w:type="dxa"/>
          </w:tcPr>
          <w:p w14:paraId="1B944D09" w14:textId="6DD9FC5C" w:rsid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Better support in court</w:t>
            </w:r>
          </w:p>
        </w:tc>
        <w:tc>
          <w:tcPr>
            <w:tcW w:w="1508" w:type="dxa"/>
          </w:tcPr>
          <w:p w14:paraId="235C0872" w14:textId="7CD9C95A" w:rsidR="00CD3559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20</w:t>
            </w:r>
          </w:p>
        </w:tc>
      </w:tr>
      <w:tr w:rsidR="00CD3559" w:rsidRPr="00CD3559" w14:paraId="39B82623" w14:textId="77777777" w:rsidTr="4C223295">
        <w:trPr>
          <w:trHeight w:val="1106"/>
        </w:trPr>
        <w:tc>
          <w:tcPr>
            <w:tcW w:w="7508" w:type="dxa"/>
          </w:tcPr>
          <w:p w14:paraId="39C7AE0D" w14:textId="6F210776" w:rsidR="00CD3559" w:rsidRDefault="00CD3559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Support for women and children with disability</w:t>
            </w:r>
          </w:p>
        </w:tc>
        <w:tc>
          <w:tcPr>
            <w:tcW w:w="1508" w:type="dxa"/>
          </w:tcPr>
          <w:p w14:paraId="3C6CEC75" w14:textId="2B800773" w:rsidR="00CD3559" w:rsidRPr="00CD3559" w:rsidRDefault="00FA48AB" w:rsidP="00CD355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23</w:t>
            </w:r>
          </w:p>
        </w:tc>
      </w:tr>
    </w:tbl>
    <w:p w14:paraId="71C0E48E" w14:textId="360B3E55" w:rsidR="00B15FE4" w:rsidRDefault="00B15FE4">
      <w:r>
        <w:br w:type="page"/>
      </w:r>
    </w:p>
    <w:p w14:paraId="7A74854C" w14:textId="77777777" w:rsidR="00E74BBA" w:rsidRPr="00794584" w:rsidRDefault="00E74BBA" w:rsidP="00E74BBA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t>About this document</w:t>
      </w:r>
    </w:p>
    <w:p w14:paraId="632AB3E9" w14:textId="77777777" w:rsidR="00E74BBA" w:rsidRDefault="00E74BBA" w:rsidP="00E74BBA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E74BBA" w14:paraId="3C70A1D7" w14:textId="77777777" w:rsidTr="00CD3559">
        <w:trPr>
          <w:cantSplit/>
          <w:trHeight w:val="4536"/>
        </w:trPr>
        <w:tc>
          <w:tcPr>
            <w:tcW w:w="3273" w:type="dxa"/>
          </w:tcPr>
          <w:p w14:paraId="7844E2DC" w14:textId="77777777" w:rsidR="00E74BBA" w:rsidRDefault="00E74BBA" w:rsidP="004E198E">
            <w:pPr>
              <w:pStyle w:val="EasyRead16"/>
              <w:rPr>
                <w:noProof/>
              </w:rPr>
            </w:pPr>
            <w:r w:rsidRPr="005663F1">
              <w:rPr>
                <w:noProof/>
              </w:rPr>
              <w:drawing>
                <wp:inline distT="0" distB="0" distL="0" distR="0" wp14:anchorId="517B1632" wp14:editId="258D20CC">
                  <wp:extent cx="1941195" cy="1941195"/>
                  <wp:effectExtent l="0" t="0" r="1905" b="1905"/>
                  <wp:docPr id="396398485" name="Picture 2" descr="a person next to a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398485" name="Picture 2" descr="a person next to a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5BFFD5F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167EB45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AB99406" w14:textId="77777777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</w:t>
            </w:r>
            <w:r>
              <w:rPr>
                <w:rFonts w:cs="Arial"/>
                <w:sz w:val="28"/>
                <w:szCs w:val="28"/>
              </w:rPr>
              <w:t>talks about</w:t>
            </w:r>
            <w:r w:rsidRPr="003B72DE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E74BBA" w14:paraId="04DC245F" w14:textId="77777777" w:rsidTr="00CD3559">
        <w:trPr>
          <w:cantSplit/>
          <w:trHeight w:val="4536"/>
        </w:trPr>
        <w:tc>
          <w:tcPr>
            <w:tcW w:w="3273" w:type="dxa"/>
          </w:tcPr>
          <w:p w14:paraId="47FD9217" w14:textId="77777777" w:rsidR="00E74BBA" w:rsidRPr="00FC6DF3" w:rsidRDefault="00E74BBA" w:rsidP="004E198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5D4AC9" wp14:editId="280ACD39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5DA6627" w14:textId="77777777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68DD24B" w14:textId="77777777" w:rsidR="00E74BBA" w:rsidRPr="003B72DE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9C93ED9" w14:textId="77777777" w:rsidR="00E74BBA" w:rsidRPr="003B72DE" w:rsidRDefault="00E74BBA" w:rsidP="004E198E">
            <w:pPr>
              <w:pStyle w:val="EasyRead16"/>
              <w:numPr>
                <w:ilvl w:val="0"/>
                <w:numId w:val="43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087CB5C5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355FD1E" w14:textId="77777777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E74BBA" w:rsidRPr="00B60860" w14:paraId="6C6B29BA" w14:textId="77777777" w:rsidTr="00CD3559">
        <w:trPr>
          <w:cantSplit/>
          <w:trHeight w:val="2835"/>
        </w:trPr>
        <w:tc>
          <w:tcPr>
            <w:tcW w:w="3273" w:type="dxa"/>
          </w:tcPr>
          <w:p w14:paraId="0C6BF408" w14:textId="77777777" w:rsidR="00E74BBA" w:rsidRDefault="00E74BBA" w:rsidP="004E198E">
            <w:pPr>
              <w:pStyle w:val="EasyRead16"/>
              <w:rPr>
                <w:noProof/>
              </w:rPr>
            </w:pPr>
            <w:r w:rsidRPr="00504CA9">
              <w:rPr>
                <w:noProof/>
                <w:sz w:val="28"/>
                <w:szCs w:val="28"/>
              </w:rPr>
              <w:drawing>
                <wp:inline distT="0" distB="0" distL="0" distR="0" wp14:anchorId="416FD322" wp14:editId="058A4BDD">
                  <wp:extent cx="1868170" cy="1868170"/>
                  <wp:effectExtent l="0" t="0" r="0" b="0"/>
                  <wp:docPr id="1335325220" name="Picture 14" descr=" a person with her hands ou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25220" name="Picture 14" descr=" a person with her hands ou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47D8E21" w14:textId="77777777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FC25CCE" w14:textId="77777777" w:rsidR="00E74BBA" w:rsidRDefault="00E74BBA" w:rsidP="004E198E">
            <w:pPr>
              <w:spacing w:line="360" w:lineRule="auto"/>
              <w:rPr>
                <w:sz w:val="28"/>
                <w:szCs w:val="28"/>
              </w:rPr>
            </w:pPr>
          </w:p>
          <w:p w14:paraId="5E6F3C5A" w14:textId="77777777" w:rsidR="00E74BBA" w:rsidRPr="00EA64B9" w:rsidRDefault="00E74BBA" w:rsidP="004E198E">
            <w:pPr>
              <w:pStyle w:val="ListParagraph"/>
              <w:numPr>
                <w:ilvl w:val="0"/>
                <w:numId w:val="44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the TAP is trying to do</w:t>
            </w:r>
          </w:p>
        </w:tc>
      </w:tr>
      <w:tr w:rsidR="00E74BBA" w:rsidRPr="00B60860" w14:paraId="342FC17C" w14:textId="77777777" w:rsidTr="00CD3559">
        <w:trPr>
          <w:cantSplit/>
          <w:trHeight w:val="5103"/>
        </w:trPr>
        <w:tc>
          <w:tcPr>
            <w:tcW w:w="3273" w:type="dxa"/>
          </w:tcPr>
          <w:p w14:paraId="662CA706" w14:textId="77777777" w:rsidR="00E74BBA" w:rsidRDefault="00E74BBA" w:rsidP="004E198E">
            <w:pPr>
              <w:pStyle w:val="EasyRead16"/>
              <w:rPr>
                <w:noProof/>
              </w:rPr>
            </w:pPr>
            <w:r w:rsidRPr="00C00B08">
              <w:rPr>
                <w:noProof/>
                <w:sz w:val="28"/>
                <w:szCs w:val="28"/>
              </w:rPr>
              <w:drawing>
                <wp:inline distT="0" distB="0" distL="0" distR="0" wp14:anchorId="74725CFE" wp14:editId="68CC6D4F">
                  <wp:extent cx="1868170" cy="1868170"/>
                  <wp:effectExtent l="0" t="0" r="0" b="0"/>
                  <wp:docPr id="691403315" name="Picture 63" descr="A group of people holding a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03315" name="Picture 63" descr="A group of people holding a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A108518" w14:textId="77777777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46CEC37C" w14:textId="77777777" w:rsidR="00E74BBA" w:rsidRDefault="00E74BBA" w:rsidP="004E198E">
            <w:pPr>
              <w:pStyle w:val="EasyRead16"/>
              <w:numPr>
                <w:ilvl w:val="0"/>
                <w:numId w:val="44"/>
              </w:num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National actions</w:t>
            </w:r>
          </w:p>
          <w:p w14:paraId="052E36C1" w14:textId="77777777" w:rsidR="00E74BBA" w:rsidRDefault="00E74BBA" w:rsidP="004E198E">
            <w:pPr>
              <w:pStyle w:val="EasyRead16"/>
              <w:rPr>
                <w:sz w:val="28"/>
                <w:szCs w:val="28"/>
              </w:rPr>
            </w:pPr>
          </w:p>
          <w:p w14:paraId="58F74142" w14:textId="77777777" w:rsidR="00E74BBA" w:rsidRDefault="00E74BBA" w:rsidP="004E198E">
            <w:pPr>
              <w:pStyle w:val="EasyRead16"/>
              <w:rPr>
                <w:sz w:val="28"/>
                <w:szCs w:val="28"/>
              </w:rPr>
            </w:pPr>
            <w:r w:rsidRPr="00A207D5">
              <w:rPr>
                <w:b/>
                <w:bCs/>
                <w:sz w:val="28"/>
                <w:szCs w:val="28"/>
              </w:rPr>
              <w:t>National Actions</w:t>
            </w:r>
            <w:r w:rsidRPr="01807359">
              <w:rPr>
                <w:sz w:val="28"/>
                <w:szCs w:val="28"/>
              </w:rPr>
              <w:t xml:space="preserve"> are things that all governments will do.</w:t>
            </w:r>
          </w:p>
          <w:p w14:paraId="208F7531" w14:textId="77777777" w:rsidR="00E74BBA" w:rsidRDefault="00E74BBA" w:rsidP="004E198E">
            <w:pPr>
              <w:pStyle w:val="EasyRead16"/>
              <w:rPr>
                <w:sz w:val="28"/>
                <w:szCs w:val="28"/>
              </w:rPr>
            </w:pPr>
          </w:p>
          <w:p w14:paraId="3A8FA813" w14:textId="77777777" w:rsidR="00E74BBA" w:rsidRPr="00EA64B9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  <w:r w:rsidRPr="01807359">
              <w:rPr>
                <w:sz w:val="28"/>
                <w:szCs w:val="28"/>
              </w:rPr>
              <w:t>We want all parts of Australia to have the same way of doing things.</w:t>
            </w:r>
          </w:p>
        </w:tc>
      </w:tr>
      <w:tr w:rsidR="00E74BBA" w:rsidRPr="00B60860" w14:paraId="59C6E47B" w14:textId="77777777" w:rsidTr="00CD3559">
        <w:trPr>
          <w:cantSplit/>
          <w:trHeight w:val="4536"/>
        </w:trPr>
        <w:tc>
          <w:tcPr>
            <w:tcW w:w="3273" w:type="dxa"/>
          </w:tcPr>
          <w:p w14:paraId="271E910F" w14:textId="77777777" w:rsidR="00E74BBA" w:rsidRPr="00444FB3" w:rsidRDefault="00E74BBA" w:rsidP="004E198E">
            <w:pPr>
              <w:pStyle w:val="EasyRead16"/>
              <w:rPr>
                <w:noProof/>
                <w:sz w:val="28"/>
                <w:szCs w:val="28"/>
              </w:rPr>
            </w:pPr>
            <w:r w:rsidRPr="005A7B98">
              <w:rPr>
                <w:noProof/>
                <w:sz w:val="28"/>
                <w:szCs w:val="28"/>
              </w:rPr>
              <w:drawing>
                <wp:inline distT="0" distB="0" distL="0" distR="0" wp14:anchorId="0CFC5186" wp14:editId="46D03F45">
                  <wp:extent cx="1868170" cy="1868170"/>
                  <wp:effectExtent l="0" t="0" r="0" b="0"/>
                  <wp:docPr id="1456620516" name="Picture 28" descr="A person pointing at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20516" name="Picture 28" descr="A person pointing at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AAFAC36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06E8390" w14:textId="77777777" w:rsidR="00E74BBA" w:rsidRPr="00EA64B9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AB9ED06" w14:textId="5ED79664" w:rsidR="00E74BBA" w:rsidRDefault="00E74BBA" w:rsidP="004E198E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EA64B9">
              <w:rPr>
                <w:rFonts w:cs="Arial"/>
                <w:sz w:val="28"/>
                <w:szCs w:val="28"/>
              </w:rPr>
              <w:t>We have oth</w:t>
            </w:r>
            <w:r>
              <w:rPr>
                <w:rFonts w:cs="Arial"/>
                <w:sz w:val="28"/>
                <w:szCs w:val="28"/>
              </w:rPr>
              <w:t xml:space="preserve">er Easy Reads that </w:t>
            </w:r>
            <w:r w:rsidRPr="41CA66DD">
              <w:rPr>
                <w:rFonts w:cs="Arial"/>
                <w:sz w:val="28"/>
                <w:szCs w:val="28"/>
              </w:rPr>
              <w:t>talk</w:t>
            </w:r>
            <w:r>
              <w:rPr>
                <w:rFonts w:cs="Arial"/>
                <w:sz w:val="28"/>
                <w:szCs w:val="28"/>
              </w:rPr>
              <w:t xml:space="preserve"> about what the state and territory governments are doing.</w:t>
            </w:r>
          </w:p>
        </w:tc>
      </w:tr>
      <w:tr w:rsidR="00E74BBA" w:rsidRPr="00B60860" w14:paraId="36BE3987" w14:textId="77777777" w:rsidTr="00CD3559">
        <w:trPr>
          <w:cantSplit/>
          <w:trHeight w:val="2835"/>
        </w:trPr>
        <w:tc>
          <w:tcPr>
            <w:tcW w:w="3273" w:type="dxa"/>
          </w:tcPr>
          <w:p w14:paraId="3E3832B4" w14:textId="77777777" w:rsidR="00E74BBA" w:rsidRDefault="00E74BBA" w:rsidP="004E198E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81FBF" wp14:editId="0A0E7C8A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CFDEC13" w14:textId="77777777" w:rsidR="00E74BBA" w:rsidRPr="0036201D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4564FBA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the states and territories.</w:t>
            </w:r>
          </w:p>
          <w:p w14:paraId="7E3D363C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BEF7D69" w14:textId="77777777" w:rsidR="001C3104" w:rsidRDefault="001C3104" w:rsidP="001C3104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6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4B922171" w14:textId="77777777" w:rsidR="00E74BBA" w:rsidRDefault="00E74BBA" w:rsidP="004E198E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019BEEC" w14:textId="77777777" w:rsidR="00E74BBA" w:rsidRDefault="00E74BBA" w:rsidP="004E198E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3AB1C90F" w14:textId="77777777" w:rsidR="00E74BBA" w:rsidRDefault="00E74BBA" w:rsidP="00E74BBA">
      <w:pPr>
        <w:pStyle w:val="EasyRead14"/>
        <w:rPr>
          <w:rFonts w:eastAsiaTheme="majorEastAsia" w:cstheme="majorBidi"/>
          <w:b/>
          <w:bCs/>
        </w:rPr>
      </w:pPr>
      <w:r>
        <w:br w:type="page"/>
      </w:r>
    </w:p>
    <w:p w14:paraId="5DCCB9C1" w14:textId="77777777" w:rsidR="00572570" w:rsidRPr="00175399" w:rsidRDefault="00572570" w:rsidP="00572570">
      <w:pPr>
        <w:pStyle w:val="Heading2"/>
        <w:spacing w:line="360" w:lineRule="auto"/>
        <w:rPr>
          <w:color w:val="180F5E"/>
          <w:sz w:val="48"/>
          <w:szCs w:val="48"/>
        </w:rPr>
      </w:pPr>
      <w:r w:rsidRPr="00175399">
        <w:rPr>
          <w:color w:val="180F5E"/>
          <w:sz w:val="48"/>
          <w:szCs w:val="48"/>
        </w:rPr>
        <w:t>Australia’s Disability Strategy</w:t>
      </w:r>
    </w:p>
    <w:p w14:paraId="11FEF975" w14:textId="77777777" w:rsidR="00572570" w:rsidRDefault="00572570" w:rsidP="0057257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72570" w:rsidRPr="001E1D13" w14:paraId="3AB36454" w14:textId="77777777" w:rsidTr="4C223295">
        <w:trPr>
          <w:trHeight w:val="4536"/>
        </w:trPr>
        <w:tc>
          <w:tcPr>
            <w:tcW w:w="3158" w:type="dxa"/>
          </w:tcPr>
          <w:p w14:paraId="7DB4B6E5" w14:textId="77777777" w:rsidR="00572570" w:rsidRPr="001E1D13" w:rsidRDefault="00572570" w:rsidP="00235D7E">
            <w:pPr>
              <w:pStyle w:val="EasyRead14"/>
            </w:pPr>
          </w:p>
          <w:p w14:paraId="18D974A4" w14:textId="77777777" w:rsidR="00572570" w:rsidRPr="001E1D13" w:rsidRDefault="00572570" w:rsidP="00235D7E">
            <w:pPr>
              <w:pStyle w:val="EasyRead14"/>
            </w:pPr>
            <w:r w:rsidRPr="001E1D13">
              <w:rPr>
                <w:noProof/>
              </w:rPr>
              <w:drawing>
                <wp:inline distT="0" distB="0" distL="0" distR="0" wp14:anchorId="55A4BC54" wp14:editId="46AA305F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95C7E62" w14:textId="77777777" w:rsidR="00572570" w:rsidRPr="001E1D13" w:rsidRDefault="00572570" w:rsidP="00235D7E">
            <w:pPr>
              <w:pStyle w:val="EasyRead14"/>
            </w:pPr>
          </w:p>
          <w:p w14:paraId="1C696865" w14:textId="77777777" w:rsidR="00572570" w:rsidRPr="001E1D13" w:rsidRDefault="00572570" w:rsidP="00235D7E">
            <w:pPr>
              <w:pStyle w:val="EasyRead14"/>
            </w:pPr>
            <w:r>
              <w:t>The government set up Australia’s Disability Strategy.</w:t>
            </w:r>
          </w:p>
          <w:p w14:paraId="12D6A8A9" w14:textId="77777777" w:rsidR="00572570" w:rsidRPr="001E1D13" w:rsidRDefault="00572570" w:rsidP="00235D7E">
            <w:pPr>
              <w:pStyle w:val="EasyRead14"/>
            </w:pPr>
          </w:p>
          <w:p w14:paraId="1306F8DC" w14:textId="2B7F0E86" w:rsidR="00572570" w:rsidRDefault="00572570" w:rsidP="00235D7E">
            <w:pPr>
              <w:pStyle w:val="EasyRead14"/>
            </w:pPr>
            <w:r>
              <w:t xml:space="preserve">We call it </w:t>
            </w:r>
            <w:r w:rsidR="48A80382" w:rsidRPr="006D5714">
              <w:rPr>
                <w:b/>
                <w:bCs/>
              </w:rPr>
              <w:t xml:space="preserve">the </w:t>
            </w:r>
            <w:r w:rsidR="48A80382" w:rsidRPr="4C223295">
              <w:rPr>
                <w:b/>
                <w:bCs/>
              </w:rPr>
              <w:t xml:space="preserve">Strategy </w:t>
            </w:r>
            <w:r>
              <w:t>for short.</w:t>
            </w:r>
          </w:p>
          <w:p w14:paraId="11CE0175" w14:textId="77777777" w:rsidR="00AD5CA5" w:rsidRDefault="00AD5CA5" w:rsidP="00235D7E">
            <w:pPr>
              <w:pStyle w:val="EasyRead14"/>
            </w:pPr>
          </w:p>
          <w:p w14:paraId="50111730" w14:textId="3AA6F80E" w:rsidR="00AD5CA5" w:rsidRPr="001E1D13" w:rsidRDefault="65C45FCF" w:rsidP="00235D7E">
            <w:pPr>
              <w:pStyle w:val="EasyRead14"/>
            </w:pPr>
            <w:r>
              <w:t xml:space="preserve">It </w:t>
            </w:r>
            <w:r w:rsidR="68BAFF95">
              <w:t>was</w:t>
            </w:r>
            <w:r w:rsidR="769C1DBC">
              <w:t xml:space="preserve"> </w:t>
            </w:r>
            <w:r>
              <w:t xml:space="preserve">also called </w:t>
            </w:r>
            <w:r w:rsidR="64884295" w:rsidRPr="58D4B3E8">
              <w:rPr>
                <w:b/>
                <w:bCs/>
              </w:rPr>
              <w:t>ADS</w:t>
            </w:r>
            <w:r>
              <w:t>.</w:t>
            </w:r>
          </w:p>
        </w:tc>
      </w:tr>
      <w:tr w:rsidR="00572570" w:rsidRPr="001E1D13" w14:paraId="4D7D2943" w14:textId="77777777" w:rsidTr="4C223295">
        <w:trPr>
          <w:trHeight w:val="6286"/>
        </w:trPr>
        <w:tc>
          <w:tcPr>
            <w:tcW w:w="3158" w:type="dxa"/>
          </w:tcPr>
          <w:p w14:paraId="0F1CC6D5" w14:textId="77777777" w:rsidR="00572570" w:rsidRDefault="00572570" w:rsidP="00235D7E">
            <w:pPr>
              <w:pStyle w:val="EasyRead14"/>
            </w:pPr>
          </w:p>
          <w:p w14:paraId="5E048476" w14:textId="77777777" w:rsidR="00572570" w:rsidRDefault="00572570" w:rsidP="00235D7E">
            <w:pPr>
              <w:pStyle w:val="EasyRead14"/>
            </w:pPr>
          </w:p>
          <w:p w14:paraId="6E5A8DB6" w14:textId="78243C19" w:rsidR="00572570" w:rsidRPr="001E1D13" w:rsidRDefault="00FC5578" w:rsidP="00235D7E">
            <w:pPr>
              <w:pStyle w:val="EasyRead14"/>
            </w:pPr>
            <w:r>
              <w:rPr>
                <w:noProof/>
              </w:rPr>
              <w:drawing>
                <wp:inline distT="0" distB="0" distL="0" distR="0" wp14:anchorId="21227AA7" wp14:editId="42C81DFA">
                  <wp:extent cx="1868170" cy="1868170"/>
                  <wp:effectExtent l="0" t="0" r="0" b="0"/>
                  <wp:docPr id="159467870" name="Picture 153" descr="A group of people standing next to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67870" name="Picture 153" descr="A group of people standing next to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2FB8012" w14:textId="77777777" w:rsidR="00572570" w:rsidRDefault="00572570" w:rsidP="00235D7E">
            <w:pPr>
              <w:pStyle w:val="EasyRead14"/>
            </w:pPr>
          </w:p>
          <w:p w14:paraId="256CFD3F" w14:textId="3C25409D" w:rsidR="00572570" w:rsidRPr="001E1D13" w:rsidRDefault="23A54255" w:rsidP="00235D7E">
            <w:pPr>
              <w:pStyle w:val="EasyRead14"/>
            </w:pPr>
            <w:r>
              <w:t xml:space="preserve">The Strategy </w:t>
            </w:r>
            <w:r w:rsidR="00572570">
              <w:t>is the governments way of working together to support people with disability to live good lives.</w:t>
            </w:r>
          </w:p>
          <w:p w14:paraId="613C1108" w14:textId="77777777" w:rsidR="00572570" w:rsidRPr="001E1D13" w:rsidRDefault="00572570" w:rsidP="00235D7E">
            <w:pPr>
              <w:pStyle w:val="EasyRead14"/>
            </w:pPr>
          </w:p>
          <w:p w14:paraId="5866541E" w14:textId="77777777" w:rsidR="00572570" w:rsidRPr="001E1D13" w:rsidRDefault="00572570" w:rsidP="00235D7E">
            <w:pPr>
              <w:pStyle w:val="EasyRead14"/>
            </w:pPr>
            <w:r>
              <w:t>They do this by working with</w:t>
            </w:r>
          </w:p>
          <w:p w14:paraId="68B5F889" w14:textId="77777777" w:rsidR="00572570" w:rsidRPr="001E1D13" w:rsidRDefault="00572570" w:rsidP="00235D7E">
            <w:pPr>
              <w:pStyle w:val="EasyRead14"/>
            </w:pPr>
          </w:p>
          <w:p w14:paraId="280C805B" w14:textId="77777777" w:rsidR="00572570" w:rsidRDefault="00572570" w:rsidP="00235D7E">
            <w:pPr>
              <w:pStyle w:val="EasyRead14"/>
              <w:numPr>
                <w:ilvl w:val="0"/>
                <w:numId w:val="12"/>
              </w:numPr>
            </w:pPr>
            <w:r w:rsidRPr="001E1D13">
              <w:t>People with disability</w:t>
            </w:r>
          </w:p>
          <w:p w14:paraId="02A4DBB5" w14:textId="77777777" w:rsidR="00572570" w:rsidRDefault="00572570" w:rsidP="00235D7E">
            <w:pPr>
              <w:pStyle w:val="EasyRead14"/>
              <w:numPr>
                <w:ilvl w:val="0"/>
                <w:numId w:val="12"/>
              </w:numPr>
            </w:pPr>
            <w:r w:rsidRPr="001E1D13">
              <w:t>The community.</w:t>
            </w:r>
          </w:p>
          <w:p w14:paraId="098D6E86" w14:textId="77777777" w:rsidR="00572570" w:rsidRPr="001E1D13" w:rsidRDefault="00572570" w:rsidP="00235D7E">
            <w:pPr>
              <w:pStyle w:val="EasyRead14"/>
              <w:ind w:left="720"/>
            </w:pPr>
          </w:p>
          <w:p w14:paraId="11D5ADE7" w14:textId="77777777" w:rsidR="00572570" w:rsidRPr="001E1D13" w:rsidRDefault="00572570" w:rsidP="00235D7E">
            <w:pPr>
              <w:pStyle w:val="EasyRead14"/>
            </w:pPr>
            <w:r w:rsidRPr="001E1D13">
              <w:t>This makes the community a more welcoming place for everyone.</w:t>
            </w:r>
          </w:p>
        </w:tc>
      </w:tr>
    </w:tbl>
    <w:p w14:paraId="122D28BE" w14:textId="77777777" w:rsidR="00572570" w:rsidRDefault="00572570">
      <w:r>
        <w:br w:type="page"/>
      </w:r>
    </w:p>
    <w:p w14:paraId="45C3E30C" w14:textId="5BE5A7FB" w:rsidR="00213D01" w:rsidRPr="00E539A1" w:rsidRDefault="00213D01" w:rsidP="00213D01">
      <w:pPr>
        <w:pStyle w:val="EasyReadPageHeader"/>
        <w:rPr>
          <w:color w:val="180F5E"/>
          <w:sz w:val="48"/>
          <w:szCs w:val="48"/>
        </w:rPr>
      </w:pPr>
      <w:r w:rsidRPr="4C223295">
        <w:rPr>
          <w:color w:val="180F5E"/>
          <w:sz w:val="48"/>
          <w:szCs w:val="48"/>
        </w:rPr>
        <w:t xml:space="preserve">What are </w:t>
      </w:r>
      <w:r w:rsidR="00FC5578" w:rsidRPr="4C223295">
        <w:rPr>
          <w:color w:val="180F5E"/>
          <w:sz w:val="48"/>
          <w:szCs w:val="48"/>
        </w:rPr>
        <w:t>Targeted</w:t>
      </w:r>
      <w:r w:rsidR="25FA5AF0" w:rsidRPr="4C223295">
        <w:rPr>
          <w:color w:val="180F5E"/>
          <w:sz w:val="48"/>
          <w:szCs w:val="48"/>
        </w:rPr>
        <w:t xml:space="preserve"> </w:t>
      </w:r>
      <w:r w:rsidRPr="4C223295">
        <w:rPr>
          <w:color w:val="180F5E"/>
          <w:sz w:val="48"/>
          <w:szCs w:val="48"/>
        </w:rPr>
        <w:t>A</w:t>
      </w:r>
      <w:r w:rsidR="3CCF5C15" w:rsidRPr="4C223295">
        <w:rPr>
          <w:color w:val="180F5E"/>
          <w:sz w:val="48"/>
          <w:szCs w:val="48"/>
        </w:rPr>
        <w:t xml:space="preserve">ction </w:t>
      </w:r>
      <w:r w:rsidRPr="4C223295">
        <w:rPr>
          <w:color w:val="180F5E"/>
          <w:sz w:val="48"/>
          <w:szCs w:val="48"/>
        </w:rPr>
        <w:t>P</w:t>
      </w:r>
      <w:r w:rsidR="23035D2A" w:rsidRPr="4C223295">
        <w:rPr>
          <w:color w:val="180F5E"/>
          <w:sz w:val="48"/>
          <w:szCs w:val="48"/>
        </w:rPr>
        <w:t>lan</w:t>
      </w:r>
      <w:r w:rsidRPr="4C223295">
        <w:rPr>
          <w:color w:val="180F5E"/>
          <w:sz w:val="48"/>
          <w:szCs w:val="48"/>
        </w:rPr>
        <w:t>s</w:t>
      </w:r>
    </w:p>
    <w:p w14:paraId="06EA2140" w14:textId="77777777" w:rsidR="00213D01" w:rsidRDefault="00213D01" w:rsidP="00213D01"/>
    <w:tbl>
      <w:tblPr>
        <w:tblStyle w:val="TableGrid"/>
        <w:tblW w:w="9196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3271"/>
        <w:gridCol w:w="5925"/>
      </w:tblGrid>
      <w:tr w:rsidR="00213D01" w:rsidRPr="006602DB" w14:paraId="5648DA91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5F0A3837" w14:textId="4AFF1F0D" w:rsidR="00213D01" w:rsidRPr="006602DB" w:rsidRDefault="00453A14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57BEA9" wp14:editId="7C54F6BD">
                  <wp:extent cx="1939925" cy="1939925"/>
                  <wp:effectExtent l="0" t="0" r="0" b="0"/>
                  <wp:docPr id="20134240" name="Picture 6" descr="book with TAP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240" name="Picture 6" descr="book with TAP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61B7704" w14:textId="77777777" w:rsidR="00213D01" w:rsidRPr="006602DB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06B1908D" w14:textId="65F4D11D" w:rsidR="00213D01" w:rsidRPr="00C51413" w:rsidRDefault="1CF1A8FA" w:rsidP="1706C9C1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58D4B3E8">
              <w:rPr>
                <w:rFonts w:eastAsia="Arial" w:cs="Arial"/>
                <w:sz w:val="28"/>
                <w:szCs w:val="28"/>
              </w:rPr>
              <w:t xml:space="preserve">We made small plans to help us </w:t>
            </w:r>
            <w:r w:rsidR="4B9E13A6" w:rsidRPr="58D4B3E8">
              <w:rPr>
                <w:rFonts w:eastAsia="Arial" w:cs="Arial"/>
                <w:sz w:val="28"/>
                <w:szCs w:val="28"/>
              </w:rPr>
              <w:t xml:space="preserve">work on </w:t>
            </w:r>
            <w:r w:rsidR="4E930B45" w:rsidRPr="58D4B3E8">
              <w:rPr>
                <w:rFonts w:eastAsia="Arial" w:cs="Arial"/>
                <w:sz w:val="28"/>
                <w:szCs w:val="28"/>
              </w:rPr>
              <w:t>the Strategy</w:t>
            </w:r>
            <w:r w:rsidR="4B9E13A6" w:rsidRPr="58D4B3E8">
              <w:rPr>
                <w:rFonts w:eastAsia="Arial" w:cs="Arial"/>
                <w:sz w:val="28"/>
                <w:szCs w:val="28"/>
              </w:rPr>
              <w:t>.</w:t>
            </w:r>
          </w:p>
          <w:p w14:paraId="65031842" w14:textId="77777777" w:rsidR="00213D01" w:rsidRPr="006602DB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27EBAAF3" w14:textId="27D87AA9" w:rsidR="00453A14" w:rsidRDefault="00453A14" w:rsidP="00453A1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4C223295">
              <w:rPr>
                <w:sz w:val="28"/>
                <w:szCs w:val="28"/>
              </w:rPr>
              <w:t xml:space="preserve">The small plans are called </w:t>
            </w:r>
            <w:r w:rsidRPr="4C223295">
              <w:rPr>
                <w:b/>
                <w:bCs/>
                <w:sz w:val="28"/>
                <w:szCs w:val="28"/>
              </w:rPr>
              <w:t>Targeted Action Plans.</w:t>
            </w:r>
          </w:p>
          <w:p w14:paraId="1709E6F3" w14:textId="77777777" w:rsidR="00453A14" w:rsidRPr="00D569A8" w:rsidRDefault="00453A14" w:rsidP="00453A14">
            <w:pPr>
              <w:spacing w:line="360" w:lineRule="auto"/>
              <w:rPr>
                <w:sz w:val="28"/>
                <w:szCs w:val="28"/>
              </w:rPr>
            </w:pPr>
          </w:p>
          <w:p w14:paraId="42C68E2B" w14:textId="71EDB45E" w:rsidR="00453A14" w:rsidRPr="006602DB" w:rsidRDefault="00453A14" w:rsidP="00453A14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We call them TAPs for short.</w:t>
            </w:r>
          </w:p>
        </w:tc>
      </w:tr>
      <w:tr w:rsidR="00213D01" w:rsidRPr="00B16935" w14:paraId="6D06E718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3EF9DEB6" w14:textId="3DC409AE" w:rsidR="00213D01" w:rsidRPr="008E647D" w:rsidRDefault="00471A4D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B28AC5" wp14:editId="6FD77735">
                  <wp:extent cx="1939925" cy="1939925"/>
                  <wp:effectExtent l="0" t="0" r="3175" b="0"/>
                  <wp:docPr id="1806497950" name="Picture 2" descr="2 buildings to represent federal state and local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97950" name="Picture 2" descr="2 buildings to represent federal state and local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2E1B0FB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774F3DE2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TAPs are made by </w:t>
            </w:r>
            <w:r w:rsidRPr="00B16935">
              <w:rPr>
                <w:b/>
                <w:bCs/>
                <w:sz w:val="28"/>
                <w:szCs w:val="28"/>
              </w:rPr>
              <w:t>all governments</w:t>
            </w:r>
            <w:r w:rsidRPr="00B51DF7">
              <w:rPr>
                <w:sz w:val="28"/>
                <w:szCs w:val="28"/>
              </w:rPr>
              <w:t xml:space="preserve"> in Australia</w:t>
            </w:r>
            <w:r>
              <w:rPr>
                <w:sz w:val="28"/>
                <w:szCs w:val="28"/>
              </w:rPr>
              <w:t>.</w:t>
            </w:r>
          </w:p>
          <w:p w14:paraId="360609DA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20B4C8B0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All governments include</w:t>
            </w:r>
          </w:p>
          <w:p w14:paraId="5283CF45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25B360E9" w14:textId="77777777" w:rsidR="00213D01" w:rsidRPr="00B51DF7" w:rsidRDefault="00213D01" w:rsidP="00213D0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Australian Government</w:t>
            </w:r>
          </w:p>
          <w:p w14:paraId="6D999220" w14:textId="77777777" w:rsidR="00213D01" w:rsidRDefault="00213D01" w:rsidP="00213D0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 w:rsidRPr="1AF24B04">
              <w:rPr>
                <w:sz w:val="28"/>
                <w:szCs w:val="28"/>
              </w:rPr>
              <w:t>State and territory governments</w:t>
            </w:r>
          </w:p>
          <w:p w14:paraId="3787BA68" w14:textId="77777777" w:rsidR="00213D01" w:rsidRPr="00B16935" w:rsidRDefault="00213D01" w:rsidP="00213D01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governments</w:t>
            </w:r>
            <w:r w:rsidRPr="1AF24B04">
              <w:rPr>
                <w:sz w:val="28"/>
                <w:szCs w:val="28"/>
              </w:rPr>
              <w:t>.</w:t>
            </w:r>
          </w:p>
        </w:tc>
      </w:tr>
      <w:tr w:rsidR="00213D01" w14:paraId="38497DE1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3CDC7037" w14:textId="1CB7EC95" w:rsidR="00213D01" w:rsidRPr="008E647D" w:rsidRDefault="009E0F3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68B3CA" wp14:editId="48AB5D08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FC9C86B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2B1A93EE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  <w:r w:rsidRPr="4C223295">
              <w:rPr>
                <w:sz w:val="28"/>
                <w:szCs w:val="28"/>
              </w:rPr>
              <w:t>There are 3 TAPs.</w:t>
            </w:r>
          </w:p>
          <w:p w14:paraId="35A9CA08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4DB87411" w14:textId="77777777" w:rsidR="00213D01" w:rsidRDefault="00213D01" w:rsidP="00213D0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Community </w:t>
            </w:r>
            <w:r w:rsidRPr="1706C9C1">
              <w:rPr>
                <w:b/>
                <w:bCs/>
                <w:sz w:val="28"/>
                <w:szCs w:val="28"/>
              </w:rPr>
              <w:t>Attitudes</w:t>
            </w:r>
            <w:r w:rsidRPr="1706C9C1">
              <w:rPr>
                <w:sz w:val="28"/>
                <w:szCs w:val="28"/>
              </w:rPr>
              <w:t xml:space="preserve"> </w:t>
            </w:r>
          </w:p>
        </w:tc>
      </w:tr>
      <w:tr w:rsidR="00213D01" w14:paraId="35BEC8AD" w14:textId="77777777" w:rsidTr="4C223295">
        <w:trPr>
          <w:cantSplit/>
          <w:trHeight w:val="3402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766EE213" w14:textId="7C07A8CD" w:rsidR="00213D01" w:rsidRPr="008E647D" w:rsidRDefault="00F210E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714EC0" wp14:editId="3134839F">
                  <wp:extent cx="1868170" cy="1868170"/>
                  <wp:effectExtent l="0" t="0" r="0" b="0"/>
                  <wp:docPr id="1699870188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6E3DBBB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3E714CE8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Attitudes are what people</w:t>
            </w:r>
          </w:p>
          <w:p w14:paraId="1BA02E0F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6B13BDC1" w14:textId="77777777" w:rsidR="00213D01" w:rsidRPr="00B51DF7" w:rsidRDefault="00213D01" w:rsidP="00213D01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Think</w:t>
            </w:r>
          </w:p>
          <w:p w14:paraId="6F6379D0" w14:textId="77777777" w:rsidR="00213D01" w:rsidRPr="00B51DF7" w:rsidRDefault="00213D01" w:rsidP="00213D01">
            <w:pPr>
              <w:pStyle w:val="ListParagraph"/>
              <w:numPr>
                <w:ilvl w:val="0"/>
                <w:numId w:val="2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Feel</w:t>
            </w:r>
          </w:p>
          <w:p w14:paraId="5645258F" w14:textId="77777777" w:rsidR="00213D01" w:rsidRDefault="00213D01" w:rsidP="00213D01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Believe.</w:t>
            </w:r>
          </w:p>
        </w:tc>
      </w:tr>
      <w:tr w:rsidR="00213D01" w14:paraId="5177CE8F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3ABCEC6F" w14:textId="779A4FEA" w:rsidR="00213D01" w:rsidRPr="008E647D" w:rsidRDefault="00B7168A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627826" wp14:editId="5CC602D6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CC73BE8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02522E78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25CD5663" w14:textId="77777777" w:rsidR="00213D01" w:rsidRDefault="00213D01" w:rsidP="00213D0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1706C9C1">
              <w:rPr>
                <w:b/>
                <w:bCs/>
                <w:sz w:val="28"/>
                <w:szCs w:val="28"/>
              </w:rPr>
              <w:t>Inclusive</w:t>
            </w:r>
            <w:r w:rsidRPr="1706C9C1">
              <w:rPr>
                <w:sz w:val="28"/>
                <w:szCs w:val="28"/>
              </w:rPr>
              <w:t xml:space="preserve"> Homes and Communities</w:t>
            </w:r>
          </w:p>
        </w:tc>
      </w:tr>
      <w:tr w:rsidR="00213D01" w:rsidRPr="003F75B3" w14:paraId="4C26BB07" w14:textId="77777777" w:rsidTr="4C223295">
        <w:trPr>
          <w:cantSplit/>
          <w:trHeight w:val="3402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7C3C3670" w14:textId="33AAFA36" w:rsidR="00213D01" w:rsidRPr="008E647D" w:rsidRDefault="001B532C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17BA6A" wp14:editId="64EE9E1C">
                  <wp:extent cx="1868170" cy="1868170"/>
                  <wp:effectExtent l="0" t="0" r="0" b="0"/>
                  <wp:docPr id="1106974195" name="Picture 7" descr="A group of people with a person in a wheelchair a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A group of people with a person in a wheelchair a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D015582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273A2895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Inclusive is when everyone</w:t>
            </w:r>
          </w:p>
          <w:p w14:paraId="7D33931F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3EA018E7" w14:textId="77777777" w:rsidR="00213D01" w:rsidRPr="003F75B3" w:rsidRDefault="00213D01" w:rsidP="00213D01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Can </w:t>
            </w:r>
            <w:r w:rsidRPr="1706C9C1">
              <w:rPr>
                <w:b/>
                <w:bCs/>
                <w:sz w:val="28"/>
                <w:szCs w:val="28"/>
              </w:rPr>
              <w:t>take part</w:t>
            </w:r>
          </w:p>
          <w:p w14:paraId="1EE82D83" w14:textId="77777777" w:rsidR="00213D01" w:rsidRPr="003F75B3" w:rsidRDefault="00213D01" w:rsidP="00213D01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Feel like they </w:t>
            </w:r>
            <w:r w:rsidRPr="1706C9C1">
              <w:rPr>
                <w:b/>
                <w:bCs/>
                <w:sz w:val="28"/>
                <w:szCs w:val="28"/>
              </w:rPr>
              <w:t>belong</w:t>
            </w:r>
            <w:r w:rsidRPr="1706C9C1">
              <w:rPr>
                <w:sz w:val="28"/>
                <w:szCs w:val="28"/>
              </w:rPr>
              <w:t>.</w:t>
            </w:r>
          </w:p>
        </w:tc>
      </w:tr>
      <w:tr w:rsidR="00213D01" w14:paraId="027E482B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4D9FA717" w14:textId="6CFB866A" w:rsidR="00213D01" w:rsidRPr="008E647D" w:rsidRDefault="009904C5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24E3C7" wp14:editId="3B81282A">
                  <wp:extent cx="1941195" cy="1941195"/>
                  <wp:effectExtent l="0" t="0" r="1905" b="1905"/>
                  <wp:docPr id="1561616747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0D9EA50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42FEA115" w14:textId="77777777" w:rsidR="00213D01" w:rsidRDefault="00213D01" w:rsidP="00235D7E">
            <w:pPr>
              <w:pStyle w:val="EasyRead16"/>
              <w:rPr>
                <w:sz w:val="28"/>
                <w:szCs w:val="28"/>
              </w:rPr>
            </w:pPr>
          </w:p>
          <w:p w14:paraId="3D7667F0" w14:textId="77777777" w:rsidR="00213D01" w:rsidRDefault="00213D01" w:rsidP="00213D01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Safety </w:t>
            </w:r>
            <w:r w:rsidRPr="1706C9C1">
              <w:rPr>
                <w:b/>
                <w:bCs/>
                <w:sz w:val="28"/>
                <w:szCs w:val="28"/>
              </w:rPr>
              <w:t>Rights</w:t>
            </w:r>
            <w:r w:rsidRPr="1706C9C1">
              <w:rPr>
                <w:sz w:val="28"/>
                <w:szCs w:val="28"/>
              </w:rPr>
              <w:t xml:space="preserve"> and </w:t>
            </w:r>
            <w:r w:rsidRPr="1706C9C1">
              <w:rPr>
                <w:b/>
                <w:bCs/>
                <w:sz w:val="28"/>
                <w:szCs w:val="28"/>
              </w:rPr>
              <w:t>Justice</w:t>
            </w:r>
          </w:p>
        </w:tc>
      </w:tr>
      <w:tr w:rsidR="00213D01" w:rsidRPr="009E0FC4" w14:paraId="181EF6CF" w14:textId="77777777" w:rsidTr="4C223295">
        <w:trPr>
          <w:cantSplit/>
          <w:trHeight w:val="4536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41A35544" w14:textId="0A0E04EA" w:rsidR="00213D01" w:rsidRPr="008E647D" w:rsidRDefault="00FA706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D43602" wp14:editId="36F6F77C">
                  <wp:extent cx="1868170" cy="1868170"/>
                  <wp:effectExtent l="0" t="0" r="0" b="0"/>
                  <wp:docPr id="667555132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20ADBA9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6599B796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Rights are </w:t>
            </w:r>
            <w:r w:rsidRPr="1706C9C1">
              <w:rPr>
                <w:b/>
                <w:bCs/>
                <w:sz w:val="28"/>
                <w:szCs w:val="28"/>
              </w:rPr>
              <w:t>rules</w:t>
            </w:r>
            <w:r w:rsidRPr="1706C9C1">
              <w:rPr>
                <w:sz w:val="28"/>
                <w:szCs w:val="28"/>
              </w:rPr>
              <w:t xml:space="preserve"> about treating everyone</w:t>
            </w:r>
          </w:p>
          <w:p w14:paraId="5524E37C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0337FEC4" w14:textId="77777777" w:rsidR="00213D01" w:rsidRPr="00B51DF7" w:rsidRDefault="00213D01" w:rsidP="00213D01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Fair</w:t>
            </w:r>
          </w:p>
          <w:p w14:paraId="16355C34" w14:textId="77777777" w:rsidR="00213D01" w:rsidRPr="009E0FC4" w:rsidRDefault="00213D01" w:rsidP="00213D01">
            <w:pPr>
              <w:pStyle w:val="EasyRead16"/>
              <w:numPr>
                <w:ilvl w:val="0"/>
                <w:numId w:val="25"/>
              </w:numPr>
              <w:rPr>
                <w:b/>
                <w:bCs/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Equal.</w:t>
            </w:r>
          </w:p>
        </w:tc>
      </w:tr>
      <w:tr w:rsidR="00213D01" w:rsidRPr="00B60860" w14:paraId="267D6099" w14:textId="77777777" w:rsidTr="4C223295">
        <w:trPr>
          <w:cantSplit/>
          <w:trHeight w:val="2835"/>
        </w:trPr>
        <w:tc>
          <w:tcPr>
            <w:tcW w:w="3271" w:type="dxa"/>
            <w:tcBorders>
              <w:top w:val="nil"/>
              <w:left w:val="nil"/>
              <w:bottom w:val="nil"/>
              <w:right w:val="nil"/>
            </w:tcBorders>
          </w:tcPr>
          <w:p w14:paraId="76EF2B5A" w14:textId="7951F0D1" w:rsidR="00213D01" w:rsidRPr="008E647D" w:rsidRDefault="00E33A2C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ED3803" wp14:editId="2641F754">
                  <wp:extent cx="1941195" cy="1941195"/>
                  <wp:effectExtent l="0" t="0" r="0" b="1905"/>
                  <wp:docPr id="41630845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05F18D3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6B483DAD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Justice is</w:t>
            </w:r>
          </w:p>
          <w:p w14:paraId="4D730CAF" w14:textId="77777777" w:rsidR="00213D01" w:rsidRPr="00B51DF7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51BA72B6" w14:textId="77777777" w:rsidR="00213D01" w:rsidRPr="00B51DF7" w:rsidRDefault="00213D01" w:rsidP="00213D0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The </w:t>
            </w:r>
            <w:r w:rsidRPr="1706C9C1">
              <w:rPr>
                <w:b/>
                <w:bCs/>
                <w:sz w:val="28"/>
                <w:szCs w:val="28"/>
              </w:rPr>
              <w:t>law</w:t>
            </w:r>
          </w:p>
          <w:p w14:paraId="78CF817C" w14:textId="77777777" w:rsidR="00213D01" w:rsidRPr="00B51DF7" w:rsidRDefault="00213D01" w:rsidP="00213D0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Police</w:t>
            </w:r>
          </w:p>
          <w:p w14:paraId="4BA77C4A" w14:textId="77777777" w:rsidR="00213D01" w:rsidRPr="00B51DF7" w:rsidRDefault="00213D01" w:rsidP="00213D01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The courts</w:t>
            </w:r>
          </w:p>
          <w:p w14:paraId="735801AA" w14:textId="77777777" w:rsidR="00213D01" w:rsidRDefault="00213D01" w:rsidP="00213D01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Prisons.</w:t>
            </w:r>
          </w:p>
          <w:p w14:paraId="1244CE59" w14:textId="77777777" w:rsidR="00213D01" w:rsidRDefault="00213D01" w:rsidP="00235D7E">
            <w:pPr>
              <w:spacing w:line="360" w:lineRule="auto"/>
              <w:rPr>
                <w:sz w:val="28"/>
                <w:szCs w:val="28"/>
              </w:rPr>
            </w:pPr>
          </w:p>
          <w:p w14:paraId="74ACDBE9" w14:textId="77777777" w:rsidR="00213D01" w:rsidRPr="00D9751B" w:rsidRDefault="00213D01" w:rsidP="00235D7E">
            <w:pPr>
              <w:spacing w:line="360" w:lineRule="auto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Laws are </w:t>
            </w:r>
            <w:r w:rsidRPr="1706C9C1">
              <w:rPr>
                <w:b/>
                <w:bCs/>
                <w:sz w:val="28"/>
                <w:szCs w:val="28"/>
              </w:rPr>
              <w:t>rules</w:t>
            </w:r>
            <w:r w:rsidRPr="1706C9C1">
              <w:rPr>
                <w:sz w:val="28"/>
                <w:szCs w:val="28"/>
              </w:rPr>
              <w:t xml:space="preserve"> for how we live.</w:t>
            </w:r>
          </w:p>
        </w:tc>
      </w:tr>
    </w:tbl>
    <w:p w14:paraId="49A0714E" w14:textId="77777777" w:rsidR="00B2361B" w:rsidRDefault="00B2361B" w:rsidP="00B2361B">
      <w:r>
        <w:br w:type="page"/>
      </w:r>
    </w:p>
    <w:p w14:paraId="108277CF" w14:textId="291B2761" w:rsidR="00296187" w:rsidRPr="00E539A1" w:rsidRDefault="00296187" w:rsidP="00296187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What this TAP is trying to do</w:t>
      </w:r>
    </w:p>
    <w:p w14:paraId="783AEC41" w14:textId="77777777" w:rsidR="00296187" w:rsidRDefault="00296187" w:rsidP="00296187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96187" w:rsidRPr="008E647D" w14:paraId="6ACA01C6" w14:textId="77777777" w:rsidTr="1692BEF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7867254" w14:textId="01835D87" w:rsidR="00296187" w:rsidRPr="008E647D" w:rsidRDefault="00893F54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87033C" wp14:editId="7A4E1371">
                  <wp:extent cx="1828800" cy="1828800"/>
                  <wp:effectExtent l="0" t="0" r="0" b="0"/>
                  <wp:docPr id="2099734877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BF3E657" w14:textId="77777777" w:rsidR="00E323E7" w:rsidRDefault="00E323E7" w:rsidP="00E323E7">
            <w:pPr>
              <w:spacing w:line="360" w:lineRule="auto"/>
              <w:rPr>
                <w:sz w:val="28"/>
                <w:szCs w:val="28"/>
              </w:rPr>
            </w:pPr>
          </w:p>
          <w:p w14:paraId="637E652D" w14:textId="77777777" w:rsidR="00F77732" w:rsidRDefault="00F77732" w:rsidP="00E323E7">
            <w:pPr>
              <w:spacing w:line="360" w:lineRule="auto"/>
              <w:rPr>
                <w:sz w:val="28"/>
                <w:szCs w:val="28"/>
              </w:rPr>
            </w:pPr>
          </w:p>
          <w:p w14:paraId="4BDCA59B" w14:textId="19AEE42A" w:rsidR="007457E6" w:rsidRPr="008E647D" w:rsidRDefault="42107BB6" w:rsidP="00F77732">
            <w:pPr>
              <w:spacing w:line="360" w:lineRule="auto"/>
            </w:pPr>
            <w:r w:rsidRPr="1706C9C1">
              <w:rPr>
                <w:sz w:val="28"/>
                <w:szCs w:val="28"/>
              </w:rPr>
              <w:t xml:space="preserve">This TAP is about </w:t>
            </w:r>
            <w:r w:rsidRPr="00AD5DC8">
              <w:rPr>
                <w:b/>
                <w:bCs/>
                <w:sz w:val="28"/>
                <w:szCs w:val="28"/>
              </w:rPr>
              <w:t xml:space="preserve">Safety </w:t>
            </w:r>
            <w:r w:rsidRPr="1706C9C1">
              <w:rPr>
                <w:b/>
                <w:bCs/>
                <w:sz w:val="28"/>
                <w:szCs w:val="28"/>
              </w:rPr>
              <w:t>Rights</w:t>
            </w:r>
            <w:r w:rsidRPr="1706C9C1">
              <w:rPr>
                <w:sz w:val="28"/>
                <w:szCs w:val="28"/>
              </w:rPr>
              <w:t xml:space="preserve"> </w:t>
            </w:r>
            <w:r w:rsidRPr="00AD5DC8">
              <w:rPr>
                <w:b/>
                <w:bCs/>
                <w:sz w:val="28"/>
                <w:szCs w:val="28"/>
              </w:rPr>
              <w:t>and</w:t>
            </w:r>
            <w:r w:rsidRPr="1706C9C1">
              <w:rPr>
                <w:sz w:val="28"/>
                <w:szCs w:val="28"/>
              </w:rPr>
              <w:t xml:space="preserve"> </w:t>
            </w:r>
            <w:r w:rsidRPr="1706C9C1">
              <w:rPr>
                <w:b/>
                <w:bCs/>
                <w:sz w:val="28"/>
                <w:szCs w:val="28"/>
              </w:rPr>
              <w:t>Justice</w:t>
            </w:r>
          </w:p>
        </w:tc>
      </w:tr>
      <w:tr w:rsidR="00F77732" w:rsidRPr="008E647D" w14:paraId="57708BA3" w14:textId="77777777" w:rsidTr="1692BEF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73A33AB" w14:textId="47F7C88C" w:rsidR="00F77732" w:rsidRPr="008E647D" w:rsidRDefault="02A264D8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735037" wp14:editId="7A891014">
                  <wp:extent cx="1868170" cy="1868170"/>
                  <wp:effectExtent l="0" t="0" r="0" b="0"/>
                  <wp:docPr id="1777055416" name="Picture 1" descr="people with their hands on someone's shoul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055416" name="Picture 1" descr="people with their hands on someone's shoul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66AC1C2" w14:textId="77777777" w:rsidR="00F77732" w:rsidRDefault="00F77732" w:rsidP="00F77732">
            <w:pPr>
              <w:spacing w:line="360" w:lineRule="auto"/>
              <w:rPr>
                <w:sz w:val="28"/>
                <w:szCs w:val="28"/>
              </w:rPr>
            </w:pPr>
          </w:p>
          <w:p w14:paraId="28980A11" w14:textId="77777777" w:rsidR="00F77732" w:rsidRDefault="00F77732" w:rsidP="00F7773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TAP wants to make sure people with disability </w:t>
            </w:r>
          </w:p>
          <w:p w14:paraId="6BC6F8CD" w14:textId="77777777" w:rsidR="00F77732" w:rsidRDefault="00F77732" w:rsidP="00F77732">
            <w:pPr>
              <w:pStyle w:val="EasyRead16"/>
              <w:rPr>
                <w:sz w:val="28"/>
                <w:szCs w:val="28"/>
              </w:rPr>
            </w:pPr>
          </w:p>
          <w:p w14:paraId="5EDCCB4F" w14:textId="4B43CD61" w:rsidR="00F77732" w:rsidRPr="00F77732" w:rsidRDefault="00F77732" w:rsidP="00F77732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sz w:val="28"/>
                <w:szCs w:val="28"/>
              </w:rPr>
            </w:pPr>
            <w:r w:rsidRPr="00F77732">
              <w:rPr>
                <w:sz w:val="28"/>
                <w:szCs w:val="28"/>
              </w:rPr>
              <w:t>Feel safe</w:t>
            </w:r>
          </w:p>
        </w:tc>
      </w:tr>
      <w:tr w:rsidR="00296187" w:rsidRPr="008E647D" w14:paraId="320FCC17" w14:textId="77777777" w:rsidTr="1692BEF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2B2FA4B" w14:textId="37CC39A1" w:rsidR="00296187" w:rsidRPr="008E647D" w:rsidRDefault="5A63A150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086FDD" wp14:editId="2FC1C031">
                  <wp:extent cx="1868170" cy="1868170"/>
                  <wp:effectExtent l="0" t="0" r="0" b="0"/>
                  <wp:docPr id="78528005" name="Picture 3" descr="people holding a sign saying rights respec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28005" name="Picture 3" descr="people holding a sign saying rights respec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F6B8043" w14:textId="77777777" w:rsidR="00296187" w:rsidRDefault="00296187" w:rsidP="00235D7E">
            <w:pPr>
              <w:pStyle w:val="EasyRead16"/>
              <w:rPr>
                <w:sz w:val="28"/>
                <w:szCs w:val="28"/>
              </w:rPr>
            </w:pPr>
          </w:p>
          <w:p w14:paraId="36C70989" w14:textId="77777777" w:rsidR="002B0544" w:rsidRDefault="002B0544" w:rsidP="00235D7E">
            <w:pPr>
              <w:pStyle w:val="EasyRead16"/>
              <w:rPr>
                <w:sz w:val="28"/>
                <w:szCs w:val="28"/>
              </w:rPr>
            </w:pPr>
          </w:p>
          <w:p w14:paraId="073908B5" w14:textId="578B92CD" w:rsidR="002B0544" w:rsidRPr="008E647D" w:rsidRDefault="002B0544" w:rsidP="002B0544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their rights respected</w:t>
            </w:r>
          </w:p>
        </w:tc>
      </w:tr>
      <w:tr w:rsidR="00296187" w:rsidRPr="008E647D" w14:paraId="16757961" w14:textId="77777777" w:rsidTr="1692BEF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3155B02" w14:textId="2C9C4599" w:rsidR="00296187" w:rsidRPr="008E647D" w:rsidRDefault="1A9D465C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189838" wp14:editId="4EB924B3">
                  <wp:extent cx="1868170" cy="1868170"/>
                  <wp:effectExtent l="0" t="0" r="0" b="0"/>
                  <wp:docPr id="1509522989" name="Picture 5" descr="A gavel and books and a 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22989" name="Picture 5" descr="A gavel and books and a 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A1A76A7" w14:textId="77777777" w:rsidR="00296187" w:rsidRDefault="00296187" w:rsidP="00235D7E">
            <w:pPr>
              <w:pStyle w:val="EasyRead16"/>
              <w:rPr>
                <w:sz w:val="28"/>
                <w:szCs w:val="28"/>
              </w:rPr>
            </w:pPr>
          </w:p>
          <w:p w14:paraId="392131BC" w14:textId="77777777" w:rsidR="002B0544" w:rsidRDefault="002B0544" w:rsidP="00235D7E">
            <w:pPr>
              <w:pStyle w:val="EasyRead16"/>
              <w:rPr>
                <w:sz w:val="28"/>
                <w:szCs w:val="28"/>
              </w:rPr>
            </w:pPr>
          </w:p>
          <w:p w14:paraId="05512E9A" w14:textId="56168130" w:rsidR="002B0544" w:rsidRPr="008E647D" w:rsidRDefault="002B0544" w:rsidP="002B0544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treated fairly with the law.</w:t>
            </w:r>
          </w:p>
        </w:tc>
      </w:tr>
      <w:tr w:rsidR="00296187" w:rsidRPr="008E647D" w14:paraId="4E6023C2" w14:textId="77777777" w:rsidTr="1692BEFB">
        <w:trPr>
          <w:cantSplit/>
          <w:trHeight w:val="567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3BE30E4" w14:textId="3FFA57BF" w:rsidR="00296187" w:rsidRPr="008E647D" w:rsidRDefault="01C09106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4B5C42" wp14:editId="0C41ADE7">
                  <wp:extent cx="1868170" cy="1868170"/>
                  <wp:effectExtent l="0" t="0" r="0" b="0"/>
                  <wp:docPr id="662203445" name="Picture 21" descr="people in front of balanced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03445" name="Picture 21" descr="people in front of balanced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D716730" w14:textId="77777777" w:rsidR="00296187" w:rsidRDefault="00296187" w:rsidP="00235D7E">
            <w:pPr>
              <w:pStyle w:val="EasyRead16"/>
              <w:rPr>
                <w:sz w:val="28"/>
                <w:szCs w:val="28"/>
              </w:rPr>
            </w:pPr>
          </w:p>
          <w:p w14:paraId="458683C3" w14:textId="77777777" w:rsidR="00852F96" w:rsidRDefault="00852F96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TAP wants</w:t>
            </w:r>
          </w:p>
          <w:p w14:paraId="59051A2D" w14:textId="77777777" w:rsidR="00DA27D0" w:rsidRDefault="00DA27D0" w:rsidP="00235D7E">
            <w:pPr>
              <w:pStyle w:val="EasyRead16"/>
              <w:rPr>
                <w:sz w:val="28"/>
                <w:szCs w:val="28"/>
              </w:rPr>
            </w:pPr>
          </w:p>
          <w:p w14:paraId="02F76C8C" w14:textId="77777777" w:rsidR="00DA27D0" w:rsidRDefault="00DA27D0" w:rsidP="00DA27D0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justice system </w:t>
            </w:r>
            <w:r w:rsidR="00D20BD1">
              <w:rPr>
                <w:sz w:val="28"/>
                <w:szCs w:val="28"/>
              </w:rPr>
              <w:t>to support people with disability better</w:t>
            </w:r>
          </w:p>
          <w:p w14:paraId="096BD3F2" w14:textId="77777777" w:rsidR="00D20BD1" w:rsidRDefault="00D20BD1" w:rsidP="00D20BD1">
            <w:pPr>
              <w:pStyle w:val="EasyRead16"/>
              <w:rPr>
                <w:sz w:val="28"/>
                <w:szCs w:val="28"/>
              </w:rPr>
            </w:pPr>
          </w:p>
          <w:p w14:paraId="40D29D45" w14:textId="77777777" w:rsidR="00D20BD1" w:rsidRDefault="00D20BD1" w:rsidP="00D20BD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could be by</w:t>
            </w:r>
          </w:p>
          <w:p w14:paraId="69D44D05" w14:textId="77777777" w:rsidR="00D20BD1" w:rsidRDefault="00D20BD1" w:rsidP="00D20BD1">
            <w:pPr>
              <w:pStyle w:val="EasyRead16"/>
              <w:rPr>
                <w:sz w:val="28"/>
                <w:szCs w:val="28"/>
              </w:rPr>
            </w:pPr>
          </w:p>
          <w:p w14:paraId="26758016" w14:textId="77777777" w:rsidR="00D20BD1" w:rsidRDefault="00D20BD1" w:rsidP="00016CBB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Unde</w:t>
            </w:r>
            <w:r w:rsidRPr="00016CBB">
              <w:rPr>
                <w:sz w:val="28"/>
                <w:szCs w:val="28"/>
              </w:rPr>
              <w:t>rstandin</w:t>
            </w:r>
            <w:r>
              <w:rPr>
                <w:sz w:val="28"/>
                <w:szCs w:val="28"/>
              </w:rPr>
              <w:t>g them</w:t>
            </w:r>
          </w:p>
          <w:p w14:paraId="22666C94" w14:textId="707FDF85" w:rsidR="00020EB7" w:rsidRPr="008E647D" w:rsidRDefault="00EB6024" w:rsidP="00016CBB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Meet</w:t>
            </w:r>
            <w:r w:rsidR="003209C0">
              <w:rPr>
                <w:sz w:val="28"/>
                <w:szCs w:val="28"/>
              </w:rPr>
              <w:t>ing</w:t>
            </w:r>
            <w:r>
              <w:rPr>
                <w:sz w:val="28"/>
                <w:szCs w:val="28"/>
              </w:rPr>
              <w:t xml:space="preserve"> their needs.</w:t>
            </w:r>
          </w:p>
        </w:tc>
      </w:tr>
      <w:tr w:rsidR="00EB6024" w:rsidRPr="008E647D" w14:paraId="4DCA9C4A" w14:textId="77777777" w:rsidTr="1692BEF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B9C5F8F" w14:textId="34A688E9" w:rsidR="00EB6024" w:rsidRPr="008E647D" w:rsidRDefault="00100700" w:rsidP="00235D7E">
            <w:pPr>
              <w:pStyle w:val="EasyRead16"/>
              <w:rPr>
                <w:sz w:val="28"/>
                <w:szCs w:val="28"/>
              </w:rPr>
            </w:pPr>
            <w:r w:rsidRPr="00424C3B">
              <w:rPr>
                <w:noProof/>
                <w:sz w:val="28"/>
                <w:szCs w:val="28"/>
              </w:rPr>
              <w:drawing>
                <wp:inline distT="0" distB="0" distL="0" distR="0" wp14:anchorId="73DF2536" wp14:editId="52A38F43">
                  <wp:extent cx="1868170" cy="1868170"/>
                  <wp:effectExtent l="0" t="0" r="0" b="0"/>
                  <wp:docPr id="1659862942" name="Picture 20" descr="a person with his fist up looking an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111836" name="Picture 20" descr="a person with his fist up looking an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2FCFF6E" w14:textId="77777777" w:rsidR="00EB6024" w:rsidRDefault="00EB6024" w:rsidP="00235D7E">
            <w:pPr>
              <w:pStyle w:val="EasyRead16"/>
              <w:rPr>
                <w:sz w:val="28"/>
                <w:szCs w:val="28"/>
              </w:rPr>
            </w:pPr>
          </w:p>
          <w:p w14:paraId="78422B06" w14:textId="77777777" w:rsidR="00EB6024" w:rsidRDefault="0071067E" w:rsidP="00016CBB">
            <w:pPr>
              <w:pStyle w:val="EasyRead16"/>
              <w:numPr>
                <w:ilvl w:val="0"/>
                <w:numId w:val="4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Helping to stop </w:t>
            </w:r>
            <w:r w:rsidRPr="0071067E">
              <w:rPr>
                <w:b/>
                <w:bCs/>
                <w:sz w:val="28"/>
                <w:szCs w:val="28"/>
              </w:rPr>
              <w:t>violence</w:t>
            </w:r>
            <w:r>
              <w:rPr>
                <w:sz w:val="28"/>
                <w:szCs w:val="28"/>
              </w:rPr>
              <w:t xml:space="preserve"> by making</w:t>
            </w:r>
          </w:p>
          <w:p w14:paraId="57C88BE6" w14:textId="77777777" w:rsidR="0071067E" w:rsidRDefault="0071067E" w:rsidP="0071067E">
            <w:pPr>
              <w:pStyle w:val="EasyRead16"/>
              <w:rPr>
                <w:sz w:val="28"/>
                <w:szCs w:val="28"/>
              </w:rPr>
            </w:pPr>
          </w:p>
          <w:p w14:paraId="4CACBEBD" w14:textId="3074B480" w:rsidR="0071067E" w:rsidRPr="002109E7" w:rsidRDefault="0071067E" w:rsidP="00016CBB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b/>
                <w:bCs/>
                <w:sz w:val="28"/>
                <w:szCs w:val="28"/>
              </w:rPr>
            </w:pPr>
            <w:r w:rsidRPr="002109E7">
              <w:rPr>
                <w:b/>
                <w:bCs/>
                <w:sz w:val="28"/>
                <w:szCs w:val="28"/>
              </w:rPr>
              <w:t>P</w:t>
            </w:r>
            <w:r w:rsidRPr="00016CBB">
              <w:rPr>
                <w:b/>
                <w:bCs/>
                <w:sz w:val="28"/>
                <w:szCs w:val="28"/>
              </w:rPr>
              <w:t>olici</w:t>
            </w:r>
            <w:r w:rsidRPr="002109E7">
              <w:rPr>
                <w:b/>
                <w:bCs/>
                <w:sz w:val="28"/>
                <w:szCs w:val="28"/>
              </w:rPr>
              <w:t>es</w:t>
            </w:r>
          </w:p>
          <w:p w14:paraId="33EE2FC3" w14:textId="77777777" w:rsidR="0071067E" w:rsidRDefault="0071067E" w:rsidP="00016CBB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Programs.</w:t>
            </w:r>
          </w:p>
          <w:p w14:paraId="682A71DF" w14:textId="77777777" w:rsidR="00474391" w:rsidRDefault="00474391" w:rsidP="00474391">
            <w:pPr>
              <w:pStyle w:val="EasyRead16"/>
              <w:rPr>
                <w:sz w:val="28"/>
                <w:szCs w:val="28"/>
              </w:rPr>
            </w:pPr>
          </w:p>
          <w:p w14:paraId="190AC8EB" w14:textId="3F5F6B1A" w:rsidR="00474391" w:rsidRDefault="00474391" w:rsidP="0047439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Violence is when someone hurts your body.</w:t>
            </w:r>
          </w:p>
        </w:tc>
      </w:tr>
      <w:tr w:rsidR="00EB6024" w:rsidRPr="008E647D" w14:paraId="0517825B" w14:textId="77777777" w:rsidTr="009971E6">
        <w:trPr>
          <w:cantSplit/>
          <w:trHeight w:val="567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78134BC" w14:textId="306622A1" w:rsidR="00EB6024" w:rsidRPr="008E647D" w:rsidRDefault="4931D7D8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B288D0" wp14:editId="3936F429">
                  <wp:extent cx="1868170" cy="1868170"/>
                  <wp:effectExtent l="0" t="0" r="0" b="0"/>
                  <wp:docPr id="1432001260" name="Picture 6" descr="people holding a document with policy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001260" name="Picture 6" descr="people holding a document with policy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6A4DA06" w14:textId="77777777" w:rsidR="00EB6024" w:rsidRDefault="00EB6024" w:rsidP="00235D7E">
            <w:pPr>
              <w:pStyle w:val="EasyRead16"/>
              <w:rPr>
                <w:sz w:val="28"/>
                <w:szCs w:val="28"/>
              </w:rPr>
            </w:pPr>
          </w:p>
          <w:p w14:paraId="1BDEE88A" w14:textId="77777777" w:rsidR="002C5682" w:rsidRDefault="002C5682" w:rsidP="00235D7E">
            <w:pPr>
              <w:pStyle w:val="EasyRead16"/>
              <w:rPr>
                <w:sz w:val="28"/>
                <w:szCs w:val="28"/>
              </w:rPr>
            </w:pPr>
          </w:p>
          <w:p w14:paraId="62D0F36D" w14:textId="766E5588" w:rsidR="002C5682" w:rsidRDefault="002C5682" w:rsidP="00235D7E">
            <w:pPr>
              <w:pStyle w:val="EasyRead16"/>
              <w:rPr>
                <w:sz w:val="28"/>
                <w:szCs w:val="28"/>
              </w:rPr>
            </w:pPr>
            <w:r w:rsidRPr="005B59AF">
              <w:rPr>
                <w:sz w:val="28"/>
                <w:szCs w:val="28"/>
              </w:rPr>
              <w:t>Policies are plans for how to do things.</w:t>
            </w:r>
          </w:p>
        </w:tc>
      </w:tr>
      <w:tr w:rsidR="00EB6024" w:rsidRPr="008E647D" w14:paraId="1ED69C27" w14:textId="77777777" w:rsidTr="1692BEF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2461B76" w14:textId="6C1A4A01" w:rsidR="00EB6024" w:rsidRPr="008E647D" w:rsidRDefault="00031388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940A86" wp14:editId="5F5ACB52">
                  <wp:extent cx="1866900" cy="1866900"/>
                  <wp:effectExtent l="0" t="0" r="0" b="0"/>
                  <wp:docPr id="1300080455" name="Picture 7" descr="a person looking sad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person looking sad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FEAE3B2" w14:textId="77777777" w:rsidR="00EB6024" w:rsidRDefault="00EB6024" w:rsidP="00235D7E">
            <w:pPr>
              <w:pStyle w:val="EasyRead16"/>
              <w:rPr>
                <w:sz w:val="28"/>
                <w:szCs w:val="28"/>
              </w:rPr>
            </w:pPr>
          </w:p>
          <w:p w14:paraId="1A983705" w14:textId="77777777" w:rsidR="004C4E15" w:rsidRPr="00607325" w:rsidRDefault="004C4E15" w:rsidP="004C4E15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Having better support for people with disability who have experienced </w:t>
            </w:r>
            <w:r w:rsidRPr="00607325">
              <w:rPr>
                <w:b/>
                <w:bCs/>
                <w:sz w:val="28"/>
                <w:szCs w:val="28"/>
              </w:rPr>
              <w:t>trauma</w:t>
            </w:r>
          </w:p>
          <w:p w14:paraId="3C8C3DFE" w14:textId="77777777" w:rsidR="00607325" w:rsidRPr="00607325" w:rsidRDefault="00607325" w:rsidP="00607325">
            <w:pPr>
              <w:pStyle w:val="EasyRead16"/>
              <w:rPr>
                <w:sz w:val="28"/>
                <w:szCs w:val="28"/>
              </w:rPr>
            </w:pPr>
          </w:p>
          <w:p w14:paraId="77131248" w14:textId="77777777" w:rsidR="00607325" w:rsidRDefault="00607325" w:rsidP="0060732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Trauma is when</w:t>
            </w:r>
            <w:r w:rsidR="00B064B4">
              <w:rPr>
                <w:sz w:val="28"/>
                <w:szCs w:val="28"/>
              </w:rPr>
              <w:t xml:space="preserve"> something happens that makes a person feel</w:t>
            </w:r>
          </w:p>
          <w:p w14:paraId="7B62BAB7" w14:textId="77777777" w:rsidR="00B064B4" w:rsidRDefault="00B064B4" w:rsidP="00607325">
            <w:pPr>
              <w:pStyle w:val="EasyRead16"/>
              <w:rPr>
                <w:sz w:val="28"/>
                <w:szCs w:val="28"/>
              </w:rPr>
            </w:pPr>
          </w:p>
          <w:p w14:paraId="6EA76A4E" w14:textId="29CBD979" w:rsidR="00B064B4" w:rsidRDefault="00B064B4" w:rsidP="00D43958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Upset</w:t>
            </w:r>
          </w:p>
          <w:p w14:paraId="5DCB0B9A" w14:textId="77777777" w:rsidR="00B064B4" w:rsidRDefault="00B064B4" w:rsidP="00D43958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Scared</w:t>
            </w:r>
          </w:p>
          <w:p w14:paraId="0698613A" w14:textId="4F8AAE3E" w:rsidR="00B064B4" w:rsidRDefault="00B064B4" w:rsidP="00D43958">
            <w:pPr>
              <w:pStyle w:val="EasyRead16"/>
              <w:numPr>
                <w:ilvl w:val="0"/>
                <w:numId w:val="45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Unsafe.</w:t>
            </w:r>
          </w:p>
        </w:tc>
      </w:tr>
    </w:tbl>
    <w:p w14:paraId="5612450A" w14:textId="77777777" w:rsidR="00296187" w:rsidRDefault="00296187" w:rsidP="00296187">
      <w:r>
        <w:br w:type="page"/>
      </w:r>
    </w:p>
    <w:p w14:paraId="0F8FC7E0" w14:textId="0217D633" w:rsidR="00813B6F" w:rsidRPr="00E539A1" w:rsidRDefault="005D0F93" w:rsidP="00813B6F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Thinking about experiences</w:t>
      </w:r>
    </w:p>
    <w:p w14:paraId="19F39672" w14:textId="77777777" w:rsidR="00813B6F" w:rsidRDefault="00813B6F" w:rsidP="00813B6F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E16D01" w:rsidRPr="008E647D" w14:paraId="0D220AAA" w14:textId="77777777" w:rsidTr="00642EDC">
        <w:trPr>
          <w:cantSplit/>
          <w:trHeight w:val="5954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1C4FBF9" w14:textId="523C4E6F" w:rsidR="00E16D01" w:rsidRPr="008E647D" w:rsidRDefault="2898F8A3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73C796" wp14:editId="635C19E8">
                  <wp:extent cx="1868170" cy="1868170"/>
                  <wp:effectExtent l="0" t="0" r="0" b="0"/>
                  <wp:docPr id="1227020662" name="Picture 37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20662" name="Picture 37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D032FA3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31EA79CF" w14:textId="4254C147" w:rsidR="00E16D01" w:rsidRDefault="00E16D01" w:rsidP="41CA66DD">
            <w:pPr>
              <w:pStyle w:val="EasyRead16"/>
              <w:rPr>
                <w:sz w:val="28"/>
                <w:szCs w:val="28"/>
              </w:rPr>
            </w:pPr>
            <w:r w:rsidRPr="3DE397EE">
              <w:rPr>
                <w:sz w:val="28"/>
                <w:szCs w:val="28"/>
              </w:rPr>
              <w:t xml:space="preserve">This TAP will look at how to </w:t>
            </w:r>
          </w:p>
          <w:p w14:paraId="2744CC5A" w14:textId="53A38894" w:rsidR="00E16D01" w:rsidRDefault="00E16D01" w:rsidP="41CA66DD">
            <w:pPr>
              <w:pStyle w:val="EasyRead16"/>
              <w:rPr>
                <w:sz w:val="28"/>
                <w:szCs w:val="28"/>
              </w:rPr>
            </w:pPr>
          </w:p>
          <w:p w14:paraId="0E475231" w14:textId="67D0A66C" w:rsidR="00E16D01" w:rsidRDefault="4C32C3B0" w:rsidP="00405348">
            <w:pPr>
              <w:pStyle w:val="EasyRead16"/>
              <w:numPr>
                <w:ilvl w:val="0"/>
                <w:numId w:val="49"/>
              </w:numPr>
              <w:rPr>
                <w:sz w:val="28"/>
                <w:szCs w:val="28"/>
              </w:rPr>
            </w:pPr>
            <w:r w:rsidRPr="41CA66DD">
              <w:rPr>
                <w:sz w:val="28"/>
                <w:szCs w:val="28"/>
              </w:rPr>
              <w:t>S</w:t>
            </w:r>
            <w:r w:rsidR="00E16D01" w:rsidRPr="3DE397EE">
              <w:rPr>
                <w:sz w:val="28"/>
                <w:szCs w:val="28"/>
              </w:rPr>
              <w:t xml:space="preserve">upport people with disability and the different parts of who they are. </w:t>
            </w:r>
          </w:p>
          <w:p w14:paraId="6128CA56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74E72958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might change what their experience is like.</w:t>
            </w:r>
          </w:p>
          <w:p w14:paraId="632A0895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5E982075" w14:textId="77777777" w:rsidR="00E16D01" w:rsidRPr="008E647D" w:rsidRDefault="3472DE5A" w:rsidP="00235D7E">
            <w:pPr>
              <w:spacing w:line="360" w:lineRule="auto"/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 xml:space="preserve">This is called </w:t>
            </w:r>
            <w:r w:rsidRPr="58D4B3E8">
              <w:rPr>
                <w:b/>
                <w:bCs/>
                <w:sz w:val="28"/>
                <w:szCs w:val="28"/>
              </w:rPr>
              <w:t>intersectionality</w:t>
            </w:r>
            <w:r w:rsidRPr="58D4B3E8">
              <w:rPr>
                <w:sz w:val="28"/>
                <w:szCs w:val="28"/>
              </w:rPr>
              <w:t>.</w:t>
            </w:r>
          </w:p>
        </w:tc>
      </w:tr>
      <w:tr w:rsidR="00E16D01" w:rsidRPr="008E647D" w14:paraId="4BC413FC" w14:textId="77777777" w:rsidTr="00642EDC">
        <w:trPr>
          <w:cantSplit/>
          <w:trHeight w:val="368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DFFCD48" w14:textId="2D0EA4C6" w:rsidR="00E16D01" w:rsidRPr="008E647D" w:rsidRDefault="6C30C67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22E6E0" wp14:editId="46DE908C">
                  <wp:extent cx="1868170" cy="1868170"/>
                  <wp:effectExtent l="0" t="0" r="0" b="0"/>
                  <wp:docPr id="1505598946" name="Picture 39" descr="A group of people in a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598946" name="Picture 39" descr="A group of people in a fi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97345D6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264ACDD4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could be </w:t>
            </w:r>
          </w:p>
          <w:p w14:paraId="1EC70281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53B7C316" w14:textId="77777777" w:rsidR="00E16D01" w:rsidRPr="008E647D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 who live in rural or remote areas</w:t>
            </w:r>
          </w:p>
        </w:tc>
      </w:tr>
      <w:tr w:rsidR="00E16D01" w:rsidRPr="008E647D" w14:paraId="40B11428" w14:textId="77777777" w:rsidTr="00642EDC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C3F8117" w14:textId="3BA8AF0B" w:rsidR="00DC7786" w:rsidRPr="00DC7786" w:rsidRDefault="0D1FDA28" w:rsidP="00DC7786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5730C5FB" wp14:editId="6FC72B8C">
                  <wp:extent cx="1868170" cy="1245235"/>
                  <wp:effectExtent l="0" t="0" r="0" b="0"/>
                  <wp:docPr id="1908008404" name="Picture 51" descr="First Nations family by the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08404" name="Picture 51" descr="First Nations family by the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B482153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4933626A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535360B0" w14:textId="77777777" w:rsidR="00E16D01" w:rsidRPr="008E647D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First Nations people with disability </w:t>
            </w:r>
          </w:p>
        </w:tc>
      </w:tr>
      <w:tr w:rsidR="00E16D01" w:rsidRPr="008E647D" w14:paraId="268B5C41" w14:textId="77777777" w:rsidTr="00642EDC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45F22AA" w14:textId="1F4CEDCC" w:rsidR="00E16D01" w:rsidRPr="008E647D" w:rsidRDefault="73C16ADF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117615" wp14:editId="48DD6060">
                  <wp:extent cx="1868170" cy="1868170"/>
                  <wp:effectExtent l="0" t="0" r="0" b="0"/>
                  <wp:docPr id="1511678363" name="Picture 43" descr="A group of people standing together with speech bubbles with different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78363" name="Picture 43" descr="A group of people standing together with speech bubbles with different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0C1AF52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116FB548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058A527E" w14:textId="77777777" w:rsidR="00E16D01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speak different languages</w:t>
            </w:r>
          </w:p>
        </w:tc>
      </w:tr>
      <w:tr w:rsidR="00E16D01" w:rsidRPr="008E647D" w14:paraId="13DBAF13" w14:textId="77777777" w:rsidTr="00642EDC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B5EF118" w14:textId="026AB5CC" w:rsidR="00E16D01" w:rsidRPr="008E647D" w:rsidRDefault="5189970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8C2A3F" wp14:editId="3169F4B4">
                  <wp:extent cx="1868170" cy="1868170"/>
                  <wp:effectExtent l="0" t="0" r="0" b="0"/>
                  <wp:docPr id="367980384" name="Picture 45" descr="A diverse group of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80384" name="Picture 45" descr="A diverse group of people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4540A80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77238FBD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2A4E2B31" w14:textId="77777777" w:rsidR="00E16D01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from different cultures</w:t>
            </w:r>
          </w:p>
        </w:tc>
      </w:tr>
      <w:tr w:rsidR="00E16D01" w:rsidRPr="008E647D" w14:paraId="5BDDE0A3" w14:textId="77777777" w:rsidTr="00642EDC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DD82F2F" w14:textId="5950D44F" w:rsidR="00E16D01" w:rsidRPr="008E647D" w:rsidRDefault="7B700CBB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4EAB80" wp14:editId="663AD84A">
                  <wp:extent cx="1868170" cy="1868170"/>
                  <wp:effectExtent l="0" t="0" r="0" b="0"/>
                  <wp:docPr id="542279805" name="Picture 49" descr="a group of women and girls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279805" name="Picture 49" descr="a group of women and girls with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99722A0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5618140A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74C59B25" w14:textId="77777777" w:rsidR="00E16D01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 and girls with disability</w:t>
            </w:r>
          </w:p>
        </w:tc>
      </w:tr>
      <w:tr w:rsidR="00E16D01" w:rsidRPr="008E647D" w14:paraId="7E0C4BA4" w14:textId="77777777" w:rsidTr="00642EDC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9FFB357" w14:textId="094F2CAC" w:rsidR="00E16D01" w:rsidRPr="008E647D" w:rsidRDefault="542C2766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893A3D" wp14:editId="7B1C84A9">
                  <wp:extent cx="1868170" cy="1868170"/>
                  <wp:effectExtent l="0" t="0" r="0" b="0"/>
                  <wp:docPr id="1744928182" name="Picture 47" descr="A rainbow pride fla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28182" name="Picture 47" descr="A rainbow pride flag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190008D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5C71E2EF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181BD021" w14:textId="77777777" w:rsidR="00E16D01" w:rsidRDefault="3472DE5A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>People with disability who are LGBTQIA+</w:t>
            </w:r>
          </w:p>
        </w:tc>
      </w:tr>
      <w:tr w:rsidR="00E16D01" w:rsidRPr="008E647D" w14:paraId="50A4D4E2" w14:textId="77777777" w:rsidTr="00CE6373">
        <w:trPr>
          <w:cantSplit/>
          <w:trHeight w:val="567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8BEC19F" w14:textId="28A7090C" w:rsidR="00E16D01" w:rsidRPr="008E647D" w:rsidRDefault="00F90BAD" w:rsidP="00235D7E">
            <w:pPr>
              <w:pStyle w:val="EasyRead16"/>
              <w:rPr>
                <w:sz w:val="28"/>
                <w:szCs w:val="28"/>
              </w:rPr>
            </w:pPr>
            <w:r w:rsidRPr="002A401E">
              <w:rPr>
                <w:noProof/>
                <w:sz w:val="28"/>
                <w:szCs w:val="28"/>
              </w:rPr>
              <w:drawing>
                <wp:inline distT="0" distB="0" distL="0" distR="0" wp14:anchorId="2B12D732" wp14:editId="0CD657BC">
                  <wp:extent cx="1868170" cy="1868170"/>
                  <wp:effectExtent l="0" t="0" r="0" b="0"/>
                  <wp:docPr id="1917707267" name="Picture 53" descr="a person in a wheelchair with a group of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07267" name="Picture 53" descr="a person in a wheelchair with a group of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916D219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4B86BAAF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0AB4AEDC" w14:textId="77777777" w:rsidR="00E16D01" w:rsidRDefault="00E16D01" w:rsidP="00E16D01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 and young people with disability.</w:t>
            </w:r>
          </w:p>
        </w:tc>
      </w:tr>
      <w:tr w:rsidR="00E16D01" w:rsidRPr="008E647D" w14:paraId="7A25E30E" w14:textId="77777777" w:rsidTr="00642EDC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E87CD53" w14:textId="65CE299C" w:rsidR="00E16D01" w:rsidRPr="008E647D" w:rsidRDefault="00EA0AAB" w:rsidP="00235D7E">
            <w:pPr>
              <w:pStyle w:val="EasyRead16"/>
              <w:rPr>
                <w:sz w:val="28"/>
                <w:szCs w:val="28"/>
              </w:rPr>
            </w:pPr>
            <w:r w:rsidRPr="00581C99">
              <w:rPr>
                <w:noProof/>
                <w:sz w:val="28"/>
                <w:szCs w:val="28"/>
              </w:rPr>
              <w:drawing>
                <wp:inline distT="0" distB="0" distL="0" distR="0" wp14:anchorId="58A3079D" wp14:editId="1E6C078A">
                  <wp:extent cx="1868170" cy="1868170"/>
                  <wp:effectExtent l="0" t="0" r="0" b="0"/>
                  <wp:docPr id="1213700413" name="Picture 69" descr="a person thinking of different parts of the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00413" name="Picture 69" descr="a person thinking of different parts of themse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ADCC039" w14:textId="77777777" w:rsidR="00E16D01" w:rsidRDefault="00E16D01" w:rsidP="00235D7E">
            <w:pPr>
              <w:pStyle w:val="EasyRead16"/>
              <w:rPr>
                <w:sz w:val="28"/>
                <w:szCs w:val="28"/>
              </w:rPr>
            </w:pPr>
          </w:p>
          <w:p w14:paraId="09FFF680" w14:textId="061AACDA" w:rsidR="00E16D01" w:rsidRPr="008E647D" w:rsidRDefault="00E16D01" w:rsidP="1706C9C1">
            <w:pPr>
              <w:pStyle w:val="EasyRead16"/>
              <w:rPr>
                <w:sz w:val="28"/>
                <w:szCs w:val="28"/>
              </w:rPr>
            </w:pPr>
          </w:p>
          <w:p w14:paraId="6A73DE59" w14:textId="32C5A875" w:rsidR="00E16D01" w:rsidRPr="008E647D" w:rsidRDefault="0155B995" w:rsidP="00235D7E">
            <w:pPr>
              <w:pStyle w:val="EasyRead16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Some people fit into more than 1 of these groups</w:t>
            </w:r>
            <w:r w:rsidR="00EA0AAB">
              <w:rPr>
                <w:sz w:val="28"/>
                <w:szCs w:val="28"/>
              </w:rPr>
              <w:t>.</w:t>
            </w:r>
          </w:p>
        </w:tc>
      </w:tr>
    </w:tbl>
    <w:p w14:paraId="065E2B33" w14:textId="77777777" w:rsidR="00813B6F" w:rsidRDefault="00813B6F" w:rsidP="00813B6F">
      <w:r>
        <w:br w:type="page"/>
      </w:r>
    </w:p>
    <w:p w14:paraId="0950B01C" w14:textId="77777777" w:rsidR="00E5744D" w:rsidRPr="00E539A1" w:rsidRDefault="00E5744D" w:rsidP="00E5744D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National Actions</w:t>
      </w:r>
    </w:p>
    <w:p w14:paraId="7780C4C9" w14:textId="77777777" w:rsidR="00E5744D" w:rsidRDefault="00E5744D" w:rsidP="00E5744D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0435DE" w:rsidRPr="008E647D" w14:paraId="14C7AA92" w14:textId="77777777" w:rsidTr="2703FA91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0056ECE" w14:textId="0463E519" w:rsidR="000435DE" w:rsidRPr="008E647D" w:rsidRDefault="0071247C" w:rsidP="00235D7E">
            <w:pPr>
              <w:pStyle w:val="EasyRead16"/>
              <w:rPr>
                <w:sz w:val="28"/>
                <w:szCs w:val="28"/>
              </w:rPr>
            </w:pPr>
            <w:r w:rsidRPr="005D5295">
              <w:rPr>
                <w:noProof/>
                <w:sz w:val="28"/>
                <w:szCs w:val="28"/>
              </w:rPr>
              <w:drawing>
                <wp:inline distT="0" distB="0" distL="0" distR="0" wp14:anchorId="0758934D" wp14:editId="6C17B2AF">
                  <wp:extent cx="1939925" cy="1939925"/>
                  <wp:effectExtent l="0" t="0" r="3175" b="0"/>
                  <wp:docPr id="781073683" name="Picture 2" descr="2 buildings to represent federal state and local gover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497950" name="Picture 2" descr="2 buildings to represent federal state and local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B78D5F1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05B430D5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Australian Government will work with people with disability on this TAP.</w:t>
            </w:r>
          </w:p>
          <w:p w14:paraId="6CC20A48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6B11611E" w14:textId="5AB1C36E" w:rsidR="000435DE" w:rsidRPr="008E647D" w:rsidRDefault="0A52BA59" w:rsidP="00235D7E">
            <w:pPr>
              <w:pStyle w:val="EasyRead16"/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>All governments</w:t>
            </w:r>
            <w:r w:rsidR="1C3B5208" w:rsidRPr="58D4B3E8">
              <w:rPr>
                <w:sz w:val="28"/>
                <w:szCs w:val="28"/>
              </w:rPr>
              <w:t xml:space="preserve"> will put the plan into action.</w:t>
            </w:r>
          </w:p>
        </w:tc>
      </w:tr>
      <w:tr w:rsidR="000435DE" w:rsidRPr="008E647D" w14:paraId="153BE07D" w14:textId="77777777" w:rsidTr="2703FA91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AE76174" w14:textId="6207FE71" w:rsidR="000435DE" w:rsidRPr="008E647D" w:rsidRDefault="281631A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DFD44C" wp14:editId="12889FED">
                  <wp:extent cx="1868170" cy="1868170"/>
                  <wp:effectExtent l="0" t="0" r="0" b="0"/>
                  <wp:docPr id="918332141" name="Picture 79" descr="A person standing in front of a blackboard with 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332141" name="Picture 79" descr="A person standing in front of a blackboard with 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99284BF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74FB528C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689AC9C8" w14:textId="77777777" w:rsidR="000435DE" w:rsidRPr="008E647D" w:rsidRDefault="000435D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governments will work on the actions over the next 3 years.</w:t>
            </w:r>
          </w:p>
        </w:tc>
      </w:tr>
      <w:tr w:rsidR="000435DE" w:rsidRPr="008E647D" w14:paraId="3877562F" w14:textId="77777777" w:rsidTr="2703FA91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51FE54A" w14:textId="5F3E5E3B" w:rsidR="000435DE" w:rsidRPr="008E647D" w:rsidRDefault="1601807F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18AE0" wp14:editId="571D1A59">
                  <wp:extent cx="1868170" cy="1868170"/>
                  <wp:effectExtent l="0" t="0" r="0" b="0"/>
                  <wp:docPr id="1199829942" name="Picture 9" descr="people sitting at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829942" name="Picture 9" descr="people sitting at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3AC2578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1E26416A" w14:textId="1B14C66D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Governments will do this by</w:t>
            </w:r>
          </w:p>
          <w:p w14:paraId="3CA84AA9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1F45165B" w14:textId="13A651BD" w:rsidR="000435DE" w:rsidRPr="008E647D" w:rsidRDefault="000435DE" w:rsidP="000435DE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Sharing plans</w:t>
            </w:r>
          </w:p>
        </w:tc>
      </w:tr>
      <w:tr w:rsidR="000435DE" w:rsidRPr="008E647D" w14:paraId="3CD75385" w14:textId="77777777" w:rsidTr="2703FA91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5321A98" w14:textId="7AB07B27" w:rsidR="000435DE" w:rsidRPr="008E647D" w:rsidRDefault="405ABCD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608F29" wp14:editId="087EF126">
                  <wp:extent cx="1868170" cy="1868170"/>
                  <wp:effectExtent l="0" t="0" r="0" b="0"/>
                  <wp:docPr id="1598944341" name="Picture 10" descr="people talk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44341" name="Picture 10" descr="people talk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E332B08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0C06CEBE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7C35F3CF" w14:textId="77777777" w:rsidR="000435DE" w:rsidRPr="008E647D" w:rsidRDefault="000435DE" w:rsidP="000435DE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Sharing ideas</w:t>
            </w:r>
          </w:p>
        </w:tc>
      </w:tr>
      <w:tr w:rsidR="000435DE" w:rsidRPr="008E647D" w14:paraId="4EF43710" w14:textId="77777777" w:rsidTr="2703FA91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BABF0F5" w14:textId="67CB64F0" w:rsidR="000435DE" w:rsidRPr="008E647D" w:rsidRDefault="405ABCD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5B6F3" wp14:editId="08EB8471">
                  <wp:extent cx="1868170" cy="1868170"/>
                  <wp:effectExtent l="0" t="0" r="0" b="0"/>
                  <wp:docPr id="705371514" name="Picture 11" descr="people sitting in the audience with a person by a flip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71514" name="Picture 11" descr="people sitting in the audience with a person by a flipc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E47A019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1CD5C8A9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507FAC52" w14:textId="77777777" w:rsidR="000435DE" w:rsidRDefault="000435DE" w:rsidP="000435DE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Doing </w:t>
            </w:r>
            <w:r w:rsidRPr="00B439EE">
              <w:rPr>
                <w:b/>
                <w:bCs/>
                <w:sz w:val="28"/>
                <w:szCs w:val="28"/>
              </w:rPr>
              <w:t>workshops</w:t>
            </w:r>
            <w:r>
              <w:rPr>
                <w:sz w:val="28"/>
                <w:szCs w:val="28"/>
              </w:rPr>
              <w:t xml:space="preserve"> together</w:t>
            </w:r>
          </w:p>
          <w:p w14:paraId="4D02B715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7C366CAE" w14:textId="77777777" w:rsidR="000435DE" w:rsidRPr="008E647D" w:rsidRDefault="000435DE" w:rsidP="00235D7E">
            <w:pPr>
              <w:pStyle w:val="EasyRead16"/>
              <w:rPr>
                <w:sz w:val="28"/>
                <w:szCs w:val="28"/>
              </w:rPr>
            </w:pPr>
            <w:r w:rsidRPr="002F10C0">
              <w:rPr>
                <w:sz w:val="28"/>
                <w:szCs w:val="28"/>
              </w:rPr>
              <w:t xml:space="preserve">A </w:t>
            </w:r>
            <w:r w:rsidRPr="008F0906">
              <w:rPr>
                <w:rFonts w:cs="Arial"/>
                <w:sz w:val="28"/>
                <w:szCs w:val="28"/>
              </w:rPr>
              <w:t>workshop</w:t>
            </w:r>
            <w:r w:rsidRPr="002F10C0">
              <w:rPr>
                <w:sz w:val="28"/>
                <w:szCs w:val="28"/>
              </w:rPr>
              <w:t xml:space="preserve"> is when a group </w:t>
            </w:r>
            <w:r w:rsidRPr="002F10C0">
              <w:rPr>
                <w:rFonts w:cs="Arial"/>
                <w:sz w:val="28"/>
                <w:szCs w:val="28"/>
              </w:rPr>
              <w:t xml:space="preserve">of people meet to </w:t>
            </w:r>
            <w:r w:rsidRPr="002F10C0">
              <w:rPr>
                <w:sz w:val="28"/>
                <w:szCs w:val="28"/>
              </w:rPr>
              <w:t>talk about something</w:t>
            </w:r>
            <w:r w:rsidRPr="002F10C0">
              <w:rPr>
                <w:rFonts w:cs="Arial"/>
                <w:sz w:val="28"/>
                <w:szCs w:val="28"/>
              </w:rPr>
              <w:t>.</w:t>
            </w:r>
          </w:p>
        </w:tc>
      </w:tr>
      <w:tr w:rsidR="000435DE" w:rsidRPr="008E647D" w14:paraId="67561048" w14:textId="77777777" w:rsidTr="2703FA91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9F1315D" w14:textId="2CAB5ECF" w:rsidR="000435DE" w:rsidRPr="008E647D" w:rsidRDefault="7C100E4A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BA2158" wp14:editId="3571502A">
                  <wp:extent cx="1868170" cy="1868170"/>
                  <wp:effectExtent l="0" t="0" r="0" b="0"/>
                  <wp:docPr id="132685683" name="Picture 12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85683" name="Picture 12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4FF7A61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58069A8D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1063FFB9" w14:textId="77777777" w:rsidR="000435DE" w:rsidRPr="008E647D" w:rsidRDefault="000435DE" w:rsidP="000435DE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Working with people with disability.</w:t>
            </w:r>
          </w:p>
        </w:tc>
      </w:tr>
      <w:tr w:rsidR="000435DE" w:rsidRPr="008E647D" w14:paraId="08502065" w14:textId="77777777" w:rsidTr="2703FA91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BBB7D36" w14:textId="411E170F" w:rsidR="000435DE" w:rsidRPr="008E647D" w:rsidRDefault="1B2FE2C0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7BE242" wp14:editId="539C7CEC">
                  <wp:extent cx="1868170" cy="1903730"/>
                  <wp:effectExtent l="0" t="0" r="0" b="0"/>
                  <wp:docPr id="214313946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13946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2BF5F68" w14:textId="77777777" w:rsidR="000435DE" w:rsidRDefault="000435DE" w:rsidP="00235D7E">
            <w:pPr>
              <w:pStyle w:val="EasyRead16"/>
              <w:rPr>
                <w:sz w:val="28"/>
                <w:szCs w:val="28"/>
              </w:rPr>
            </w:pPr>
          </w:p>
          <w:p w14:paraId="69D40B4C" w14:textId="77777777" w:rsidR="00207DFD" w:rsidRDefault="00207DFD" w:rsidP="00235D7E">
            <w:pPr>
              <w:pStyle w:val="EasyRead16"/>
              <w:rPr>
                <w:sz w:val="28"/>
                <w:szCs w:val="28"/>
              </w:rPr>
            </w:pPr>
          </w:p>
          <w:p w14:paraId="52BBC3B7" w14:textId="77777777" w:rsidR="000435DE" w:rsidRPr="008E647D" w:rsidRDefault="000435D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Each state and territory will have their own ways of working with people with disability.</w:t>
            </w:r>
          </w:p>
        </w:tc>
      </w:tr>
      <w:tr w:rsidR="00FD4AC6" w:rsidRPr="008E647D" w14:paraId="5CF89D53" w14:textId="77777777" w:rsidTr="2703FA91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B709746" w14:textId="77777777" w:rsidR="00FD4AC6" w:rsidRPr="008E647D" w:rsidRDefault="00FD4AC6" w:rsidP="004E198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486F47" wp14:editId="5216E6AE">
                  <wp:extent cx="1868170" cy="1868170"/>
                  <wp:effectExtent l="0" t="0" r="0" b="0"/>
                  <wp:docPr id="221580943" name="Picture 14" descr="someone holding a page with 2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80943" name="Picture 14" descr="someone holding a page with 2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96831AB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5D4653C5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6E08A6EC" w14:textId="77777777" w:rsidR="00FD4AC6" w:rsidRPr="1706C9C1" w:rsidRDefault="00FD4AC6" w:rsidP="004E198E">
            <w:pPr>
              <w:pStyle w:val="EasyRead16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The Australian Government is working on 2 main activities to work on the actions</w:t>
            </w:r>
          </w:p>
        </w:tc>
      </w:tr>
      <w:tr w:rsidR="00FD4AC6" w:rsidRPr="008E647D" w14:paraId="3311FDF5" w14:textId="77777777" w:rsidTr="2703FA91">
        <w:trPr>
          <w:cantSplit/>
          <w:trHeight w:val="6804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8B86114" w14:textId="12133EEA" w:rsidR="00FD4AC6" w:rsidRDefault="01C09106" w:rsidP="004E198E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38489" wp14:editId="3F9F01DA">
                  <wp:extent cx="1868170" cy="1868170"/>
                  <wp:effectExtent l="0" t="0" r="0" b="0"/>
                  <wp:docPr id="965406383" name="Picture 23" descr="someone in 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406383" name="Picture 23" descr="someone in 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47113A1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610AFFBF" w14:textId="77777777" w:rsidR="00FD4AC6" w:rsidRDefault="00FD4AC6" w:rsidP="004E198E">
            <w:pPr>
              <w:pStyle w:val="EasyRead16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Having better support in </w:t>
            </w:r>
            <w:r w:rsidRPr="1706C9C1">
              <w:rPr>
                <w:b/>
                <w:bCs/>
                <w:sz w:val="28"/>
                <w:szCs w:val="28"/>
              </w:rPr>
              <w:t>court</w:t>
            </w:r>
          </w:p>
          <w:p w14:paraId="7E0230AD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35126B70" w14:textId="71627553" w:rsidR="00FD4AC6" w:rsidRDefault="7081A5F1" w:rsidP="004E198E">
            <w:pPr>
              <w:pStyle w:val="EasyRead16"/>
              <w:rPr>
                <w:sz w:val="28"/>
                <w:szCs w:val="28"/>
              </w:rPr>
            </w:pPr>
            <w:r w:rsidRPr="2703FA91">
              <w:rPr>
                <w:sz w:val="28"/>
                <w:szCs w:val="28"/>
              </w:rPr>
              <w:t xml:space="preserve">A court is where someone goes </w:t>
            </w:r>
            <w:r w:rsidR="01723ACD" w:rsidRPr="2703FA91">
              <w:rPr>
                <w:sz w:val="28"/>
                <w:szCs w:val="28"/>
              </w:rPr>
              <w:t>to help solve problems</w:t>
            </w:r>
            <w:r w:rsidR="36A0301C" w:rsidRPr="2703FA91">
              <w:rPr>
                <w:sz w:val="28"/>
                <w:szCs w:val="28"/>
              </w:rPr>
              <w:t xml:space="preserve"> or if </w:t>
            </w:r>
            <w:r w:rsidR="69A27CF1" w:rsidRPr="2703FA91">
              <w:rPr>
                <w:sz w:val="28"/>
                <w:szCs w:val="28"/>
              </w:rPr>
              <w:t xml:space="preserve">someone </w:t>
            </w:r>
            <w:r w:rsidR="36A0301C" w:rsidRPr="2703FA91">
              <w:rPr>
                <w:sz w:val="28"/>
                <w:szCs w:val="28"/>
              </w:rPr>
              <w:t>broke the law</w:t>
            </w:r>
            <w:r w:rsidRPr="2703FA91">
              <w:rPr>
                <w:sz w:val="28"/>
                <w:szCs w:val="28"/>
              </w:rPr>
              <w:t>.</w:t>
            </w:r>
          </w:p>
          <w:p w14:paraId="1EB074A4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72777FF5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In a court </w:t>
            </w:r>
          </w:p>
          <w:p w14:paraId="6D74C5AC" w14:textId="77777777" w:rsidR="00FD4AC6" w:rsidRDefault="00FD4AC6" w:rsidP="004E198E">
            <w:pPr>
              <w:pStyle w:val="EasyRead16"/>
              <w:rPr>
                <w:sz w:val="28"/>
                <w:szCs w:val="28"/>
              </w:rPr>
            </w:pPr>
          </w:p>
          <w:p w14:paraId="33D05870" w14:textId="77777777" w:rsidR="00FD4AC6" w:rsidRDefault="00FD4AC6" w:rsidP="004E198E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A judge listens to what happened </w:t>
            </w:r>
          </w:p>
          <w:p w14:paraId="5ADD8B64" w14:textId="77777777" w:rsidR="00FD4AC6" w:rsidRDefault="00FD4AC6" w:rsidP="004E198E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People say what happened</w:t>
            </w:r>
          </w:p>
          <w:p w14:paraId="003958D8" w14:textId="77777777" w:rsidR="00FD4AC6" w:rsidRPr="00D632AD" w:rsidRDefault="00FD4AC6" w:rsidP="004E198E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A judge decides what is fair and should happen.</w:t>
            </w:r>
          </w:p>
        </w:tc>
      </w:tr>
      <w:tr w:rsidR="00FD4AC6" w:rsidRPr="008E647D" w14:paraId="614D8580" w14:textId="77777777" w:rsidTr="2703FA91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6E66F6C" w14:textId="007405B8" w:rsidR="00FD4AC6" w:rsidRPr="000D5A52" w:rsidRDefault="7A37783F" w:rsidP="00235D7E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991492" wp14:editId="2D98ABA5">
                  <wp:extent cx="1868170" cy="1868170"/>
                  <wp:effectExtent l="0" t="0" r="0" b="0"/>
                  <wp:docPr id="1666422110" name="Picture 24" descr="women and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422110" name="Picture 24" descr="women and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15988B3" w14:textId="77777777" w:rsidR="00D21509" w:rsidRDefault="00D21509" w:rsidP="00D21509">
            <w:pPr>
              <w:pStyle w:val="EasyRead16"/>
              <w:rPr>
                <w:sz w:val="28"/>
                <w:szCs w:val="28"/>
              </w:rPr>
            </w:pPr>
          </w:p>
          <w:p w14:paraId="460C1333" w14:textId="77777777" w:rsidR="00117F0F" w:rsidRDefault="00117F0F" w:rsidP="00D21509">
            <w:pPr>
              <w:pStyle w:val="EasyRead16"/>
              <w:rPr>
                <w:sz w:val="28"/>
                <w:szCs w:val="28"/>
              </w:rPr>
            </w:pPr>
          </w:p>
          <w:p w14:paraId="114D65F8" w14:textId="16E2A7D0" w:rsidR="00FD4AC6" w:rsidRPr="00117F0F" w:rsidRDefault="00D21509" w:rsidP="00117F0F">
            <w:pPr>
              <w:pStyle w:val="EasyRead16"/>
              <w:numPr>
                <w:ilvl w:val="0"/>
                <w:numId w:val="47"/>
              </w:numPr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>Support for women and children with disability.</w:t>
            </w:r>
          </w:p>
        </w:tc>
      </w:tr>
    </w:tbl>
    <w:p w14:paraId="06A09D2D" w14:textId="77777777" w:rsidR="00E5744D" w:rsidRDefault="00E5744D" w:rsidP="00E5744D">
      <w:r>
        <w:br w:type="page"/>
      </w:r>
    </w:p>
    <w:p w14:paraId="471D8FFB" w14:textId="2CC889E4" w:rsidR="002B2E65" w:rsidRPr="00E539A1" w:rsidRDefault="00463490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Better support in court</w:t>
      </w:r>
    </w:p>
    <w:p w14:paraId="54296AEC" w14:textId="77777777" w:rsidR="002B2E65" w:rsidRDefault="002B2E65" w:rsidP="002B2E65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B2E65" w:rsidRPr="008E647D" w14:paraId="2856C027" w14:textId="77777777" w:rsidTr="00642EDC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3F7B84C" w14:textId="03274F24" w:rsidR="002B2E65" w:rsidRPr="008E647D" w:rsidRDefault="01493CF9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15832" wp14:editId="4D11D180">
                  <wp:extent cx="1868170" cy="1868170"/>
                  <wp:effectExtent l="0" t="0" r="0" b="0"/>
                  <wp:docPr id="617528847" name="Picture 26" descr="calendar icon with Decembe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528847" name="Picture 26" descr="calendar icon with December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FDC4E81" w14:textId="3977B9B0" w:rsidR="1706C9C1" w:rsidRDefault="1706C9C1" w:rsidP="1706C9C1">
            <w:pPr>
              <w:pStyle w:val="EasyRead16"/>
              <w:rPr>
                <w:sz w:val="28"/>
                <w:szCs w:val="28"/>
              </w:rPr>
            </w:pPr>
          </w:p>
          <w:p w14:paraId="3F6B4D96" w14:textId="77777777" w:rsidR="00845942" w:rsidRDefault="00845942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laws started in December 2024.</w:t>
            </w:r>
          </w:p>
          <w:p w14:paraId="296BBF7A" w14:textId="77777777" w:rsidR="00845942" w:rsidRDefault="00845942" w:rsidP="00235D7E">
            <w:pPr>
              <w:pStyle w:val="EasyRead16"/>
              <w:rPr>
                <w:sz w:val="28"/>
                <w:szCs w:val="28"/>
              </w:rPr>
            </w:pPr>
          </w:p>
          <w:p w14:paraId="61663045" w14:textId="0D0562B4" w:rsidR="00845942" w:rsidRPr="008E647D" w:rsidRDefault="20044154" w:rsidP="00235D7E">
            <w:pPr>
              <w:pStyle w:val="EasyRead16"/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>The</w:t>
            </w:r>
            <w:r w:rsidR="42DAEE8E" w:rsidRPr="58D4B3E8">
              <w:rPr>
                <w:sz w:val="28"/>
                <w:szCs w:val="28"/>
              </w:rPr>
              <w:t>se</w:t>
            </w:r>
            <w:r w:rsidRPr="58D4B3E8">
              <w:rPr>
                <w:sz w:val="28"/>
                <w:szCs w:val="28"/>
              </w:rPr>
              <w:t xml:space="preserve"> laws </w:t>
            </w:r>
            <w:r w:rsidR="691617BC" w:rsidRPr="58D4B3E8">
              <w:rPr>
                <w:sz w:val="28"/>
                <w:szCs w:val="28"/>
              </w:rPr>
              <w:t xml:space="preserve">support people with disability </w:t>
            </w:r>
            <w:r w:rsidR="79768E99" w:rsidRPr="58D4B3E8">
              <w:rPr>
                <w:sz w:val="28"/>
                <w:szCs w:val="28"/>
              </w:rPr>
              <w:t>who</w:t>
            </w:r>
            <w:r w:rsidR="52EE932D" w:rsidRPr="58D4B3E8">
              <w:rPr>
                <w:sz w:val="28"/>
                <w:szCs w:val="28"/>
              </w:rPr>
              <w:t xml:space="preserve"> need to </w:t>
            </w:r>
            <w:r w:rsidR="5C423BB3" w:rsidRPr="58D4B3E8">
              <w:rPr>
                <w:sz w:val="28"/>
                <w:szCs w:val="28"/>
              </w:rPr>
              <w:t>tell their story in a</w:t>
            </w:r>
            <w:r w:rsidR="52EE932D" w:rsidRPr="58D4B3E8">
              <w:rPr>
                <w:sz w:val="28"/>
                <w:szCs w:val="28"/>
              </w:rPr>
              <w:t xml:space="preserve"> court</w:t>
            </w:r>
            <w:r w:rsidR="31CED417" w:rsidRPr="58D4B3E8">
              <w:rPr>
                <w:sz w:val="28"/>
                <w:szCs w:val="28"/>
              </w:rPr>
              <w:t>.</w:t>
            </w:r>
          </w:p>
        </w:tc>
      </w:tr>
      <w:tr w:rsidR="00DC7D93" w:rsidRPr="008E647D" w14:paraId="0B295A55" w14:textId="77777777" w:rsidTr="00642EDC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9C3455F" w14:textId="61AE7B32" w:rsidR="00DC7D93" w:rsidRPr="008E647D" w:rsidRDefault="1F26ABB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3ECB6E" wp14:editId="083D0619">
                  <wp:extent cx="1868170" cy="1868170"/>
                  <wp:effectExtent l="0" t="0" r="0" b="0"/>
                  <wp:docPr id="1405552149" name="Picture 15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552149" name="Picture 15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C128106" w14:textId="77777777" w:rsidR="00DC7D93" w:rsidRDefault="00DC7D93" w:rsidP="00235D7E">
            <w:pPr>
              <w:pStyle w:val="EasyRead16"/>
              <w:rPr>
                <w:sz w:val="28"/>
                <w:szCs w:val="28"/>
              </w:rPr>
            </w:pPr>
          </w:p>
          <w:p w14:paraId="62766471" w14:textId="77777777" w:rsidR="00DC7D93" w:rsidRDefault="00DC7D93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new laws will make it </w:t>
            </w:r>
          </w:p>
          <w:p w14:paraId="33CF649F" w14:textId="77777777" w:rsidR="00DC7D93" w:rsidRDefault="00DC7D93" w:rsidP="00235D7E">
            <w:pPr>
              <w:pStyle w:val="EasyRead16"/>
              <w:rPr>
                <w:sz w:val="28"/>
                <w:szCs w:val="28"/>
              </w:rPr>
            </w:pPr>
          </w:p>
          <w:p w14:paraId="638AB172" w14:textId="044FA0C7" w:rsidR="00DC7D93" w:rsidRDefault="00DC7D93" w:rsidP="00DC7D93">
            <w:pPr>
              <w:pStyle w:val="EasyRead16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Safe</w:t>
            </w:r>
          </w:p>
          <w:p w14:paraId="2124F72E" w14:textId="74A458C7" w:rsidR="00DC7D93" w:rsidRDefault="00DC7D93" w:rsidP="00DC7D93">
            <w:pPr>
              <w:pStyle w:val="EasyRead16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Fair</w:t>
            </w:r>
          </w:p>
          <w:p w14:paraId="648556C8" w14:textId="77777777" w:rsidR="00DC7D93" w:rsidRDefault="00DC7D93" w:rsidP="00DC7D93">
            <w:pPr>
              <w:pStyle w:val="EasyRead16"/>
              <w:rPr>
                <w:sz w:val="28"/>
                <w:szCs w:val="28"/>
              </w:rPr>
            </w:pPr>
          </w:p>
          <w:p w14:paraId="63493955" w14:textId="4B6579D4" w:rsidR="00DC7D93" w:rsidRDefault="00DC7D93" w:rsidP="00DC7D9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 people with disability to take part in court.</w:t>
            </w:r>
          </w:p>
        </w:tc>
      </w:tr>
      <w:tr w:rsidR="002B2E65" w:rsidRPr="008E647D" w14:paraId="2C1A44B0" w14:textId="77777777" w:rsidTr="00642EDC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3166007" w14:textId="5A89EC33" w:rsidR="002B2E65" w:rsidRPr="008E647D" w:rsidRDefault="307F6093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0990C1" wp14:editId="53897329">
                  <wp:extent cx="1868170" cy="1868170"/>
                  <wp:effectExtent l="0" t="0" r="0" b="0"/>
                  <wp:docPr id="758569281" name="Picture 27" descr="a 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569281" name="Picture 27" descr="a 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7880102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03028BF3" w14:textId="05CA3BF8" w:rsidR="00461E37" w:rsidRDefault="00461E3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new laws let</w:t>
            </w:r>
            <w:r w:rsidR="00A072FE">
              <w:rPr>
                <w:sz w:val="28"/>
                <w:szCs w:val="28"/>
              </w:rPr>
              <w:t xml:space="preserve"> </w:t>
            </w:r>
            <w:r w:rsidR="00A072FE" w:rsidRPr="00A072FE">
              <w:rPr>
                <w:b/>
                <w:bCs/>
                <w:sz w:val="28"/>
                <w:szCs w:val="28"/>
              </w:rPr>
              <w:t>vulnerable</w:t>
            </w:r>
            <w:r w:rsidR="00A072FE">
              <w:rPr>
                <w:sz w:val="28"/>
                <w:szCs w:val="28"/>
              </w:rPr>
              <w:t xml:space="preserve"> people </w:t>
            </w:r>
          </w:p>
          <w:p w14:paraId="35FF428A" w14:textId="77777777" w:rsidR="00461E37" w:rsidRDefault="00461E37" w:rsidP="00235D7E">
            <w:pPr>
              <w:pStyle w:val="EasyRead16"/>
              <w:rPr>
                <w:sz w:val="28"/>
                <w:szCs w:val="28"/>
              </w:rPr>
            </w:pPr>
          </w:p>
          <w:p w14:paraId="2C6EA770" w14:textId="43C1AADC" w:rsidR="00461E37" w:rsidRPr="008E647D" w:rsidRDefault="00F30317" w:rsidP="00461E37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A072FE">
              <w:rPr>
                <w:sz w:val="28"/>
                <w:szCs w:val="28"/>
              </w:rPr>
              <w:t>ecord what they will say in court before they go</w:t>
            </w:r>
          </w:p>
        </w:tc>
      </w:tr>
      <w:tr w:rsidR="002B2E65" w:rsidRPr="008E647D" w14:paraId="745A3F4F" w14:textId="77777777" w:rsidTr="00642EDC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6C9D4FB" w14:textId="18E4CB91" w:rsidR="002B2E65" w:rsidRPr="008E647D" w:rsidRDefault="78BB1F94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015153" wp14:editId="084EAB64">
                  <wp:extent cx="1868170" cy="1868170"/>
                  <wp:effectExtent l="0" t="0" r="0" b="0"/>
                  <wp:docPr id="710966728" name="Picture 45" descr="a person holding up 1 f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66728" name="Picture 45" descr="a person holding up 1 f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A8C73F7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2025F720" w14:textId="77777777" w:rsidR="00A072FE" w:rsidRDefault="00A072FE" w:rsidP="00235D7E">
            <w:pPr>
              <w:pStyle w:val="EasyRead16"/>
              <w:rPr>
                <w:sz w:val="28"/>
                <w:szCs w:val="28"/>
              </w:rPr>
            </w:pPr>
          </w:p>
          <w:p w14:paraId="0B58A657" w14:textId="77777777" w:rsidR="00A072FE" w:rsidRDefault="00A072FE" w:rsidP="00A072FE">
            <w:pPr>
              <w:pStyle w:val="EasyRead16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Only </w:t>
            </w:r>
            <w:proofErr w:type="gramStart"/>
            <w:r>
              <w:rPr>
                <w:sz w:val="28"/>
                <w:szCs w:val="28"/>
              </w:rPr>
              <w:t>have to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="00E844D4">
              <w:rPr>
                <w:sz w:val="28"/>
                <w:szCs w:val="28"/>
              </w:rPr>
              <w:t>have a say in court 1 time</w:t>
            </w:r>
          </w:p>
          <w:p w14:paraId="7A176C71" w14:textId="77777777" w:rsidR="00E844D4" w:rsidRDefault="00E844D4" w:rsidP="00E844D4">
            <w:pPr>
              <w:pStyle w:val="EasyRead16"/>
              <w:rPr>
                <w:sz w:val="28"/>
                <w:szCs w:val="28"/>
              </w:rPr>
            </w:pPr>
          </w:p>
          <w:p w14:paraId="07FC47C7" w14:textId="1E284243" w:rsidR="00E844D4" w:rsidRPr="008E647D" w:rsidRDefault="00E844D4" w:rsidP="00E844D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court can decide </w:t>
            </w:r>
            <w:r w:rsidR="00BB20E6">
              <w:rPr>
                <w:sz w:val="28"/>
                <w:szCs w:val="28"/>
              </w:rPr>
              <w:t xml:space="preserve">if </w:t>
            </w:r>
            <w:r>
              <w:rPr>
                <w:sz w:val="28"/>
                <w:szCs w:val="28"/>
              </w:rPr>
              <w:t>they need to have a say again.</w:t>
            </w:r>
          </w:p>
        </w:tc>
      </w:tr>
      <w:tr w:rsidR="002B2E65" w:rsidRPr="008E647D" w14:paraId="78F79812" w14:textId="77777777" w:rsidTr="00642EDC">
        <w:trPr>
          <w:cantSplit/>
          <w:trHeight w:val="567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53BA55F" w14:textId="2ADDD90A" w:rsidR="002B2E65" w:rsidRPr="008E647D" w:rsidRDefault="6DD1BC4F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6D34B1" wp14:editId="5CB0DE58">
                  <wp:extent cx="1868170" cy="1868170"/>
                  <wp:effectExtent l="0" t="0" r="0" b="0"/>
                  <wp:docPr id="409238946" name="Picture 29" descr="group of older people, people with disability and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38946" name="Picture 29" descr="group of older people, people with disability and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C8F95E3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3F71F5D0" w14:textId="77777777" w:rsidR="0087073B" w:rsidRDefault="0087073B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Vulnerable people </w:t>
            </w:r>
            <w:r w:rsidR="00834157">
              <w:rPr>
                <w:sz w:val="28"/>
                <w:szCs w:val="28"/>
              </w:rPr>
              <w:t>need extra help to stay safe and healthy.</w:t>
            </w:r>
          </w:p>
          <w:p w14:paraId="3CE834FC" w14:textId="77777777" w:rsidR="00834157" w:rsidRDefault="00834157" w:rsidP="00235D7E">
            <w:pPr>
              <w:pStyle w:val="EasyRead16"/>
              <w:rPr>
                <w:sz w:val="28"/>
                <w:szCs w:val="28"/>
              </w:rPr>
            </w:pPr>
          </w:p>
          <w:p w14:paraId="7FCD128D" w14:textId="77777777" w:rsidR="00834157" w:rsidRDefault="00834157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They can be</w:t>
            </w:r>
          </w:p>
          <w:p w14:paraId="3548B43D" w14:textId="77777777" w:rsidR="00834157" w:rsidRDefault="00834157" w:rsidP="00235D7E">
            <w:pPr>
              <w:pStyle w:val="EasyRead16"/>
              <w:rPr>
                <w:sz w:val="28"/>
                <w:szCs w:val="28"/>
              </w:rPr>
            </w:pPr>
          </w:p>
          <w:p w14:paraId="564333B0" w14:textId="77777777" w:rsidR="00834157" w:rsidRDefault="00834157" w:rsidP="00834157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</w:t>
            </w:r>
          </w:p>
          <w:p w14:paraId="4FD11C0F" w14:textId="77777777" w:rsidR="00834157" w:rsidRDefault="00834157" w:rsidP="00834157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Older people</w:t>
            </w:r>
          </w:p>
          <w:p w14:paraId="1C44081A" w14:textId="7CB08AB4" w:rsidR="00834157" w:rsidRPr="008E647D" w:rsidRDefault="00834157" w:rsidP="00834157">
            <w:pPr>
              <w:pStyle w:val="EasyRead16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Children.</w:t>
            </w:r>
          </w:p>
        </w:tc>
      </w:tr>
      <w:tr w:rsidR="00430089" w:rsidRPr="008E647D" w14:paraId="639AA7F0" w14:textId="77777777" w:rsidTr="00642EDC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99746AF" w14:textId="368588FE" w:rsidR="00430089" w:rsidRPr="008E647D" w:rsidRDefault="00C15AFD" w:rsidP="00235D7E">
            <w:pPr>
              <w:pStyle w:val="EasyRead16"/>
              <w:rPr>
                <w:sz w:val="28"/>
                <w:szCs w:val="28"/>
              </w:rPr>
            </w:pPr>
            <w:r w:rsidRPr="41CA66D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bdr w:val="none" w:sz="0" w:space="0" w:color="000000"/>
                <w:shd w:val="clear" w:color="000000" w:fill="000000"/>
                <w:lang w:val="en-US" w:bidi="en-US"/>
                <w14:ligatures w14:val="none"/>
              </w:rPr>
              <w:t xml:space="preserve"> </w:t>
            </w:r>
            <w:r w:rsidR="6D067065">
              <w:rPr>
                <w:noProof/>
              </w:rPr>
              <w:drawing>
                <wp:inline distT="0" distB="0" distL="0" distR="0" wp14:anchorId="0C1BF087" wp14:editId="106DBB23">
                  <wp:extent cx="1868170" cy="1868170"/>
                  <wp:effectExtent l="0" t="0" r="0" b="0"/>
                  <wp:docPr id="1465873463" name="Picture 16" descr="2 people talking on the phone with one speaking another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873463" name="Picture 16" descr="2 people talking on the phone with one speaking another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AB22EBA" w14:textId="77777777" w:rsidR="00430089" w:rsidRDefault="00430089" w:rsidP="00235D7E">
            <w:pPr>
              <w:pStyle w:val="EasyRead16"/>
              <w:rPr>
                <w:sz w:val="28"/>
                <w:szCs w:val="28"/>
              </w:rPr>
            </w:pPr>
          </w:p>
          <w:p w14:paraId="38E6E725" w14:textId="77777777" w:rsidR="00430089" w:rsidRDefault="00430089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courts also need to have </w:t>
            </w:r>
            <w:r w:rsidRPr="003022DA">
              <w:rPr>
                <w:b/>
                <w:bCs/>
                <w:sz w:val="28"/>
                <w:szCs w:val="28"/>
              </w:rPr>
              <w:t>interpreters</w:t>
            </w:r>
            <w:r>
              <w:rPr>
                <w:sz w:val="28"/>
                <w:szCs w:val="28"/>
              </w:rPr>
              <w:t xml:space="preserve"> </w:t>
            </w:r>
            <w:r w:rsidR="00795E0F">
              <w:rPr>
                <w:sz w:val="28"/>
                <w:szCs w:val="28"/>
              </w:rPr>
              <w:t>for people.</w:t>
            </w:r>
          </w:p>
          <w:p w14:paraId="29CEAC04" w14:textId="77777777" w:rsidR="003022DA" w:rsidRDefault="003022DA" w:rsidP="00235D7E">
            <w:pPr>
              <w:pStyle w:val="EasyRead16"/>
              <w:rPr>
                <w:sz w:val="28"/>
                <w:szCs w:val="28"/>
              </w:rPr>
            </w:pPr>
          </w:p>
          <w:p w14:paraId="7B7F7439" w14:textId="78A9D776" w:rsidR="003022DA" w:rsidRDefault="003022DA" w:rsidP="00235D7E">
            <w:pPr>
              <w:pStyle w:val="EasyRead16"/>
              <w:rPr>
                <w:sz w:val="28"/>
                <w:szCs w:val="28"/>
              </w:rPr>
            </w:pPr>
            <w:r w:rsidRPr="00925B75">
              <w:rPr>
                <w:rFonts w:eastAsia="Arial" w:cs="Arial"/>
                <w:color w:val="000000" w:themeColor="text1"/>
                <w:sz w:val="28"/>
                <w:szCs w:val="28"/>
              </w:rPr>
              <w:t>Interpreters are people who change what someone is saying into the words of another language</w:t>
            </w:r>
          </w:p>
        </w:tc>
      </w:tr>
      <w:tr w:rsidR="00A71F90" w:rsidRPr="008E647D" w14:paraId="54A3D6AF" w14:textId="77777777" w:rsidTr="00642EDC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A981F64" w14:textId="2B659FF6" w:rsidR="00A71F90" w:rsidRPr="003F4E1A" w:rsidRDefault="252AAF0F" w:rsidP="00235D7E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7CE8A2" wp14:editId="0CC22E0F">
                  <wp:extent cx="1868170" cy="1868170"/>
                  <wp:effectExtent l="0" t="0" r="0" b="0"/>
                  <wp:docPr id="1893944147" name="Picture 17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944147" name="Picture 17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07B8BD8" w14:textId="77777777" w:rsidR="00A71F90" w:rsidRDefault="00A71F90" w:rsidP="00235D7E">
            <w:pPr>
              <w:pStyle w:val="EasyRead16"/>
              <w:rPr>
                <w:sz w:val="28"/>
                <w:szCs w:val="28"/>
              </w:rPr>
            </w:pPr>
          </w:p>
          <w:p w14:paraId="547F28D3" w14:textId="77777777" w:rsidR="002D0E23" w:rsidRDefault="002D0E23" w:rsidP="00235D7E">
            <w:pPr>
              <w:pStyle w:val="EasyRead16"/>
              <w:rPr>
                <w:sz w:val="28"/>
                <w:szCs w:val="28"/>
              </w:rPr>
            </w:pPr>
          </w:p>
          <w:p w14:paraId="08F90790" w14:textId="5F60418C" w:rsidR="00DC7D93" w:rsidRDefault="00DC7D93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Lots of people worked</w:t>
            </w:r>
            <w:r w:rsidR="002D0E23">
              <w:rPr>
                <w:sz w:val="28"/>
                <w:szCs w:val="28"/>
              </w:rPr>
              <w:t xml:space="preserve"> together</w:t>
            </w:r>
            <w:r>
              <w:rPr>
                <w:sz w:val="28"/>
                <w:szCs w:val="28"/>
              </w:rPr>
              <w:t xml:space="preserve"> on making th</w:t>
            </w:r>
            <w:r w:rsidR="00E46C58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s</w:t>
            </w:r>
            <w:r w:rsidR="00E46C58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law</w:t>
            </w:r>
            <w:r w:rsidR="00E46C58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168D275" w14:textId="77777777" w:rsidR="002B2E65" w:rsidRDefault="002B2E65" w:rsidP="002B2E65">
      <w:r>
        <w:br w:type="page"/>
      </w:r>
    </w:p>
    <w:p w14:paraId="5D5ECEBC" w14:textId="65BBB7F6" w:rsidR="002B2E65" w:rsidRPr="00E539A1" w:rsidRDefault="00463490" w:rsidP="002B2E65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Support for women and children with disability</w:t>
      </w:r>
    </w:p>
    <w:p w14:paraId="192DE26F" w14:textId="77777777" w:rsidR="002B2E65" w:rsidRDefault="002B2E65" w:rsidP="002B2E65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2B2E65" w:rsidRPr="008E647D" w14:paraId="51F13151" w14:textId="77777777" w:rsidTr="4C223295">
        <w:trPr>
          <w:cantSplit/>
          <w:trHeight w:val="850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0547187" w14:textId="0028B099" w:rsidR="002B2E65" w:rsidRPr="008E647D" w:rsidRDefault="2F39052F" w:rsidP="00642EDC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423092" wp14:editId="0F3F5C3C">
                  <wp:extent cx="1868170" cy="1868170"/>
                  <wp:effectExtent l="0" t="0" r="0" b="0"/>
                  <wp:docPr id="717250234" name="Picture 32" descr="a person with a piece of paper with guide and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50234" name="Picture 32" descr="a person with a piece of paper with guide and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235065A" w14:textId="3331F2E6" w:rsidR="1706C9C1" w:rsidRDefault="1706C9C1" w:rsidP="1706C9C1">
            <w:pPr>
              <w:pStyle w:val="EasyRead16"/>
              <w:rPr>
                <w:sz w:val="28"/>
                <w:szCs w:val="28"/>
              </w:rPr>
            </w:pPr>
          </w:p>
          <w:p w14:paraId="48D06576" w14:textId="13A316A1" w:rsidR="00943CA2" w:rsidRDefault="00D28CEF" w:rsidP="00235D7E">
            <w:pPr>
              <w:pStyle w:val="EasyRead16"/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 xml:space="preserve">The </w:t>
            </w:r>
            <w:r w:rsidRPr="58D4B3E8">
              <w:rPr>
                <w:b/>
                <w:bCs/>
                <w:sz w:val="28"/>
                <w:szCs w:val="28"/>
              </w:rPr>
              <w:t>Department of Social Services</w:t>
            </w:r>
            <w:r w:rsidRPr="58D4B3E8">
              <w:rPr>
                <w:sz w:val="28"/>
                <w:szCs w:val="28"/>
              </w:rPr>
              <w:t xml:space="preserve"> has made a new guide</w:t>
            </w:r>
            <w:r w:rsidR="79E2DD7B" w:rsidRPr="58D4B3E8">
              <w:rPr>
                <w:sz w:val="28"/>
                <w:szCs w:val="28"/>
              </w:rPr>
              <w:t xml:space="preserve"> to keep women and children safe</w:t>
            </w:r>
            <w:r w:rsidRPr="58D4B3E8">
              <w:rPr>
                <w:sz w:val="28"/>
                <w:szCs w:val="28"/>
              </w:rPr>
              <w:t>.</w:t>
            </w:r>
          </w:p>
          <w:p w14:paraId="61996427" w14:textId="77777777" w:rsidR="00943CA2" w:rsidRDefault="00943CA2" w:rsidP="00235D7E">
            <w:pPr>
              <w:pStyle w:val="EasyRead16"/>
              <w:rPr>
                <w:sz w:val="28"/>
                <w:szCs w:val="28"/>
              </w:rPr>
            </w:pPr>
          </w:p>
          <w:p w14:paraId="68984607" w14:textId="39C3EF52" w:rsidR="00943CA2" w:rsidRDefault="73986497" w:rsidP="00235D7E">
            <w:pPr>
              <w:pStyle w:val="EasyRead16"/>
              <w:rPr>
                <w:sz w:val="28"/>
                <w:szCs w:val="28"/>
              </w:rPr>
            </w:pPr>
            <w:r w:rsidRPr="1706C9C1">
              <w:rPr>
                <w:sz w:val="28"/>
                <w:szCs w:val="28"/>
              </w:rPr>
              <w:t xml:space="preserve">We call </w:t>
            </w:r>
            <w:r w:rsidR="0320D0D4" w:rsidRPr="1706C9C1">
              <w:rPr>
                <w:sz w:val="28"/>
                <w:szCs w:val="28"/>
              </w:rPr>
              <w:t xml:space="preserve">them </w:t>
            </w:r>
            <w:r w:rsidRPr="1706C9C1">
              <w:rPr>
                <w:b/>
                <w:bCs/>
                <w:sz w:val="28"/>
                <w:szCs w:val="28"/>
              </w:rPr>
              <w:t>DSS</w:t>
            </w:r>
            <w:r w:rsidRPr="1706C9C1">
              <w:rPr>
                <w:sz w:val="28"/>
                <w:szCs w:val="28"/>
              </w:rPr>
              <w:t xml:space="preserve"> for short.</w:t>
            </w:r>
          </w:p>
          <w:p w14:paraId="48491A14" w14:textId="77777777" w:rsidR="00943CA2" w:rsidRDefault="00943CA2" w:rsidP="00235D7E">
            <w:pPr>
              <w:pStyle w:val="EasyRead16"/>
              <w:rPr>
                <w:sz w:val="28"/>
                <w:szCs w:val="28"/>
              </w:rPr>
            </w:pPr>
          </w:p>
          <w:p w14:paraId="356D2B01" w14:textId="66D7A4CE" w:rsidR="007A0EF0" w:rsidRDefault="7A767687" w:rsidP="007A0EF0">
            <w:pPr>
              <w:pStyle w:val="EasyRead16"/>
              <w:rPr>
                <w:sz w:val="28"/>
                <w:szCs w:val="28"/>
              </w:rPr>
            </w:pPr>
            <w:r w:rsidRPr="58D4B3E8">
              <w:rPr>
                <w:sz w:val="28"/>
                <w:szCs w:val="28"/>
              </w:rPr>
              <w:t>The</w:t>
            </w:r>
            <w:r w:rsidR="0E4D946D" w:rsidRPr="58D4B3E8">
              <w:rPr>
                <w:sz w:val="28"/>
                <w:szCs w:val="28"/>
              </w:rPr>
              <w:t xml:space="preserve"> guide says</w:t>
            </w:r>
          </w:p>
          <w:p w14:paraId="38179CE1" w14:textId="77777777" w:rsidR="007A0EF0" w:rsidRDefault="007A0EF0" w:rsidP="007A0EF0">
            <w:pPr>
              <w:pStyle w:val="EasyRead16"/>
              <w:rPr>
                <w:sz w:val="28"/>
                <w:szCs w:val="28"/>
              </w:rPr>
            </w:pPr>
          </w:p>
          <w:p w14:paraId="7CEA4391" w14:textId="77777777" w:rsidR="007A0EF0" w:rsidRDefault="007A0EF0" w:rsidP="007A0EF0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things should be done</w:t>
            </w:r>
          </w:p>
          <w:p w14:paraId="422F1E17" w14:textId="77777777" w:rsidR="007A0EF0" w:rsidRDefault="007A0EF0" w:rsidP="007A0EF0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Step by step what to do</w:t>
            </w:r>
          </w:p>
          <w:p w14:paraId="0B993B1E" w14:textId="77777777" w:rsidR="00943CA2" w:rsidRDefault="007A0EF0" w:rsidP="00693FC5">
            <w:pPr>
              <w:pStyle w:val="EasyRead16"/>
              <w:numPr>
                <w:ilvl w:val="0"/>
                <w:numId w:val="3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give </w:t>
            </w:r>
            <w:r w:rsidRPr="00365252">
              <w:rPr>
                <w:b/>
                <w:bCs/>
                <w:sz w:val="28"/>
                <w:szCs w:val="28"/>
              </w:rPr>
              <w:t>recommendations</w:t>
            </w:r>
            <w:r>
              <w:rPr>
                <w:sz w:val="28"/>
                <w:szCs w:val="28"/>
              </w:rPr>
              <w:t>.</w:t>
            </w:r>
          </w:p>
          <w:p w14:paraId="3CC78704" w14:textId="77777777" w:rsidR="00693FC5" w:rsidRDefault="00693FC5" w:rsidP="00693FC5">
            <w:pPr>
              <w:pStyle w:val="EasyRead16"/>
              <w:rPr>
                <w:sz w:val="28"/>
                <w:szCs w:val="28"/>
              </w:rPr>
            </w:pPr>
          </w:p>
          <w:p w14:paraId="1293FA2C" w14:textId="451F6C93" w:rsidR="00693FC5" w:rsidRPr="008E647D" w:rsidRDefault="00AC3909" w:rsidP="00693FC5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Recommendations are ideas to do things better.</w:t>
            </w:r>
          </w:p>
        </w:tc>
      </w:tr>
      <w:tr w:rsidR="002B2E65" w:rsidRPr="008E647D" w14:paraId="092804A4" w14:textId="77777777" w:rsidTr="4C223295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CFDC745" w14:textId="7B6407C6" w:rsidR="002B2E65" w:rsidRPr="008E647D" w:rsidRDefault="06FB1258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243D1B" wp14:editId="6F2F93A0">
                  <wp:extent cx="1868170" cy="1868170"/>
                  <wp:effectExtent l="0" t="0" r="0" b="0"/>
                  <wp:docPr id="1373895624" name="Picture 39" descr="a prson next a whiteboard with disability lens on the first action plan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95624" name="Picture 39" descr="a prson next a whiteboard with disability lens on the first action plan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E8417EE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705A7CA5" w14:textId="77777777" w:rsidR="006F43CE" w:rsidRDefault="006F43C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guide is called </w:t>
            </w:r>
            <w:r w:rsidRPr="006F43CE">
              <w:rPr>
                <w:b/>
                <w:bCs/>
                <w:sz w:val="28"/>
                <w:szCs w:val="28"/>
              </w:rPr>
              <w:t>Disability Lens on the First Action Plan</w:t>
            </w:r>
            <w:r>
              <w:rPr>
                <w:sz w:val="28"/>
                <w:szCs w:val="28"/>
              </w:rPr>
              <w:t>.</w:t>
            </w:r>
          </w:p>
          <w:p w14:paraId="175C8966" w14:textId="77777777" w:rsidR="006F43CE" w:rsidRDefault="006F43CE" w:rsidP="00235D7E">
            <w:pPr>
              <w:pStyle w:val="EasyRead16"/>
              <w:rPr>
                <w:sz w:val="28"/>
                <w:szCs w:val="28"/>
              </w:rPr>
            </w:pPr>
          </w:p>
          <w:p w14:paraId="1ED2698D" w14:textId="0234FD49" w:rsidR="006F43CE" w:rsidRPr="008E647D" w:rsidRDefault="006F43C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called it </w:t>
            </w:r>
            <w:r w:rsidRPr="006F43CE">
              <w:rPr>
                <w:b/>
                <w:bCs/>
                <w:sz w:val="28"/>
                <w:szCs w:val="28"/>
              </w:rPr>
              <w:t>DL1AP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002B2E65" w:rsidRPr="008E647D" w14:paraId="5317B1B3" w14:textId="77777777" w:rsidTr="4C223295">
        <w:trPr>
          <w:cantSplit/>
          <w:trHeight w:val="5387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F46C6D1" w14:textId="7E31F066" w:rsidR="002B2E65" w:rsidRPr="008E647D" w:rsidRDefault="1808E601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37CE48" wp14:editId="69E0C698">
                  <wp:extent cx="1868170" cy="1868170"/>
                  <wp:effectExtent l="0" t="0" r="0" b="0"/>
                  <wp:docPr id="1980162250" name="Picture 41" descr="women and children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62250" name="Picture 41" descr="women and children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8EA1420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6D124C71" w14:textId="77777777" w:rsidR="00AF4413" w:rsidRDefault="00AF4413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DL1AP will help</w:t>
            </w:r>
          </w:p>
          <w:p w14:paraId="3DBF4765" w14:textId="77777777" w:rsidR="00AF4413" w:rsidRDefault="00AF4413" w:rsidP="00235D7E">
            <w:pPr>
              <w:pStyle w:val="EasyRead16"/>
              <w:rPr>
                <w:sz w:val="28"/>
                <w:szCs w:val="28"/>
              </w:rPr>
            </w:pPr>
          </w:p>
          <w:p w14:paraId="78F9EFA7" w14:textId="77777777" w:rsidR="00AF4413" w:rsidRDefault="00AF4413" w:rsidP="00AF4413">
            <w:pPr>
              <w:pStyle w:val="EasyRead1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</w:t>
            </w:r>
          </w:p>
          <w:p w14:paraId="61A688A6" w14:textId="77777777" w:rsidR="00AF4413" w:rsidRDefault="00AF4413" w:rsidP="00AF4413">
            <w:pPr>
              <w:pStyle w:val="EasyRead16"/>
              <w:numPr>
                <w:ilvl w:val="0"/>
                <w:numId w:val="3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Children</w:t>
            </w:r>
          </w:p>
          <w:p w14:paraId="2B688AA0" w14:textId="77777777" w:rsidR="00AF4413" w:rsidRDefault="00AF4413" w:rsidP="00AF4413">
            <w:pPr>
              <w:pStyle w:val="EasyRead16"/>
              <w:rPr>
                <w:sz w:val="28"/>
                <w:szCs w:val="28"/>
              </w:rPr>
            </w:pPr>
          </w:p>
          <w:p w14:paraId="39462574" w14:textId="090C00D3" w:rsidR="00AF5FFF" w:rsidRPr="008E647D" w:rsidRDefault="00AF4413" w:rsidP="00AF44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Understand the </w:t>
            </w:r>
            <w:r w:rsidR="0097343D" w:rsidRPr="00405348">
              <w:rPr>
                <w:b/>
                <w:sz w:val="28"/>
                <w:szCs w:val="28"/>
              </w:rPr>
              <w:t>National Plan to End Violence Against Women and Children</w:t>
            </w:r>
            <w:r w:rsidR="0097343D">
              <w:rPr>
                <w:sz w:val="28"/>
                <w:szCs w:val="28"/>
              </w:rPr>
              <w:t>.</w:t>
            </w:r>
          </w:p>
        </w:tc>
      </w:tr>
      <w:tr w:rsidR="002B2E65" w:rsidRPr="008E647D" w14:paraId="1B707148" w14:textId="77777777" w:rsidTr="4C223295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F0902B5" w14:textId="79CA3D46" w:rsidR="002B2E65" w:rsidRPr="008E647D" w:rsidRDefault="5461C232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A1ADC6" wp14:editId="77C3EE2C">
                  <wp:extent cx="1868170" cy="1868170"/>
                  <wp:effectExtent l="0" t="0" r="0" b="0"/>
                  <wp:docPr id="1901800527" name="Picture 35" descr="women with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800527" name="Picture 35" descr="women with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683F97D" w14:textId="77777777" w:rsidR="002B2E65" w:rsidRDefault="002B2E65" w:rsidP="00235D7E">
            <w:pPr>
              <w:pStyle w:val="EasyRead16"/>
              <w:rPr>
                <w:sz w:val="28"/>
                <w:szCs w:val="28"/>
              </w:rPr>
            </w:pPr>
          </w:p>
          <w:p w14:paraId="775BFD8A" w14:textId="77777777" w:rsidR="00064655" w:rsidRDefault="00064655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DSS spoke with</w:t>
            </w:r>
          </w:p>
          <w:p w14:paraId="58F33E29" w14:textId="77777777" w:rsidR="00064655" w:rsidRDefault="00064655" w:rsidP="00235D7E">
            <w:pPr>
              <w:pStyle w:val="EasyRead16"/>
              <w:rPr>
                <w:sz w:val="28"/>
                <w:szCs w:val="28"/>
              </w:rPr>
            </w:pPr>
          </w:p>
          <w:p w14:paraId="27B9BC10" w14:textId="48042E30" w:rsidR="00064655" w:rsidRPr="008E647D" w:rsidRDefault="00670D66" w:rsidP="00670D66">
            <w:pPr>
              <w:pStyle w:val="EasyRead16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Women with disability </w:t>
            </w:r>
          </w:p>
        </w:tc>
      </w:tr>
      <w:tr w:rsidR="00FB2298" w:rsidRPr="008E647D" w14:paraId="5B73D1AA" w14:textId="77777777" w:rsidTr="4C223295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3DF223B" w14:textId="76238956" w:rsidR="00FB2298" w:rsidRPr="008E647D" w:rsidRDefault="688A6FCA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076ADD" wp14:editId="66AF3067">
                  <wp:extent cx="1868170" cy="1868170"/>
                  <wp:effectExtent l="0" t="0" r="0" b="0"/>
                  <wp:docPr id="1732629828" name="Picture 36" descr="disability representative organsations and different symbols for dis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629828" name="Picture 36" descr="disability representative organsations and different symbols for disab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FDC46E8" w14:textId="77777777" w:rsidR="00FB2298" w:rsidRDefault="00FB2298" w:rsidP="00235D7E">
            <w:pPr>
              <w:pStyle w:val="EasyRead16"/>
              <w:rPr>
                <w:sz w:val="28"/>
                <w:szCs w:val="28"/>
              </w:rPr>
            </w:pPr>
          </w:p>
          <w:p w14:paraId="7668017D" w14:textId="77777777" w:rsidR="0078423D" w:rsidRDefault="0078423D" w:rsidP="00235D7E">
            <w:pPr>
              <w:pStyle w:val="EasyRead16"/>
              <w:rPr>
                <w:sz w:val="28"/>
                <w:szCs w:val="28"/>
              </w:rPr>
            </w:pPr>
          </w:p>
          <w:p w14:paraId="7A8D046F" w14:textId="77777777" w:rsidR="0078423D" w:rsidRPr="0078423D" w:rsidRDefault="0078423D" w:rsidP="0078423D">
            <w:pPr>
              <w:pStyle w:val="EasyRead16"/>
              <w:numPr>
                <w:ilvl w:val="0"/>
                <w:numId w:val="40"/>
              </w:numPr>
              <w:rPr>
                <w:b/>
                <w:bCs/>
                <w:sz w:val="28"/>
                <w:szCs w:val="28"/>
              </w:rPr>
            </w:pPr>
            <w:r w:rsidRPr="0078423D">
              <w:rPr>
                <w:b/>
                <w:bCs/>
                <w:sz w:val="28"/>
                <w:szCs w:val="28"/>
              </w:rPr>
              <w:t>Disability Representative Organisations</w:t>
            </w:r>
          </w:p>
          <w:p w14:paraId="27C5F705" w14:textId="77777777" w:rsidR="0078423D" w:rsidRDefault="0078423D" w:rsidP="0078423D">
            <w:pPr>
              <w:pStyle w:val="EasyRead16"/>
              <w:rPr>
                <w:sz w:val="28"/>
                <w:szCs w:val="28"/>
              </w:rPr>
            </w:pPr>
          </w:p>
          <w:p w14:paraId="7230F6AA" w14:textId="2B7B4ADD" w:rsidR="0078423D" w:rsidRDefault="0078423D" w:rsidP="0078423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call them </w:t>
            </w:r>
            <w:r w:rsidRPr="0078423D">
              <w:rPr>
                <w:b/>
                <w:bCs/>
                <w:sz w:val="28"/>
                <w:szCs w:val="28"/>
              </w:rPr>
              <w:t>DROs</w:t>
            </w:r>
            <w:r>
              <w:rPr>
                <w:sz w:val="28"/>
                <w:szCs w:val="28"/>
              </w:rPr>
              <w:t xml:space="preserve"> for short.</w:t>
            </w:r>
          </w:p>
        </w:tc>
      </w:tr>
      <w:tr w:rsidR="0078423D" w:rsidRPr="008E647D" w14:paraId="4A219AD4" w14:textId="77777777" w:rsidTr="4C223295">
        <w:trPr>
          <w:cantSplit/>
          <w:trHeight w:val="963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943F43B" w14:textId="77777777" w:rsidR="0078423D" w:rsidRDefault="0078423D" w:rsidP="00235D7E">
            <w:pPr>
              <w:pStyle w:val="EasyRead16"/>
              <w:rPr>
                <w:sz w:val="28"/>
                <w:szCs w:val="28"/>
              </w:rPr>
            </w:pPr>
          </w:p>
          <w:p w14:paraId="1A8F98D1" w14:textId="050F01B3" w:rsidR="00CE6445" w:rsidRPr="00FE5579" w:rsidRDefault="7F1F838E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59F26E" wp14:editId="37AC43BB">
                  <wp:extent cx="1868170" cy="1868170"/>
                  <wp:effectExtent l="0" t="0" r="0" b="0"/>
                  <wp:docPr id="1629344993" name="Picture 43" descr="people yelling and some looking 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44993" name="Picture 43" descr="people yelling and some looking 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6BF4852" w14:textId="77777777" w:rsidR="0078423D" w:rsidRDefault="0078423D" w:rsidP="00235D7E">
            <w:pPr>
              <w:pStyle w:val="EasyRead16"/>
              <w:rPr>
                <w:sz w:val="28"/>
                <w:szCs w:val="28"/>
              </w:rPr>
            </w:pPr>
          </w:p>
          <w:p w14:paraId="039BA78A" w14:textId="77777777" w:rsidR="0078423D" w:rsidRDefault="0078423D" w:rsidP="0078423D">
            <w:pPr>
              <w:pStyle w:val="EasyRead16"/>
              <w:numPr>
                <w:ilvl w:val="0"/>
                <w:numId w:val="41"/>
              </w:numPr>
              <w:rPr>
                <w:sz w:val="28"/>
                <w:szCs w:val="28"/>
              </w:rPr>
            </w:pPr>
            <w:r w:rsidRPr="00FB11A7">
              <w:rPr>
                <w:b/>
                <w:bCs/>
                <w:sz w:val="28"/>
                <w:szCs w:val="28"/>
              </w:rPr>
              <w:t>Family violence</w:t>
            </w:r>
            <w:r w:rsidR="00FB11A7">
              <w:rPr>
                <w:sz w:val="28"/>
                <w:szCs w:val="28"/>
              </w:rPr>
              <w:t xml:space="preserve"> providers</w:t>
            </w:r>
          </w:p>
          <w:p w14:paraId="424E384D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</w:p>
          <w:p w14:paraId="1DCD3D97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Family violence is when someone in your family </w:t>
            </w:r>
          </w:p>
          <w:p w14:paraId="285DABF8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</w:p>
          <w:p w14:paraId="2217C71F" w14:textId="77777777" w:rsidR="00FB11A7" w:rsidRPr="00117F0F" w:rsidRDefault="00FB11A7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Hurts </w:t>
            </w:r>
            <w:r w:rsidRPr="00117F0F">
              <w:rPr>
                <w:sz w:val="28"/>
                <w:szCs w:val="28"/>
              </w:rPr>
              <w:t xml:space="preserve">you </w:t>
            </w:r>
          </w:p>
          <w:p w14:paraId="3A5D6485" w14:textId="77777777" w:rsidR="00FB11A7" w:rsidRDefault="00FB11A7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Makes you feel scared.</w:t>
            </w:r>
          </w:p>
          <w:p w14:paraId="33F2F1CD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</w:p>
          <w:p w14:paraId="462C1047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can happen between</w:t>
            </w:r>
          </w:p>
          <w:p w14:paraId="7ECC7B38" w14:textId="77777777" w:rsidR="00FB11A7" w:rsidRDefault="00FB11A7" w:rsidP="00FB11A7">
            <w:pPr>
              <w:pStyle w:val="EasyRead16"/>
              <w:rPr>
                <w:sz w:val="28"/>
                <w:szCs w:val="28"/>
              </w:rPr>
            </w:pPr>
          </w:p>
          <w:p w14:paraId="78AFC920" w14:textId="776C84CC" w:rsidR="00BB20E6" w:rsidRDefault="00BB20E6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Partners</w:t>
            </w:r>
          </w:p>
          <w:p w14:paraId="3DA22915" w14:textId="0982C442" w:rsidR="00830DB4" w:rsidRPr="00830DB4" w:rsidRDefault="00830DB4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 w:rsidRPr="00117F0F">
              <w:rPr>
                <w:sz w:val="28"/>
                <w:szCs w:val="28"/>
              </w:rPr>
              <w:t>Parents and</w:t>
            </w:r>
            <w:r w:rsidRPr="00830DB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 w:rsidRPr="00830DB4">
              <w:rPr>
                <w:sz w:val="28"/>
                <w:szCs w:val="28"/>
              </w:rPr>
              <w:t>hildren</w:t>
            </w:r>
          </w:p>
          <w:p w14:paraId="4FD328C9" w14:textId="48083063" w:rsidR="00830DB4" w:rsidRPr="00830DB4" w:rsidRDefault="00830DB4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 w:rsidRPr="00830DB4">
              <w:rPr>
                <w:sz w:val="28"/>
                <w:szCs w:val="28"/>
              </w:rPr>
              <w:t xml:space="preserve">Brothers and </w:t>
            </w:r>
            <w:r>
              <w:rPr>
                <w:sz w:val="28"/>
                <w:szCs w:val="28"/>
              </w:rPr>
              <w:t>s</w:t>
            </w:r>
            <w:r w:rsidRPr="00830DB4">
              <w:rPr>
                <w:sz w:val="28"/>
                <w:szCs w:val="28"/>
              </w:rPr>
              <w:t>isters</w:t>
            </w:r>
          </w:p>
          <w:p w14:paraId="7698C6B2" w14:textId="77777777" w:rsidR="00830DB4" w:rsidRDefault="00830DB4" w:rsidP="00117F0F">
            <w:pPr>
              <w:pStyle w:val="EasyRead16"/>
              <w:numPr>
                <w:ilvl w:val="0"/>
                <w:numId w:val="48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Carers and the people they care for.</w:t>
            </w:r>
          </w:p>
          <w:p w14:paraId="7B52CA39" w14:textId="77777777" w:rsidR="00D82D6F" w:rsidRDefault="00D82D6F" w:rsidP="00D82D6F">
            <w:pPr>
              <w:pStyle w:val="EasyRead16"/>
              <w:rPr>
                <w:sz w:val="28"/>
                <w:szCs w:val="28"/>
              </w:rPr>
            </w:pPr>
          </w:p>
          <w:p w14:paraId="11E6463F" w14:textId="2A5FD048" w:rsidR="00D82D6F" w:rsidRDefault="00D82D6F" w:rsidP="00D82D6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can also be called </w:t>
            </w:r>
            <w:r w:rsidRPr="00D82D6F">
              <w:rPr>
                <w:b/>
                <w:bCs/>
                <w:sz w:val="28"/>
                <w:szCs w:val="28"/>
              </w:rPr>
              <w:t>domestic violence</w:t>
            </w:r>
            <w:r>
              <w:rPr>
                <w:sz w:val="28"/>
                <w:szCs w:val="28"/>
              </w:rPr>
              <w:t>.</w:t>
            </w:r>
          </w:p>
        </w:tc>
      </w:tr>
      <w:tr w:rsidR="00830DB4" w:rsidRPr="008E647D" w14:paraId="6EEF3239" w14:textId="77777777" w:rsidTr="4C223295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F0084D7" w14:textId="35AE99DC" w:rsidR="00830DB4" w:rsidRPr="008E647D" w:rsidRDefault="5C97C380" w:rsidP="00235D7E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AB834A" wp14:editId="67D0DBFC">
                  <wp:extent cx="1868170" cy="1868170"/>
                  <wp:effectExtent l="0" t="0" r="0" b="0"/>
                  <wp:docPr id="457675781" name="Picture 37" descr="people standing outside of parliament house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75781" name="Picture 37" descr="people standing outside of parliament house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223D3728" w14:textId="77777777" w:rsidR="00830DB4" w:rsidRDefault="00830DB4" w:rsidP="00235D7E">
            <w:pPr>
              <w:pStyle w:val="EasyRead16"/>
              <w:rPr>
                <w:sz w:val="28"/>
                <w:szCs w:val="28"/>
              </w:rPr>
            </w:pPr>
          </w:p>
          <w:p w14:paraId="545F125B" w14:textId="77777777" w:rsidR="00830DB4" w:rsidRDefault="00830DB4" w:rsidP="00235D7E">
            <w:pPr>
              <w:pStyle w:val="EasyRead16"/>
              <w:rPr>
                <w:sz w:val="28"/>
                <w:szCs w:val="28"/>
              </w:rPr>
            </w:pPr>
          </w:p>
          <w:p w14:paraId="41F4FF33" w14:textId="5B8FC83C" w:rsidR="00830DB4" w:rsidRDefault="00830DB4" w:rsidP="00830DB4">
            <w:pPr>
              <w:pStyle w:val="EasyRead16"/>
              <w:numPr>
                <w:ilvl w:val="0"/>
                <w:numId w:val="4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who work for the government.</w:t>
            </w:r>
          </w:p>
        </w:tc>
      </w:tr>
    </w:tbl>
    <w:p w14:paraId="6E82B941" w14:textId="77777777" w:rsidR="004842C1" w:rsidRDefault="004842C1" w:rsidP="1B2A2CB1">
      <w:pPr>
        <w:rPr>
          <w:noProof/>
        </w:rPr>
      </w:pPr>
    </w:p>
    <w:p w14:paraId="54A47618" w14:textId="7A59FC41" w:rsidR="71B10253" w:rsidRDefault="00E540DA" w:rsidP="00E540DA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5"/>
      <w:footerReference w:type="even" r:id="rId76"/>
      <w:footerReference w:type="default" r:id="rId77"/>
      <w:footerReference w:type="first" r:id="rId78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49566" w14:textId="77777777" w:rsidR="006B6178" w:rsidRDefault="006B6178" w:rsidP="00B04ED8">
      <w:pPr>
        <w:spacing w:after="0" w:line="240" w:lineRule="auto"/>
      </w:pPr>
      <w:r>
        <w:separator/>
      </w:r>
    </w:p>
  </w:endnote>
  <w:endnote w:type="continuationSeparator" w:id="0">
    <w:p w14:paraId="49C58224" w14:textId="77777777" w:rsidR="006B6178" w:rsidRDefault="006B6178" w:rsidP="00B04ED8">
      <w:pPr>
        <w:spacing w:after="0" w:line="240" w:lineRule="auto"/>
      </w:pPr>
      <w:r>
        <w:continuationSeparator/>
      </w:r>
    </w:p>
  </w:endnote>
  <w:endnote w:type="continuationNotice" w:id="1">
    <w:p w14:paraId="60486A18" w14:textId="77777777" w:rsidR="006B6178" w:rsidRDefault="006B61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6509" w14:textId="36D38B6D" w:rsidR="00F53E61" w:rsidRDefault="00F53E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98ACC9" wp14:editId="6153DA8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8493414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13F53" w14:textId="2B574605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8AC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7B313F53" w14:textId="2B574605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5AC34C26" w:rsidR="00B04ED8" w:rsidRPr="00BB43CB" w:rsidRDefault="00000000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03B31D4B" w:rsidR="003D5871" w:rsidRDefault="00F5368D">
    <w:pPr>
      <w:pStyle w:val="Footer"/>
    </w:pPr>
    <w:r w:rsidRPr="008A3100">
      <w:rPr>
        <w:noProof/>
      </w:rPr>
      <w:drawing>
        <wp:anchor distT="0" distB="0" distL="114300" distR="114300" simplePos="0" relativeHeight="251656192" behindDoc="0" locked="0" layoutInCell="1" allowOverlap="1" wp14:anchorId="0E4DE517" wp14:editId="09777CCC">
          <wp:simplePos x="0" y="0"/>
          <wp:positionH relativeFrom="column">
            <wp:posOffset>4467225</wp:posOffset>
          </wp:positionH>
          <wp:positionV relativeFrom="paragraph">
            <wp:posOffset>-1562100</wp:posOffset>
          </wp:positionV>
          <wp:extent cx="1895475" cy="2085340"/>
          <wp:effectExtent l="0" t="0" r="0" b="0"/>
          <wp:wrapSquare wrapText="bothSides"/>
          <wp:docPr id="1568269359" name="Picture 1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269359" name="Picture 1" descr="Easy Read logo with blu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7DD28" w14:textId="77777777" w:rsidR="006B6178" w:rsidRDefault="006B6178" w:rsidP="00B04ED8">
      <w:pPr>
        <w:spacing w:after="0" w:line="240" w:lineRule="auto"/>
      </w:pPr>
      <w:r>
        <w:separator/>
      </w:r>
    </w:p>
  </w:footnote>
  <w:footnote w:type="continuationSeparator" w:id="0">
    <w:p w14:paraId="37E170A2" w14:textId="77777777" w:rsidR="006B6178" w:rsidRDefault="006B6178" w:rsidP="00B04ED8">
      <w:pPr>
        <w:spacing w:after="0" w:line="240" w:lineRule="auto"/>
      </w:pPr>
      <w:r>
        <w:continuationSeparator/>
      </w:r>
    </w:p>
  </w:footnote>
  <w:footnote w:type="continuationNotice" w:id="1">
    <w:p w14:paraId="5837BD71" w14:textId="77777777" w:rsidR="006B6178" w:rsidRDefault="006B61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A188" w14:textId="2DE6F1A9" w:rsidR="00F53E61" w:rsidRDefault="00F53E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FD1B764" wp14:editId="6523CF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5365913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4D724" w14:textId="761E6587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1B7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0E4D724" w14:textId="761E6587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F5628"/>
    <w:multiLevelType w:val="hybridMultilevel"/>
    <w:tmpl w:val="20BE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F51C7"/>
    <w:multiLevelType w:val="hybridMultilevel"/>
    <w:tmpl w:val="3D382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24653"/>
    <w:multiLevelType w:val="hybridMultilevel"/>
    <w:tmpl w:val="AE069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7434EF"/>
    <w:multiLevelType w:val="hybridMultilevel"/>
    <w:tmpl w:val="54F47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81706"/>
    <w:multiLevelType w:val="hybridMultilevel"/>
    <w:tmpl w:val="26969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C64A8"/>
    <w:multiLevelType w:val="multilevel"/>
    <w:tmpl w:val="0346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78280F"/>
    <w:multiLevelType w:val="hybridMultilevel"/>
    <w:tmpl w:val="E4705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44B23"/>
    <w:multiLevelType w:val="hybridMultilevel"/>
    <w:tmpl w:val="AD308816"/>
    <w:lvl w:ilvl="0" w:tplc="2C168E72">
      <w:start w:val="1"/>
      <w:numFmt w:val="decimal"/>
      <w:lvlText w:val="%1."/>
      <w:lvlJc w:val="left"/>
      <w:pPr>
        <w:ind w:left="720" w:hanging="360"/>
      </w:pPr>
    </w:lvl>
    <w:lvl w:ilvl="1" w:tplc="38C8B7F8">
      <w:start w:val="1"/>
      <w:numFmt w:val="lowerLetter"/>
      <w:lvlText w:val="%2."/>
      <w:lvlJc w:val="left"/>
      <w:pPr>
        <w:ind w:left="1440" w:hanging="360"/>
      </w:pPr>
    </w:lvl>
    <w:lvl w:ilvl="2" w:tplc="3C18CBCE">
      <w:start w:val="1"/>
      <w:numFmt w:val="lowerRoman"/>
      <w:lvlText w:val="%3."/>
      <w:lvlJc w:val="right"/>
      <w:pPr>
        <w:ind w:left="2160" w:hanging="180"/>
      </w:pPr>
    </w:lvl>
    <w:lvl w:ilvl="3" w:tplc="1660A0C4">
      <w:start w:val="1"/>
      <w:numFmt w:val="decimal"/>
      <w:lvlText w:val="%4."/>
      <w:lvlJc w:val="left"/>
      <w:pPr>
        <w:ind w:left="2880" w:hanging="360"/>
      </w:pPr>
    </w:lvl>
    <w:lvl w:ilvl="4" w:tplc="0DCA6A32">
      <w:start w:val="1"/>
      <w:numFmt w:val="lowerLetter"/>
      <w:lvlText w:val="%5."/>
      <w:lvlJc w:val="left"/>
      <w:pPr>
        <w:ind w:left="3600" w:hanging="360"/>
      </w:pPr>
    </w:lvl>
    <w:lvl w:ilvl="5" w:tplc="8EFE2158">
      <w:start w:val="1"/>
      <w:numFmt w:val="lowerRoman"/>
      <w:lvlText w:val="%6."/>
      <w:lvlJc w:val="right"/>
      <w:pPr>
        <w:ind w:left="4320" w:hanging="180"/>
      </w:pPr>
    </w:lvl>
    <w:lvl w:ilvl="6" w:tplc="B432613C">
      <w:start w:val="1"/>
      <w:numFmt w:val="decimal"/>
      <w:lvlText w:val="%7."/>
      <w:lvlJc w:val="left"/>
      <w:pPr>
        <w:ind w:left="5040" w:hanging="360"/>
      </w:pPr>
    </w:lvl>
    <w:lvl w:ilvl="7" w:tplc="C62034B8">
      <w:start w:val="1"/>
      <w:numFmt w:val="lowerLetter"/>
      <w:lvlText w:val="%8."/>
      <w:lvlJc w:val="left"/>
      <w:pPr>
        <w:ind w:left="5760" w:hanging="360"/>
      </w:pPr>
    </w:lvl>
    <w:lvl w:ilvl="8" w:tplc="EA881CE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703E9"/>
    <w:multiLevelType w:val="hybridMultilevel"/>
    <w:tmpl w:val="6708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501EF"/>
    <w:multiLevelType w:val="hybridMultilevel"/>
    <w:tmpl w:val="C21EA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25747"/>
    <w:multiLevelType w:val="hybridMultilevel"/>
    <w:tmpl w:val="611CC8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55FC5"/>
    <w:multiLevelType w:val="hybridMultilevel"/>
    <w:tmpl w:val="BE429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85EB5"/>
    <w:multiLevelType w:val="hybridMultilevel"/>
    <w:tmpl w:val="3752BE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D1434"/>
    <w:multiLevelType w:val="hybridMultilevel"/>
    <w:tmpl w:val="28B05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761C5"/>
    <w:multiLevelType w:val="hybridMultilevel"/>
    <w:tmpl w:val="1B6E9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D3046"/>
    <w:multiLevelType w:val="hybridMultilevel"/>
    <w:tmpl w:val="8A4AB9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FE0C5B"/>
    <w:multiLevelType w:val="hybridMultilevel"/>
    <w:tmpl w:val="F04E6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162E9C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9505A5"/>
    <w:multiLevelType w:val="hybridMultilevel"/>
    <w:tmpl w:val="7688B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4177A"/>
    <w:multiLevelType w:val="hybridMultilevel"/>
    <w:tmpl w:val="9C90E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51305"/>
    <w:multiLevelType w:val="hybridMultilevel"/>
    <w:tmpl w:val="111A8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446B8"/>
    <w:multiLevelType w:val="hybridMultilevel"/>
    <w:tmpl w:val="8A4AB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09633B"/>
    <w:multiLevelType w:val="hybridMultilevel"/>
    <w:tmpl w:val="E05CB9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73451"/>
    <w:multiLevelType w:val="hybridMultilevel"/>
    <w:tmpl w:val="A9D03042"/>
    <w:lvl w:ilvl="0" w:tplc="66A09BB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9F3D6F"/>
    <w:multiLevelType w:val="hybridMultilevel"/>
    <w:tmpl w:val="03122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04A8A"/>
    <w:multiLevelType w:val="hybridMultilevel"/>
    <w:tmpl w:val="9AB492A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6471FE"/>
    <w:multiLevelType w:val="hybridMultilevel"/>
    <w:tmpl w:val="63704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B19AC"/>
    <w:multiLevelType w:val="multilevel"/>
    <w:tmpl w:val="67D2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C673A7"/>
    <w:multiLevelType w:val="hybridMultilevel"/>
    <w:tmpl w:val="23689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B262C"/>
    <w:multiLevelType w:val="hybridMultilevel"/>
    <w:tmpl w:val="186E9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D3113"/>
    <w:multiLevelType w:val="hybridMultilevel"/>
    <w:tmpl w:val="FFFFFFFF"/>
    <w:lvl w:ilvl="0" w:tplc="42809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08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8E8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A4F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E6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CAA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A4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E22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2AD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16789"/>
    <w:multiLevelType w:val="hybridMultilevel"/>
    <w:tmpl w:val="A6824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E4719"/>
    <w:multiLevelType w:val="hybridMultilevel"/>
    <w:tmpl w:val="AB349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104A11"/>
    <w:multiLevelType w:val="hybridMultilevel"/>
    <w:tmpl w:val="7D406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756F15"/>
    <w:multiLevelType w:val="hybridMultilevel"/>
    <w:tmpl w:val="879CE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17329"/>
    <w:multiLevelType w:val="multilevel"/>
    <w:tmpl w:val="4018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AB9659A"/>
    <w:multiLevelType w:val="hybridMultilevel"/>
    <w:tmpl w:val="5FD85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071528">
    <w:abstractNumId w:val="9"/>
  </w:num>
  <w:num w:numId="2" w16cid:durableId="1085499317">
    <w:abstractNumId w:val="27"/>
  </w:num>
  <w:num w:numId="3" w16cid:durableId="1110932197">
    <w:abstractNumId w:val="39"/>
  </w:num>
  <w:num w:numId="4" w16cid:durableId="1143885024">
    <w:abstractNumId w:val="49"/>
  </w:num>
  <w:num w:numId="5" w16cid:durableId="1685938198">
    <w:abstractNumId w:val="48"/>
  </w:num>
  <w:num w:numId="6" w16cid:durableId="2051688351">
    <w:abstractNumId w:val="21"/>
  </w:num>
  <w:num w:numId="7" w16cid:durableId="2026251064">
    <w:abstractNumId w:val="4"/>
  </w:num>
  <w:num w:numId="8" w16cid:durableId="1694837826">
    <w:abstractNumId w:val="38"/>
  </w:num>
  <w:num w:numId="9" w16cid:durableId="2036540090">
    <w:abstractNumId w:val="33"/>
  </w:num>
  <w:num w:numId="10" w16cid:durableId="227035660">
    <w:abstractNumId w:val="37"/>
  </w:num>
  <w:num w:numId="11" w16cid:durableId="236332608">
    <w:abstractNumId w:val="11"/>
  </w:num>
  <w:num w:numId="12" w16cid:durableId="1613128877">
    <w:abstractNumId w:val="12"/>
  </w:num>
  <w:num w:numId="13" w16cid:durableId="1950773620">
    <w:abstractNumId w:val="22"/>
  </w:num>
  <w:num w:numId="14" w16cid:durableId="1443570217">
    <w:abstractNumId w:val="24"/>
  </w:num>
  <w:num w:numId="15" w16cid:durableId="388111055">
    <w:abstractNumId w:val="13"/>
  </w:num>
  <w:num w:numId="16" w16cid:durableId="1408381175">
    <w:abstractNumId w:val="19"/>
  </w:num>
  <w:num w:numId="17" w16cid:durableId="1451629209">
    <w:abstractNumId w:val="32"/>
  </w:num>
  <w:num w:numId="18" w16cid:durableId="311328611">
    <w:abstractNumId w:val="7"/>
  </w:num>
  <w:num w:numId="19" w16cid:durableId="1670256631">
    <w:abstractNumId w:val="46"/>
  </w:num>
  <w:num w:numId="20" w16cid:durableId="1646203410">
    <w:abstractNumId w:val="0"/>
  </w:num>
  <w:num w:numId="21" w16cid:durableId="112479161">
    <w:abstractNumId w:val="26"/>
  </w:num>
  <w:num w:numId="22" w16cid:durableId="1044060294">
    <w:abstractNumId w:val="6"/>
  </w:num>
  <w:num w:numId="23" w16cid:durableId="1707020728">
    <w:abstractNumId w:val="44"/>
  </w:num>
  <w:num w:numId="24" w16cid:durableId="1710832713">
    <w:abstractNumId w:val="20"/>
  </w:num>
  <w:num w:numId="25" w16cid:durableId="475341910">
    <w:abstractNumId w:val="16"/>
  </w:num>
  <w:num w:numId="26" w16cid:durableId="1085418852">
    <w:abstractNumId w:val="1"/>
  </w:num>
  <w:num w:numId="27" w16cid:durableId="831069492">
    <w:abstractNumId w:val="2"/>
  </w:num>
  <w:num w:numId="28" w16cid:durableId="1249851295">
    <w:abstractNumId w:val="47"/>
  </w:num>
  <w:num w:numId="29" w16cid:durableId="2104909166">
    <w:abstractNumId w:val="3"/>
  </w:num>
  <w:num w:numId="30" w16cid:durableId="312805752">
    <w:abstractNumId w:val="45"/>
  </w:num>
  <w:num w:numId="31" w16cid:durableId="86774479">
    <w:abstractNumId w:val="25"/>
  </w:num>
  <w:num w:numId="32" w16cid:durableId="1081368069">
    <w:abstractNumId w:val="17"/>
  </w:num>
  <w:num w:numId="33" w16cid:durableId="941228956">
    <w:abstractNumId w:val="14"/>
  </w:num>
  <w:num w:numId="34" w16cid:durableId="1982466467">
    <w:abstractNumId w:val="42"/>
  </w:num>
  <w:num w:numId="35" w16cid:durableId="1236741639">
    <w:abstractNumId w:val="5"/>
  </w:num>
  <w:num w:numId="36" w16cid:durableId="1656257268">
    <w:abstractNumId w:val="29"/>
  </w:num>
  <w:num w:numId="37" w16cid:durableId="285505019">
    <w:abstractNumId w:val="35"/>
  </w:num>
  <w:num w:numId="38" w16cid:durableId="1073553711">
    <w:abstractNumId w:val="23"/>
  </w:num>
  <w:num w:numId="39" w16cid:durableId="739861570">
    <w:abstractNumId w:val="43"/>
  </w:num>
  <w:num w:numId="40" w16cid:durableId="2101874460">
    <w:abstractNumId w:val="31"/>
  </w:num>
  <w:num w:numId="41" w16cid:durableId="753163156">
    <w:abstractNumId w:val="8"/>
  </w:num>
  <w:num w:numId="42" w16cid:durableId="815681907">
    <w:abstractNumId w:val="41"/>
  </w:num>
  <w:num w:numId="43" w16cid:durableId="21517591">
    <w:abstractNumId w:val="34"/>
  </w:num>
  <w:num w:numId="44" w16cid:durableId="797996395">
    <w:abstractNumId w:val="36"/>
  </w:num>
  <w:num w:numId="45" w16cid:durableId="1120301600">
    <w:abstractNumId w:val="30"/>
  </w:num>
  <w:num w:numId="46" w16cid:durableId="481771624">
    <w:abstractNumId w:val="18"/>
  </w:num>
  <w:num w:numId="47" w16cid:durableId="886842168">
    <w:abstractNumId w:val="28"/>
  </w:num>
  <w:num w:numId="48" w16cid:durableId="347291314">
    <w:abstractNumId w:val="15"/>
  </w:num>
  <w:num w:numId="49" w16cid:durableId="1260142762">
    <w:abstractNumId w:val="40"/>
  </w:num>
  <w:num w:numId="50" w16cid:durableId="20370808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06DA"/>
    <w:rsid w:val="00016CBB"/>
    <w:rsid w:val="00020EB7"/>
    <w:rsid w:val="00026917"/>
    <w:rsid w:val="00031388"/>
    <w:rsid w:val="00032A83"/>
    <w:rsid w:val="000372D6"/>
    <w:rsid w:val="000435DE"/>
    <w:rsid w:val="00046031"/>
    <w:rsid w:val="00046382"/>
    <w:rsid w:val="0005492C"/>
    <w:rsid w:val="000552B9"/>
    <w:rsid w:val="000629C2"/>
    <w:rsid w:val="00064655"/>
    <w:rsid w:val="00080ABB"/>
    <w:rsid w:val="000833A2"/>
    <w:rsid w:val="000866C5"/>
    <w:rsid w:val="00086B15"/>
    <w:rsid w:val="000905AA"/>
    <w:rsid w:val="00094A33"/>
    <w:rsid w:val="00096E0E"/>
    <w:rsid w:val="000A1782"/>
    <w:rsid w:val="000A74B6"/>
    <w:rsid w:val="000B092B"/>
    <w:rsid w:val="000B0D0F"/>
    <w:rsid w:val="000B714A"/>
    <w:rsid w:val="000D21CE"/>
    <w:rsid w:val="000D2DC3"/>
    <w:rsid w:val="000D3ED4"/>
    <w:rsid w:val="000D437E"/>
    <w:rsid w:val="000D5A52"/>
    <w:rsid w:val="000D6868"/>
    <w:rsid w:val="000E4BE0"/>
    <w:rsid w:val="000E6667"/>
    <w:rsid w:val="000F1BFE"/>
    <w:rsid w:val="000F2707"/>
    <w:rsid w:val="000F5175"/>
    <w:rsid w:val="000F51FB"/>
    <w:rsid w:val="000F5619"/>
    <w:rsid w:val="00100700"/>
    <w:rsid w:val="001074F3"/>
    <w:rsid w:val="001124DC"/>
    <w:rsid w:val="0011762E"/>
    <w:rsid w:val="00117F0F"/>
    <w:rsid w:val="00121695"/>
    <w:rsid w:val="00124AF4"/>
    <w:rsid w:val="0012524F"/>
    <w:rsid w:val="00136F02"/>
    <w:rsid w:val="00140AD0"/>
    <w:rsid w:val="00144B98"/>
    <w:rsid w:val="00152C86"/>
    <w:rsid w:val="001570E2"/>
    <w:rsid w:val="00160463"/>
    <w:rsid w:val="00161239"/>
    <w:rsid w:val="001627D1"/>
    <w:rsid w:val="00162E3E"/>
    <w:rsid w:val="001642C3"/>
    <w:rsid w:val="00166B4D"/>
    <w:rsid w:val="00170ACC"/>
    <w:rsid w:val="00172E01"/>
    <w:rsid w:val="00172F07"/>
    <w:rsid w:val="00177B45"/>
    <w:rsid w:val="00182FE8"/>
    <w:rsid w:val="00183E6B"/>
    <w:rsid w:val="001A08F5"/>
    <w:rsid w:val="001A39D1"/>
    <w:rsid w:val="001A3D85"/>
    <w:rsid w:val="001A6170"/>
    <w:rsid w:val="001B07B8"/>
    <w:rsid w:val="001B532C"/>
    <w:rsid w:val="001C02E3"/>
    <w:rsid w:val="001C3104"/>
    <w:rsid w:val="001D350B"/>
    <w:rsid w:val="001D6058"/>
    <w:rsid w:val="001E11E6"/>
    <w:rsid w:val="001E5201"/>
    <w:rsid w:val="001E630D"/>
    <w:rsid w:val="001F0E97"/>
    <w:rsid w:val="001F36C3"/>
    <w:rsid w:val="001F5FAD"/>
    <w:rsid w:val="00200B2A"/>
    <w:rsid w:val="002068AF"/>
    <w:rsid w:val="00207DFD"/>
    <w:rsid w:val="002109E7"/>
    <w:rsid w:val="0021240C"/>
    <w:rsid w:val="00213D01"/>
    <w:rsid w:val="00214B96"/>
    <w:rsid w:val="00226095"/>
    <w:rsid w:val="00226783"/>
    <w:rsid w:val="00235D7E"/>
    <w:rsid w:val="00237408"/>
    <w:rsid w:val="0024572E"/>
    <w:rsid w:val="0025337A"/>
    <w:rsid w:val="00257312"/>
    <w:rsid w:val="00261D86"/>
    <w:rsid w:val="00270667"/>
    <w:rsid w:val="0027320F"/>
    <w:rsid w:val="00273CFE"/>
    <w:rsid w:val="00281E18"/>
    <w:rsid w:val="00281F3A"/>
    <w:rsid w:val="00284DC9"/>
    <w:rsid w:val="00286065"/>
    <w:rsid w:val="00290C6C"/>
    <w:rsid w:val="002950E3"/>
    <w:rsid w:val="00296187"/>
    <w:rsid w:val="002A7B19"/>
    <w:rsid w:val="002B0544"/>
    <w:rsid w:val="002B0791"/>
    <w:rsid w:val="002B2E65"/>
    <w:rsid w:val="002C5682"/>
    <w:rsid w:val="002D033F"/>
    <w:rsid w:val="002D0E23"/>
    <w:rsid w:val="002D31A0"/>
    <w:rsid w:val="002E061E"/>
    <w:rsid w:val="002E7CE8"/>
    <w:rsid w:val="002F4066"/>
    <w:rsid w:val="002F576D"/>
    <w:rsid w:val="002F5939"/>
    <w:rsid w:val="003022DA"/>
    <w:rsid w:val="003033C1"/>
    <w:rsid w:val="00305917"/>
    <w:rsid w:val="0031015D"/>
    <w:rsid w:val="00313623"/>
    <w:rsid w:val="00316553"/>
    <w:rsid w:val="003209C0"/>
    <w:rsid w:val="00330106"/>
    <w:rsid w:val="00332946"/>
    <w:rsid w:val="003376F1"/>
    <w:rsid w:val="003439D8"/>
    <w:rsid w:val="003540F6"/>
    <w:rsid w:val="003544EB"/>
    <w:rsid w:val="00354A38"/>
    <w:rsid w:val="0036503F"/>
    <w:rsid w:val="00366044"/>
    <w:rsid w:val="00372D22"/>
    <w:rsid w:val="003755AE"/>
    <w:rsid w:val="0039303B"/>
    <w:rsid w:val="003A14D9"/>
    <w:rsid w:val="003A1C5B"/>
    <w:rsid w:val="003A72AF"/>
    <w:rsid w:val="003B2BB8"/>
    <w:rsid w:val="003B7B93"/>
    <w:rsid w:val="003D1037"/>
    <w:rsid w:val="003D34FF"/>
    <w:rsid w:val="003D5871"/>
    <w:rsid w:val="003E04CF"/>
    <w:rsid w:val="003E0E42"/>
    <w:rsid w:val="003E3A62"/>
    <w:rsid w:val="003E4AE0"/>
    <w:rsid w:val="003E64FF"/>
    <w:rsid w:val="003E77E3"/>
    <w:rsid w:val="003F5C0C"/>
    <w:rsid w:val="003F7AC7"/>
    <w:rsid w:val="00405348"/>
    <w:rsid w:val="00406419"/>
    <w:rsid w:val="00406DA6"/>
    <w:rsid w:val="004139FD"/>
    <w:rsid w:val="00421EC4"/>
    <w:rsid w:val="004258FD"/>
    <w:rsid w:val="00430089"/>
    <w:rsid w:val="00435D40"/>
    <w:rsid w:val="00435F9D"/>
    <w:rsid w:val="00436080"/>
    <w:rsid w:val="00444DE2"/>
    <w:rsid w:val="00447FBD"/>
    <w:rsid w:val="00453A14"/>
    <w:rsid w:val="0046077D"/>
    <w:rsid w:val="00461E37"/>
    <w:rsid w:val="00462668"/>
    <w:rsid w:val="00462D1A"/>
    <w:rsid w:val="00463490"/>
    <w:rsid w:val="0047129C"/>
    <w:rsid w:val="00471A4D"/>
    <w:rsid w:val="00474391"/>
    <w:rsid w:val="004747D0"/>
    <w:rsid w:val="00475090"/>
    <w:rsid w:val="00477537"/>
    <w:rsid w:val="004842C1"/>
    <w:rsid w:val="00486DC2"/>
    <w:rsid w:val="00490F9A"/>
    <w:rsid w:val="00492D09"/>
    <w:rsid w:val="00495CBD"/>
    <w:rsid w:val="00497865"/>
    <w:rsid w:val="004A0B2E"/>
    <w:rsid w:val="004A2568"/>
    <w:rsid w:val="004A3195"/>
    <w:rsid w:val="004B54CA"/>
    <w:rsid w:val="004C0E32"/>
    <w:rsid w:val="004C4E15"/>
    <w:rsid w:val="004D092D"/>
    <w:rsid w:val="004D0F59"/>
    <w:rsid w:val="004D59A9"/>
    <w:rsid w:val="004D5B36"/>
    <w:rsid w:val="004E0783"/>
    <w:rsid w:val="004E1049"/>
    <w:rsid w:val="004E198E"/>
    <w:rsid w:val="004E1F23"/>
    <w:rsid w:val="004E2498"/>
    <w:rsid w:val="004E5CBF"/>
    <w:rsid w:val="004F02A6"/>
    <w:rsid w:val="004F2566"/>
    <w:rsid w:val="004F6A0F"/>
    <w:rsid w:val="00512C1B"/>
    <w:rsid w:val="00514B4B"/>
    <w:rsid w:val="005235C6"/>
    <w:rsid w:val="005245F9"/>
    <w:rsid w:val="00536296"/>
    <w:rsid w:val="00542AB2"/>
    <w:rsid w:val="0055542A"/>
    <w:rsid w:val="00557329"/>
    <w:rsid w:val="00557887"/>
    <w:rsid w:val="005601E0"/>
    <w:rsid w:val="005632DE"/>
    <w:rsid w:val="005634CF"/>
    <w:rsid w:val="005675B5"/>
    <w:rsid w:val="00572570"/>
    <w:rsid w:val="005768D9"/>
    <w:rsid w:val="005812AD"/>
    <w:rsid w:val="0058149C"/>
    <w:rsid w:val="00585A13"/>
    <w:rsid w:val="00585AEA"/>
    <w:rsid w:val="00595C80"/>
    <w:rsid w:val="00597BD5"/>
    <w:rsid w:val="005A069C"/>
    <w:rsid w:val="005A0CAF"/>
    <w:rsid w:val="005A4008"/>
    <w:rsid w:val="005A4AB5"/>
    <w:rsid w:val="005B2AE4"/>
    <w:rsid w:val="005B476B"/>
    <w:rsid w:val="005B768A"/>
    <w:rsid w:val="005C09E3"/>
    <w:rsid w:val="005C3476"/>
    <w:rsid w:val="005C3AA9"/>
    <w:rsid w:val="005D0354"/>
    <w:rsid w:val="005D0F93"/>
    <w:rsid w:val="005D3C70"/>
    <w:rsid w:val="005D56F1"/>
    <w:rsid w:val="005E01B5"/>
    <w:rsid w:val="005E4F63"/>
    <w:rsid w:val="005E6A6A"/>
    <w:rsid w:val="005F5A4B"/>
    <w:rsid w:val="005F75D0"/>
    <w:rsid w:val="00606FE3"/>
    <w:rsid w:val="00607325"/>
    <w:rsid w:val="0060767A"/>
    <w:rsid w:val="00610144"/>
    <w:rsid w:val="006107B4"/>
    <w:rsid w:val="00615A0E"/>
    <w:rsid w:val="006201FF"/>
    <w:rsid w:val="006213C6"/>
    <w:rsid w:val="00621FC5"/>
    <w:rsid w:val="006264F0"/>
    <w:rsid w:val="006317F9"/>
    <w:rsid w:val="006327D4"/>
    <w:rsid w:val="00637B02"/>
    <w:rsid w:val="0064027C"/>
    <w:rsid w:val="00640388"/>
    <w:rsid w:val="0064067F"/>
    <w:rsid w:val="00641F41"/>
    <w:rsid w:val="00642EDC"/>
    <w:rsid w:val="00644BE1"/>
    <w:rsid w:val="00653CB0"/>
    <w:rsid w:val="006563DC"/>
    <w:rsid w:val="00660B19"/>
    <w:rsid w:val="00670D66"/>
    <w:rsid w:val="006720FA"/>
    <w:rsid w:val="006808EF"/>
    <w:rsid w:val="00682BDD"/>
    <w:rsid w:val="00683A84"/>
    <w:rsid w:val="00693FC5"/>
    <w:rsid w:val="006964A7"/>
    <w:rsid w:val="006A06C1"/>
    <w:rsid w:val="006A1831"/>
    <w:rsid w:val="006A1F2D"/>
    <w:rsid w:val="006A41A2"/>
    <w:rsid w:val="006A4A9D"/>
    <w:rsid w:val="006A4CE7"/>
    <w:rsid w:val="006B0614"/>
    <w:rsid w:val="006B42A4"/>
    <w:rsid w:val="006B4E3E"/>
    <w:rsid w:val="006B5544"/>
    <w:rsid w:val="006B6178"/>
    <w:rsid w:val="006D1391"/>
    <w:rsid w:val="006D260B"/>
    <w:rsid w:val="006D5714"/>
    <w:rsid w:val="006E04DA"/>
    <w:rsid w:val="006E07EC"/>
    <w:rsid w:val="006F43CE"/>
    <w:rsid w:val="00700C8A"/>
    <w:rsid w:val="0070723D"/>
    <w:rsid w:val="007103E6"/>
    <w:rsid w:val="0071067E"/>
    <w:rsid w:val="00711544"/>
    <w:rsid w:val="0071247C"/>
    <w:rsid w:val="00720E53"/>
    <w:rsid w:val="007236A7"/>
    <w:rsid w:val="00727736"/>
    <w:rsid w:val="007344D7"/>
    <w:rsid w:val="00741D70"/>
    <w:rsid w:val="007445C0"/>
    <w:rsid w:val="007457E6"/>
    <w:rsid w:val="00747783"/>
    <w:rsid w:val="00750C6F"/>
    <w:rsid w:val="0075162A"/>
    <w:rsid w:val="0075406B"/>
    <w:rsid w:val="0075777F"/>
    <w:rsid w:val="007608F5"/>
    <w:rsid w:val="00765167"/>
    <w:rsid w:val="007808B9"/>
    <w:rsid w:val="0078423D"/>
    <w:rsid w:val="00785261"/>
    <w:rsid w:val="00794F02"/>
    <w:rsid w:val="007951B3"/>
    <w:rsid w:val="00795E0F"/>
    <w:rsid w:val="007A0EF0"/>
    <w:rsid w:val="007A7605"/>
    <w:rsid w:val="007B0256"/>
    <w:rsid w:val="007B39D0"/>
    <w:rsid w:val="007B6886"/>
    <w:rsid w:val="007B6E6C"/>
    <w:rsid w:val="007B6EC9"/>
    <w:rsid w:val="007C477C"/>
    <w:rsid w:val="007C5DD2"/>
    <w:rsid w:val="007D1641"/>
    <w:rsid w:val="007D6DB9"/>
    <w:rsid w:val="007E5083"/>
    <w:rsid w:val="007F2F4C"/>
    <w:rsid w:val="00803D73"/>
    <w:rsid w:val="00810626"/>
    <w:rsid w:val="00813B6F"/>
    <w:rsid w:val="008209AF"/>
    <w:rsid w:val="00821EC7"/>
    <w:rsid w:val="00823871"/>
    <w:rsid w:val="0082413F"/>
    <w:rsid w:val="00824B3B"/>
    <w:rsid w:val="00825E4B"/>
    <w:rsid w:val="00826BB1"/>
    <w:rsid w:val="00830DB4"/>
    <w:rsid w:val="0083177B"/>
    <w:rsid w:val="00832258"/>
    <w:rsid w:val="008340B4"/>
    <w:rsid w:val="00834157"/>
    <w:rsid w:val="00837C40"/>
    <w:rsid w:val="00840033"/>
    <w:rsid w:val="00843BFE"/>
    <w:rsid w:val="00845942"/>
    <w:rsid w:val="008515B4"/>
    <w:rsid w:val="008515FC"/>
    <w:rsid w:val="00852F96"/>
    <w:rsid w:val="0086232C"/>
    <w:rsid w:val="00862A25"/>
    <w:rsid w:val="008655B7"/>
    <w:rsid w:val="00865C10"/>
    <w:rsid w:val="008661EC"/>
    <w:rsid w:val="0087073B"/>
    <w:rsid w:val="00883C6C"/>
    <w:rsid w:val="008841A9"/>
    <w:rsid w:val="008843DE"/>
    <w:rsid w:val="008868ED"/>
    <w:rsid w:val="0089294F"/>
    <w:rsid w:val="00893F54"/>
    <w:rsid w:val="008A0F4A"/>
    <w:rsid w:val="008A33E5"/>
    <w:rsid w:val="008A4A81"/>
    <w:rsid w:val="008A6766"/>
    <w:rsid w:val="008B4E5B"/>
    <w:rsid w:val="008B69C8"/>
    <w:rsid w:val="008B6A47"/>
    <w:rsid w:val="008C639F"/>
    <w:rsid w:val="008C66DD"/>
    <w:rsid w:val="008D23EF"/>
    <w:rsid w:val="008D599D"/>
    <w:rsid w:val="008D7E1B"/>
    <w:rsid w:val="008E45EB"/>
    <w:rsid w:val="008E647D"/>
    <w:rsid w:val="008E6C5E"/>
    <w:rsid w:val="008E72C2"/>
    <w:rsid w:val="008E75D5"/>
    <w:rsid w:val="008E7B9A"/>
    <w:rsid w:val="008F2ED8"/>
    <w:rsid w:val="00900238"/>
    <w:rsid w:val="0091035B"/>
    <w:rsid w:val="00914368"/>
    <w:rsid w:val="009225F0"/>
    <w:rsid w:val="009238DA"/>
    <w:rsid w:val="00926492"/>
    <w:rsid w:val="009319C3"/>
    <w:rsid w:val="0093285A"/>
    <w:rsid w:val="0093462C"/>
    <w:rsid w:val="009353B1"/>
    <w:rsid w:val="00935C0E"/>
    <w:rsid w:val="00935C66"/>
    <w:rsid w:val="00943CA2"/>
    <w:rsid w:val="00946D84"/>
    <w:rsid w:val="00953795"/>
    <w:rsid w:val="009546DB"/>
    <w:rsid w:val="00962E59"/>
    <w:rsid w:val="009637C0"/>
    <w:rsid w:val="0097343D"/>
    <w:rsid w:val="0097389B"/>
    <w:rsid w:val="00974189"/>
    <w:rsid w:val="00983888"/>
    <w:rsid w:val="00985917"/>
    <w:rsid w:val="009903D2"/>
    <w:rsid w:val="009904C5"/>
    <w:rsid w:val="00990B40"/>
    <w:rsid w:val="00991A9E"/>
    <w:rsid w:val="00992ECD"/>
    <w:rsid w:val="00995B0F"/>
    <w:rsid w:val="00995B29"/>
    <w:rsid w:val="00997192"/>
    <w:rsid w:val="009971E6"/>
    <w:rsid w:val="009A003C"/>
    <w:rsid w:val="009C0737"/>
    <w:rsid w:val="009C1413"/>
    <w:rsid w:val="009D090D"/>
    <w:rsid w:val="009D6430"/>
    <w:rsid w:val="009D76ED"/>
    <w:rsid w:val="009E0140"/>
    <w:rsid w:val="009E0F37"/>
    <w:rsid w:val="009F65F0"/>
    <w:rsid w:val="009F6C09"/>
    <w:rsid w:val="00A06AA0"/>
    <w:rsid w:val="00A072FE"/>
    <w:rsid w:val="00A11A8D"/>
    <w:rsid w:val="00A1396B"/>
    <w:rsid w:val="00A24A04"/>
    <w:rsid w:val="00A25904"/>
    <w:rsid w:val="00A27CE7"/>
    <w:rsid w:val="00A327A1"/>
    <w:rsid w:val="00A3529A"/>
    <w:rsid w:val="00A4471E"/>
    <w:rsid w:val="00A50C35"/>
    <w:rsid w:val="00A51FBF"/>
    <w:rsid w:val="00A56679"/>
    <w:rsid w:val="00A56905"/>
    <w:rsid w:val="00A57856"/>
    <w:rsid w:val="00A65E30"/>
    <w:rsid w:val="00A67268"/>
    <w:rsid w:val="00A71F90"/>
    <w:rsid w:val="00A73363"/>
    <w:rsid w:val="00A734A7"/>
    <w:rsid w:val="00A73869"/>
    <w:rsid w:val="00A7524A"/>
    <w:rsid w:val="00A805E6"/>
    <w:rsid w:val="00A841C0"/>
    <w:rsid w:val="00A95374"/>
    <w:rsid w:val="00AA0C26"/>
    <w:rsid w:val="00AA0F57"/>
    <w:rsid w:val="00AA6884"/>
    <w:rsid w:val="00AA69C9"/>
    <w:rsid w:val="00AA7DCB"/>
    <w:rsid w:val="00AB006C"/>
    <w:rsid w:val="00AB6BF8"/>
    <w:rsid w:val="00AC3909"/>
    <w:rsid w:val="00AC4E16"/>
    <w:rsid w:val="00AC6754"/>
    <w:rsid w:val="00AC7C14"/>
    <w:rsid w:val="00AD54FE"/>
    <w:rsid w:val="00AD5CA5"/>
    <w:rsid w:val="00AD5DC8"/>
    <w:rsid w:val="00AE159E"/>
    <w:rsid w:val="00AF1618"/>
    <w:rsid w:val="00AF277D"/>
    <w:rsid w:val="00AF4413"/>
    <w:rsid w:val="00AF5D70"/>
    <w:rsid w:val="00AF5FFF"/>
    <w:rsid w:val="00B00125"/>
    <w:rsid w:val="00B03768"/>
    <w:rsid w:val="00B04ED8"/>
    <w:rsid w:val="00B05511"/>
    <w:rsid w:val="00B059C2"/>
    <w:rsid w:val="00B064B4"/>
    <w:rsid w:val="00B10F8B"/>
    <w:rsid w:val="00B13016"/>
    <w:rsid w:val="00B13880"/>
    <w:rsid w:val="00B15FE4"/>
    <w:rsid w:val="00B16B77"/>
    <w:rsid w:val="00B2184D"/>
    <w:rsid w:val="00B21DD9"/>
    <w:rsid w:val="00B2361B"/>
    <w:rsid w:val="00B25BAD"/>
    <w:rsid w:val="00B32DF1"/>
    <w:rsid w:val="00B41A19"/>
    <w:rsid w:val="00B42DA7"/>
    <w:rsid w:val="00B44DE2"/>
    <w:rsid w:val="00B50315"/>
    <w:rsid w:val="00B61F3E"/>
    <w:rsid w:val="00B645E9"/>
    <w:rsid w:val="00B66E21"/>
    <w:rsid w:val="00B7168A"/>
    <w:rsid w:val="00B73149"/>
    <w:rsid w:val="00B750B7"/>
    <w:rsid w:val="00B81429"/>
    <w:rsid w:val="00B91E3E"/>
    <w:rsid w:val="00B953BE"/>
    <w:rsid w:val="00BA0079"/>
    <w:rsid w:val="00BA2DB9"/>
    <w:rsid w:val="00BA5B46"/>
    <w:rsid w:val="00BA70D7"/>
    <w:rsid w:val="00BB03F9"/>
    <w:rsid w:val="00BB0439"/>
    <w:rsid w:val="00BB0D97"/>
    <w:rsid w:val="00BB20E6"/>
    <w:rsid w:val="00BB43CB"/>
    <w:rsid w:val="00BB5047"/>
    <w:rsid w:val="00BB78B3"/>
    <w:rsid w:val="00BC1011"/>
    <w:rsid w:val="00BC4E53"/>
    <w:rsid w:val="00BC5026"/>
    <w:rsid w:val="00BD1274"/>
    <w:rsid w:val="00BD1B40"/>
    <w:rsid w:val="00BE02EA"/>
    <w:rsid w:val="00BE2430"/>
    <w:rsid w:val="00BE6161"/>
    <w:rsid w:val="00BE7148"/>
    <w:rsid w:val="00BF4A13"/>
    <w:rsid w:val="00BF4C6B"/>
    <w:rsid w:val="00BF62BC"/>
    <w:rsid w:val="00BF7F97"/>
    <w:rsid w:val="00C0110F"/>
    <w:rsid w:val="00C15AFD"/>
    <w:rsid w:val="00C3797A"/>
    <w:rsid w:val="00C42E91"/>
    <w:rsid w:val="00C43F6A"/>
    <w:rsid w:val="00C4674B"/>
    <w:rsid w:val="00C51413"/>
    <w:rsid w:val="00C61BC4"/>
    <w:rsid w:val="00C6244E"/>
    <w:rsid w:val="00C64BAB"/>
    <w:rsid w:val="00C71EED"/>
    <w:rsid w:val="00C74AD3"/>
    <w:rsid w:val="00C77246"/>
    <w:rsid w:val="00C84DD7"/>
    <w:rsid w:val="00C906B4"/>
    <w:rsid w:val="00C9499D"/>
    <w:rsid w:val="00C95091"/>
    <w:rsid w:val="00CA011F"/>
    <w:rsid w:val="00CB07FC"/>
    <w:rsid w:val="00CB18D3"/>
    <w:rsid w:val="00CB5863"/>
    <w:rsid w:val="00CB6266"/>
    <w:rsid w:val="00CB6EEC"/>
    <w:rsid w:val="00CD0E24"/>
    <w:rsid w:val="00CD2ACE"/>
    <w:rsid w:val="00CD3559"/>
    <w:rsid w:val="00CD423C"/>
    <w:rsid w:val="00CD4A98"/>
    <w:rsid w:val="00CE61E0"/>
    <w:rsid w:val="00CE6373"/>
    <w:rsid w:val="00CE6445"/>
    <w:rsid w:val="00CF4FF6"/>
    <w:rsid w:val="00CF65C7"/>
    <w:rsid w:val="00D03232"/>
    <w:rsid w:val="00D063C0"/>
    <w:rsid w:val="00D06AE7"/>
    <w:rsid w:val="00D167A7"/>
    <w:rsid w:val="00D17DED"/>
    <w:rsid w:val="00D20BD1"/>
    <w:rsid w:val="00D21509"/>
    <w:rsid w:val="00D23146"/>
    <w:rsid w:val="00D24892"/>
    <w:rsid w:val="00D28CEF"/>
    <w:rsid w:val="00D34C4C"/>
    <w:rsid w:val="00D359CA"/>
    <w:rsid w:val="00D37AAC"/>
    <w:rsid w:val="00D37C88"/>
    <w:rsid w:val="00D43958"/>
    <w:rsid w:val="00D50794"/>
    <w:rsid w:val="00D50ACF"/>
    <w:rsid w:val="00D51640"/>
    <w:rsid w:val="00D55341"/>
    <w:rsid w:val="00D568D8"/>
    <w:rsid w:val="00D569A8"/>
    <w:rsid w:val="00D5756A"/>
    <w:rsid w:val="00D61686"/>
    <w:rsid w:val="00D618C1"/>
    <w:rsid w:val="00D632AD"/>
    <w:rsid w:val="00D662A2"/>
    <w:rsid w:val="00D72124"/>
    <w:rsid w:val="00D82D6F"/>
    <w:rsid w:val="00D82DD7"/>
    <w:rsid w:val="00D84335"/>
    <w:rsid w:val="00D94BBF"/>
    <w:rsid w:val="00D9762A"/>
    <w:rsid w:val="00DA0E3D"/>
    <w:rsid w:val="00DA243A"/>
    <w:rsid w:val="00DA27D0"/>
    <w:rsid w:val="00DA28F3"/>
    <w:rsid w:val="00DA47D9"/>
    <w:rsid w:val="00DB5B52"/>
    <w:rsid w:val="00DB60D4"/>
    <w:rsid w:val="00DC3436"/>
    <w:rsid w:val="00DC4D1D"/>
    <w:rsid w:val="00DC54CF"/>
    <w:rsid w:val="00DC5F5E"/>
    <w:rsid w:val="00DC7786"/>
    <w:rsid w:val="00DC7D93"/>
    <w:rsid w:val="00DC7F8C"/>
    <w:rsid w:val="00DE2F27"/>
    <w:rsid w:val="00DF7537"/>
    <w:rsid w:val="00E00172"/>
    <w:rsid w:val="00E00F0A"/>
    <w:rsid w:val="00E10807"/>
    <w:rsid w:val="00E13ACB"/>
    <w:rsid w:val="00E14BAA"/>
    <w:rsid w:val="00E15EF4"/>
    <w:rsid w:val="00E16D01"/>
    <w:rsid w:val="00E20C82"/>
    <w:rsid w:val="00E21E77"/>
    <w:rsid w:val="00E25216"/>
    <w:rsid w:val="00E2630C"/>
    <w:rsid w:val="00E273E4"/>
    <w:rsid w:val="00E323E7"/>
    <w:rsid w:val="00E33A2C"/>
    <w:rsid w:val="00E36152"/>
    <w:rsid w:val="00E37D09"/>
    <w:rsid w:val="00E433E3"/>
    <w:rsid w:val="00E44DDF"/>
    <w:rsid w:val="00E46C58"/>
    <w:rsid w:val="00E50034"/>
    <w:rsid w:val="00E50CA2"/>
    <w:rsid w:val="00E519FB"/>
    <w:rsid w:val="00E51C8A"/>
    <w:rsid w:val="00E539A1"/>
    <w:rsid w:val="00E540DA"/>
    <w:rsid w:val="00E5744D"/>
    <w:rsid w:val="00E62246"/>
    <w:rsid w:val="00E63B91"/>
    <w:rsid w:val="00E74BBA"/>
    <w:rsid w:val="00E75EAA"/>
    <w:rsid w:val="00E844D4"/>
    <w:rsid w:val="00E85C1F"/>
    <w:rsid w:val="00E90A65"/>
    <w:rsid w:val="00E93924"/>
    <w:rsid w:val="00E96FD5"/>
    <w:rsid w:val="00EA0AAB"/>
    <w:rsid w:val="00EB37CB"/>
    <w:rsid w:val="00EB4A2A"/>
    <w:rsid w:val="00EB6024"/>
    <w:rsid w:val="00EB64A4"/>
    <w:rsid w:val="00EC0FBC"/>
    <w:rsid w:val="00EC4F45"/>
    <w:rsid w:val="00EC58E5"/>
    <w:rsid w:val="00ED3D94"/>
    <w:rsid w:val="00ED6E6C"/>
    <w:rsid w:val="00EF5141"/>
    <w:rsid w:val="00EF5A30"/>
    <w:rsid w:val="00EF7B9F"/>
    <w:rsid w:val="00F02D15"/>
    <w:rsid w:val="00F04524"/>
    <w:rsid w:val="00F16105"/>
    <w:rsid w:val="00F1725A"/>
    <w:rsid w:val="00F210EE"/>
    <w:rsid w:val="00F25146"/>
    <w:rsid w:val="00F30317"/>
    <w:rsid w:val="00F30AFE"/>
    <w:rsid w:val="00F35AC0"/>
    <w:rsid w:val="00F405F3"/>
    <w:rsid w:val="00F40E78"/>
    <w:rsid w:val="00F41163"/>
    <w:rsid w:val="00F44D68"/>
    <w:rsid w:val="00F5368D"/>
    <w:rsid w:val="00F53E61"/>
    <w:rsid w:val="00F55E11"/>
    <w:rsid w:val="00F65AF2"/>
    <w:rsid w:val="00F77732"/>
    <w:rsid w:val="00F81B8F"/>
    <w:rsid w:val="00F8422C"/>
    <w:rsid w:val="00F90BAD"/>
    <w:rsid w:val="00F94903"/>
    <w:rsid w:val="00FA2177"/>
    <w:rsid w:val="00FA2B58"/>
    <w:rsid w:val="00FA48AB"/>
    <w:rsid w:val="00FA7061"/>
    <w:rsid w:val="00FB11A7"/>
    <w:rsid w:val="00FB2298"/>
    <w:rsid w:val="00FC5578"/>
    <w:rsid w:val="00FD4AC6"/>
    <w:rsid w:val="00FD5344"/>
    <w:rsid w:val="00FD7485"/>
    <w:rsid w:val="00FD7A0C"/>
    <w:rsid w:val="00FE00F8"/>
    <w:rsid w:val="00FE0DCC"/>
    <w:rsid w:val="00FE3225"/>
    <w:rsid w:val="00FE5579"/>
    <w:rsid w:val="00FF0798"/>
    <w:rsid w:val="00FF533B"/>
    <w:rsid w:val="00FF667F"/>
    <w:rsid w:val="01493CF9"/>
    <w:rsid w:val="0155B995"/>
    <w:rsid w:val="01723ACD"/>
    <w:rsid w:val="01C09106"/>
    <w:rsid w:val="01F5A3EC"/>
    <w:rsid w:val="020F953C"/>
    <w:rsid w:val="02A264D8"/>
    <w:rsid w:val="02DBE82D"/>
    <w:rsid w:val="02F4ED19"/>
    <w:rsid w:val="0320D0D4"/>
    <w:rsid w:val="0324ABC4"/>
    <w:rsid w:val="0356EBCF"/>
    <w:rsid w:val="044658B3"/>
    <w:rsid w:val="0462C63C"/>
    <w:rsid w:val="04A0F990"/>
    <w:rsid w:val="0507A13D"/>
    <w:rsid w:val="05545551"/>
    <w:rsid w:val="062226B2"/>
    <w:rsid w:val="065B12D6"/>
    <w:rsid w:val="06E5E9FC"/>
    <w:rsid w:val="06FB1258"/>
    <w:rsid w:val="08FBEAEB"/>
    <w:rsid w:val="0A52BA59"/>
    <w:rsid w:val="0B1D82AF"/>
    <w:rsid w:val="0B3666EC"/>
    <w:rsid w:val="0BB83081"/>
    <w:rsid w:val="0C512A45"/>
    <w:rsid w:val="0CB7A3CE"/>
    <w:rsid w:val="0D1FDA28"/>
    <w:rsid w:val="0D35C1B2"/>
    <w:rsid w:val="0D59EBC9"/>
    <w:rsid w:val="0E4D946D"/>
    <w:rsid w:val="0EEFDEA6"/>
    <w:rsid w:val="0F2DE4BB"/>
    <w:rsid w:val="0F82C826"/>
    <w:rsid w:val="10E3D0B2"/>
    <w:rsid w:val="10E71E4D"/>
    <w:rsid w:val="118367C3"/>
    <w:rsid w:val="122AA544"/>
    <w:rsid w:val="12E24C18"/>
    <w:rsid w:val="14117764"/>
    <w:rsid w:val="14F504F1"/>
    <w:rsid w:val="153C197B"/>
    <w:rsid w:val="157DB44E"/>
    <w:rsid w:val="15CE8336"/>
    <w:rsid w:val="15D470F6"/>
    <w:rsid w:val="1601807F"/>
    <w:rsid w:val="1620173F"/>
    <w:rsid w:val="1692BEFB"/>
    <w:rsid w:val="16A6C4A4"/>
    <w:rsid w:val="16BB19C1"/>
    <w:rsid w:val="1706C9C1"/>
    <w:rsid w:val="17DC87A1"/>
    <w:rsid w:val="1808E601"/>
    <w:rsid w:val="182C3EF1"/>
    <w:rsid w:val="189CE650"/>
    <w:rsid w:val="18D95136"/>
    <w:rsid w:val="1945AF56"/>
    <w:rsid w:val="19AAEB68"/>
    <w:rsid w:val="19B67291"/>
    <w:rsid w:val="1A9D465C"/>
    <w:rsid w:val="1B2A2CB1"/>
    <w:rsid w:val="1B2FE2C0"/>
    <w:rsid w:val="1BA37CB2"/>
    <w:rsid w:val="1BAFA1BF"/>
    <w:rsid w:val="1BCFAE06"/>
    <w:rsid w:val="1BEEB94B"/>
    <w:rsid w:val="1C3B5208"/>
    <w:rsid w:val="1CF1A8FA"/>
    <w:rsid w:val="1D023DFC"/>
    <w:rsid w:val="1D740FC7"/>
    <w:rsid w:val="1DB7B638"/>
    <w:rsid w:val="1E2E8CF2"/>
    <w:rsid w:val="1E566035"/>
    <w:rsid w:val="1EB50A72"/>
    <w:rsid w:val="1EC71B9E"/>
    <w:rsid w:val="1F26ABB7"/>
    <w:rsid w:val="1F8030DD"/>
    <w:rsid w:val="1FE3582C"/>
    <w:rsid w:val="20044154"/>
    <w:rsid w:val="20EC0982"/>
    <w:rsid w:val="21A50710"/>
    <w:rsid w:val="21DE276E"/>
    <w:rsid w:val="23035D2A"/>
    <w:rsid w:val="2311C83E"/>
    <w:rsid w:val="2334B45E"/>
    <w:rsid w:val="23399586"/>
    <w:rsid w:val="23A54255"/>
    <w:rsid w:val="23EC8CAD"/>
    <w:rsid w:val="252AAF0F"/>
    <w:rsid w:val="257EE175"/>
    <w:rsid w:val="25FA5AF0"/>
    <w:rsid w:val="262D0C3B"/>
    <w:rsid w:val="264C800F"/>
    <w:rsid w:val="264FE898"/>
    <w:rsid w:val="26530BF3"/>
    <w:rsid w:val="265FBF66"/>
    <w:rsid w:val="26E19A65"/>
    <w:rsid w:val="2703FA91"/>
    <w:rsid w:val="2711DBA2"/>
    <w:rsid w:val="27F46DE9"/>
    <w:rsid w:val="281631A7"/>
    <w:rsid w:val="284798A8"/>
    <w:rsid w:val="2854DF30"/>
    <w:rsid w:val="2898F8A3"/>
    <w:rsid w:val="28CCF713"/>
    <w:rsid w:val="28F7CB47"/>
    <w:rsid w:val="298BE7E4"/>
    <w:rsid w:val="29C761A5"/>
    <w:rsid w:val="2A4100EA"/>
    <w:rsid w:val="2B33730A"/>
    <w:rsid w:val="2B65C8AC"/>
    <w:rsid w:val="2BCE145F"/>
    <w:rsid w:val="2C1640BD"/>
    <w:rsid w:val="2C256066"/>
    <w:rsid w:val="2CA9D2E5"/>
    <w:rsid w:val="2D674B1A"/>
    <w:rsid w:val="2E10544F"/>
    <w:rsid w:val="2E7ABECC"/>
    <w:rsid w:val="2F39052F"/>
    <w:rsid w:val="2F40BD42"/>
    <w:rsid w:val="307F6093"/>
    <w:rsid w:val="31248026"/>
    <w:rsid w:val="314498D6"/>
    <w:rsid w:val="31CED417"/>
    <w:rsid w:val="32A46637"/>
    <w:rsid w:val="32B7A980"/>
    <w:rsid w:val="333B369E"/>
    <w:rsid w:val="3349E32B"/>
    <w:rsid w:val="338B5AAB"/>
    <w:rsid w:val="34401FFF"/>
    <w:rsid w:val="3472DE5A"/>
    <w:rsid w:val="36A0301C"/>
    <w:rsid w:val="37994978"/>
    <w:rsid w:val="37ACE6DF"/>
    <w:rsid w:val="38564F4D"/>
    <w:rsid w:val="38A6922C"/>
    <w:rsid w:val="38D64F36"/>
    <w:rsid w:val="397F09CE"/>
    <w:rsid w:val="39AE12AC"/>
    <w:rsid w:val="3A811A54"/>
    <w:rsid w:val="3AEF406F"/>
    <w:rsid w:val="3B8D1312"/>
    <w:rsid w:val="3BE05BF7"/>
    <w:rsid w:val="3CCF5C15"/>
    <w:rsid w:val="3CFEDB6B"/>
    <w:rsid w:val="405ABCD1"/>
    <w:rsid w:val="4081924D"/>
    <w:rsid w:val="414CD862"/>
    <w:rsid w:val="41C375DB"/>
    <w:rsid w:val="41CA66DD"/>
    <w:rsid w:val="42107BB6"/>
    <w:rsid w:val="42DAEE8E"/>
    <w:rsid w:val="4317FB94"/>
    <w:rsid w:val="43EED1AA"/>
    <w:rsid w:val="44F6BC46"/>
    <w:rsid w:val="45CEACD6"/>
    <w:rsid w:val="460D95C2"/>
    <w:rsid w:val="462A6533"/>
    <w:rsid w:val="467C8BD7"/>
    <w:rsid w:val="48A80382"/>
    <w:rsid w:val="48FC11D6"/>
    <w:rsid w:val="4931D7D8"/>
    <w:rsid w:val="495CD28F"/>
    <w:rsid w:val="49BEFC20"/>
    <w:rsid w:val="49C83BD1"/>
    <w:rsid w:val="4A774ABD"/>
    <w:rsid w:val="4B6CA1FB"/>
    <w:rsid w:val="4B9E13A6"/>
    <w:rsid w:val="4BA1FF72"/>
    <w:rsid w:val="4BDD50A4"/>
    <w:rsid w:val="4BEF3761"/>
    <w:rsid w:val="4C223295"/>
    <w:rsid w:val="4C32C3B0"/>
    <w:rsid w:val="4CF59157"/>
    <w:rsid w:val="4CF60E06"/>
    <w:rsid w:val="4E6D703A"/>
    <w:rsid w:val="4E930B45"/>
    <w:rsid w:val="4EB61530"/>
    <w:rsid w:val="4FD81429"/>
    <w:rsid w:val="4FE64E09"/>
    <w:rsid w:val="50530538"/>
    <w:rsid w:val="50793276"/>
    <w:rsid w:val="5146AF6D"/>
    <w:rsid w:val="51628007"/>
    <w:rsid w:val="5189970E"/>
    <w:rsid w:val="51E43CBD"/>
    <w:rsid w:val="5243E0AC"/>
    <w:rsid w:val="5253B168"/>
    <w:rsid w:val="52A5A84B"/>
    <w:rsid w:val="52EE932D"/>
    <w:rsid w:val="5308FAAD"/>
    <w:rsid w:val="5326A0FC"/>
    <w:rsid w:val="542C2766"/>
    <w:rsid w:val="5461C232"/>
    <w:rsid w:val="54D71531"/>
    <w:rsid w:val="558EF9F2"/>
    <w:rsid w:val="561D0987"/>
    <w:rsid w:val="5768BB3D"/>
    <w:rsid w:val="58D4B3E8"/>
    <w:rsid w:val="5913DC06"/>
    <w:rsid w:val="5A51DDCA"/>
    <w:rsid w:val="5A63A150"/>
    <w:rsid w:val="5AD11BD0"/>
    <w:rsid w:val="5AE18092"/>
    <w:rsid w:val="5B437248"/>
    <w:rsid w:val="5BC3A7DC"/>
    <w:rsid w:val="5C1A1679"/>
    <w:rsid w:val="5C292377"/>
    <w:rsid w:val="5C3ED0D1"/>
    <w:rsid w:val="5C423BB3"/>
    <w:rsid w:val="5C87E2F3"/>
    <w:rsid w:val="5C93B214"/>
    <w:rsid w:val="5C97C380"/>
    <w:rsid w:val="5F926880"/>
    <w:rsid w:val="5FC3C730"/>
    <w:rsid w:val="5FEF59DD"/>
    <w:rsid w:val="60060FDE"/>
    <w:rsid w:val="61C8EC68"/>
    <w:rsid w:val="6248275A"/>
    <w:rsid w:val="62842E91"/>
    <w:rsid w:val="63278521"/>
    <w:rsid w:val="645AADD1"/>
    <w:rsid w:val="64884295"/>
    <w:rsid w:val="65094C5E"/>
    <w:rsid w:val="65791511"/>
    <w:rsid w:val="65C45FCF"/>
    <w:rsid w:val="66F72245"/>
    <w:rsid w:val="677E783E"/>
    <w:rsid w:val="67B1228D"/>
    <w:rsid w:val="682F9FD5"/>
    <w:rsid w:val="688A6FCA"/>
    <w:rsid w:val="68991C07"/>
    <w:rsid w:val="68BAFF95"/>
    <w:rsid w:val="68C5A9E8"/>
    <w:rsid w:val="691617BC"/>
    <w:rsid w:val="69A27CF1"/>
    <w:rsid w:val="6A8ECED4"/>
    <w:rsid w:val="6B3FCB4E"/>
    <w:rsid w:val="6B6CA1E5"/>
    <w:rsid w:val="6C1A0266"/>
    <w:rsid w:val="6C23F988"/>
    <w:rsid w:val="6C30C677"/>
    <w:rsid w:val="6C59DD06"/>
    <w:rsid w:val="6D067065"/>
    <w:rsid w:val="6D1334A1"/>
    <w:rsid w:val="6D1B198C"/>
    <w:rsid w:val="6D59A06A"/>
    <w:rsid w:val="6DD1BC4F"/>
    <w:rsid w:val="6E1BAD7D"/>
    <w:rsid w:val="6F6D549D"/>
    <w:rsid w:val="6FE53B02"/>
    <w:rsid w:val="703CC7DB"/>
    <w:rsid w:val="7081A5F1"/>
    <w:rsid w:val="716FC7B9"/>
    <w:rsid w:val="71B10253"/>
    <w:rsid w:val="72E618B1"/>
    <w:rsid w:val="7361B9FB"/>
    <w:rsid w:val="73986497"/>
    <w:rsid w:val="73C16ADF"/>
    <w:rsid w:val="74A6EEAE"/>
    <w:rsid w:val="74AB9163"/>
    <w:rsid w:val="75165EC0"/>
    <w:rsid w:val="75F8000D"/>
    <w:rsid w:val="7659BA58"/>
    <w:rsid w:val="766C1932"/>
    <w:rsid w:val="76715914"/>
    <w:rsid w:val="769C1DBC"/>
    <w:rsid w:val="76F78632"/>
    <w:rsid w:val="775C094F"/>
    <w:rsid w:val="784D33FF"/>
    <w:rsid w:val="786C0AAD"/>
    <w:rsid w:val="78998DA1"/>
    <w:rsid w:val="78B4894E"/>
    <w:rsid w:val="78BB1F94"/>
    <w:rsid w:val="7955FA0C"/>
    <w:rsid w:val="79768E99"/>
    <w:rsid w:val="79E2DD7B"/>
    <w:rsid w:val="7A24433F"/>
    <w:rsid w:val="7A37783F"/>
    <w:rsid w:val="7A4360E3"/>
    <w:rsid w:val="7A506D3B"/>
    <w:rsid w:val="7A767687"/>
    <w:rsid w:val="7AD8C0FB"/>
    <w:rsid w:val="7B700CBB"/>
    <w:rsid w:val="7C100E4A"/>
    <w:rsid w:val="7C747FBF"/>
    <w:rsid w:val="7D39D158"/>
    <w:rsid w:val="7D3F0739"/>
    <w:rsid w:val="7D54BFEC"/>
    <w:rsid w:val="7D5D5DF6"/>
    <w:rsid w:val="7E74B029"/>
    <w:rsid w:val="7F1F838E"/>
    <w:rsid w:val="7FF6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4:discardImageEditingData/>
  <w14:defaultImageDpi w14:val="96"/>
  <w15:chartTrackingRefBased/>
  <w15:docId w15:val="{660DA866-278A-41DE-BB75-7D1FAA55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isabilitygateway.gov.au/ads/easy-read-strategy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88FA5D-B8FB-431F-9417-D666C48B5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1099</Words>
  <Characters>5410</Characters>
  <Application>Microsoft Office Word</Application>
  <DocSecurity>0</DocSecurity>
  <Lines>505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Targeted Action Plans Easy Read</vt:lpstr>
    </vt:vector>
  </TitlesOfParts>
  <Company>Department of Social Services</Company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Targeted Action Plans Easy Read</dc:title>
  <dc:subject/>
  <dc:creator>Australian Government;Department of Health;Disability and Ageing</dc:creator>
  <cp:keywords>Disability, Australia's Disability Strategy, Targeted Action Plans, National</cp:keywords>
  <dc:description/>
  <cp:lastModifiedBy>MASCHKE, Elvia</cp:lastModifiedBy>
  <cp:revision>3</cp:revision>
  <dcterms:created xsi:type="dcterms:W3CDTF">2025-12-17T21:33:00Z</dcterms:created>
  <dcterms:modified xsi:type="dcterms:W3CDTF">2025-12-17T21:34:00Z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v=2022.1;a=SHA256;h=1B2811B12D441B3E756ACB9259F32DCB869AA332739EA93A9A498219563F319C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90c495f0468144f0be7286441a0bcfea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D7C1F3405EC936E55C43C61D95F6F7B5</vt:lpwstr>
  </property>
  <property fmtid="{D5CDD505-2E9C-101B-9397-08002B2CF9AE}" pid="32" name="PM_Hash_Salt">
    <vt:lpwstr>D4702674362E83A41D76A158869074DD</vt:lpwstr>
  </property>
  <property fmtid="{D5CDD505-2E9C-101B-9397-08002B2CF9AE}" pid="33" name="PM_Hash_SHA1">
    <vt:lpwstr>A9E3878516F949EDBD9F2F814A37AEFA30BC34FF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Order">
    <vt:r8>451400</vt:r8>
  </property>
  <property fmtid="{D5CDD505-2E9C-101B-9397-08002B2CF9AE}" pid="41" name="_ExtendedDescription">
    <vt:lpwstr/>
  </property>
  <property fmtid="{D5CDD505-2E9C-101B-9397-08002B2CF9AE}" pid="42" name="ClassificationContentMarkingHeaderShapeIds">
    <vt:lpwstr>7d9c893f,5b9685f4,6288bc7a</vt:lpwstr>
  </property>
  <property fmtid="{D5CDD505-2E9C-101B-9397-08002B2CF9AE}" pid="43" name="ClassificationContentMarkingHeaderFontProps">
    <vt:lpwstr>#ff0000,12,Calibri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4ac10d36,6e3ab5fc,f80da6d</vt:lpwstr>
  </property>
  <property fmtid="{D5CDD505-2E9C-101B-9397-08002B2CF9AE}" pid="46" name="ClassificationContentMarkingFooterFontProps">
    <vt:lpwstr>#ff0000,12,Calibri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2025-10-14T22:41:08Z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4025e59c-5e4e-41c5-90c3-e70513eba098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10, 0, 1, 1</vt:lpwstr>
  </property>
  <property fmtid="{D5CDD505-2E9C-101B-9397-08002B2CF9AE}" pid="56" name="docLang">
    <vt:lpwstr>en</vt:lpwstr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xd_Signature">
    <vt:bool>false</vt:bool>
  </property>
  <property fmtid="{D5CDD505-2E9C-101B-9397-08002B2CF9AE}" pid="60" name="TriggerFlowInfo">
    <vt:lpwstr/>
  </property>
  <property fmtid="{D5CDD505-2E9C-101B-9397-08002B2CF9AE}" pid="61" name="xd_ProgID">
    <vt:lpwstr/>
  </property>
</Properties>
</file>