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D8DD8" w14:textId="78313E15" w:rsidR="279C6631" w:rsidRPr="006C6780" w:rsidRDefault="279C6631" w:rsidP="681C18E3">
      <w:pPr>
        <w:pStyle w:val="EasyReadTitle"/>
        <w:spacing w:line="360" w:lineRule="auto"/>
        <w:rPr>
          <w:rFonts w:eastAsia="Arial" w:cs="Arial"/>
          <w:color w:val="180F5E"/>
        </w:rPr>
      </w:pPr>
      <w:r w:rsidRPr="23FCEC34">
        <w:rPr>
          <w:rFonts w:eastAsia="Arial" w:cs="Arial"/>
          <w:color w:val="180F5E"/>
        </w:rPr>
        <w:t>Australia’s Disability Strategy</w:t>
      </w:r>
      <w:r w:rsidR="5D29A9FA" w:rsidRPr="23FCEC34">
        <w:rPr>
          <w:rFonts w:eastAsia="Arial" w:cs="Arial"/>
          <w:color w:val="180F5E"/>
        </w:rPr>
        <w:t xml:space="preserve"> 2021</w:t>
      </w:r>
      <w:r w:rsidR="00D16505" w:rsidRPr="23FCEC34">
        <w:rPr>
          <w:rFonts w:eastAsia="Arial" w:cs="Arial"/>
          <w:color w:val="180F5E"/>
        </w:rPr>
        <w:t xml:space="preserve"> to </w:t>
      </w:r>
      <w:r w:rsidR="5D29A9FA" w:rsidRPr="23FCEC34">
        <w:rPr>
          <w:rFonts w:eastAsia="Arial" w:cs="Arial"/>
          <w:color w:val="180F5E"/>
        </w:rPr>
        <w:t>2031</w:t>
      </w:r>
    </w:p>
    <w:p w14:paraId="5034DAD9" w14:textId="0BE77E5D" w:rsidR="001A7F5C" w:rsidRDefault="279C6631" w:rsidP="681C18E3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60677323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65030A58" w:rsidRPr="60677323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2A2063">
        <w:rPr>
          <w:rFonts w:eastAsia="Arial" w:cs="Arial"/>
          <w:b w:val="0"/>
          <w:bCs w:val="0"/>
          <w:color w:val="180F5E"/>
          <w:sz w:val="52"/>
          <w:szCs w:val="52"/>
        </w:rPr>
        <w:t>Report</w:t>
      </w:r>
    </w:p>
    <w:p w14:paraId="154F596A" w14:textId="144D908B" w:rsidR="279C6631" w:rsidRPr="00CE786D" w:rsidRDefault="001A7F5C" w:rsidP="681C18E3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>
        <w:rPr>
          <w:rFonts w:eastAsia="Arial" w:cs="Arial"/>
          <w:b w:val="0"/>
          <w:bCs w:val="0"/>
          <w:color w:val="180F5E"/>
          <w:sz w:val="52"/>
          <w:szCs w:val="52"/>
        </w:rPr>
        <w:t xml:space="preserve">2025 </w:t>
      </w:r>
    </w:p>
    <w:p w14:paraId="4C705E1E" w14:textId="15DACBAF" w:rsidR="005C7EF5" w:rsidRPr="005C7EF5" w:rsidRDefault="00990A55" w:rsidP="005C7EF5">
      <w:pPr>
        <w:pStyle w:val="EasyReadTitle"/>
        <w:spacing w:line="360" w:lineRule="auto"/>
        <w:rPr>
          <w:rFonts w:eastAsia="Arial" w:cs="Arial"/>
          <w:b w:val="0"/>
          <w:bCs w:val="0"/>
          <w:color w:val="358189"/>
          <w:sz w:val="52"/>
          <w:szCs w:val="52"/>
        </w:rPr>
      </w:pPr>
      <w:r w:rsidRPr="3BC18D6C">
        <w:rPr>
          <w:rFonts w:eastAsia="Arial" w:cs="Arial"/>
          <w:b w:val="0"/>
          <w:bCs w:val="0"/>
          <w:color w:val="358189"/>
          <w:sz w:val="52"/>
          <w:szCs w:val="52"/>
        </w:rPr>
        <w:t>Tasmania</w:t>
      </w:r>
      <w:r w:rsidR="279C6631" w:rsidRPr="3BC18D6C">
        <w:rPr>
          <w:rFonts w:eastAsia="Arial" w:cs="Arial"/>
          <w:b w:val="0"/>
          <w:bCs w:val="0"/>
          <w:color w:val="358189"/>
          <w:sz w:val="52"/>
          <w:szCs w:val="52"/>
        </w:rPr>
        <w:t xml:space="preserve"> </w:t>
      </w:r>
      <w:r w:rsidR="05AF25C6" w:rsidRPr="3BC18D6C">
        <w:rPr>
          <w:rFonts w:eastAsia="Arial" w:cs="Arial"/>
          <w:b w:val="0"/>
          <w:bCs w:val="0"/>
          <w:color w:val="358189"/>
          <w:sz w:val="52"/>
          <w:szCs w:val="52"/>
        </w:rPr>
        <w:t xml:space="preserve">update </w:t>
      </w:r>
    </w:p>
    <w:p w14:paraId="1D4FA4D9" w14:textId="5B57A561" w:rsidR="00DC7F8C" w:rsidRPr="00E97063" w:rsidRDefault="00E97063" w:rsidP="007E46C0">
      <w:pPr>
        <w:pStyle w:val="EasyRead14"/>
      </w:pPr>
      <w:r w:rsidRPr="00E97063">
        <w:rPr>
          <w:noProof/>
          <w:color w:val="358189"/>
          <w:sz w:val="52"/>
          <w:szCs w:val="52"/>
        </w:rPr>
        <w:drawing>
          <wp:inline distT="0" distB="0" distL="0" distR="0" wp14:anchorId="3BE217F0" wp14:editId="7C76C1D6">
            <wp:extent cx="3886200" cy="3886200"/>
            <wp:effectExtent l="0" t="0" r="0" b="0"/>
            <wp:docPr id="1497630846" name="Picture 2" descr="road sign of Tasmania with landscape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30846" name="Picture 2" descr="road sign of Tasmania with landscape in th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23FCEC34">
        <w:trPr>
          <w:cantSplit/>
          <w:trHeight w:val="3402"/>
        </w:trPr>
        <w:tc>
          <w:tcPr>
            <w:tcW w:w="3158" w:type="dxa"/>
          </w:tcPr>
          <w:p w14:paraId="14B48A77" w14:textId="6568D9E9" w:rsidR="008D7E1B" w:rsidRPr="008E647D" w:rsidRDefault="002159EF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7CA2B4" wp14:editId="5B919E67">
                  <wp:extent cx="1868170" cy="1868170"/>
                  <wp:effectExtent l="0" t="0" r="0" b="0"/>
                  <wp:docPr id="946423090" name="Picture 2" descr="offic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offic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561D66A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23FCEC34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AF3155" w:rsidRPr="23FCEC34">
              <w:rPr>
                <w:rFonts w:cs="Arial"/>
                <w:sz w:val="28"/>
                <w:szCs w:val="28"/>
              </w:rPr>
              <w:t>Health Disability and Ageing</w:t>
            </w:r>
            <w:r w:rsidRPr="23FCEC34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2953FF2E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6A0B89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6A0B89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3306EA3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23FCEC34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23FCEC34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23FCEC34">
              <w:rPr>
                <w:rFonts w:cs="Arial"/>
                <w:sz w:val="28"/>
                <w:szCs w:val="28"/>
              </w:rPr>
              <w:t xml:space="preserve"> </w:t>
            </w:r>
            <w:r w:rsidRPr="23FCEC34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23FCEC34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23FCEC34">
              <w:rPr>
                <w:rFonts w:cs="Arial"/>
                <w:sz w:val="28"/>
                <w:szCs w:val="28"/>
              </w:rPr>
              <w:t xml:space="preserve"> </w:t>
            </w:r>
            <w:r w:rsidR="009A046E" w:rsidRPr="23FCEC34">
              <w:rPr>
                <w:rFonts w:cs="Arial"/>
                <w:sz w:val="28"/>
                <w:szCs w:val="28"/>
              </w:rPr>
              <w:t>DHDA</w:t>
            </w:r>
            <w:r w:rsidRPr="23FCEC34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23FCEC34">
        <w:trPr>
          <w:cantSplit/>
          <w:trHeight w:val="3402"/>
        </w:trPr>
        <w:tc>
          <w:tcPr>
            <w:tcW w:w="3158" w:type="dxa"/>
          </w:tcPr>
          <w:p w14:paraId="7E917975" w14:textId="6351C963" w:rsidR="008D7E1B" w:rsidRPr="008E647D" w:rsidRDefault="009A779D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53A7BB9F" wp14:editId="58CD6B13">
                  <wp:extent cx="1868170" cy="1868170"/>
                  <wp:effectExtent l="0" t="0" r="0" b="0"/>
                  <wp:docPr id="2114220142" name="Picture 6" descr="a perso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a perso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23FCEC34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23FCEC34">
        <w:trPr>
          <w:cantSplit/>
          <w:trHeight w:val="3402"/>
        </w:trPr>
        <w:tc>
          <w:tcPr>
            <w:tcW w:w="3158" w:type="dxa"/>
          </w:tcPr>
          <w:p w14:paraId="4108881E" w14:textId="743570EF" w:rsidR="000F5619" w:rsidRPr="008E647D" w:rsidRDefault="0080531B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413A6E5F" wp14:editId="1FF36DF1">
                  <wp:extent cx="1868170" cy="1868170"/>
                  <wp:effectExtent l="0" t="0" r="0" b="0"/>
                  <wp:docPr id="763019889" name="Picture 8" descr="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easy rea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23FCEC34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77777777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23FCEC34">
        <w:trPr>
          <w:cantSplit/>
          <w:trHeight w:val="3402"/>
        </w:trPr>
        <w:tc>
          <w:tcPr>
            <w:tcW w:w="3158" w:type="dxa"/>
          </w:tcPr>
          <w:p w14:paraId="1A917307" w14:textId="18A011BC" w:rsidR="1270FCDC" w:rsidRDefault="004548B5" w:rsidP="1270FCDC">
            <w:pPr>
              <w:spacing w:line="360" w:lineRule="auto"/>
              <w:rPr>
                <w:noProof/>
              </w:rPr>
            </w:pPr>
            <w:r w:rsidRPr="00C90978">
              <w:rPr>
                <w:noProof/>
              </w:rPr>
              <w:drawing>
                <wp:inline distT="0" distB="0" distL="0" distR="0" wp14:anchorId="4FD521D4" wp14:editId="68A513BF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CB73A84" w14:textId="7073A7C2" w:rsidR="006F67A5" w:rsidRDefault="006F67A5" w:rsidP="006F67A5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23FCEC34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5C4C9EE3" w14:textId="77777777" w:rsidR="006F67A5" w:rsidRDefault="006F67A5" w:rsidP="006F67A5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02785F82" w14:textId="77777777" w:rsidR="006F67A5" w:rsidRDefault="006F67A5" w:rsidP="006F67A5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5EF4A710" w14:textId="77777777" w:rsidR="006F67A5" w:rsidRDefault="006F67A5" w:rsidP="006F67A5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7DC4C6FB" w14:textId="6AB9EA6D" w:rsidR="1270FCDC" w:rsidRDefault="006F67A5" w:rsidP="006F67A5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23FCEC34">
        <w:trPr>
          <w:cantSplit/>
          <w:trHeight w:val="3969"/>
        </w:trPr>
        <w:tc>
          <w:tcPr>
            <w:tcW w:w="3158" w:type="dxa"/>
          </w:tcPr>
          <w:p w14:paraId="7CE7D555" w14:textId="15399870" w:rsidR="00EF7B9F" w:rsidRPr="008E647D" w:rsidRDefault="008F3636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D99AAB9" wp14:editId="656B839D">
                  <wp:extent cx="1868170" cy="1868170"/>
                  <wp:effectExtent l="0" t="0" r="0" b="0"/>
                  <wp:docPr id="1832285072" name="Picture 12" descr="a person with 3 thought bubbles with friend family and support people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a person with 3 thought bubbles with friend family and support people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23FCEC34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002D6FCB">
            <w:pPr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002D6FCB">
            <w:pPr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002D6FCB">
            <w:pPr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23FCEC34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5FFC1982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23FCEC34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23FCEC34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23FCEC34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23FCEC34">
        <w:trPr>
          <w:cantSplit/>
          <w:trHeight w:val="2835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61301A73" w:rsidR="00124AF4" w:rsidRPr="008E647D" w:rsidRDefault="00EF3E6E" w:rsidP="00D37AAC">
            <w:r w:rsidRPr="008577DC">
              <w:rPr>
                <w:noProof/>
              </w:rPr>
              <w:drawing>
                <wp:inline distT="0" distB="0" distL="0" distR="0" wp14:anchorId="0D73A657" wp14:editId="38F311BC">
                  <wp:extent cx="1738557" cy="1771650"/>
                  <wp:effectExtent l="0" t="0" r="0" b="0"/>
                  <wp:docPr id="1402074211" name="Picture 5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2D6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2D6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1A7F5C" w:rsidRDefault="00B15FE4" w:rsidP="5C1A1679">
      <w:pPr>
        <w:pStyle w:val="EasyReadContents"/>
        <w:rPr>
          <w:color w:val="180F5E"/>
          <w:sz w:val="52"/>
          <w:szCs w:val="52"/>
        </w:rPr>
      </w:pPr>
      <w:r w:rsidRPr="001A7F5C">
        <w:rPr>
          <w:color w:val="180F5E"/>
          <w:sz w:val="52"/>
          <w:szCs w:val="52"/>
        </w:rPr>
        <w:t>Contents</w:t>
      </w:r>
    </w:p>
    <w:p w14:paraId="2BF310D0" w14:textId="77777777" w:rsidR="00D9762A" w:rsidRPr="001A7F5C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17"/>
      </w:tblGrid>
      <w:tr w:rsidR="001A7F5C" w:rsidRPr="001A7F5C" w14:paraId="3EDF9315" w14:textId="77777777" w:rsidTr="0017043B">
        <w:trPr>
          <w:trHeight w:val="1106"/>
        </w:trPr>
        <w:tc>
          <w:tcPr>
            <w:tcW w:w="7508" w:type="dxa"/>
          </w:tcPr>
          <w:p w14:paraId="04DF60B5" w14:textId="77777777" w:rsidR="0017043B" w:rsidRPr="001A7F5C" w:rsidRDefault="0017043B" w:rsidP="00177C58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17" w:type="dxa"/>
          </w:tcPr>
          <w:p w14:paraId="088DB183" w14:textId="0A7438A2" w:rsidR="0017043B" w:rsidRPr="001A7F5C" w:rsidRDefault="002C2AA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5</w:t>
            </w:r>
          </w:p>
        </w:tc>
      </w:tr>
      <w:tr w:rsidR="001A7F5C" w:rsidRPr="001A7F5C" w14:paraId="138D0562" w14:textId="77777777" w:rsidTr="0017043B">
        <w:trPr>
          <w:trHeight w:val="1106"/>
        </w:trPr>
        <w:tc>
          <w:tcPr>
            <w:tcW w:w="7508" w:type="dxa"/>
          </w:tcPr>
          <w:p w14:paraId="221A51B7" w14:textId="77777777" w:rsidR="0017043B" w:rsidRPr="001A7F5C" w:rsidRDefault="0017043B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17" w:type="dxa"/>
          </w:tcPr>
          <w:p w14:paraId="66BD9F16" w14:textId="27AD62AA" w:rsidR="0017043B" w:rsidRPr="001A7F5C" w:rsidRDefault="002C2AA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8</w:t>
            </w:r>
          </w:p>
        </w:tc>
      </w:tr>
      <w:tr w:rsidR="001A7F5C" w:rsidRPr="001A7F5C" w14:paraId="19F68D04" w14:textId="77777777" w:rsidTr="0017043B">
        <w:trPr>
          <w:trHeight w:val="1106"/>
        </w:trPr>
        <w:tc>
          <w:tcPr>
            <w:tcW w:w="7508" w:type="dxa"/>
          </w:tcPr>
          <w:p w14:paraId="241433C8" w14:textId="77777777" w:rsidR="0017043B" w:rsidRPr="001A7F5C" w:rsidRDefault="0017043B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What are Targeted Action Plans</w:t>
            </w:r>
          </w:p>
        </w:tc>
        <w:tc>
          <w:tcPr>
            <w:tcW w:w="1517" w:type="dxa"/>
          </w:tcPr>
          <w:p w14:paraId="36133575" w14:textId="316F074C" w:rsidR="0017043B" w:rsidRPr="001A7F5C" w:rsidRDefault="00AC6FD9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9</w:t>
            </w:r>
          </w:p>
        </w:tc>
      </w:tr>
      <w:tr w:rsidR="001A7F5C" w:rsidRPr="001A7F5C" w14:paraId="724DCFE4" w14:textId="77777777" w:rsidTr="0017043B">
        <w:trPr>
          <w:trHeight w:val="1106"/>
        </w:trPr>
        <w:tc>
          <w:tcPr>
            <w:tcW w:w="7508" w:type="dxa"/>
          </w:tcPr>
          <w:p w14:paraId="228C9F2F" w14:textId="06356FD1" w:rsidR="0017043B" w:rsidRPr="001A7F5C" w:rsidRDefault="00AC6FD9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Tasma</w:t>
            </w:r>
            <w:r w:rsidR="00A66374" w:rsidRPr="001A7F5C">
              <w:rPr>
                <w:color w:val="180F5E"/>
                <w:sz w:val="36"/>
                <w:szCs w:val="36"/>
              </w:rPr>
              <w:t>nia</w:t>
            </w:r>
            <w:r w:rsidR="0017043B" w:rsidRPr="001A7F5C">
              <w:rPr>
                <w:color w:val="180F5E"/>
                <w:sz w:val="36"/>
                <w:szCs w:val="36"/>
              </w:rPr>
              <w:t xml:space="preserve"> Update</w:t>
            </w:r>
          </w:p>
        </w:tc>
        <w:tc>
          <w:tcPr>
            <w:tcW w:w="1517" w:type="dxa"/>
          </w:tcPr>
          <w:p w14:paraId="07C3818E" w14:textId="260D011C" w:rsidR="0017043B" w:rsidRPr="001A7F5C" w:rsidRDefault="00A66374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11</w:t>
            </w:r>
          </w:p>
        </w:tc>
      </w:tr>
      <w:tr w:rsidR="001A7F5C" w:rsidRPr="001A7F5C" w14:paraId="5033ADAE" w14:textId="77777777" w:rsidTr="0017043B">
        <w:trPr>
          <w:trHeight w:val="1106"/>
        </w:trPr>
        <w:tc>
          <w:tcPr>
            <w:tcW w:w="7508" w:type="dxa"/>
          </w:tcPr>
          <w:p w14:paraId="2E2D5D95" w14:textId="77777777" w:rsidR="0017043B" w:rsidRPr="001A7F5C" w:rsidRDefault="0017043B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Community Attitude TAP</w:t>
            </w:r>
          </w:p>
        </w:tc>
        <w:tc>
          <w:tcPr>
            <w:tcW w:w="1517" w:type="dxa"/>
          </w:tcPr>
          <w:p w14:paraId="1D6BEB6E" w14:textId="2EF4010B" w:rsidR="0017043B" w:rsidRPr="001A7F5C" w:rsidRDefault="00A66374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13</w:t>
            </w:r>
          </w:p>
        </w:tc>
      </w:tr>
      <w:tr w:rsidR="001A7F5C" w:rsidRPr="001A7F5C" w14:paraId="34152858" w14:textId="77777777" w:rsidTr="0017043B">
        <w:trPr>
          <w:trHeight w:val="1106"/>
        </w:trPr>
        <w:tc>
          <w:tcPr>
            <w:tcW w:w="7508" w:type="dxa"/>
          </w:tcPr>
          <w:p w14:paraId="699ADA6E" w14:textId="77777777" w:rsidR="0017043B" w:rsidRPr="001A7F5C" w:rsidRDefault="0017043B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Inclusive Homes and Communities TAP</w:t>
            </w:r>
          </w:p>
        </w:tc>
        <w:tc>
          <w:tcPr>
            <w:tcW w:w="1517" w:type="dxa"/>
          </w:tcPr>
          <w:p w14:paraId="74BA8F37" w14:textId="53BA3C29" w:rsidR="0017043B" w:rsidRPr="001A7F5C" w:rsidRDefault="00A66374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18</w:t>
            </w:r>
          </w:p>
        </w:tc>
      </w:tr>
      <w:tr w:rsidR="001A7F5C" w:rsidRPr="001A7F5C" w14:paraId="0FDA5B7C" w14:textId="77777777" w:rsidTr="0017043B">
        <w:trPr>
          <w:trHeight w:val="1106"/>
        </w:trPr>
        <w:tc>
          <w:tcPr>
            <w:tcW w:w="7508" w:type="dxa"/>
          </w:tcPr>
          <w:p w14:paraId="2AB97915" w14:textId="77777777" w:rsidR="0017043B" w:rsidRPr="001A7F5C" w:rsidRDefault="0017043B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Safety Rights and Justice TAP</w:t>
            </w:r>
          </w:p>
        </w:tc>
        <w:tc>
          <w:tcPr>
            <w:tcW w:w="1517" w:type="dxa"/>
          </w:tcPr>
          <w:p w14:paraId="2866EE8D" w14:textId="432E559F" w:rsidR="0017043B" w:rsidRPr="001A7F5C" w:rsidRDefault="00A66374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1A7F5C">
              <w:rPr>
                <w:color w:val="180F5E"/>
                <w:sz w:val="36"/>
                <w:szCs w:val="36"/>
              </w:rPr>
              <w:t>21</w:t>
            </w:r>
          </w:p>
        </w:tc>
      </w:tr>
    </w:tbl>
    <w:p w14:paraId="71C0E48E" w14:textId="360B3E55" w:rsidR="00B15FE4" w:rsidRDefault="00B15FE4">
      <w:r>
        <w:br w:type="page"/>
      </w:r>
    </w:p>
    <w:p w14:paraId="0DCF6DCE" w14:textId="77777777" w:rsidR="00D9450C" w:rsidRPr="00794584" w:rsidRDefault="00D9450C" w:rsidP="00D9450C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t>About this document</w:t>
      </w:r>
    </w:p>
    <w:p w14:paraId="69B43041" w14:textId="77777777" w:rsidR="00D9450C" w:rsidRDefault="00D9450C" w:rsidP="00D9450C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D9450C" w14:paraId="5D88AD1F" w14:textId="77777777" w:rsidTr="23FCEC34">
        <w:trPr>
          <w:cantSplit/>
          <w:trHeight w:val="4536"/>
        </w:trPr>
        <w:tc>
          <w:tcPr>
            <w:tcW w:w="3273" w:type="dxa"/>
          </w:tcPr>
          <w:p w14:paraId="40AC2533" w14:textId="77777777" w:rsidR="00D9450C" w:rsidRDefault="00D9450C" w:rsidP="00E7398D">
            <w:pPr>
              <w:pStyle w:val="EasyRead16"/>
              <w:rPr>
                <w:noProof/>
              </w:rPr>
            </w:pPr>
            <w:r w:rsidRPr="001D07E3">
              <w:rPr>
                <w:noProof/>
              </w:rPr>
              <w:drawing>
                <wp:inline distT="0" distB="0" distL="0" distR="0" wp14:anchorId="51682A39" wp14:editId="39ACE5A7">
                  <wp:extent cx="1941195" cy="1941195"/>
                  <wp:effectExtent l="0" t="0" r="0" b="1905"/>
                  <wp:docPr id="1835840536" name="Picture 2" descr="a person holding a numbe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840536" name="Picture 2" descr="a person holding a numbe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271BEB79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525418B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150615E" w14:textId="77777777" w:rsidR="00D9450C" w:rsidRPr="003B72DE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has </w:t>
            </w:r>
            <w:r w:rsidRPr="003B72DE">
              <w:rPr>
                <w:rFonts w:cs="Arial"/>
                <w:b/>
                <w:bCs/>
                <w:sz w:val="28"/>
                <w:szCs w:val="28"/>
              </w:rPr>
              <w:t>4 parts</w:t>
            </w:r>
          </w:p>
          <w:p w14:paraId="73B40DF7" w14:textId="77777777" w:rsidR="00D9450C" w:rsidRDefault="00D9450C" w:rsidP="00E7398D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D9450C" w14:paraId="3299AEC3" w14:textId="77777777" w:rsidTr="23FCEC34">
        <w:trPr>
          <w:cantSplit/>
          <w:trHeight w:val="4536"/>
        </w:trPr>
        <w:tc>
          <w:tcPr>
            <w:tcW w:w="3273" w:type="dxa"/>
          </w:tcPr>
          <w:p w14:paraId="5F6669C8" w14:textId="77777777" w:rsidR="00D9450C" w:rsidRPr="00FC6DF3" w:rsidRDefault="00D9450C" w:rsidP="00E7398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CBB507" wp14:editId="26ECA117">
                  <wp:extent cx="1866900" cy="1866900"/>
                  <wp:effectExtent l="0" t="0" r="0" b="0"/>
                  <wp:docPr id="705051500" name="Picture 11" descr="book with taps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book with taps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6F51098" w14:textId="77777777" w:rsidR="00D9450C" w:rsidRDefault="00D9450C" w:rsidP="00E7398D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328A897C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1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07C9340A" w14:textId="77777777" w:rsidR="00D9450C" w:rsidRPr="003B72DE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CDE1CE1" w14:textId="77777777" w:rsidR="00D9450C" w:rsidRPr="003B72DE" w:rsidRDefault="00D9450C" w:rsidP="002D6FCB">
            <w:pPr>
              <w:pStyle w:val="EasyRead16"/>
              <w:numPr>
                <w:ilvl w:val="0"/>
                <w:numId w:val="16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0006B4E4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C563771" w14:textId="77777777" w:rsidR="00D9450C" w:rsidRDefault="00D9450C" w:rsidP="00E7398D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D9450C" w14:paraId="3B7CBAE8" w14:textId="77777777" w:rsidTr="23FCEC34">
        <w:trPr>
          <w:cantSplit/>
          <w:trHeight w:val="2835"/>
        </w:trPr>
        <w:tc>
          <w:tcPr>
            <w:tcW w:w="3273" w:type="dxa"/>
          </w:tcPr>
          <w:p w14:paraId="4CD2459B" w14:textId="77777777" w:rsidR="00D9450C" w:rsidRDefault="00D9450C" w:rsidP="00E7398D">
            <w:pPr>
              <w:pStyle w:val="EasyRead16"/>
              <w:rPr>
                <w:noProof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5EECB723" wp14:editId="3A3A9401">
                  <wp:extent cx="1941195" cy="1941195"/>
                  <wp:effectExtent l="0" t="0" r="0" b="1905"/>
                  <wp:docPr id="34670582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39C53230" w14:textId="77777777" w:rsidR="00D9450C" w:rsidRDefault="00D9450C" w:rsidP="00E7398D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5D231DF9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  <w:r w:rsidRPr="23FCEC34">
              <w:rPr>
                <w:rFonts w:cs="Arial"/>
                <w:b/>
                <w:bCs/>
                <w:sz w:val="28"/>
                <w:szCs w:val="28"/>
              </w:rPr>
              <w:t xml:space="preserve">Part 2 </w:t>
            </w:r>
            <w:r w:rsidRPr="23FCEC34">
              <w:rPr>
                <w:rFonts w:cs="Arial"/>
                <w:sz w:val="28"/>
                <w:szCs w:val="28"/>
              </w:rPr>
              <w:t>talks about</w:t>
            </w:r>
          </w:p>
          <w:p w14:paraId="2741BEB0" w14:textId="77777777" w:rsidR="00D9450C" w:rsidRPr="003B72DE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03D28A0" w14:textId="77777777" w:rsidR="00D9450C" w:rsidRPr="003B72DE" w:rsidRDefault="00D9450C" w:rsidP="002D6FCB">
            <w:pPr>
              <w:pStyle w:val="EasyRead16"/>
              <w:numPr>
                <w:ilvl w:val="0"/>
                <w:numId w:val="15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Community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Attitudes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  <w:p w14:paraId="654C4EED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9450C" w14:paraId="0779E990" w14:textId="77777777" w:rsidTr="23FCEC34">
        <w:trPr>
          <w:cantSplit/>
          <w:trHeight w:val="3402"/>
        </w:trPr>
        <w:tc>
          <w:tcPr>
            <w:tcW w:w="3273" w:type="dxa"/>
          </w:tcPr>
          <w:p w14:paraId="3B1B23D5" w14:textId="77777777" w:rsidR="00D9450C" w:rsidRPr="008E647D" w:rsidRDefault="00D9450C" w:rsidP="00E7398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4CBF7B" wp14:editId="2D87469E">
                  <wp:extent cx="1868170" cy="1868170"/>
                  <wp:effectExtent l="0" t="0" r="0" b="0"/>
                  <wp:docPr id="1279753404" name="Picture 4" descr="A group of women wearing swe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A group of women wearing swe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B3A7C25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2DB96225" w14:textId="77777777" w:rsidR="00D9450C" w:rsidRPr="00B51DF7" w:rsidRDefault="00D9450C" w:rsidP="00E7398D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Attitudes are what people</w:t>
            </w:r>
          </w:p>
          <w:p w14:paraId="3BF702F4" w14:textId="77777777" w:rsidR="00D9450C" w:rsidRPr="00B51DF7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0E39187F" w14:textId="77777777" w:rsidR="00D9450C" w:rsidRPr="00B51DF7" w:rsidRDefault="00D9450C" w:rsidP="002D6FCB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3F6D690C" w14:textId="77777777" w:rsidR="00D9450C" w:rsidRPr="00B51DF7" w:rsidRDefault="00D9450C" w:rsidP="002D6FCB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6363D1F1" w14:textId="77777777" w:rsidR="00D9450C" w:rsidRDefault="00D9450C" w:rsidP="002D6FCB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D9450C" w14:paraId="12E6100B" w14:textId="77777777" w:rsidTr="23FCEC34">
        <w:trPr>
          <w:cantSplit/>
          <w:trHeight w:val="3402"/>
        </w:trPr>
        <w:tc>
          <w:tcPr>
            <w:tcW w:w="3273" w:type="dxa"/>
          </w:tcPr>
          <w:p w14:paraId="6B01F913" w14:textId="77777777" w:rsidR="00D9450C" w:rsidRDefault="00D9450C" w:rsidP="00E7398D">
            <w:pPr>
              <w:pStyle w:val="EasyRead16"/>
              <w:rPr>
                <w:noProof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166CEEAB" wp14:editId="6C0CD3B6">
                  <wp:extent cx="1941195" cy="1941195"/>
                  <wp:effectExtent l="0" t="0" r="1905" b="1905"/>
                  <wp:docPr id="327708756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5BD3DD8" w14:textId="77777777" w:rsidR="00D9450C" w:rsidRDefault="00D9450C" w:rsidP="00E7398D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07FA6FB3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3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2D9BCC8B" w14:textId="77777777" w:rsidR="00D9450C" w:rsidRPr="003B72DE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D02B1E8" w14:textId="77777777" w:rsidR="00D9450C" w:rsidRPr="003B72DE" w:rsidRDefault="00D9450C" w:rsidP="002D6FCB">
            <w:pPr>
              <w:pStyle w:val="EasyRead16"/>
              <w:numPr>
                <w:ilvl w:val="0"/>
                <w:numId w:val="14"/>
              </w:numPr>
              <w:rPr>
                <w:rFonts w:cs="Arial"/>
                <w:sz w:val="28"/>
                <w:szCs w:val="28"/>
              </w:rPr>
            </w:pPr>
            <w:r w:rsidRPr="00964EA0">
              <w:rPr>
                <w:rFonts w:cs="Arial"/>
                <w:b/>
                <w:bCs/>
                <w:sz w:val="28"/>
                <w:szCs w:val="28"/>
              </w:rPr>
              <w:t>Inclusive</w:t>
            </w:r>
            <w:r w:rsidRPr="003B72DE">
              <w:rPr>
                <w:rFonts w:cs="Arial"/>
                <w:sz w:val="28"/>
                <w:szCs w:val="28"/>
              </w:rPr>
              <w:t xml:space="preserve"> Homes and Communities TAP</w:t>
            </w:r>
          </w:p>
          <w:p w14:paraId="7B700112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9450C" w:rsidRPr="003F75B3" w14:paraId="59FE8DD6" w14:textId="77777777" w:rsidTr="23FCEC34">
        <w:trPr>
          <w:cantSplit/>
          <w:trHeight w:val="3402"/>
        </w:trPr>
        <w:tc>
          <w:tcPr>
            <w:tcW w:w="3273" w:type="dxa"/>
          </w:tcPr>
          <w:p w14:paraId="1F023D41" w14:textId="77777777" w:rsidR="00D9450C" w:rsidRPr="008E647D" w:rsidRDefault="00D9450C" w:rsidP="00E7398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22D2CC" wp14:editId="65C0B908">
                  <wp:extent cx="1868170" cy="1868170"/>
                  <wp:effectExtent l="0" t="0" r="0" b="0"/>
                  <wp:docPr id="1496096163" name="Picture 7" descr="A group of people with a person in a wheelchair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A group of people with a person in a wheelchair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33F4B67D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4E09A503" w14:textId="77777777" w:rsidR="00D9450C" w:rsidRPr="00B51DF7" w:rsidRDefault="00D9450C" w:rsidP="00E7398D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Inclusive is when everyone</w:t>
            </w:r>
          </w:p>
          <w:p w14:paraId="630C487E" w14:textId="77777777" w:rsidR="00D9450C" w:rsidRPr="00B51DF7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6945F2E5" w14:textId="77777777" w:rsidR="00D9450C" w:rsidRPr="003F75B3" w:rsidRDefault="00D9450C" w:rsidP="002D6FCB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Can </w:t>
            </w:r>
            <w:r w:rsidRPr="003F75B3">
              <w:rPr>
                <w:b/>
                <w:bCs/>
                <w:sz w:val="28"/>
                <w:szCs w:val="28"/>
              </w:rPr>
              <w:t>take part</w:t>
            </w:r>
          </w:p>
          <w:p w14:paraId="3B843553" w14:textId="77777777" w:rsidR="00D9450C" w:rsidRPr="003F75B3" w:rsidRDefault="00D9450C" w:rsidP="002D6FCB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Feel like they </w:t>
            </w:r>
            <w:r w:rsidRPr="003F75B3">
              <w:rPr>
                <w:b/>
                <w:bCs/>
                <w:sz w:val="28"/>
                <w:szCs w:val="28"/>
              </w:rPr>
              <w:t>belong</w:t>
            </w:r>
            <w:r w:rsidRPr="003F75B3">
              <w:rPr>
                <w:sz w:val="28"/>
                <w:szCs w:val="28"/>
              </w:rPr>
              <w:t>.</w:t>
            </w:r>
          </w:p>
        </w:tc>
      </w:tr>
      <w:tr w:rsidR="00D9450C" w:rsidRPr="003F75B3" w14:paraId="20A241BA" w14:textId="77777777" w:rsidTr="23FCEC34">
        <w:trPr>
          <w:cantSplit/>
          <w:trHeight w:val="2835"/>
        </w:trPr>
        <w:tc>
          <w:tcPr>
            <w:tcW w:w="3273" w:type="dxa"/>
          </w:tcPr>
          <w:p w14:paraId="15943F09" w14:textId="77777777" w:rsidR="00D9450C" w:rsidRDefault="00D9450C" w:rsidP="00E7398D">
            <w:pPr>
              <w:pStyle w:val="EasyRead16"/>
              <w:rPr>
                <w:noProof/>
              </w:rPr>
            </w:pPr>
            <w:r w:rsidRPr="004C45B8">
              <w:rPr>
                <w:noProof/>
              </w:rPr>
              <w:drawing>
                <wp:inline distT="0" distB="0" distL="0" distR="0" wp14:anchorId="0248DED6" wp14:editId="3964A953">
                  <wp:extent cx="1941195" cy="1941195"/>
                  <wp:effectExtent l="0" t="0" r="0" b="1905"/>
                  <wp:docPr id="679890369" name="Picture 102" descr="a person holding a piece of paper with the number 4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90369" name="Picture 102" descr="a person holding a piece of paper with the number 4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342EC25" w14:textId="77777777" w:rsidR="00D9450C" w:rsidRDefault="00D9450C" w:rsidP="00E7398D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696A4A44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4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2DAFF23D" w14:textId="77777777" w:rsidR="00D9450C" w:rsidRPr="003B72DE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1ECD857" w14:textId="77777777" w:rsidR="00D9450C" w:rsidRPr="003B72DE" w:rsidRDefault="00D9450C" w:rsidP="002D6FCB">
            <w:pPr>
              <w:pStyle w:val="EasyRead16"/>
              <w:numPr>
                <w:ilvl w:val="0"/>
                <w:numId w:val="13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Safety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Pr="003B72DE">
              <w:rPr>
                <w:rFonts w:cs="Arial"/>
                <w:sz w:val="28"/>
                <w:szCs w:val="28"/>
              </w:rPr>
              <w:t xml:space="preserve"> and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Justice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  <w:p w14:paraId="063454B4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9450C" w:rsidRPr="009E0FC4" w14:paraId="0D65FD85" w14:textId="77777777" w:rsidTr="23FCEC34">
        <w:trPr>
          <w:cantSplit/>
          <w:trHeight w:val="3969"/>
        </w:trPr>
        <w:tc>
          <w:tcPr>
            <w:tcW w:w="3273" w:type="dxa"/>
          </w:tcPr>
          <w:p w14:paraId="0BC0493A" w14:textId="77777777" w:rsidR="00D9450C" w:rsidRPr="008E647D" w:rsidRDefault="00D9450C" w:rsidP="00E7398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768C39" wp14:editId="48F35084">
                  <wp:extent cx="1868170" cy="1868170"/>
                  <wp:effectExtent l="0" t="0" r="0" b="0"/>
                  <wp:docPr id="653109175" name="Picture 11" descr="A group of people wearing lanyards and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A group of people wearing lanyards and ba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AC5E293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44921D8F" w14:textId="77777777" w:rsidR="00D9450C" w:rsidRPr="00B51DF7" w:rsidRDefault="00D9450C" w:rsidP="00E7398D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Rights are </w:t>
            </w:r>
            <w:r w:rsidRPr="00B51DF7">
              <w:rPr>
                <w:b/>
                <w:bCs/>
                <w:sz w:val="28"/>
                <w:szCs w:val="28"/>
              </w:rPr>
              <w:t>rules</w:t>
            </w:r>
            <w:r w:rsidRPr="00B51DF7">
              <w:rPr>
                <w:sz w:val="28"/>
                <w:szCs w:val="28"/>
              </w:rPr>
              <w:t xml:space="preserve"> about treating everyone</w:t>
            </w:r>
          </w:p>
          <w:p w14:paraId="3484D00A" w14:textId="77777777" w:rsidR="00D9450C" w:rsidRPr="00B51DF7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662DE859" w14:textId="77777777" w:rsidR="00D9450C" w:rsidRPr="00B51DF7" w:rsidRDefault="00D9450C" w:rsidP="002D6FCB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Fair</w:t>
            </w:r>
          </w:p>
          <w:p w14:paraId="0A377A93" w14:textId="77777777" w:rsidR="00D9450C" w:rsidRPr="009E0FC4" w:rsidRDefault="00D9450C" w:rsidP="002D6FCB">
            <w:pPr>
              <w:pStyle w:val="EasyRead16"/>
              <w:numPr>
                <w:ilvl w:val="0"/>
                <w:numId w:val="21"/>
              </w:numPr>
              <w:rPr>
                <w:b/>
                <w:bCs/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Equal.</w:t>
            </w:r>
          </w:p>
        </w:tc>
      </w:tr>
      <w:tr w:rsidR="00D9450C" w:rsidRPr="00B60860" w14:paraId="26CC37D0" w14:textId="77777777" w:rsidTr="003606AA">
        <w:trPr>
          <w:cantSplit/>
          <w:trHeight w:val="5954"/>
        </w:trPr>
        <w:tc>
          <w:tcPr>
            <w:tcW w:w="3273" w:type="dxa"/>
          </w:tcPr>
          <w:p w14:paraId="1CBB9FED" w14:textId="77777777" w:rsidR="00D9450C" w:rsidRPr="008E647D" w:rsidRDefault="00D9450C" w:rsidP="00E7398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CFD9C7" wp14:editId="5BE290F1">
                  <wp:extent cx="1941195" cy="1941195"/>
                  <wp:effectExtent l="0" t="0" r="0" b="1905"/>
                  <wp:docPr id="1404211669" name="Picture 6" descr="a judge with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a judge with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4F2FAF2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58920A6D" w14:textId="77777777" w:rsidR="00D9450C" w:rsidRPr="00B51DF7" w:rsidRDefault="00D9450C" w:rsidP="00E7398D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75A6E2BE" w14:textId="77777777" w:rsidR="00D9450C" w:rsidRPr="00B51DF7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1E55897D" w14:textId="77777777" w:rsidR="00D9450C" w:rsidRPr="00B51DF7" w:rsidRDefault="00D9450C" w:rsidP="002D6FCB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The </w:t>
            </w:r>
            <w:r w:rsidRPr="00397770">
              <w:rPr>
                <w:b/>
                <w:bCs/>
                <w:sz w:val="28"/>
                <w:szCs w:val="28"/>
              </w:rPr>
              <w:t>law</w:t>
            </w:r>
          </w:p>
          <w:p w14:paraId="52883AA1" w14:textId="77777777" w:rsidR="00D9450C" w:rsidRPr="00B51DF7" w:rsidRDefault="00D9450C" w:rsidP="002D6FCB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4F3E117F" w14:textId="77777777" w:rsidR="00D9450C" w:rsidRPr="00B51DF7" w:rsidRDefault="00D9450C" w:rsidP="002D6FCB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1B321B44" w14:textId="77777777" w:rsidR="00D9450C" w:rsidRDefault="00D9450C" w:rsidP="002D6FCB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sz w:val="28"/>
                <w:szCs w:val="28"/>
              </w:rPr>
            </w:pPr>
            <w:r w:rsidRPr="00B60860">
              <w:rPr>
                <w:sz w:val="28"/>
                <w:szCs w:val="28"/>
              </w:rPr>
              <w:t>Prisons.</w:t>
            </w:r>
          </w:p>
          <w:p w14:paraId="6C4CC948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</w:p>
          <w:p w14:paraId="58D2B73B" w14:textId="77777777" w:rsidR="00D9450C" w:rsidRPr="00D9751B" w:rsidRDefault="00D9450C" w:rsidP="00E7398D">
            <w:pPr>
              <w:spacing w:line="360" w:lineRule="auto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  <w:tr w:rsidR="00D9450C" w:rsidRPr="00B60860" w14:paraId="2005E951" w14:textId="77777777" w:rsidTr="23FCEC34">
        <w:trPr>
          <w:cantSplit/>
          <w:trHeight w:val="2835"/>
        </w:trPr>
        <w:tc>
          <w:tcPr>
            <w:tcW w:w="3273" w:type="dxa"/>
          </w:tcPr>
          <w:p w14:paraId="0385F730" w14:textId="77777777" w:rsidR="00D9450C" w:rsidRDefault="00D9450C" w:rsidP="00E7398D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F4BBD" wp14:editId="3A6828D5">
                  <wp:extent cx="1866900" cy="1872615"/>
                  <wp:effectExtent l="0" t="0" r="0" b="0"/>
                  <wp:docPr id="800924571" name="Picture 7" descr="a 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a 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568B0FF" w14:textId="77777777" w:rsidR="00D9450C" w:rsidRPr="0036201D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C5B0831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other states and territories.</w:t>
            </w:r>
          </w:p>
          <w:p w14:paraId="2B562CAC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481CD51" w14:textId="77777777" w:rsidR="003606AA" w:rsidRDefault="003606AA" w:rsidP="003606AA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9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2C95D2DF" w14:textId="77777777" w:rsidR="00D9450C" w:rsidRDefault="00D9450C" w:rsidP="00E7398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AC76F4F" w14:textId="77777777" w:rsidR="00D9450C" w:rsidRDefault="00D9450C" w:rsidP="00E7398D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4C5FE13F" w14:textId="77777777" w:rsidR="793B104C" w:rsidRDefault="793B104C" w:rsidP="7CB6BD0F">
      <w:pPr>
        <w:pStyle w:val="EasyReadPageHeader"/>
        <w:rPr>
          <w:color w:val="180F5E"/>
        </w:rPr>
      </w:pPr>
      <w:r w:rsidRPr="23FCEC34">
        <w:rPr>
          <w:rFonts w:eastAsia="Arial" w:cs="Arial"/>
          <w:color w:val="180F5E"/>
          <w:sz w:val="48"/>
          <w:szCs w:val="48"/>
        </w:rPr>
        <w:t>Australia’s Disability Strategy</w:t>
      </w:r>
    </w:p>
    <w:p w14:paraId="25BCDA28" w14:textId="77777777" w:rsidR="7CB6BD0F" w:rsidRDefault="7CB6BD0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5868"/>
      </w:tblGrid>
      <w:tr w:rsidR="7CB6BD0F" w14:paraId="55C69E95" w14:textId="77777777" w:rsidTr="23FCEC34">
        <w:trPr>
          <w:trHeight w:val="4536"/>
        </w:trPr>
        <w:tc>
          <w:tcPr>
            <w:tcW w:w="3158" w:type="dxa"/>
          </w:tcPr>
          <w:p w14:paraId="357C5084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</w:p>
          <w:p w14:paraId="0F5BD8A4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</w:p>
          <w:p w14:paraId="02E91DE9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0E770B" wp14:editId="7DB8ECFA">
                  <wp:extent cx="1854109" cy="1028700"/>
                  <wp:effectExtent l="0" t="0" r="0" b="0"/>
                  <wp:docPr id="1601767857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B713858" w14:textId="77777777" w:rsidR="7CB6BD0F" w:rsidRDefault="7CB6BD0F" w:rsidP="7CB6BD0F">
            <w:pPr>
              <w:pStyle w:val="EasyRead14"/>
              <w:rPr>
                <w:rFonts w:eastAsia="Arial" w:cs="Arial"/>
                <w:color w:val="000000" w:themeColor="text1"/>
              </w:rPr>
            </w:pPr>
          </w:p>
          <w:p w14:paraId="05815977" w14:textId="77777777" w:rsidR="7CB6BD0F" w:rsidRDefault="7CB6BD0F" w:rsidP="7CB6BD0F">
            <w:pPr>
              <w:pStyle w:val="EasyRead14"/>
            </w:pPr>
            <w:r w:rsidRPr="7CB6BD0F">
              <w:rPr>
                <w:rFonts w:eastAsia="Arial" w:cs="Arial"/>
                <w:color w:val="000000" w:themeColor="text1"/>
              </w:rPr>
              <w:t xml:space="preserve">The government set up </w:t>
            </w:r>
            <w:r w:rsidRPr="7CB6BD0F">
              <w:rPr>
                <w:rFonts w:eastAsia="Arial" w:cs="Arial"/>
                <w:b/>
                <w:bCs/>
                <w:color w:val="000000" w:themeColor="text1"/>
              </w:rPr>
              <w:t>Australia’s Disability Strategy</w:t>
            </w:r>
            <w:r w:rsidRPr="7CB6BD0F">
              <w:rPr>
                <w:rFonts w:eastAsia="Arial" w:cs="Arial"/>
                <w:color w:val="000000" w:themeColor="text1"/>
              </w:rPr>
              <w:t>.</w:t>
            </w:r>
          </w:p>
          <w:p w14:paraId="426C5DC0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</w:p>
          <w:p w14:paraId="28F3FCC0" w14:textId="33102D46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  <w:r w:rsidRPr="7CB6BD0F">
              <w:rPr>
                <w:sz w:val="28"/>
                <w:szCs w:val="28"/>
              </w:rPr>
              <w:t xml:space="preserve">We call it </w:t>
            </w:r>
            <w:r w:rsidR="616B258B" w:rsidRPr="00D3060C">
              <w:rPr>
                <w:b/>
                <w:bCs/>
                <w:sz w:val="28"/>
                <w:szCs w:val="28"/>
              </w:rPr>
              <w:t>the Strategy</w:t>
            </w:r>
            <w:r w:rsidR="616B258B" w:rsidRPr="7CB6BD0F">
              <w:rPr>
                <w:sz w:val="28"/>
                <w:szCs w:val="28"/>
              </w:rPr>
              <w:t xml:space="preserve"> </w:t>
            </w:r>
            <w:r w:rsidRPr="7CB6BD0F">
              <w:rPr>
                <w:sz w:val="28"/>
                <w:szCs w:val="28"/>
              </w:rPr>
              <w:t>for short.</w:t>
            </w:r>
          </w:p>
          <w:p w14:paraId="095FDFCE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</w:p>
          <w:p w14:paraId="15DB88CD" w14:textId="70F558E3" w:rsidR="7CB6BD0F" w:rsidRDefault="6E2A9141" w:rsidP="7CB6BD0F">
            <w:pPr>
              <w:pStyle w:val="EasyRead16"/>
              <w:rPr>
                <w:sz w:val="28"/>
                <w:szCs w:val="28"/>
              </w:rPr>
            </w:pPr>
            <w:r w:rsidRPr="23FCEC34">
              <w:rPr>
                <w:sz w:val="28"/>
                <w:szCs w:val="28"/>
              </w:rPr>
              <w:t xml:space="preserve">It </w:t>
            </w:r>
            <w:r w:rsidR="54108034" w:rsidRPr="23FCEC34">
              <w:rPr>
                <w:sz w:val="28"/>
                <w:szCs w:val="28"/>
              </w:rPr>
              <w:t>w</w:t>
            </w:r>
            <w:r w:rsidR="72CE3ABB" w:rsidRPr="23FCEC34">
              <w:rPr>
                <w:sz w:val="28"/>
                <w:szCs w:val="28"/>
              </w:rPr>
              <w:t>as</w:t>
            </w:r>
            <w:r w:rsidR="4B1E8970" w:rsidRPr="23FCEC34">
              <w:rPr>
                <w:sz w:val="28"/>
                <w:szCs w:val="28"/>
              </w:rPr>
              <w:t xml:space="preserve"> als</w:t>
            </w:r>
            <w:r w:rsidRPr="23FCEC34">
              <w:rPr>
                <w:sz w:val="28"/>
                <w:szCs w:val="28"/>
              </w:rPr>
              <w:t>o</w:t>
            </w:r>
            <w:r w:rsidR="01C6A690" w:rsidRPr="23FCEC34">
              <w:rPr>
                <w:sz w:val="28"/>
                <w:szCs w:val="28"/>
              </w:rPr>
              <w:t xml:space="preserve"> </w:t>
            </w:r>
            <w:r w:rsidRPr="23FCEC34">
              <w:rPr>
                <w:sz w:val="28"/>
                <w:szCs w:val="28"/>
              </w:rPr>
              <w:t xml:space="preserve">called </w:t>
            </w:r>
            <w:r w:rsidR="445483AC" w:rsidRPr="23FCEC34">
              <w:rPr>
                <w:b/>
                <w:bCs/>
                <w:sz w:val="28"/>
                <w:szCs w:val="28"/>
              </w:rPr>
              <w:t>ADS</w:t>
            </w:r>
            <w:r w:rsidRPr="23FCEC34">
              <w:rPr>
                <w:sz w:val="28"/>
                <w:szCs w:val="28"/>
              </w:rPr>
              <w:t>.</w:t>
            </w:r>
          </w:p>
        </w:tc>
      </w:tr>
      <w:tr w:rsidR="7CB6BD0F" w14:paraId="772F2D6C" w14:textId="77777777" w:rsidTr="23FCEC34">
        <w:trPr>
          <w:trHeight w:val="2835"/>
        </w:trPr>
        <w:tc>
          <w:tcPr>
            <w:tcW w:w="3158" w:type="dxa"/>
          </w:tcPr>
          <w:p w14:paraId="3A0DB87B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941642" wp14:editId="024D8135">
                  <wp:extent cx="1868170" cy="1868170"/>
                  <wp:effectExtent l="0" t="0" r="0" b="0"/>
                  <wp:docPr id="513214219" name="Picture 9" descr="a community with people taking part in different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62242" name="Picture 9" descr="a community with people taking part in different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DE7F4FD" w14:textId="77777777" w:rsidR="7CB6BD0F" w:rsidRDefault="7CB6BD0F" w:rsidP="7CB6BD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6F84A90" w14:textId="7E1A2012" w:rsidR="7CB6BD0F" w:rsidRDefault="3BF463FB" w:rsidP="7CB6BD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CB6BD0F">
              <w:rPr>
                <w:rFonts w:eastAsia="Arial" w:cs="Arial"/>
                <w:color w:val="000000" w:themeColor="text1"/>
                <w:sz w:val="28"/>
                <w:szCs w:val="28"/>
              </w:rPr>
              <w:t>The Strategy</w:t>
            </w:r>
            <w:r w:rsidR="7CB6BD0F" w:rsidRPr="7CB6BD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is the governments way of working together to support people with disability to live good lives.</w:t>
            </w:r>
          </w:p>
          <w:p w14:paraId="1A1096B9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</w:p>
          <w:p w14:paraId="1E795C8B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  <w:r w:rsidRPr="7CB6BD0F">
              <w:rPr>
                <w:sz w:val="28"/>
                <w:szCs w:val="28"/>
              </w:rPr>
              <w:t>They do this by working with</w:t>
            </w:r>
          </w:p>
          <w:p w14:paraId="14570C45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</w:p>
          <w:p w14:paraId="55F56CC4" w14:textId="77777777" w:rsidR="7CB6BD0F" w:rsidRDefault="7CB6BD0F" w:rsidP="7CB6BD0F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7CB6BD0F">
              <w:rPr>
                <w:sz w:val="28"/>
                <w:szCs w:val="28"/>
              </w:rPr>
              <w:t>People with disability</w:t>
            </w:r>
          </w:p>
          <w:p w14:paraId="462B6EAD" w14:textId="77777777" w:rsidR="7CB6BD0F" w:rsidRDefault="7CB6BD0F" w:rsidP="7CB6BD0F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7CB6BD0F">
              <w:rPr>
                <w:sz w:val="28"/>
                <w:szCs w:val="28"/>
              </w:rPr>
              <w:t>The community.</w:t>
            </w:r>
          </w:p>
          <w:p w14:paraId="7021136B" w14:textId="77777777" w:rsidR="7CB6BD0F" w:rsidRDefault="7CB6BD0F" w:rsidP="7CB6BD0F">
            <w:pPr>
              <w:pStyle w:val="EasyRead16"/>
              <w:rPr>
                <w:sz w:val="28"/>
                <w:szCs w:val="28"/>
              </w:rPr>
            </w:pPr>
          </w:p>
          <w:p w14:paraId="75ECC41B" w14:textId="77777777" w:rsidR="002605E4" w:rsidRDefault="6E2A9141" w:rsidP="7CB6BD0F">
            <w:pPr>
              <w:pStyle w:val="EasyRead16"/>
              <w:rPr>
                <w:sz w:val="28"/>
                <w:szCs w:val="28"/>
              </w:rPr>
            </w:pPr>
            <w:r w:rsidRPr="23FCEC34">
              <w:rPr>
                <w:sz w:val="28"/>
                <w:szCs w:val="28"/>
              </w:rPr>
              <w:t>This makes the community a more welcoming place for everyone.</w:t>
            </w:r>
          </w:p>
        </w:tc>
      </w:tr>
    </w:tbl>
    <w:p w14:paraId="03DA6A4F" w14:textId="77777777" w:rsidR="00D3060C" w:rsidRDefault="00D3060C" w:rsidP="00D3060C">
      <w:pPr>
        <w:pStyle w:val="EasyRead14"/>
      </w:pPr>
      <w:r>
        <w:br w:type="page"/>
      </w:r>
    </w:p>
    <w:p w14:paraId="7B09AFCD" w14:textId="77777777" w:rsidR="00026B82" w:rsidRPr="00794584" w:rsidRDefault="00026B82" w:rsidP="00026B82">
      <w:pPr>
        <w:pStyle w:val="EasyReadHeadersize14text"/>
        <w:rPr>
          <w:color w:val="180F5E"/>
        </w:rPr>
      </w:pPr>
      <w:r w:rsidRPr="00794584">
        <w:rPr>
          <w:color w:val="180F5E"/>
        </w:rPr>
        <w:t>What are Targeted Action Plans</w:t>
      </w:r>
    </w:p>
    <w:p w14:paraId="3DAA471B" w14:textId="77777777" w:rsidR="00026B82" w:rsidRDefault="00026B82" w:rsidP="00026B82">
      <w:pPr>
        <w:rPr>
          <w:rFonts w:eastAsia="Calibri" w:cs="Arial"/>
          <w:color w:val="000000" w:themeColor="text1"/>
        </w:rPr>
      </w:pPr>
    </w:p>
    <w:tbl>
      <w:tblPr>
        <w:tblStyle w:val="TableGrid"/>
        <w:tblW w:w="9200" w:type="dxa"/>
        <w:tblInd w:w="-12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026B82" w:rsidRPr="003B72DE" w14:paraId="1532F178" w14:textId="77777777" w:rsidTr="23FCEC34">
        <w:trPr>
          <w:cantSplit/>
          <w:trHeight w:val="3969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4876A58F" w14:textId="77777777" w:rsidR="00026B82" w:rsidRPr="0036201D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E52D23" wp14:editId="460196DE">
                  <wp:extent cx="1866900" cy="1866900"/>
                  <wp:effectExtent l="0" t="0" r="0" b="0"/>
                  <wp:docPr id="944651177" name="Picture 11" descr="book with taps on the fron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51177" name="Picture 11" descr="book with taps on the fron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0ABA351F" w14:textId="77777777" w:rsidR="00026B82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24949565" w14:textId="77777777" w:rsidR="00026B82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733400D5" w14:textId="4C7B68E0" w:rsidR="00026B82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3BC18D6C">
              <w:rPr>
                <w:rFonts w:eastAsia="Calibri" w:cs="Arial"/>
                <w:sz w:val="28"/>
                <w:szCs w:val="28"/>
              </w:rPr>
              <w:t xml:space="preserve">We made small plans to help us work on </w:t>
            </w:r>
            <w:r w:rsidR="10173B5C" w:rsidRPr="3BC18D6C">
              <w:rPr>
                <w:rFonts w:eastAsia="Calibri" w:cs="Arial"/>
                <w:sz w:val="28"/>
                <w:szCs w:val="28"/>
              </w:rPr>
              <w:t>the Strategy</w:t>
            </w:r>
            <w:r w:rsidRPr="3BC18D6C">
              <w:rPr>
                <w:rFonts w:eastAsia="Calibri" w:cs="Arial"/>
                <w:sz w:val="28"/>
                <w:szCs w:val="28"/>
              </w:rPr>
              <w:t>.</w:t>
            </w:r>
          </w:p>
          <w:p w14:paraId="2D10CD9D" w14:textId="77777777" w:rsidR="00026B82" w:rsidRPr="003B72DE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78ACB89A" w14:textId="77777777" w:rsidR="00026B82" w:rsidRPr="003B72DE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The small plans are called </w:t>
            </w:r>
            <w:r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.</w:t>
            </w:r>
          </w:p>
        </w:tc>
      </w:tr>
      <w:tr w:rsidR="00026B82" w:rsidRPr="003B72DE" w14:paraId="5747A949" w14:textId="77777777" w:rsidTr="23FCEC34">
        <w:trPr>
          <w:cantSplit/>
          <w:trHeight w:val="5103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170F22B1" w14:textId="671FAE8A" w:rsidR="00026B82" w:rsidRPr="00D3060C" w:rsidRDefault="00026B82" w:rsidP="00E55B7A">
            <w:pPr>
              <w:spacing w:line="360" w:lineRule="auto"/>
              <w:rPr>
                <w:noProof/>
              </w:rPr>
            </w:pPr>
            <w:r w:rsidRPr="00794584">
              <w:rPr>
                <w:noProof/>
              </w:rPr>
              <w:drawing>
                <wp:inline distT="0" distB="0" distL="0" distR="0" wp14:anchorId="4605A5EE" wp14:editId="7E181A61">
                  <wp:extent cx="1945005" cy="1296670"/>
                  <wp:effectExtent l="0" t="0" r="0" b="0"/>
                  <wp:docPr id="238169039" name="Picture 98" descr="3 buidlings with federal, state and local below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69039" name="Picture 98" descr="3 buidlings with federal, state and local below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3AB29A85" w14:textId="77777777" w:rsidR="00026B82" w:rsidRPr="003B72DE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70DEBF53" w14:textId="77777777" w:rsidR="00026B82" w:rsidRPr="003B72DE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TAPs are made by 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all governments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in Australia.</w:t>
            </w:r>
          </w:p>
          <w:p w14:paraId="2C5EB948" w14:textId="77777777" w:rsidR="00026B82" w:rsidRPr="003B72DE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48F6C8CF" w14:textId="77777777" w:rsidR="00026B82" w:rsidRPr="003B72DE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All governments include</w:t>
            </w:r>
          </w:p>
          <w:p w14:paraId="3E829C3E" w14:textId="77777777" w:rsidR="00026B82" w:rsidRPr="003B72DE" w:rsidRDefault="00026B82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33B0D7B5" w14:textId="77777777" w:rsidR="00026B82" w:rsidRPr="003B72DE" w:rsidRDefault="00026B82" w:rsidP="002D6FCB">
            <w:pPr>
              <w:numPr>
                <w:ilvl w:val="0"/>
                <w:numId w:val="23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Australian Government</w:t>
            </w:r>
          </w:p>
          <w:p w14:paraId="225004C9" w14:textId="77777777" w:rsidR="00026B82" w:rsidRPr="003B72DE" w:rsidRDefault="00026B82" w:rsidP="002D6FCB">
            <w:pPr>
              <w:numPr>
                <w:ilvl w:val="0"/>
                <w:numId w:val="23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State and territory governments</w:t>
            </w:r>
          </w:p>
          <w:p w14:paraId="72D4582D" w14:textId="77777777" w:rsidR="00026B82" w:rsidRPr="003B72DE" w:rsidRDefault="00026B82" w:rsidP="002D6FCB">
            <w:pPr>
              <w:numPr>
                <w:ilvl w:val="0"/>
                <w:numId w:val="23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Local governments.</w:t>
            </w:r>
          </w:p>
        </w:tc>
      </w:tr>
      <w:tr w:rsidR="00026B82" w14:paraId="2773B6F9" w14:textId="77777777" w:rsidTr="23FCE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835"/>
        </w:trPr>
        <w:tc>
          <w:tcPr>
            <w:tcW w:w="323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733647EF" w14:textId="77777777" w:rsidR="00026B82" w:rsidRPr="008E647D" w:rsidRDefault="00026B82" w:rsidP="00E55B7A">
            <w:pPr>
              <w:pStyle w:val="EasyRead16"/>
              <w:rPr>
                <w:sz w:val="28"/>
                <w:szCs w:val="28"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6DAFD23D" wp14:editId="0D216B98">
                  <wp:extent cx="1941195" cy="1941195"/>
                  <wp:effectExtent l="0" t="0" r="0" b="1905"/>
                  <wp:docPr id="571655915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047283AE" w14:textId="77777777" w:rsidR="00026B82" w:rsidRDefault="00026B82" w:rsidP="00E55B7A">
            <w:pPr>
              <w:pStyle w:val="EasyRead16"/>
              <w:rPr>
                <w:sz w:val="28"/>
                <w:szCs w:val="28"/>
              </w:rPr>
            </w:pPr>
          </w:p>
          <w:p w14:paraId="38325465" w14:textId="77777777" w:rsidR="00026B82" w:rsidRDefault="00026B82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3 TAPs.</w:t>
            </w:r>
          </w:p>
          <w:p w14:paraId="7DDC8AA4" w14:textId="77777777" w:rsidR="00026B82" w:rsidRDefault="00026B82" w:rsidP="00E55B7A">
            <w:pPr>
              <w:pStyle w:val="EasyRead16"/>
              <w:rPr>
                <w:sz w:val="28"/>
                <w:szCs w:val="28"/>
              </w:rPr>
            </w:pPr>
          </w:p>
          <w:p w14:paraId="10BFC19F" w14:textId="77777777" w:rsidR="00026B82" w:rsidRDefault="00026B82" w:rsidP="002D6FCB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Community </w:t>
            </w:r>
            <w:r w:rsidRPr="11F55330">
              <w:rPr>
                <w:sz w:val="28"/>
                <w:szCs w:val="28"/>
              </w:rPr>
              <w:t>Attitudes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026B82" w14:paraId="225B2417" w14:textId="77777777" w:rsidTr="23FCE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536"/>
        </w:trPr>
        <w:tc>
          <w:tcPr>
            <w:tcW w:w="323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1D3F2981" w14:textId="77777777" w:rsidR="00026B82" w:rsidRPr="00DE262D" w:rsidRDefault="00026B82" w:rsidP="00E55B7A">
            <w:pPr>
              <w:pStyle w:val="EasyRead16"/>
              <w:rPr>
                <w:sz w:val="28"/>
                <w:szCs w:val="28"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56295C64" wp14:editId="0BCA4EAF">
                  <wp:extent cx="1941195" cy="1941195"/>
                  <wp:effectExtent l="0" t="0" r="1905" b="1905"/>
                  <wp:docPr id="904807377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1B27F270" w14:textId="77777777" w:rsidR="00026B82" w:rsidRDefault="00026B82" w:rsidP="00E55B7A">
            <w:pPr>
              <w:pStyle w:val="EasyRead16"/>
              <w:rPr>
                <w:sz w:val="28"/>
                <w:szCs w:val="28"/>
              </w:rPr>
            </w:pPr>
          </w:p>
          <w:p w14:paraId="668C6B7B" w14:textId="77777777" w:rsidR="00026B82" w:rsidRDefault="00026B82" w:rsidP="00E55B7A">
            <w:pPr>
              <w:pStyle w:val="EasyRead16"/>
              <w:rPr>
                <w:sz w:val="28"/>
                <w:szCs w:val="28"/>
              </w:rPr>
            </w:pPr>
          </w:p>
          <w:p w14:paraId="340441C0" w14:textId="77777777" w:rsidR="00026B82" w:rsidRDefault="00026B82" w:rsidP="002D6FCB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11F55330">
              <w:rPr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Homes and Communities</w:t>
            </w:r>
          </w:p>
        </w:tc>
      </w:tr>
      <w:tr w:rsidR="00026B82" w14:paraId="37575A43" w14:textId="77777777" w:rsidTr="23FCE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835"/>
        </w:trPr>
        <w:tc>
          <w:tcPr>
            <w:tcW w:w="323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1D8448D2" w14:textId="77777777" w:rsidR="00026B82" w:rsidRPr="008E647D" w:rsidRDefault="00026B82" w:rsidP="00E55B7A">
            <w:pPr>
              <w:pStyle w:val="EasyRead16"/>
              <w:rPr>
                <w:sz w:val="28"/>
                <w:szCs w:val="28"/>
              </w:rPr>
            </w:pPr>
            <w:r w:rsidRPr="00DE5C7A">
              <w:rPr>
                <w:noProof/>
                <w:sz w:val="28"/>
                <w:szCs w:val="28"/>
              </w:rPr>
              <w:drawing>
                <wp:inline distT="0" distB="0" distL="0" distR="0" wp14:anchorId="6B3947B1" wp14:editId="41E4B59D">
                  <wp:extent cx="1941195" cy="1941195"/>
                  <wp:effectExtent l="0" t="0" r="1905" b="1905"/>
                  <wp:docPr id="1103122379" name="Picture 80" descr="A group of people holding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A group of people holding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76EA582F" w14:textId="77777777" w:rsidR="00026B82" w:rsidRDefault="00026B82" w:rsidP="00E55B7A">
            <w:pPr>
              <w:pStyle w:val="EasyRead16"/>
              <w:rPr>
                <w:sz w:val="28"/>
                <w:szCs w:val="28"/>
              </w:rPr>
            </w:pPr>
          </w:p>
          <w:p w14:paraId="1745F03F" w14:textId="77777777" w:rsidR="00026B82" w:rsidRDefault="00026B82" w:rsidP="00E55B7A">
            <w:pPr>
              <w:pStyle w:val="EasyRead16"/>
              <w:rPr>
                <w:sz w:val="28"/>
                <w:szCs w:val="28"/>
              </w:rPr>
            </w:pPr>
          </w:p>
          <w:p w14:paraId="711E6D63" w14:textId="77777777" w:rsidR="00026B82" w:rsidRDefault="00026B82" w:rsidP="002D6FCB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</w:t>
            </w:r>
            <w:r w:rsidRPr="52D44F22">
              <w:rPr>
                <w:sz w:val="28"/>
                <w:szCs w:val="28"/>
              </w:rPr>
              <w:t>Rights</w:t>
            </w:r>
            <w:r w:rsidRPr="00E110D9">
              <w:rPr>
                <w:sz w:val="28"/>
                <w:szCs w:val="28"/>
              </w:rPr>
              <w:t xml:space="preserve"> and </w:t>
            </w:r>
            <w:r w:rsidRPr="52D44F22">
              <w:rPr>
                <w:sz w:val="28"/>
                <w:szCs w:val="28"/>
              </w:rPr>
              <w:t>Justice</w:t>
            </w:r>
          </w:p>
        </w:tc>
      </w:tr>
    </w:tbl>
    <w:p w14:paraId="7A1AC98E" w14:textId="6A40EE5E" w:rsidR="008515B4" w:rsidRPr="00727303" w:rsidRDefault="008515B4" w:rsidP="681C18E3">
      <w:r>
        <w:br w:type="page"/>
      </w:r>
    </w:p>
    <w:p w14:paraId="23FC22D0" w14:textId="6B5AFE8F" w:rsidR="008515B4" w:rsidRPr="00727303" w:rsidRDefault="178D7133" w:rsidP="1270FCDC">
      <w:pPr>
        <w:pStyle w:val="Heading2"/>
        <w:spacing w:line="360" w:lineRule="auto"/>
        <w:rPr>
          <w:rFonts w:eastAsia="Arial" w:cs="Arial"/>
          <w:color w:val="358189"/>
          <w:sz w:val="48"/>
          <w:szCs w:val="48"/>
        </w:rPr>
      </w:pPr>
      <w:r w:rsidRPr="1270FCDC">
        <w:rPr>
          <w:rFonts w:eastAsia="Arial" w:cs="Arial"/>
          <w:color w:val="358189"/>
          <w:sz w:val="48"/>
          <w:szCs w:val="48"/>
        </w:rPr>
        <w:t>Tasmania update</w:t>
      </w:r>
    </w:p>
    <w:p w14:paraId="727C3295" w14:textId="5FB0EC78" w:rsidR="008515B4" w:rsidRPr="00727303" w:rsidRDefault="008515B4" w:rsidP="681C18E3">
      <w:pPr>
        <w:rPr>
          <w:rFonts w:eastAsia="Arial" w:cs="Arial"/>
          <w:color w:val="000000" w:themeColor="text1"/>
        </w:rPr>
      </w:pPr>
    </w:p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36236D" w14:paraId="010DBCF7" w14:textId="77777777" w:rsidTr="23FCEC34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6A79A1C" w14:textId="77777777" w:rsidR="0036236D" w:rsidRDefault="0036236D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A9EF0F" wp14:editId="79A4C9F5">
                  <wp:extent cx="1868170" cy="1903730"/>
                  <wp:effectExtent l="0" t="0" r="0" b="0"/>
                  <wp:docPr id="1941208841" name="Picture 13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08841" name="Picture 13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6CFF95E" w14:textId="77777777" w:rsidR="0036236D" w:rsidRDefault="0036236D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39E52C8" w14:textId="77777777" w:rsidR="0036236D" w:rsidRDefault="0036236D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state and territory government have made their own </w:t>
            </w:r>
            <w:r w:rsidRPr="005E3D6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actions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3BDA8F02" w14:textId="77777777" w:rsidR="0036236D" w:rsidRDefault="0036236D" w:rsidP="00E55B7A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AAD1D16" w14:textId="77777777" w:rsidR="0036236D" w:rsidRDefault="0036236D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This makes sure that they meet the needs of their communities.</w:t>
            </w:r>
          </w:p>
          <w:p w14:paraId="6E41BB44" w14:textId="77777777" w:rsidR="0036236D" w:rsidRDefault="0036236D" w:rsidP="00E55B7A">
            <w:pPr>
              <w:pStyle w:val="EasyRead16"/>
              <w:rPr>
                <w:sz w:val="28"/>
                <w:szCs w:val="28"/>
              </w:rPr>
            </w:pPr>
          </w:p>
          <w:p w14:paraId="6ABA1D95" w14:textId="77777777" w:rsidR="0036236D" w:rsidRPr="005E3D6A" w:rsidRDefault="0036236D" w:rsidP="00E55B7A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Actions are the things that we will do.</w:t>
            </w:r>
          </w:p>
        </w:tc>
      </w:tr>
      <w:tr w:rsidR="0036236D" w14:paraId="4A6989F2" w14:textId="77777777" w:rsidTr="23FCEC34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7170F6C" w14:textId="77777777" w:rsidR="0036236D" w:rsidRDefault="0036236D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C68A87" wp14:editId="2C635446">
                  <wp:extent cx="1868170" cy="1868170"/>
                  <wp:effectExtent l="0" t="0" r="0" b="0"/>
                  <wp:docPr id="1750450384" name="Picture 15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50384" name="Picture 15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AB764D9" w14:textId="77777777" w:rsidR="0036236D" w:rsidRDefault="0036236D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8A4AA2C" w14:textId="77777777" w:rsidR="0036236D" w:rsidRDefault="0036236D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government says how the actions will include </w:t>
            </w:r>
          </w:p>
          <w:p w14:paraId="302100D6" w14:textId="77777777" w:rsidR="0036236D" w:rsidRDefault="0036236D" w:rsidP="00E55B7A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D29DF54" w14:textId="77777777" w:rsidR="0036236D" w:rsidRPr="0095032F" w:rsidRDefault="0036236D" w:rsidP="002D6FCB">
            <w:pPr>
              <w:pStyle w:val="EasyRead16"/>
              <w:numPr>
                <w:ilvl w:val="0"/>
                <w:numId w:val="2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0036236D" w14:paraId="02EDA39A" w14:textId="77777777" w:rsidTr="23FCEC34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DDDE4DA" w14:textId="77777777" w:rsidR="0036236D" w:rsidRDefault="0036236D" w:rsidP="00E55B7A">
            <w:pPr>
              <w:pStyle w:val="EasyRead16"/>
              <w:rPr>
                <w:sz w:val="28"/>
                <w:szCs w:val="28"/>
              </w:rPr>
            </w:pPr>
            <w:r w:rsidRPr="005B2105">
              <w:rPr>
                <w:noProof/>
                <w:sz w:val="28"/>
                <w:szCs w:val="28"/>
              </w:rPr>
              <w:drawing>
                <wp:inline distT="0" distB="0" distL="0" distR="0" wp14:anchorId="7A5D0B63" wp14:editId="5E8AC55B">
                  <wp:extent cx="1868170" cy="1868170"/>
                  <wp:effectExtent l="0" t="0" r="0" b="0"/>
                  <wp:docPr id="237682729" name="Picture 17" descr="large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82729" name="Picture 17" descr="large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54A1542A" w14:textId="77777777" w:rsidR="0036236D" w:rsidRPr="00D63F9B" w:rsidRDefault="0036236D" w:rsidP="00E55B7A">
            <w:pPr>
              <w:pStyle w:val="EasyRead16"/>
            </w:pPr>
          </w:p>
          <w:p w14:paraId="4C26A859" w14:textId="77777777" w:rsidR="0036236D" w:rsidRPr="00D63F9B" w:rsidRDefault="0036236D" w:rsidP="00E55B7A">
            <w:pPr>
              <w:pStyle w:val="EasyRead16"/>
            </w:pPr>
          </w:p>
          <w:p w14:paraId="0215370D" w14:textId="77777777" w:rsidR="0036236D" w:rsidRPr="0095032F" w:rsidRDefault="0036236D" w:rsidP="002D6FCB">
            <w:pPr>
              <w:pStyle w:val="EasyRead16"/>
              <w:numPr>
                <w:ilvl w:val="0"/>
                <w:numId w:val="25"/>
              </w:num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 disability community.</w:t>
            </w:r>
          </w:p>
        </w:tc>
      </w:tr>
      <w:tr w:rsidR="0036236D" w14:paraId="6C00C8D9" w14:textId="77777777" w:rsidTr="23FCEC34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56BAD99" w14:textId="6CA4D4CF" w:rsidR="0036236D" w:rsidRPr="005B2105" w:rsidRDefault="601F9A8F" w:rsidP="00E55B7A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914208" wp14:editId="16072D58">
                  <wp:extent cx="1763395" cy="1868170"/>
                  <wp:effectExtent l="0" t="0" r="0" b="0"/>
                  <wp:docPr id="1626740346" name="Picture 4" descr="map of Tasm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740346" name="Picture 4" descr="map of Tasman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09E9B75" w14:textId="77777777" w:rsidR="0082208B" w:rsidRDefault="0082208B" w:rsidP="0036236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B906AEC" w14:textId="09E5669F" w:rsidR="0036236D" w:rsidRDefault="0036236D" w:rsidP="0036236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81C18E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document talks about some actions the </w:t>
            </w:r>
            <w:r w:rsidRPr="681C18E3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Tasmanian</w:t>
            </w:r>
            <w:r w:rsidRPr="681C18E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government is doing in the 3 TAPs.</w:t>
            </w:r>
          </w:p>
          <w:p w14:paraId="3E62A51E" w14:textId="77777777" w:rsidR="0036236D" w:rsidRDefault="0036236D" w:rsidP="0036236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EEFAE5C" w14:textId="69655161" w:rsidR="0036236D" w:rsidRPr="00D63F9B" w:rsidRDefault="0036236D" w:rsidP="0036236D">
            <w:pPr>
              <w:pStyle w:val="EasyRead16"/>
            </w:pPr>
            <w:r w:rsidRPr="681C18E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them </w:t>
            </w:r>
            <w:r w:rsidRPr="681C18E3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TAS </w:t>
            </w:r>
            <w:r w:rsidRPr="681C18E3">
              <w:rPr>
                <w:rFonts w:eastAsia="Arial" w:cs="Arial"/>
                <w:color w:val="000000" w:themeColor="text1"/>
                <w:sz w:val="28"/>
                <w:szCs w:val="28"/>
              </w:rPr>
              <w:t>for short.</w:t>
            </w:r>
          </w:p>
        </w:tc>
      </w:tr>
    </w:tbl>
    <w:p w14:paraId="4710E00C" w14:textId="0991C42D" w:rsidR="008515B4" w:rsidRDefault="008515B4">
      <w:r>
        <w:br w:type="page"/>
      </w:r>
    </w:p>
    <w:p w14:paraId="538F2EB7" w14:textId="2A93EC6E" w:rsidR="008515B4" w:rsidRDefault="5DAAFB74" w:rsidP="681C18E3">
      <w:pPr>
        <w:pStyle w:val="Heading2"/>
        <w:spacing w:line="360" w:lineRule="auto"/>
        <w:rPr>
          <w:rFonts w:eastAsia="Arial" w:cs="Arial"/>
          <w:color w:val="358189"/>
          <w:sz w:val="48"/>
          <w:szCs w:val="48"/>
        </w:rPr>
      </w:pPr>
      <w:r w:rsidRPr="681C18E3">
        <w:rPr>
          <w:rFonts w:eastAsia="Arial" w:cs="Arial"/>
          <w:color w:val="358189"/>
          <w:sz w:val="48"/>
          <w:szCs w:val="48"/>
        </w:rPr>
        <w:t>Community Attitudes TAP</w:t>
      </w:r>
    </w:p>
    <w:p w14:paraId="33555444" w14:textId="2550E7B3" w:rsidR="008515B4" w:rsidRDefault="008515B4" w:rsidP="681C18E3">
      <w:pPr>
        <w:rPr>
          <w:rFonts w:eastAsia="Arial" w:cs="Arial"/>
          <w:color w:val="000000" w:themeColor="text1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5880"/>
      </w:tblGrid>
      <w:tr w:rsidR="003B78C8" w:rsidRPr="003B78C8" w14:paraId="366EB017" w14:textId="77777777" w:rsidTr="23FCEC34">
        <w:trPr>
          <w:cantSplit/>
          <w:trHeight w:val="5103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69FAE5C" w14:textId="0DE8F7BF" w:rsidR="003B78C8" w:rsidRPr="003B78C8" w:rsidRDefault="0099034B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83D02">
              <w:rPr>
                <w:noProof/>
                <w:sz w:val="28"/>
                <w:szCs w:val="28"/>
              </w:rPr>
              <w:drawing>
                <wp:inline distT="0" distB="0" distL="0" distR="0" wp14:anchorId="3D750B18" wp14:editId="4E3764BF">
                  <wp:extent cx="1868170" cy="1868170"/>
                  <wp:effectExtent l="0" t="0" r="0" b="0"/>
                  <wp:docPr id="2033821831" name="Picture 22" descr="people cha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821831" name="Picture 22" descr="people cha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F679768" w14:textId="77777777" w:rsidR="00EF66D8" w:rsidRDefault="00EF66D8" w:rsidP="00EF66D8">
            <w:pPr>
              <w:pStyle w:val="EasyRead16"/>
              <w:rPr>
                <w:sz w:val="28"/>
                <w:szCs w:val="28"/>
              </w:rPr>
            </w:pPr>
          </w:p>
          <w:p w14:paraId="74285422" w14:textId="77777777" w:rsidR="00EF66D8" w:rsidRDefault="00EF66D8" w:rsidP="00EF66D8">
            <w:pPr>
              <w:pStyle w:val="EasyRead16"/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This TAP wants to change</w:t>
            </w:r>
          </w:p>
          <w:p w14:paraId="4A309729" w14:textId="77777777" w:rsidR="00EF66D8" w:rsidRDefault="00EF66D8" w:rsidP="00EF66D8">
            <w:pPr>
              <w:pStyle w:val="EasyRead16"/>
              <w:rPr>
                <w:sz w:val="28"/>
                <w:szCs w:val="28"/>
              </w:rPr>
            </w:pPr>
          </w:p>
          <w:p w14:paraId="4523CEA5" w14:textId="77777777" w:rsidR="00EF66D8" w:rsidRPr="003C741A" w:rsidRDefault="55A3CBED" w:rsidP="002D6FCB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23FCEC34">
              <w:rPr>
                <w:sz w:val="28"/>
                <w:szCs w:val="28"/>
              </w:rPr>
              <w:t xml:space="preserve">How people </w:t>
            </w:r>
            <w:r w:rsidRPr="23FCEC34">
              <w:rPr>
                <w:b/>
                <w:bCs/>
                <w:sz w:val="28"/>
                <w:szCs w:val="28"/>
              </w:rPr>
              <w:t>behave</w:t>
            </w:r>
          </w:p>
          <w:p w14:paraId="09BB661D" w14:textId="77777777" w:rsidR="00EF66D8" w:rsidRDefault="00EF66D8" w:rsidP="00EF66D8">
            <w:pPr>
              <w:pStyle w:val="EasyRead16"/>
              <w:rPr>
                <w:b/>
                <w:sz w:val="28"/>
                <w:szCs w:val="28"/>
              </w:rPr>
            </w:pPr>
          </w:p>
          <w:p w14:paraId="754915AA" w14:textId="77777777" w:rsidR="00EF66D8" w:rsidRDefault="00EF66D8" w:rsidP="00EF66D8">
            <w:pPr>
              <w:pStyle w:val="EasyRead16"/>
              <w:rPr>
                <w:bCs/>
                <w:sz w:val="28"/>
                <w:szCs w:val="28"/>
              </w:rPr>
            </w:pPr>
            <w:r w:rsidRPr="003C741A">
              <w:rPr>
                <w:bCs/>
                <w:sz w:val="28"/>
                <w:szCs w:val="28"/>
              </w:rPr>
              <w:t>Behave means</w:t>
            </w:r>
          </w:p>
          <w:p w14:paraId="0FD0FE44" w14:textId="77777777" w:rsidR="00EF66D8" w:rsidRDefault="00EF66D8" w:rsidP="00EF66D8">
            <w:pPr>
              <w:pStyle w:val="EasyRead16"/>
              <w:rPr>
                <w:bCs/>
                <w:sz w:val="28"/>
                <w:szCs w:val="28"/>
              </w:rPr>
            </w:pPr>
          </w:p>
          <w:p w14:paraId="5FB73292" w14:textId="77777777" w:rsidR="00EF66D8" w:rsidRDefault="00EF66D8" w:rsidP="002D6FCB">
            <w:pPr>
              <w:pStyle w:val="EasyRead16"/>
              <w:numPr>
                <w:ilvl w:val="0"/>
                <w:numId w:val="27"/>
              </w:numPr>
              <w:ind w:left="1360" w:hanging="68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How you act</w:t>
            </w:r>
          </w:p>
          <w:p w14:paraId="16F0FEE1" w14:textId="121BE9E7" w:rsidR="003B78C8" w:rsidRPr="003B78C8" w:rsidRDefault="00EF66D8" w:rsidP="002D6FCB">
            <w:pPr>
              <w:pStyle w:val="EasyRead16"/>
              <w:numPr>
                <w:ilvl w:val="0"/>
                <w:numId w:val="27"/>
              </w:numPr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What you do.</w:t>
            </w:r>
          </w:p>
        </w:tc>
      </w:tr>
      <w:tr w:rsidR="003B78C8" w:rsidRPr="003B78C8" w14:paraId="6F6F1EA2" w14:textId="77777777" w:rsidTr="23FCEC34">
        <w:trPr>
          <w:cantSplit/>
          <w:trHeight w:val="396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F116A3C" w14:textId="53C68CA2" w:rsidR="003B78C8" w:rsidRPr="003B78C8" w:rsidRDefault="00773DD8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0E16FF" wp14:editId="561C481C">
                  <wp:extent cx="1868170" cy="1868170"/>
                  <wp:effectExtent l="0" t="0" r="0" b="0"/>
                  <wp:docPr id="1411900252" name="Picture 6" descr="thinking about disabilit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00252" name="Picture 6" descr="thinking about disabilit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CC84960" w14:textId="77777777" w:rsidR="00931814" w:rsidRDefault="00931814" w:rsidP="00931814">
            <w:pPr>
              <w:pStyle w:val="EasyRead16"/>
              <w:rPr>
                <w:sz w:val="28"/>
                <w:szCs w:val="28"/>
              </w:rPr>
            </w:pPr>
          </w:p>
          <w:p w14:paraId="2AB3F2B8" w14:textId="77777777" w:rsidR="00931814" w:rsidRDefault="00931814" w:rsidP="00931814">
            <w:pPr>
              <w:pStyle w:val="EasyRead16"/>
              <w:rPr>
                <w:sz w:val="28"/>
                <w:szCs w:val="28"/>
              </w:rPr>
            </w:pPr>
          </w:p>
          <w:p w14:paraId="2A252E54" w14:textId="547346A6" w:rsidR="003B78C8" w:rsidRPr="003B78C8" w:rsidRDefault="00931814" w:rsidP="002D6FCB">
            <w:pPr>
              <w:pStyle w:val="EasyRead16"/>
              <w:numPr>
                <w:ilvl w:val="0"/>
                <w:numId w:val="28"/>
              </w:numPr>
              <w:rPr>
                <w:rFonts w:eastAsia="Arial" w:cs="Arial"/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What people think about disability.</w:t>
            </w:r>
          </w:p>
        </w:tc>
      </w:tr>
      <w:tr w:rsidR="00931814" w:rsidRPr="003B78C8" w14:paraId="5C371E07" w14:textId="77777777" w:rsidTr="23FCEC34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FB0CE79" w14:textId="3702D8D6" w:rsidR="00931814" w:rsidRDefault="009102A2" w:rsidP="003B78C8">
            <w:pPr>
              <w:spacing w:line="360" w:lineRule="auto"/>
              <w:rPr>
                <w:noProof/>
              </w:rPr>
            </w:pPr>
            <w:r w:rsidRPr="009102A2">
              <w:rPr>
                <w:noProof/>
              </w:rPr>
              <w:drawing>
                <wp:inline distT="0" distB="0" distL="0" distR="0" wp14:anchorId="55D928FB" wp14:editId="47AAD6E2">
                  <wp:extent cx="1847850" cy="1847850"/>
                  <wp:effectExtent l="0" t="0" r="0" b="0"/>
                  <wp:docPr id="546786103" name="Picture 5" descr="health professio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86103" name="Picture 5" descr="health professio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5FF603" w14:textId="77777777" w:rsidR="00931814" w:rsidRDefault="00931814" w:rsidP="0093181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988EADB" w14:textId="77777777" w:rsidR="00931814" w:rsidRPr="003B78C8" w:rsidRDefault="00931814" w:rsidP="0093181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86D8BD5" w14:textId="77777777" w:rsidR="00931814" w:rsidRPr="003B78C8" w:rsidRDefault="00931814" w:rsidP="00931814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 xml:space="preserve">The TAS </w:t>
            </w:r>
            <w:r w:rsidRPr="003B78C8">
              <w:rPr>
                <w:rFonts w:eastAsia="Arial" w:cs="Arial"/>
                <w:b/>
                <w:bCs/>
                <w:sz w:val="28"/>
                <w:szCs w:val="28"/>
              </w:rPr>
              <w:t xml:space="preserve">Department of Health </w:t>
            </w:r>
            <w:r w:rsidRPr="003B78C8">
              <w:rPr>
                <w:rFonts w:eastAsia="Arial" w:cs="Arial"/>
                <w:sz w:val="28"/>
                <w:szCs w:val="28"/>
              </w:rPr>
              <w:t>are working to make health services better.</w:t>
            </w:r>
          </w:p>
          <w:p w14:paraId="7D9A53CD" w14:textId="77777777" w:rsidR="00931814" w:rsidRPr="003B78C8" w:rsidRDefault="00931814" w:rsidP="00931814">
            <w:pPr>
              <w:pStyle w:val="EasyRead16"/>
              <w:rPr>
                <w:rFonts w:eastAsia="Arial" w:cs="Arial"/>
                <w:b/>
                <w:bCs/>
                <w:sz w:val="28"/>
                <w:szCs w:val="28"/>
              </w:rPr>
            </w:pPr>
          </w:p>
          <w:p w14:paraId="4CEDDCA9" w14:textId="63FCD0A3" w:rsidR="00931814" w:rsidRPr="00931814" w:rsidRDefault="00931814" w:rsidP="00931814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 xml:space="preserve">We call them </w:t>
            </w:r>
            <w:proofErr w:type="spellStart"/>
            <w:r w:rsidRPr="003B78C8">
              <w:rPr>
                <w:rFonts w:eastAsia="Arial" w:cs="Arial"/>
                <w:b/>
                <w:bCs/>
                <w:sz w:val="28"/>
                <w:szCs w:val="28"/>
              </w:rPr>
              <w:t>DoH</w:t>
            </w:r>
            <w:proofErr w:type="spellEnd"/>
            <w:r w:rsidRPr="003B78C8">
              <w:rPr>
                <w:rFonts w:eastAsia="Arial" w:cs="Arial"/>
                <w:sz w:val="28"/>
                <w:szCs w:val="28"/>
              </w:rPr>
              <w:t xml:space="preserve"> for short.</w:t>
            </w:r>
          </w:p>
        </w:tc>
      </w:tr>
      <w:tr w:rsidR="681C18E3" w:rsidRPr="003B78C8" w14:paraId="5AFB78AF" w14:textId="77777777" w:rsidTr="23FCEC34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F26D30A" w14:textId="0B07531B" w:rsidR="681C18E3" w:rsidRPr="003B78C8" w:rsidRDefault="007901C8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901C8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DF5C9AA" wp14:editId="331FE45E">
                  <wp:extent cx="1847850" cy="1847850"/>
                  <wp:effectExtent l="0" t="0" r="0" b="0"/>
                  <wp:docPr id="1925294289" name="Picture 6" descr="a person holding paper with strategy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294289" name="Picture 6" descr="a person holding paper with strategy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32F9EFA" w14:textId="76151759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8045C0C" w14:textId="3B3F1600" w:rsidR="681C18E3" w:rsidRPr="003B78C8" w:rsidRDefault="6D2DCC39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1C24AFA1">
              <w:rPr>
                <w:rFonts w:eastAsia="Arial" w:cs="Arial"/>
                <w:sz w:val="28"/>
                <w:szCs w:val="28"/>
              </w:rPr>
              <w:t>In February 2025 t</w:t>
            </w:r>
            <w:r w:rsidR="1738E77E" w:rsidRPr="1C24AFA1">
              <w:rPr>
                <w:rFonts w:eastAsia="Arial" w:cs="Arial"/>
                <w:sz w:val="28"/>
                <w:szCs w:val="28"/>
              </w:rPr>
              <w:t>hey made a</w:t>
            </w:r>
          </w:p>
          <w:p w14:paraId="6BF4210E" w14:textId="7EF2AD67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41C3487" w14:textId="236A631E" w:rsidR="681C18E3" w:rsidRPr="003B78C8" w:rsidRDefault="681C18E3" w:rsidP="002D6FCB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Disability Health Strategy</w:t>
            </w:r>
          </w:p>
          <w:p w14:paraId="285F6D2E" w14:textId="42905126" w:rsidR="681C18E3" w:rsidRPr="003B78C8" w:rsidRDefault="681C18E3" w:rsidP="002D6FCB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Action Plan.</w:t>
            </w:r>
          </w:p>
        </w:tc>
      </w:tr>
      <w:tr w:rsidR="681C18E3" w:rsidRPr="003B78C8" w14:paraId="4773D26B" w14:textId="77777777" w:rsidTr="23FCEC34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361D570" w14:textId="71589461" w:rsidR="681C18E3" w:rsidRPr="003B78C8" w:rsidRDefault="007901C8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901C8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6AAB537" wp14:editId="5B9782EC">
                  <wp:extent cx="1847850" cy="1847850"/>
                  <wp:effectExtent l="0" t="0" r="0" b="0"/>
                  <wp:docPr id="1646679893" name="Picture 7" descr="people with a light blub above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679893" name="Picture 7" descr="people with a light blub above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72AAF6C" w14:textId="3A7E20FB" w:rsidR="681C18E3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D371E15" w14:textId="77777777" w:rsidR="00931814" w:rsidRPr="003B78C8" w:rsidRDefault="00931814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67BEADE" w14:textId="2037DE69" w:rsidR="681C18E3" w:rsidRPr="003B78C8" w:rsidRDefault="681C18E3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They were made with ideas from the disability community.</w:t>
            </w:r>
          </w:p>
        </w:tc>
      </w:tr>
      <w:tr w:rsidR="681C18E3" w:rsidRPr="003B78C8" w14:paraId="02681040" w14:textId="77777777" w:rsidTr="23FCEC34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A6ED080" w14:textId="392DBA5A" w:rsidR="681C18E3" w:rsidRPr="003B78C8" w:rsidRDefault="00FC0A35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FC0A35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031682D" wp14:editId="60E1EBB4">
                  <wp:extent cx="1847850" cy="1847850"/>
                  <wp:effectExtent l="0" t="0" r="0" b="0"/>
                  <wp:docPr id="1194539519" name="Picture 9" descr="a health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539519" name="Picture 9" descr="a health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9D1801D" w14:textId="11826923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76A73E8" w14:textId="2CF80344" w:rsidR="681C18E3" w:rsidRPr="003B78C8" w:rsidRDefault="681C18E3" w:rsidP="0F1387D1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F1387D1">
              <w:rPr>
                <w:rFonts w:eastAsia="Arial" w:cs="Arial"/>
                <w:sz w:val="28"/>
                <w:szCs w:val="28"/>
              </w:rPr>
              <w:t xml:space="preserve">The Disability Health Strategy wants to </w:t>
            </w:r>
          </w:p>
          <w:p w14:paraId="50D3496E" w14:textId="7D4BBD3F" w:rsidR="681C18E3" w:rsidRPr="003B78C8" w:rsidRDefault="681C18E3" w:rsidP="0F1387D1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466CE713" w14:textId="32C1BF9E" w:rsidR="681C18E3" w:rsidRPr="003B78C8" w:rsidRDefault="4BEA76B0" w:rsidP="007736A2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sz w:val="28"/>
                <w:szCs w:val="28"/>
              </w:rPr>
            </w:pPr>
            <w:r w:rsidRPr="0F1387D1">
              <w:rPr>
                <w:rFonts w:eastAsia="Arial" w:cs="Arial"/>
                <w:sz w:val="28"/>
                <w:szCs w:val="28"/>
              </w:rPr>
              <w:t>M</w:t>
            </w:r>
            <w:r w:rsidR="681C18E3" w:rsidRPr="0F1387D1">
              <w:rPr>
                <w:rFonts w:eastAsia="Arial" w:cs="Arial"/>
                <w:sz w:val="28"/>
                <w:szCs w:val="28"/>
              </w:rPr>
              <w:t>ake health services better for people with disability living in Tasmania.</w:t>
            </w:r>
          </w:p>
        </w:tc>
      </w:tr>
      <w:tr w:rsidR="681C18E3" w:rsidRPr="003B78C8" w14:paraId="1889D8BB" w14:textId="77777777" w:rsidTr="23FCEC34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B7870A3" w14:textId="14BC478A" w:rsidR="681C18E3" w:rsidRPr="003B78C8" w:rsidRDefault="00753809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53809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6491BDFB" wp14:editId="344547D8">
                  <wp:extent cx="1847850" cy="1847850"/>
                  <wp:effectExtent l="0" t="0" r="0" b="0"/>
                  <wp:docPr id="215547012" name="Picture 53" descr="a person with different icons around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47012" name="Picture 53" descr="a person with different icons around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788F5F9" w14:textId="0EAFE13B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6F51DF9" w14:textId="7EBFCE1D" w:rsidR="681C18E3" w:rsidRPr="003B78C8" w:rsidRDefault="681C18E3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4C32653">
              <w:rPr>
                <w:rFonts w:eastAsia="Arial" w:cs="Arial"/>
                <w:sz w:val="28"/>
                <w:szCs w:val="28"/>
              </w:rPr>
              <w:t xml:space="preserve">The Action Plans have activities to </w:t>
            </w:r>
            <w:r w:rsidR="3E866BEF" w:rsidRPr="34C32653">
              <w:rPr>
                <w:rFonts w:eastAsia="Arial" w:cs="Arial"/>
                <w:sz w:val="28"/>
                <w:szCs w:val="28"/>
              </w:rPr>
              <w:t>do in</w:t>
            </w:r>
            <w:r w:rsidRPr="34C32653">
              <w:rPr>
                <w:rFonts w:eastAsia="Arial" w:cs="Arial"/>
                <w:sz w:val="28"/>
                <w:szCs w:val="28"/>
              </w:rPr>
              <w:t xml:space="preserve"> </w:t>
            </w:r>
            <w:r w:rsidRPr="34C32653">
              <w:rPr>
                <w:rFonts w:eastAsia="Arial" w:cs="Arial"/>
                <w:b/>
                <w:bCs/>
                <w:sz w:val="28"/>
                <w:szCs w:val="28"/>
              </w:rPr>
              <w:t>priority areas.</w:t>
            </w:r>
          </w:p>
          <w:p w14:paraId="1EC1C95C" w14:textId="4FC353DA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2C264FC" w14:textId="756C5D6E" w:rsidR="681C18E3" w:rsidRPr="003B78C8" w:rsidRDefault="681C18E3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Priority areas are the most important areas to work on.</w:t>
            </w:r>
          </w:p>
        </w:tc>
      </w:tr>
      <w:tr w:rsidR="681C18E3" w:rsidRPr="003B78C8" w14:paraId="54DC7D67" w14:textId="77777777" w:rsidTr="23FCEC34">
        <w:trPr>
          <w:cantSplit/>
          <w:trHeight w:val="6521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9219DB1" w14:textId="09307941" w:rsidR="681C18E3" w:rsidRPr="003B78C8" w:rsidRDefault="00EA41DB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A41DB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5CA5687" wp14:editId="6651DDE4">
                  <wp:extent cx="1847850" cy="1847850"/>
                  <wp:effectExtent l="0" t="0" r="0" b="0"/>
                  <wp:docPr id="1934401509" name="Picture 11" descr="a person thinking about a qualit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01509" name="Picture 11" descr="a person thinking about a qualit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7118F81" w14:textId="44CCD31B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15008CD" w14:textId="36C3F8BE" w:rsidR="681C18E3" w:rsidRPr="003B78C8" w:rsidRDefault="681C18E3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The priority areas are</w:t>
            </w:r>
          </w:p>
          <w:p w14:paraId="71935F95" w14:textId="6863283A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CAC8617" w14:textId="4A118508" w:rsidR="681C18E3" w:rsidRPr="008E67A1" w:rsidRDefault="681C18E3" w:rsidP="002D6FCB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b/>
                <w:bCs/>
                <w:sz w:val="28"/>
                <w:szCs w:val="28"/>
              </w:rPr>
            </w:pPr>
            <w:r w:rsidRPr="008E67A1">
              <w:rPr>
                <w:rFonts w:eastAsia="Arial" w:cs="Arial"/>
                <w:b/>
                <w:bCs/>
                <w:sz w:val="28"/>
                <w:szCs w:val="28"/>
              </w:rPr>
              <w:t>Quality</w:t>
            </w:r>
          </w:p>
          <w:p w14:paraId="1EAF01E0" w14:textId="2C5A353A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E17F05D" w14:textId="77777777" w:rsidR="681C18E3" w:rsidRDefault="0058120F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Quali</w:t>
            </w:r>
            <w:r w:rsidR="00702736">
              <w:rPr>
                <w:rFonts w:eastAsia="Arial" w:cs="Arial"/>
                <w:sz w:val="28"/>
                <w:szCs w:val="28"/>
              </w:rPr>
              <w:t>ty means</w:t>
            </w:r>
          </w:p>
          <w:p w14:paraId="1EC791CD" w14:textId="77777777" w:rsidR="00702736" w:rsidRDefault="00702736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3DCEDDF" w14:textId="77777777" w:rsidR="00702736" w:rsidRDefault="00702736" w:rsidP="002C2AAB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People get what they need</w:t>
            </w:r>
          </w:p>
          <w:p w14:paraId="3D8027EA" w14:textId="77777777" w:rsidR="00702736" w:rsidRDefault="00702736" w:rsidP="002C2AAB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People are happy with the service</w:t>
            </w:r>
          </w:p>
          <w:p w14:paraId="6617CD48" w14:textId="071B968E" w:rsidR="00702736" w:rsidRPr="00702736" w:rsidRDefault="00B15F32" w:rsidP="002C2AAB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Services do everything they are supposed to.</w:t>
            </w:r>
          </w:p>
        </w:tc>
      </w:tr>
      <w:tr w:rsidR="681C18E3" w:rsidRPr="003B78C8" w14:paraId="0103D1D2" w14:textId="77777777" w:rsidTr="23FCEC34">
        <w:trPr>
          <w:cantSplit/>
          <w:trHeight w:val="396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0BA759C" w14:textId="64DDD486" w:rsidR="681C18E3" w:rsidRPr="003B78C8" w:rsidRDefault="002763DD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763D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5656004" wp14:editId="101943A8">
                  <wp:extent cx="1847850" cy="1847850"/>
                  <wp:effectExtent l="0" t="0" r="0" b="0"/>
                  <wp:docPr id="1854789940" name="Picture 12" descr="different symbols for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789940" name="Picture 12" descr="different symbols for dis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357F093" w14:textId="6D76FBA3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D040BDF" w14:textId="5B84E81E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FC38F2E" w14:textId="77777777" w:rsidR="681C18E3" w:rsidRPr="00E42897" w:rsidRDefault="681C18E3" w:rsidP="002D6FCB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b/>
                <w:bCs/>
                <w:sz w:val="28"/>
                <w:szCs w:val="28"/>
              </w:rPr>
            </w:pPr>
            <w:r w:rsidRPr="00E42897">
              <w:rPr>
                <w:rFonts w:eastAsia="Arial" w:cs="Arial"/>
                <w:b/>
                <w:bCs/>
                <w:sz w:val="28"/>
                <w:szCs w:val="28"/>
              </w:rPr>
              <w:t xml:space="preserve">Accessibility </w:t>
            </w:r>
          </w:p>
          <w:p w14:paraId="710506E0" w14:textId="77777777" w:rsidR="00E42897" w:rsidRDefault="00E42897" w:rsidP="00E42897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380AA2CB" w14:textId="33D16ADE" w:rsidR="00E42897" w:rsidRPr="003B78C8" w:rsidRDefault="00E42897" w:rsidP="00E42897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Accessib</w:t>
            </w:r>
            <w:r>
              <w:rPr>
                <w:rFonts w:cs="Arial"/>
                <w:sz w:val="28"/>
                <w:szCs w:val="28"/>
              </w:rPr>
              <w:t>ility</w:t>
            </w:r>
            <w:r w:rsidRPr="00F56233">
              <w:rPr>
                <w:rFonts w:cs="Arial"/>
                <w:sz w:val="28"/>
                <w:szCs w:val="28"/>
              </w:rPr>
              <w:t xml:space="preserve"> means everyone can use it.</w:t>
            </w:r>
          </w:p>
        </w:tc>
      </w:tr>
      <w:tr w:rsidR="681C18E3" w:rsidRPr="003B78C8" w14:paraId="66B22606" w14:textId="77777777" w:rsidTr="23FCEC34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08F7576" w14:textId="29D01845" w:rsidR="681C18E3" w:rsidRPr="003B78C8" w:rsidRDefault="00A610D9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A610D9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62D981F" wp14:editId="6F61A58F">
                  <wp:extent cx="1847850" cy="1847850"/>
                  <wp:effectExtent l="0" t="0" r="0" b="0"/>
                  <wp:docPr id="1969227082" name="Picture 13" descr="a person looking at 2 pieces of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227082" name="Picture 13" descr="a person looking at 2 pieces of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8CF1D29" w14:textId="521E20B4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AF3D51C" w14:textId="41E5C13E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8040E3B" w14:textId="31CD908C" w:rsidR="681C18E3" w:rsidRPr="003B78C8" w:rsidRDefault="681C18E3" w:rsidP="002D6FCB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Making decisions</w:t>
            </w:r>
          </w:p>
        </w:tc>
      </w:tr>
      <w:tr w:rsidR="681C18E3" w:rsidRPr="003B78C8" w14:paraId="0F63515B" w14:textId="77777777" w:rsidTr="23FCEC34">
        <w:trPr>
          <w:cantSplit/>
          <w:trHeight w:val="396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68221A7" w14:textId="0A8FE632" w:rsidR="681C18E3" w:rsidRPr="003B78C8" w:rsidRDefault="00A610D9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A610D9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1C3FFB4" wp14:editId="5F9E25AB">
                  <wp:extent cx="1847850" cy="1847850"/>
                  <wp:effectExtent l="0" t="0" r="0" b="0"/>
                  <wp:docPr id="26646869" name="Picture 15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6869" name="Picture 15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8E71BE4" w14:textId="0E118E52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158E23D" w14:textId="14870054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630CE0A" w14:textId="3521A126" w:rsidR="681C18E3" w:rsidRPr="003B78C8" w:rsidRDefault="681C18E3" w:rsidP="002D6FCB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 xml:space="preserve">Workers </w:t>
            </w:r>
          </w:p>
        </w:tc>
      </w:tr>
      <w:tr w:rsidR="681C18E3" w:rsidRPr="003B78C8" w14:paraId="6B28776B" w14:textId="77777777" w:rsidTr="23FCEC34">
        <w:trPr>
          <w:cantSplit/>
          <w:trHeight w:val="680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E8D5997" w14:textId="4DF890F1" w:rsidR="681C18E3" w:rsidRPr="003B78C8" w:rsidRDefault="00BE1DD9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BE1DD9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4042E44D" wp14:editId="0159DC36">
                  <wp:extent cx="1847850" cy="1847850"/>
                  <wp:effectExtent l="0" t="0" r="0" b="0"/>
                  <wp:docPr id="1320667183" name="Picture 17" descr="different icons for keeping information safe and sharing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667183" name="Picture 17" descr="different icons for keeping information safe and sharing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24D86C9" w14:textId="42A3EBA6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0C3A8AD" w14:textId="111878A4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4E00320" w14:textId="77777777" w:rsidR="681C18E3" w:rsidRDefault="681C18E3" w:rsidP="002D6FCB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sz w:val="28"/>
                <w:szCs w:val="28"/>
              </w:rPr>
            </w:pPr>
            <w:r w:rsidRPr="0055254A">
              <w:rPr>
                <w:rFonts w:eastAsia="Arial" w:cs="Arial"/>
                <w:b/>
                <w:bCs/>
                <w:sz w:val="28"/>
                <w:szCs w:val="28"/>
              </w:rPr>
              <w:t>Information</w:t>
            </w:r>
            <w:r w:rsidRPr="003B78C8">
              <w:rPr>
                <w:rFonts w:eastAsia="Arial" w:cs="Arial"/>
                <w:sz w:val="28"/>
                <w:szCs w:val="28"/>
              </w:rPr>
              <w:t xml:space="preserve"> </w:t>
            </w:r>
            <w:r w:rsidRPr="00E42897">
              <w:rPr>
                <w:rFonts w:eastAsia="Arial" w:cs="Arial"/>
                <w:b/>
                <w:bCs/>
                <w:sz w:val="28"/>
                <w:szCs w:val="28"/>
              </w:rPr>
              <w:t>systems</w:t>
            </w:r>
            <w:r w:rsidRPr="003B78C8">
              <w:rPr>
                <w:rFonts w:eastAsia="Arial" w:cs="Arial"/>
                <w:sz w:val="28"/>
                <w:szCs w:val="28"/>
              </w:rPr>
              <w:t>.</w:t>
            </w:r>
          </w:p>
          <w:p w14:paraId="307E25A8" w14:textId="77777777" w:rsidR="00E42897" w:rsidRDefault="00E42897" w:rsidP="00E42897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5E53761" w14:textId="620EF778" w:rsidR="00E42897" w:rsidRDefault="0055254A" w:rsidP="00E42897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Information systems are</w:t>
            </w:r>
            <w:r w:rsidR="00C90BEC">
              <w:rPr>
                <w:rFonts w:eastAsia="Arial" w:cs="Arial"/>
                <w:sz w:val="28"/>
                <w:szCs w:val="28"/>
              </w:rPr>
              <w:t xml:space="preserve"> the ways information is</w:t>
            </w:r>
          </w:p>
          <w:p w14:paraId="61772570" w14:textId="77777777" w:rsidR="00C90BEC" w:rsidRDefault="00C90BEC" w:rsidP="00E42897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360F749A" w14:textId="613F87FD" w:rsidR="00C90BEC" w:rsidRDefault="00C90BEC" w:rsidP="002C2AAB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Collected</w:t>
            </w:r>
          </w:p>
          <w:p w14:paraId="0E411F19" w14:textId="77777777" w:rsidR="00C90BEC" w:rsidRDefault="00C90BEC" w:rsidP="002C2AAB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Kept safe</w:t>
            </w:r>
          </w:p>
          <w:p w14:paraId="03B7F471" w14:textId="49397C62" w:rsidR="00C90BEC" w:rsidRPr="003B78C8" w:rsidRDefault="00C90BEC" w:rsidP="002C2AAB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Shared.</w:t>
            </w:r>
          </w:p>
        </w:tc>
      </w:tr>
      <w:tr w:rsidR="681C18E3" w:rsidRPr="003B78C8" w14:paraId="491C9808" w14:textId="77777777" w:rsidTr="23FCEC34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627820D" w14:textId="0927A2FC" w:rsidR="681C18E3" w:rsidRPr="003B78C8" w:rsidRDefault="00BE1DD9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BE1DD9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F636080" wp14:editId="45E1C546">
                  <wp:extent cx="1847850" cy="1847850"/>
                  <wp:effectExtent l="0" t="0" r="0" b="0"/>
                  <wp:docPr id="312612880" name="Picture 19" descr="people looking at a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12880" name="Picture 19" descr="people looking at a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FE8E1C7" w14:textId="77777777" w:rsidR="00C90BEC" w:rsidRDefault="00C90BEC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CADD0E5" w14:textId="77777777" w:rsidR="00C90BEC" w:rsidRDefault="00C90BEC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1E20C34A" w14:textId="2F316190" w:rsidR="754904C6" w:rsidRPr="003B78C8" w:rsidRDefault="754904C6" w:rsidP="34C32653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4C32653">
              <w:rPr>
                <w:rFonts w:eastAsia="Arial" w:cs="Arial"/>
                <w:sz w:val="28"/>
                <w:szCs w:val="28"/>
              </w:rPr>
              <w:t>There is a group being set up to watch over this work</w:t>
            </w:r>
            <w:r w:rsidR="58E9A00C" w:rsidRPr="34C32653">
              <w:rPr>
                <w:rFonts w:eastAsia="Arial" w:cs="Arial"/>
                <w:sz w:val="28"/>
                <w:szCs w:val="28"/>
              </w:rPr>
              <w:t>.</w:t>
            </w:r>
          </w:p>
          <w:p w14:paraId="6B0B3CE8" w14:textId="3D7C72AB" w:rsidR="754904C6" w:rsidRPr="003B78C8" w:rsidRDefault="754904C6" w:rsidP="34C32653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40A973E1" w14:textId="1EB76054" w:rsidR="754904C6" w:rsidRPr="003B78C8" w:rsidRDefault="6BACF33F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4C32653">
              <w:rPr>
                <w:rFonts w:eastAsia="Arial" w:cs="Arial"/>
                <w:sz w:val="28"/>
                <w:szCs w:val="28"/>
              </w:rPr>
              <w:t xml:space="preserve">This is called to </w:t>
            </w:r>
            <w:r w:rsidRPr="007736A2">
              <w:rPr>
                <w:rFonts w:eastAsia="Arial" w:cs="Arial"/>
                <w:b/>
                <w:bCs/>
                <w:sz w:val="28"/>
                <w:szCs w:val="28"/>
              </w:rPr>
              <w:t>monitor.</w:t>
            </w:r>
          </w:p>
        </w:tc>
      </w:tr>
      <w:tr w:rsidR="681C18E3" w:rsidRPr="003B78C8" w14:paraId="17F2F2DB" w14:textId="77777777" w:rsidTr="23FCEC34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BDD35E9" w14:textId="69533F61" w:rsidR="681C18E3" w:rsidRPr="003B78C8" w:rsidRDefault="00DE1DE8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DE1DE8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A8D4BB2" wp14:editId="120E33B1">
                  <wp:extent cx="1847850" cy="1847850"/>
                  <wp:effectExtent l="0" t="0" r="0" b="0"/>
                  <wp:docPr id="197985203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85203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EDBA4DD" w14:textId="2648653F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31B0DBC" w14:textId="51D49300" w:rsidR="58E9A00C" w:rsidRPr="003B78C8" w:rsidRDefault="58E9A00C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The group will include</w:t>
            </w:r>
          </w:p>
          <w:p w14:paraId="7FABE059" w14:textId="72C07366" w:rsidR="681C18E3" w:rsidRPr="003B78C8" w:rsidRDefault="681C18E3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86EC46C" w14:textId="5FDCC204" w:rsidR="681C18E3" w:rsidRPr="00C90BEC" w:rsidRDefault="58E9A00C" w:rsidP="002D6FCB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People with disability</w:t>
            </w:r>
          </w:p>
        </w:tc>
      </w:tr>
      <w:tr w:rsidR="00C90BEC" w:rsidRPr="003B78C8" w14:paraId="696528B8" w14:textId="77777777" w:rsidTr="23FCEC34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4E4D670" w14:textId="2C10069B" w:rsidR="00C90BEC" w:rsidRPr="003B78C8" w:rsidRDefault="00DE1DE8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DE1DE8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A6A199F" wp14:editId="751A6E81">
                  <wp:extent cx="1847850" cy="1847850"/>
                  <wp:effectExtent l="0" t="0" r="0" b="0"/>
                  <wp:docPr id="1309088720" name="Picture 21" descr="family mem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088720" name="Picture 21" descr="family memb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B4F7954" w14:textId="77777777" w:rsidR="00C90BEC" w:rsidRDefault="00C90BEC" w:rsidP="00C90BEC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7087631A" w14:textId="77777777" w:rsidR="00C90BEC" w:rsidRDefault="00C90BEC" w:rsidP="00C90BEC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7A033DC2" w14:textId="03CA5352" w:rsidR="00C90BEC" w:rsidRPr="00C90BEC" w:rsidRDefault="00C90BEC" w:rsidP="002D6FCB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Their families</w:t>
            </w:r>
          </w:p>
        </w:tc>
      </w:tr>
      <w:tr w:rsidR="00C90BEC" w:rsidRPr="003B78C8" w14:paraId="60437595" w14:textId="77777777" w:rsidTr="23FCEC34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77E7035" w14:textId="5B675805" w:rsidR="00C90BEC" w:rsidRPr="003B78C8" w:rsidRDefault="00DE1DE8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DE1DE8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15D795F1" wp14:editId="215FD927">
                  <wp:extent cx="1847850" cy="1847850"/>
                  <wp:effectExtent l="0" t="0" r="0" b="0"/>
                  <wp:docPr id="1217442975" name="Picture 22" descr="2 people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442975" name="Picture 22" descr="2 people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7E2CDF1" w14:textId="77777777" w:rsidR="00C90BEC" w:rsidRDefault="00C90BEC" w:rsidP="00C90BEC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7854C49" w14:textId="77777777" w:rsidR="00C90BEC" w:rsidRDefault="00C90BEC" w:rsidP="00C90BEC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68A36AC2" w14:textId="0FA49488" w:rsidR="00C90BEC" w:rsidRPr="00C90BEC" w:rsidRDefault="00C90BEC" w:rsidP="002D6FCB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3B78C8">
              <w:rPr>
                <w:rFonts w:eastAsia="Arial" w:cs="Arial"/>
                <w:sz w:val="28"/>
                <w:szCs w:val="28"/>
              </w:rPr>
              <w:t>Carers.</w:t>
            </w:r>
          </w:p>
        </w:tc>
      </w:tr>
      <w:tr w:rsidR="681C18E3" w:rsidRPr="003B78C8" w14:paraId="5ACD879F" w14:textId="77777777" w:rsidTr="23FCEC34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ACFF484" w14:textId="6CB26BFB" w:rsidR="681C18E3" w:rsidRPr="003B78C8" w:rsidRDefault="000227A0" w:rsidP="003B78C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D9656B" wp14:editId="5AFA6AE8">
                  <wp:extent cx="1847850" cy="1847850"/>
                  <wp:effectExtent l="0" t="0" r="0" b="0"/>
                  <wp:docPr id="1552491951" name="Picture 23" descr="a person with a whiteboard and update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91951" name="Picture 23" descr="a person with a whiteboard and update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0A5CDD9" w14:textId="77777777" w:rsidR="00C90BEC" w:rsidRDefault="00C90BEC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6580FE1D" w14:textId="77777777" w:rsidR="00C3566B" w:rsidRDefault="00C3566B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2597ED3" w14:textId="241117A0" w:rsidR="681C18E3" w:rsidRPr="003B78C8" w:rsidRDefault="05A2D9DE" w:rsidP="003B78C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proofErr w:type="spellStart"/>
            <w:r w:rsidRPr="23FCEC34">
              <w:rPr>
                <w:rFonts w:eastAsia="Arial" w:cs="Arial"/>
                <w:sz w:val="28"/>
                <w:szCs w:val="28"/>
              </w:rPr>
              <w:t>DoH</w:t>
            </w:r>
            <w:proofErr w:type="spellEnd"/>
            <w:r w:rsidRPr="23FCEC34">
              <w:rPr>
                <w:rFonts w:eastAsia="Arial" w:cs="Arial"/>
                <w:sz w:val="28"/>
                <w:szCs w:val="28"/>
              </w:rPr>
              <w:t xml:space="preserve"> will tell </w:t>
            </w:r>
            <w:r w:rsidR="5AFB768E" w:rsidRPr="23FCEC34">
              <w:rPr>
                <w:rFonts w:eastAsia="Arial" w:cs="Arial"/>
                <w:sz w:val="28"/>
                <w:szCs w:val="28"/>
              </w:rPr>
              <w:t>the community</w:t>
            </w:r>
            <w:r w:rsidRPr="23FCEC34">
              <w:rPr>
                <w:rFonts w:eastAsia="Arial" w:cs="Arial"/>
                <w:sz w:val="28"/>
                <w:szCs w:val="28"/>
              </w:rPr>
              <w:t xml:space="preserve"> how the Disability Health Strategy is going every year.</w:t>
            </w:r>
          </w:p>
        </w:tc>
      </w:tr>
    </w:tbl>
    <w:p w14:paraId="7272EFDE" w14:textId="77777777" w:rsidR="008A6225" w:rsidRDefault="008A6225" w:rsidP="008A6225">
      <w:pPr>
        <w:pStyle w:val="EasyRead14"/>
      </w:pPr>
      <w:r>
        <w:br w:type="page"/>
      </w:r>
    </w:p>
    <w:p w14:paraId="7A5DA927" w14:textId="4782D7E5" w:rsidR="008515B4" w:rsidRDefault="4A03A873" w:rsidP="681C18E3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681C18E3">
        <w:rPr>
          <w:rFonts w:eastAsia="Arial" w:cs="Arial"/>
          <w:color w:val="180F5E"/>
          <w:sz w:val="48"/>
          <w:szCs w:val="48"/>
        </w:rPr>
        <w:t>Inclusive Homes and Communities TAP</w:t>
      </w:r>
    </w:p>
    <w:p w14:paraId="6603D586" w14:textId="77777777" w:rsidR="004A5173" w:rsidRPr="004A5173" w:rsidRDefault="004A5173" w:rsidP="004A5173">
      <w:pPr>
        <w:pStyle w:val="EasyRead14"/>
        <w:rPr>
          <w:sz w:val="22"/>
          <w:szCs w:val="22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5880"/>
      </w:tblGrid>
      <w:tr w:rsidR="004A5173" w:rsidRPr="004A5173" w14:paraId="17B74131" w14:textId="77777777" w:rsidTr="23FCEC34">
        <w:trPr>
          <w:cantSplit/>
          <w:trHeight w:val="453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8B9C0E1" w14:textId="771055BD" w:rsidR="004A5173" w:rsidRPr="004A5173" w:rsidRDefault="00A57742" w:rsidP="004A517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8B61BBC" wp14:editId="0D52E0AE">
                  <wp:extent cx="1868170" cy="1868170"/>
                  <wp:effectExtent l="0" t="0" r="0" b="0"/>
                  <wp:docPr id="1127462210" name="Picture 37" descr="different h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62210" name="Picture 37" descr="different h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68EBEFF" w14:textId="77777777" w:rsidR="003D3EF7" w:rsidRDefault="003D3EF7" w:rsidP="003D3EF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D423160" w14:textId="77777777" w:rsidR="003D3EF7" w:rsidRDefault="003D3EF7" w:rsidP="003D3EF7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This TAP wants to make</w:t>
            </w:r>
          </w:p>
          <w:p w14:paraId="2F6D0991" w14:textId="77777777" w:rsidR="003D3EF7" w:rsidRPr="00E02F3D" w:rsidRDefault="003D3EF7" w:rsidP="003D3EF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514C36A" w14:textId="77777777" w:rsidR="003D3EF7" w:rsidRPr="00E02F3D" w:rsidRDefault="003D3EF7" w:rsidP="002D6FCB">
            <w:pPr>
              <w:pStyle w:val="EasyRead16"/>
              <w:numPr>
                <w:ilvl w:val="0"/>
                <w:numId w:val="26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Homes</w:t>
            </w:r>
          </w:p>
          <w:p w14:paraId="09297D44" w14:textId="77777777" w:rsidR="004A5173" w:rsidRPr="004A5173" w:rsidRDefault="004A5173" w:rsidP="004A5173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</w:tc>
      </w:tr>
      <w:tr w:rsidR="004A5173" w:rsidRPr="004A5173" w14:paraId="105269EC" w14:textId="77777777" w:rsidTr="23FCEC34">
        <w:trPr>
          <w:cantSplit/>
          <w:trHeight w:val="453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CC5834E" w14:textId="192DB161" w:rsidR="004A5173" w:rsidRPr="004A5173" w:rsidRDefault="00FF6846" w:rsidP="004A517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A922F" wp14:editId="176F3C0F">
                  <wp:extent cx="1868170" cy="1868170"/>
                  <wp:effectExtent l="0" t="0" r="0" b="0"/>
                  <wp:docPr id="598792847" name="Picture 8" descr="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92847" name="Picture 8" descr="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0D7AB5E" w14:textId="77777777" w:rsidR="00180383" w:rsidRDefault="00180383" w:rsidP="0018038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CD631C1" w14:textId="77777777" w:rsidR="00180383" w:rsidRPr="00E02F3D" w:rsidRDefault="00180383" w:rsidP="002D6FCB">
            <w:pPr>
              <w:pStyle w:val="EasyRead16"/>
              <w:numPr>
                <w:ilvl w:val="0"/>
                <w:numId w:val="26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The community</w:t>
            </w:r>
          </w:p>
          <w:p w14:paraId="503F9593" w14:textId="77777777" w:rsidR="00180383" w:rsidRPr="00E02F3D" w:rsidRDefault="00180383" w:rsidP="0018038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04B358E" w14:textId="325A07CA" w:rsidR="004A5173" w:rsidRPr="004A5173" w:rsidRDefault="00180383" w:rsidP="00180383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Easier to access.</w:t>
            </w:r>
          </w:p>
        </w:tc>
      </w:tr>
      <w:tr w:rsidR="004A5173" w:rsidRPr="004A5173" w14:paraId="5B9219ED" w14:textId="77777777" w:rsidTr="23FCEC34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89B0DE5" w14:textId="4CAED54D" w:rsidR="004A5173" w:rsidRPr="004A5173" w:rsidRDefault="00AB4D11" w:rsidP="004A517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A39D91D" wp14:editId="484B2E30">
                  <wp:extent cx="1868170" cy="1868170"/>
                  <wp:effectExtent l="0" t="0" r="0" b="0"/>
                  <wp:docPr id="2012803741" name="Picture 39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803741" name="Picture 39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7D7C5E8" w14:textId="77777777" w:rsidR="00680C77" w:rsidRDefault="00680C77" w:rsidP="00680C7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BD045F8" w14:textId="77777777" w:rsidR="00680C77" w:rsidRPr="00E02F3D" w:rsidRDefault="00680C77" w:rsidP="00680C7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F70F5C9" w14:textId="5018E67A" w:rsidR="004A5173" w:rsidRPr="004A5173" w:rsidRDefault="00680C77" w:rsidP="00680C77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We also want them to be more welcoming.</w:t>
            </w:r>
          </w:p>
        </w:tc>
      </w:tr>
      <w:tr w:rsidR="681C18E3" w:rsidRPr="004A5173" w14:paraId="7776C7CB" w14:textId="77777777" w:rsidTr="23FCEC34">
        <w:trPr>
          <w:cantSplit/>
          <w:trHeight w:val="5103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3308F1A" w14:textId="797ECC03" w:rsidR="681C18E3" w:rsidRPr="0069117B" w:rsidRDefault="0069117B" w:rsidP="004A517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69117B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14DA694" wp14:editId="2C7B761F">
                  <wp:extent cx="1847850" cy="1847850"/>
                  <wp:effectExtent l="0" t="0" r="0" b="0"/>
                  <wp:docPr id="1583774538" name="Picture 55" descr="a person holding a piece of paper with housing strategy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774538" name="Picture 55" descr="a person holding a piece of paper with housing strategy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14C3ACC" w14:textId="409EEF47" w:rsidR="681C18E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A0C3AC2" w14:textId="77777777" w:rsidR="00680C77" w:rsidRPr="004A5173" w:rsidRDefault="00680C77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FD1AB1B" w14:textId="48D85778" w:rsidR="681C18E3" w:rsidRPr="004A5173" w:rsidRDefault="681C18E3" w:rsidP="004A5173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4C3265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Homes Tasmania is working on the </w:t>
            </w:r>
            <w:r w:rsidRPr="00AF736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Tasmanian Housing Strategy Action Plan</w:t>
            </w:r>
            <w:r w:rsidRPr="34C32653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681C18E3" w:rsidRPr="004A5173" w14:paraId="24833EC0" w14:textId="77777777" w:rsidTr="23FCEC34">
        <w:trPr>
          <w:cantSplit/>
          <w:trHeight w:val="5103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820D22C" w14:textId="37EA3B95" w:rsidR="681C18E3" w:rsidRPr="004A5173" w:rsidRDefault="00EA0120" w:rsidP="004A517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A0120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5404B578" wp14:editId="781DB76A">
                  <wp:extent cx="1847850" cy="1847850"/>
                  <wp:effectExtent l="0" t="0" r="0" b="0"/>
                  <wp:docPr id="208750716" name="Picture 25" descr="different icons representing disability service provi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50716" name="Picture 25" descr="different icons representing disability service provi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50E95E8" w14:textId="567E57B3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BFC54F2" w14:textId="0E146AD5" w:rsidR="681C18E3" w:rsidRPr="004A5173" w:rsidRDefault="681C18E3" w:rsidP="004A5173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>Homes Tasmania is working with</w:t>
            </w:r>
          </w:p>
          <w:p w14:paraId="348FD2EF" w14:textId="281A2908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45EBC27" w14:textId="3C171673" w:rsidR="681C18E3" w:rsidRPr="004A5173" w:rsidRDefault="681C18E3" w:rsidP="002D6FCB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>Disability service providers</w:t>
            </w:r>
          </w:p>
        </w:tc>
      </w:tr>
      <w:tr w:rsidR="681C18E3" w:rsidRPr="004A5173" w14:paraId="52DCD105" w14:textId="77777777" w:rsidTr="23FCEC34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FF0225B" w14:textId="33CEBF6D" w:rsidR="681C18E3" w:rsidRPr="004A5173" w:rsidRDefault="0086472C" w:rsidP="004A517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86472C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E81B372" wp14:editId="44A942FB">
                  <wp:extent cx="1847850" cy="1847850"/>
                  <wp:effectExtent l="0" t="0" r="0" b="0"/>
                  <wp:docPr id="456104991" name="Picture 27" descr="people out the front of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104991" name="Picture 27" descr="people out the front of 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3B844F6" w14:textId="48F56CC6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DB2D859" w14:textId="6C4C867F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6171E8D" w14:textId="049F447C" w:rsidR="681C18E3" w:rsidRPr="004A5173" w:rsidRDefault="681C18E3" w:rsidP="002D6FCB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A5173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Housing providers</w:t>
            </w:r>
          </w:p>
          <w:p w14:paraId="2997530D" w14:textId="5FC20D51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DDB4AF6" w14:textId="5C8B7C77" w:rsidR="681C18E3" w:rsidRPr="004A5173" w:rsidRDefault="681C18E3" w:rsidP="004A5173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>Housing providers are people or organisations that help people find homes to live in.</w:t>
            </w:r>
          </w:p>
        </w:tc>
      </w:tr>
      <w:tr w:rsidR="681C18E3" w:rsidRPr="004A5173" w14:paraId="3BF6F942" w14:textId="77777777" w:rsidTr="00923FC7">
        <w:trPr>
          <w:cantSplit/>
          <w:trHeight w:val="567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B570EBF" w14:textId="71FDC4A9" w:rsidR="681C18E3" w:rsidRPr="004A5173" w:rsidRDefault="00F75C63" w:rsidP="004A517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F75C63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FFE2865" wp14:editId="3E1848AF">
                  <wp:extent cx="1847850" cy="1847850"/>
                  <wp:effectExtent l="0" t="0" r="0" b="0"/>
                  <wp:docPr id="1732186496" name="Picture 29" descr="people out the front of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186496" name="Picture 29" descr="people out the front of 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0AA1344" w14:textId="191D3127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B25FD60" w14:textId="693FEDD1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210FFEE" w14:textId="3F13C7ED" w:rsidR="681C18E3" w:rsidRPr="004A5173" w:rsidRDefault="681C18E3" w:rsidP="004A5173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They are looking at </w:t>
            </w:r>
            <w:r w:rsidRPr="004A5173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Specialist Disability Accommodation</w:t>
            </w: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35E4E532" w14:textId="565509B3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A8B171A" w14:textId="46B603EE" w:rsidR="681C18E3" w:rsidRPr="004A5173" w:rsidRDefault="681C18E3" w:rsidP="004A5173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it </w:t>
            </w:r>
            <w:r w:rsidRPr="004A5173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SDA</w:t>
            </w: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</w:tc>
      </w:tr>
      <w:tr w:rsidR="681C18E3" w:rsidRPr="004A5173" w14:paraId="497F9EA4" w14:textId="77777777" w:rsidTr="23FCEC34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CBAF72E" w14:textId="05AC607C" w:rsidR="681C18E3" w:rsidRPr="004A5173" w:rsidRDefault="00F75C63" w:rsidP="004A517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F75C63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0060DED" wp14:editId="66A98AEA">
                  <wp:extent cx="1847850" cy="1847850"/>
                  <wp:effectExtent l="0" t="0" r="0" b="0"/>
                  <wp:docPr id="970419658" name="Picture 31" descr="people with a clipboard with a dollar sign and paper on a table with funding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419658" name="Picture 31" descr="people with a clipboard with a dollar sign and paper on a table with funding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5A432F5" w14:textId="3F379C60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547BFC8" w14:textId="40D6C8CC" w:rsidR="681C18E3" w:rsidRPr="004A5173" w:rsidRDefault="681C18E3" w:rsidP="004A5173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They are looking for ways for SDA to have NDIS </w:t>
            </w:r>
            <w:r w:rsidRPr="004A5173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funding</w:t>
            </w:r>
            <w:r w:rsidRPr="004A5173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4431DEB2" w14:textId="2C2A32F1" w:rsidR="681C18E3" w:rsidRPr="004A5173" w:rsidRDefault="681C18E3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4B0E1C0" w14:textId="0E559412" w:rsidR="681C18E3" w:rsidRPr="004A5173" w:rsidRDefault="1738E77E" w:rsidP="1C24AFA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C24AFA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Funding is </w:t>
            </w:r>
            <w:r w:rsidRPr="1C24AFA1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money from the government</w:t>
            </w:r>
            <w:r w:rsidRPr="1C24AFA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to take part.</w:t>
            </w:r>
          </w:p>
          <w:p w14:paraId="63525275" w14:textId="02F12C2A" w:rsidR="681C18E3" w:rsidRPr="004A5173" w:rsidRDefault="681C18E3" w:rsidP="1C24AFA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CC5D017" w14:textId="77777777" w:rsidR="681C18E3" w:rsidRDefault="4BF2553F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3FCEC34">
              <w:rPr>
                <w:rFonts w:eastAsia="Arial" w:cs="Arial"/>
                <w:color w:val="000000" w:themeColor="text1"/>
                <w:sz w:val="28"/>
                <w:szCs w:val="28"/>
              </w:rPr>
              <w:t>This means m</w:t>
            </w:r>
            <w:r w:rsidR="333E3952" w:rsidRPr="23FCEC3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ore people with disability will have </w:t>
            </w:r>
            <w:r w:rsidR="333E3952" w:rsidRPr="23FCEC3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access</w:t>
            </w:r>
            <w:r w:rsidR="523173E7" w:rsidRPr="23FCEC3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good</w:t>
            </w:r>
            <w:r w:rsidR="333E3952" w:rsidRPr="23FCEC3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housing.</w:t>
            </w:r>
          </w:p>
          <w:p w14:paraId="216AFDC2" w14:textId="77777777" w:rsidR="005A3145" w:rsidRDefault="005A3145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6B4329B" w14:textId="6C341FF1" w:rsidR="005A3145" w:rsidRPr="004A5173" w:rsidRDefault="001D2F07" w:rsidP="004A517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Access means being able to get something.</w:t>
            </w:r>
          </w:p>
        </w:tc>
      </w:tr>
    </w:tbl>
    <w:p w14:paraId="0CC937F2" w14:textId="53679F12" w:rsidR="71B24E3C" w:rsidRDefault="71B24E3C" w:rsidP="1270FCDC">
      <w:r>
        <w:br w:type="page"/>
      </w:r>
    </w:p>
    <w:p w14:paraId="2FC0FBE8" w14:textId="77777777" w:rsidR="002F5989" w:rsidRDefault="002F5989" w:rsidP="002F5989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23FCEC34">
        <w:rPr>
          <w:rFonts w:eastAsia="Arial" w:cs="Arial"/>
          <w:color w:val="180F5E"/>
          <w:sz w:val="48"/>
          <w:szCs w:val="48"/>
        </w:rPr>
        <w:t>Safety Rights and Justice TAP</w:t>
      </w:r>
    </w:p>
    <w:p w14:paraId="37C1E534" w14:textId="1ECD907B" w:rsidR="43372A41" w:rsidRDefault="43372A41" w:rsidP="43372A41">
      <w:pPr>
        <w:rPr>
          <w:rFonts w:eastAsia="Arial" w:cs="Arial"/>
          <w:color w:val="000000" w:themeColor="text1"/>
        </w:rPr>
      </w:pPr>
    </w:p>
    <w:tbl>
      <w:tblPr>
        <w:tblStyle w:val="TableGrid"/>
        <w:tblW w:w="90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25"/>
      </w:tblGrid>
      <w:tr w:rsidR="002F5989" w:rsidRPr="002F5989" w14:paraId="5615291A" w14:textId="77777777" w:rsidTr="002C2AAB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28E4993" w14:textId="17DE8B94" w:rsidR="002F5989" w:rsidRPr="002F5989" w:rsidRDefault="002515CD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4B413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F9D5DC5" wp14:editId="63232076">
                  <wp:extent cx="1868170" cy="1868170"/>
                  <wp:effectExtent l="0" t="0" r="0" b="0"/>
                  <wp:docPr id="1471611155" name="Picture 64" descr="2 peopl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11155" name="Picture 64" descr="2 peopl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5DC8F0B" w14:textId="77777777" w:rsidR="00C25D0F" w:rsidRPr="00CA2111" w:rsidRDefault="00C25D0F" w:rsidP="00C25D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9686B31" w14:textId="77777777" w:rsidR="00C25D0F" w:rsidRPr="00CA2111" w:rsidRDefault="00C25D0F" w:rsidP="00C25D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TAP wants to make sure people with disability are </w:t>
            </w:r>
          </w:p>
          <w:p w14:paraId="75E51A9A" w14:textId="77777777" w:rsidR="00C25D0F" w:rsidRPr="00CA2111" w:rsidRDefault="00C25D0F" w:rsidP="00C25D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13A840C" w14:textId="77777777" w:rsidR="00C25D0F" w:rsidRPr="00CA2111" w:rsidRDefault="00C25D0F" w:rsidP="002D6FCB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Safe</w:t>
            </w:r>
          </w:p>
          <w:p w14:paraId="17A95456" w14:textId="6CE8B52C" w:rsidR="002F5989" w:rsidRPr="00C25D0F" w:rsidRDefault="00C25D0F" w:rsidP="002D6FCB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25D0F">
              <w:rPr>
                <w:rFonts w:eastAsia="Arial" w:cs="Arial"/>
                <w:color w:val="000000" w:themeColor="text1"/>
                <w:sz w:val="28"/>
                <w:szCs w:val="28"/>
              </w:rPr>
              <w:t>Treated fairly.</w:t>
            </w:r>
          </w:p>
        </w:tc>
      </w:tr>
      <w:tr w:rsidR="2D7C76CB" w:rsidRPr="002F5989" w14:paraId="36783D01" w14:textId="77777777" w:rsidTr="002C2AAB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4CE1FA7" w14:textId="65CFA1BE" w:rsidR="2D7C76CB" w:rsidRPr="002F5989" w:rsidRDefault="0017142D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17142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D96D4B9" wp14:editId="364F6556">
                  <wp:extent cx="1866900" cy="1866900"/>
                  <wp:effectExtent l="0" t="0" r="0" b="0"/>
                  <wp:docPr id="218232980" name="Picture 34" descr="book with rules on the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32980" name="Picture 34" descr="book with rules on the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9CA1CA3" w14:textId="76A5FB4F" w:rsidR="2D7C76CB" w:rsidRPr="002F5989" w:rsidRDefault="2D7C76CB" w:rsidP="002F5989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D477BD1" w14:textId="2C80B69B" w:rsidR="2D7C76CB" w:rsidRPr="002F5989" w:rsidRDefault="2D7C76CB" w:rsidP="002F5989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F5989">
              <w:rPr>
                <w:rFonts w:eastAsia="Arial" w:cs="Arial"/>
                <w:color w:val="000000" w:themeColor="text1"/>
                <w:sz w:val="28"/>
                <w:szCs w:val="28"/>
              </w:rPr>
              <w:t>The TAS government is working on</w:t>
            </w:r>
          </w:p>
          <w:p w14:paraId="40CE300B" w14:textId="70A8609C" w:rsidR="2D7C76CB" w:rsidRPr="002F5989" w:rsidRDefault="2D7C76CB" w:rsidP="002F5989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4561EC8" w14:textId="7B77340C" w:rsidR="2D7C76CB" w:rsidRPr="002F5989" w:rsidRDefault="2D7C76CB" w:rsidP="002D6FCB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F5989">
              <w:rPr>
                <w:rFonts w:eastAsia="Arial" w:cs="Arial"/>
                <w:color w:val="000000" w:themeColor="text1"/>
                <w:sz w:val="28"/>
                <w:szCs w:val="28"/>
              </w:rPr>
              <w:t>A new law</w:t>
            </w:r>
          </w:p>
        </w:tc>
      </w:tr>
      <w:tr w:rsidR="2D7C76CB" w:rsidRPr="002F5989" w14:paraId="4D4A3FE8" w14:textId="77777777" w:rsidTr="002C2AAB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426ECEF" w14:textId="2E45D6B1" w:rsidR="2D7C76CB" w:rsidRPr="002F5989" w:rsidRDefault="0017142D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17142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01FCC23" wp14:editId="34E130C2">
                  <wp:extent cx="1866900" cy="1866900"/>
                  <wp:effectExtent l="0" t="0" r="0" b="0"/>
                  <wp:docPr id="1608165828" name="Picture 35" descr="list of 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165828" name="Picture 35" descr="list of 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D85DFC7" w14:textId="5CC989F9" w:rsidR="2D7C76CB" w:rsidRPr="002F5989" w:rsidRDefault="2D7C76CB" w:rsidP="002F5989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86C30D6" w14:textId="3BE54AEB" w:rsidR="2D7C76CB" w:rsidRPr="002F5989" w:rsidRDefault="2D7C76CB" w:rsidP="002F5989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DED4081" w14:textId="1F73D336" w:rsidR="2D7C76CB" w:rsidRPr="002F5989" w:rsidRDefault="2D7C76CB" w:rsidP="002D6FCB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F5989">
              <w:rPr>
                <w:rFonts w:eastAsia="Arial" w:cs="Arial"/>
                <w:color w:val="000000" w:themeColor="text1"/>
                <w:sz w:val="28"/>
                <w:szCs w:val="28"/>
              </w:rPr>
              <w:t>New planning rules</w:t>
            </w:r>
          </w:p>
        </w:tc>
      </w:tr>
      <w:tr w:rsidR="2D7C76CB" w:rsidRPr="002F5989" w14:paraId="705E012A" w14:textId="77777777" w:rsidTr="002C2AAB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22F8A77" w14:textId="14970A14" w:rsidR="2D7C76CB" w:rsidRPr="002F5989" w:rsidRDefault="0017142D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17142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3F7DFAC" wp14:editId="18BA0F14">
                  <wp:extent cx="1866900" cy="1866900"/>
                  <wp:effectExtent l="0" t="0" r="0" b="0"/>
                  <wp:docPr id="1109437616" name="Picture 36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437616" name="Picture 36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5434AAF" w14:textId="26923DEF" w:rsidR="2D7C76CB" w:rsidRPr="002F5989" w:rsidRDefault="2D7C76CB" w:rsidP="002F5989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FFD7EBE" w14:textId="5D6E50F7" w:rsidR="2D7C76CB" w:rsidRPr="002F5989" w:rsidRDefault="2D7C76CB" w:rsidP="002F5989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5E70E0D" w14:textId="4BA4CCE1" w:rsidR="2D7C76CB" w:rsidRPr="002F5989" w:rsidRDefault="2D7C76CB" w:rsidP="002D6FCB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F5989">
              <w:rPr>
                <w:rFonts w:eastAsia="Arial" w:cs="Arial"/>
                <w:color w:val="000000" w:themeColor="text1"/>
                <w:sz w:val="28"/>
                <w:szCs w:val="28"/>
              </w:rPr>
              <w:t>Working with people with disability to change laws.</w:t>
            </w:r>
          </w:p>
        </w:tc>
      </w:tr>
      <w:tr w:rsidR="43372A41" w:rsidRPr="002F5989" w14:paraId="4C7C483F" w14:textId="77777777" w:rsidTr="002C2AAB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D0171A0" w14:textId="2B171821" w:rsidR="43372A41" w:rsidRPr="002F5989" w:rsidRDefault="00F2355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F23551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ABB2B93" wp14:editId="3565AD67">
                  <wp:extent cx="1866900" cy="1866900"/>
                  <wp:effectExtent l="0" t="0" r="0" b="0"/>
                  <wp:docPr id="1541471353" name="Picture 57" descr="a person standing next a board saying Disability Rights Inclusion and Safeguarding Act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71353" name="Picture 57" descr="a person standing next a board saying Disability Rights Inclusion and Safeguarding Act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265369B" w14:textId="2BE8A0EF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45B0B39" w14:textId="7C6265EF" w:rsidR="43372A41" w:rsidRPr="002F5989" w:rsidRDefault="3EA0F61E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 xml:space="preserve">The </w:t>
            </w:r>
            <w:r w:rsidR="209EF2A9" w:rsidRPr="002F5989">
              <w:rPr>
                <w:rFonts w:eastAsia="Arial" w:cs="Arial"/>
                <w:sz w:val="28"/>
                <w:szCs w:val="28"/>
              </w:rPr>
              <w:t>new law started on 1 July 2025.</w:t>
            </w:r>
          </w:p>
          <w:p w14:paraId="02C76173" w14:textId="60345F41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1BB2C23" w14:textId="7EE1544C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It is called</w:t>
            </w:r>
          </w:p>
          <w:p w14:paraId="46A5563A" w14:textId="2E7BD31A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E840D7E" w14:textId="01E0042D" w:rsidR="43372A41" w:rsidRPr="002F5989" w:rsidRDefault="43372A41" w:rsidP="002D6FCB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 xml:space="preserve">Disability Rights Inclusion and </w:t>
            </w:r>
            <w:r w:rsidRPr="002F5989">
              <w:rPr>
                <w:rFonts w:eastAsia="Arial" w:cs="Arial"/>
                <w:b/>
                <w:bCs/>
                <w:sz w:val="28"/>
                <w:szCs w:val="28"/>
              </w:rPr>
              <w:t>Safeguarding</w:t>
            </w:r>
            <w:r w:rsidRPr="002F5989">
              <w:rPr>
                <w:rFonts w:eastAsia="Arial" w:cs="Arial"/>
                <w:sz w:val="28"/>
                <w:szCs w:val="28"/>
              </w:rPr>
              <w:t xml:space="preserve"> Act 2024.</w:t>
            </w:r>
          </w:p>
        </w:tc>
      </w:tr>
      <w:tr w:rsidR="43372A41" w:rsidRPr="002F5989" w14:paraId="6CCEB3DB" w14:textId="77777777" w:rsidTr="002C2AAB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817AE68" w14:textId="2475CA90" w:rsidR="43372A41" w:rsidRPr="002F5989" w:rsidRDefault="00F05D54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F05D54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1649F98" wp14:editId="5270A96B">
                  <wp:extent cx="1866900" cy="1866900"/>
                  <wp:effectExtent l="0" t="0" r="0" b="0"/>
                  <wp:docPr id="965179750" name="Picture 37" descr="a pereson holding a sheild with a tic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179750" name="Picture 37" descr="a pereson holding a sheild with a tick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999F6B8" w14:textId="2F96BA8D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41B9BE7" w14:textId="51DD2693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9C5FB62" w14:textId="6C72D9C4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Safeguarding means protecting people with disability from harm.</w:t>
            </w:r>
          </w:p>
        </w:tc>
      </w:tr>
      <w:tr w:rsidR="43372A41" w:rsidRPr="002F5989" w14:paraId="7A8A5EB4" w14:textId="77777777" w:rsidTr="002C2AAB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587A0BA" w14:textId="5BAFDD55" w:rsidR="43372A41" w:rsidRPr="002F5989" w:rsidRDefault="00D1362B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D1362B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2E72672" wp14:editId="10491449">
                  <wp:extent cx="1866900" cy="1866900"/>
                  <wp:effectExtent l="0" t="0" r="0" b="0"/>
                  <wp:docPr id="1207941449" name="Picture 39" descr="people holding a list of 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41449" name="Picture 39" descr="people holding a list of 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7A48927" w14:textId="2C405842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A2362C2" w14:textId="2A408233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D29C8F1" w14:textId="551BC95C" w:rsidR="43372A41" w:rsidRPr="002F5989" w:rsidRDefault="7D730DDB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4C32653">
              <w:rPr>
                <w:rFonts w:eastAsia="Arial" w:cs="Arial"/>
                <w:sz w:val="28"/>
                <w:szCs w:val="28"/>
              </w:rPr>
              <w:t>The law has rules to help people with disability.</w:t>
            </w:r>
          </w:p>
        </w:tc>
      </w:tr>
      <w:tr w:rsidR="43372A41" w:rsidRPr="002F5989" w14:paraId="7683CDC1" w14:textId="77777777" w:rsidTr="002C2AAB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7DBB472" w14:textId="78555B6E" w:rsidR="43372A41" w:rsidRPr="002F5989" w:rsidRDefault="00790E74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90E74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1CA5318B" wp14:editId="56206F96">
                  <wp:extent cx="1866900" cy="1866900"/>
                  <wp:effectExtent l="0" t="0" r="0" b="0"/>
                  <wp:docPr id="16018891" name="Picture 41" descr="people making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8891" name="Picture 41" descr="people making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B10C53A" w14:textId="445EB8E8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78F7BB4" w14:textId="0FAF4A7C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The law says TAS government and other organisations need to</w:t>
            </w:r>
          </w:p>
          <w:p w14:paraId="6EEED7DB" w14:textId="5744EC86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0334EAA" w14:textId="0C335BA9" w:rsidR="43372A41" w:rsidRPr="002F5989" w:rsidRDefault="43372A41" w:rsidP="002D6FCB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Make plans to include people with disability</w:t>
            </w:r>
          </w:p>
        </w:tc>
      </w:tr>
      <w:tr w:rsidR="43372A41" w:rsidRPr="002F5989" w14:paraId="34B36972" w14:textId="77777777" w:rsidTr="002C2AAB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1F6DA30" w14:textId="1D05B60B" w:rsidR="43372A41" w:rsidRPr="002F5989" w:rsidRDefault="00E443DA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443DA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1A6176F" wp14:editId="1504042A">
                  <wp:extent cx="1866900" cy="1866900"/>
                  <wp:effectExtent l="0" t="0" r="0" b="0"/>
                  <wp:docPr id="832536526" name="Picture 42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36526" name="Picture 42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0170940" w14:textId="7C371122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A8B8092" w14:textId="75C5D0BB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550004F" w14:textId="277E1E0B" w:rsidR="43372A41" w:rsidRPr="002F5989" w:rsidRDefault="7D730DDB" w:rsidP="002D6FCB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sz w:val="28"/>
                <w:szCs w:val="28"/>
              </w:rPr>
            </w:pPr>
            <w:r w:rsidRPr="34C32653">
              <w:rPr>
                <w:rFonts w:eastAsia="Arial" w:cs="Arial"/>
                <w:sz w:val="28"/>
                <w:szCs w:val="28"/>
              </w:rPr>
              <w:t xml:space="preserve">Talk </w:t>
            </w:r>
            <w:r w:rsidR="4D9751BF" w:rsidRPr="34C32653">
              <w:rPr>
                <w:rFonts w:eastAsia="Arial" w:cs="Arial"/>
                <w:sz w:val="28"/>
                <w:szCs w:val="28"/>
              </w:rPr>
              <w:t>to</w:t>
            </w:r>
            <w:r w:rsidRPr="34C32653">
              <w:rPr>
                <w:rFonts w:eastAsia="Arial" w:cs="Arial"/>
                <w:sz w:val="28"/>
                <w:szCs w:val="28"/>
              </w:rPr>
              <w:t xml:space="preserve"> people with disability when making decisions</w:t>
            </w:r>
          </w:p>
        </w:tc>
      </w:tr>
      <w:tr w:rsidR="43372A41" w:rsidRPr="002F5989" w14:paraId="72F69661" w14:textId="77777777" w:rsidTr="002C2AAB">
        <w:trPr>
          <w:cantSplit/>
          <w:trHeight w:val="482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7721C05" w14:textId="24E2E78F" w:rsidR="43372A41" w:rsidRPr="002F5989" w:rsidRDefault="00E443DA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443DA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54F6B1D9" wp14:editId="0F6DC594">
                  <wp:extent cx="1866900" cy="1866900"/>
                  <wp:effectExtent l="0" t="0" r="0" b="0"/>
                  <wp:docPr id="844966933" name="Picture 43" descr="a person holding 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966933" name="Picture 43" descr="a person holding a 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5ACE3FD" w14:textId="0720371E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95127AA" w14:textId="79459CF8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763B892" w14:textId="3D9A63BA" w:rsidR="43372A41" w:rsidRPr="002F5989" w:rsidRDefault="43372A41" w:rsidP="002D6FCB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Write reports saying how they are making things better.</w:t>
            </w:r>
          </w:p>
        </w:tc>
      </w:tr>
      <w:tr w:rsidR="43372A41" w:rsidRPr="002F5989" w14:paraId="0EB90A92" w14:textId="77777777" w:rsidTr="002C2AAB">
        <w:trPr>
          <w:cantSplit/>
          <w:trHeight w:val="482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3093947" w14:textId="069F921F" w:rsidR="43372A41" w:rsidRPr="002F5989" w:rsidRDefault="009163FF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163FF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59C92A7D" wp14:editId="15205906">
                  <wp:extent cx="1866900" cy="1866900"/>
                  <wp:effectExtent l="0" t="0" r="0" b="0"/>
                  <wp:docPr id="623849200" name="Picture 59" descr="a person holding paper saying tasmanian disability inclusion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849200" name="Picture 59" descr="a person holding paper saying tasmanian disability inclusion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C2330A6" w14:textId="566EFB5A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5A61366" w14:textId="13D7EC81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405EDD0" w14:textId="689132B8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These plans are part of the Tasmanian Disability Inclusion Plan.</w:t>
            </w:r>
          </w:p>
        </w:tc>
      </w:tr>
      <w:tr w:rsidR="43372A41" w:rsidRPr="002F5989" w14:paraId="03A41400" w14:textId="77777777" w:rsidTr="002C2AAB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4A4A2B5" w14:textId="7C18CFE3" w:rsidR="43372A41" w:rsidRPr="002F5989" w:rsidRDefault="00437D49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437D49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DE44834" wp14:editId="3FC21EB2">
                  <wp:extent cx="1866900" cy="1866900"/>
                  <wp:effectExtent l="0" t="0" r="0" b="0"/>
                  <wp:docPr id="890584431" name="Picture 44" descr="a person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84431" name="Picture 44" descr="a person list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CFEA62A" w14:textId="332A4E77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8C72697" w14:textId="442E67BC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 xml:space="preserve">The new law was made by listening to </w:t>
            </w:r>
          </w:p>
          <w:p w14:paraId="3FB4EB7A" w14:textId="6E2F819A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4C01AEF" w14:textId="424497CF" w:rsidR="43372A41" w:rsidRPr="002F5989" w:rsidRDefault="43372A41" w:rsidP="002D6FCB">
            <w:pPr>
              <w:pStyle w:val="EasyRead16"/>
              <w:numPr>
                <w:ilvl w:val="0"/>
                <w:numId w:val="5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People with disability</w:t>
            </w:r>
          </w:p>
          <w:p w14:paraId="5C9C6EF0" w14:textId="6B5F3A94" w:rsidR="43372A41" w:rsidRPr="002F5989" w:rsidRDefault="43372A41" w:rsidP="002D6FCB">
            <w:pPr>
              <w:pStyle w:val="EasyRead16"/>
              <w:numPr>
                <w:ilvl w:val="0"/>
                <w:numId w:val="5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The community</w:t>
            </w:r>
          </w:p>
          <w:p w14:paraId="59500308" w14:textId="6819AB0A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0A3B909" w14:textId="62429A2C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 xml:space="preserve">In many </w:t>
            </w:r>
            <w:r w:rsidRPr="002F5989">
              <w:rPr>
                <w:rFonts w:eastAsia="Arial" w:cs="Arial"/>
                <w:b/>
                <w:bCs/>
                <w:sz w:val="28"/>
                <w:szCs w:val="28"/>
              </w:rPr>
              <w:t>consultations</w:t>
            </w:r>
            <w:r w:rsidRPr="002F5989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43372A41" w:rsidRPr="002F5989" w14:paraId="0184021A" w14:textId="77777777" w:rsidTr="002C2AAB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9ACEE80" w14:textId="2611E4E0" w:rsidR="43372A41" w:rsidRPr="002F5989" w:rsidRDefault="00AD63AA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AD63AA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60FBBE68" wp14:editId="2F6800F1">
                  <wp:extent cx="1866900" cy="1866900"/>
                  <wp:effectExtent l="0" t="0" r="0" b="0"/>
                  <wp:docPr id="1679968881" name="Picture 45" descr="a person on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968881" name="Picture 45" descr="a person on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9FC0EEE" w14:textId="5BC6471A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297456A" w14:textId="49091BB3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Consultation is the governments way of working with the disability community.</w:t>
            </w:r>
          </w:p>
          <w:p w14:paraId="70B97C6B" w14:textId="646DF3D8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2244767" w14:textId="273BC96E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It makes sure that the government is listening to communities.</w:t>
            </w:r>
          </w:p>
          <w:p w14:paraId="5C652091" w14:textId="34480851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FCDB9C6" w14:textId="37063702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This helps the government make better plans to support people with disability.</w:t>
            </w:r>
          </w:p>
        </w:tc>
      </w:tr>
      <w:tr w:rsidR="43372A41" w:rsidRPr="002F5989" w14:paraId="0CCB322B" w14:textId="77777777" w:rsidTr="002C2AAB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17F09E7" w14:textId="48FA0AB3" w:rsidR="43372A41" w:rsidRPr="002F5989" w:rsidRDefault="00D46A2D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D46A2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60A92D0" wp14:editId="65A9D7A1">
                  <wp:extent cx="1866900" cy="1866900"/>
                  <wp:effectExtent l="0" t="0" r="0" b="0"/>
                  <wp:docPr id="126567682" name="Picture 60" descr="people standing holding a piece of paper with policy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67682" name="Picture 60" descr="people standing holding a piece of paper with policy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2AB49B3" w14:textId="4B52E89F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69B4A06" w14:textId="1F8DE28E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The new law says the government must talk with people with disability when making or changing</w:t>
            </w:r>
          </w:p>
          <w:p w14:paraId="797F4B49" w14:textId="2F24BDEE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6AAB980" w14:textId="5F49F974" w:rsidR="43372A41" w:rsidRPr="002F5989" w:rsidRDefault="43372A41" w:rsidP="002D6FCB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b/>
                <w:bCs/>
                <w:sz w:val="28"/>
                <w:szCs w:val="28"/>
              </w:rPr>
              <w:t xml:space="preserve">Policies </w:t>
            </w:r>
          </w:p>
          <w:p w14:paraId="4CFEAA96" w14:textId="1095E4D4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6B49FB4" w14:textId="49139335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Policies are plans for how to do things.</w:t>
            </w:r>
          </w:p>
        </w:tc>
      </w:tr>
      <w:tr w:rsidR="43372A41" w:rsidRPr="002F5989" w14:paraId="61A97768" w14:textId="77777777" w:rsidTr="002C2AAB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D35FE5B" w14:textId="23678769" w:rsidR="43372A41" w:rsidRPr="002F5989" w:rsidRDefault="00350C85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350C85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00FE2F9" wp14:editId="20367EC4">
                  <wp:extent cx="1866900" cy="1866900"/>
                  <wp:effectExtent l="0" t="0" r="0" b="0"/>
                  <wp:docPr id="559048289" name="Picture 48" descr="people doing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048289" name="Picture 48" descr="people doing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9C89360" w14:textId="6FC51C44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C7C5D07" w14:textId="29A0B20F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2346B55" w14:textId="5D1C0D71" w:rsidR="43372A41" w:rsidRPr="002F5989" w:rsidRDefault="43372A41" w:rsidP="002D6FCB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Programs</w:t>
            </w:r>
          </w:p>
        </w:tc>
      </w:tr>
      <w:tr w:rsidR="43372A41" w:rsidRPr="002F5989" w14:paraId="54FB0173" w14:textId="77777777" w:rsidTr="002C2AAB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359E714" w14:textId="3EBE2559" w:rsidR="43372A41" w:rsidRPr="002F5989" w:rsidRDefault="00350C85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350C85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0B281A4" wp14:editId="52130832">
                  <wp:extent cx="1866900" cy="1866900"/>
                  <wp:effectExtent l="0" t="0" r="0" b="0"/>
                  <wp:docPr id="123720075" name="Picture 50" descr="people with a clipboard standing next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20075" name="Picture 50" descr="people with a clipboard standing next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8331B7F" w14:textId="3EAD8A96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4C752B8" w14:textId="62D8437F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0B6572D" w14:textId="425A67AB" w:rsidR="43372A41" w:rsidRPr="002F5989" w:rsidRDefault="43372A41" w:rsidP="002D6FCB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 xml:space="preserve">Services. </w:t>
            </w:r>
          </w:p>
        </w:tc>
      </w:tr>
      <w:tr w:rsidR="43372A41" w:rsidRPr="002F5989" w14:paraId="18DB045B" w14:textId="77777777" w:rsidTr="002C2AAB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F20AFE2" w14:textId="599A0AF7" w:rsidR="43372A41" w:rsidRPr="002F5989" w:rsidRDefault="00082A7D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082A7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560BFAA2" wp14:editId="5C593CCB">
                  <wp:extent cx="1866900" cy="1866900"/>
                  <wp:effectExtent l="0" t="0" r="0" b="0"/>
                  <wp:docPr id="1661976782" name="Picture 61" descr="2 peopl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976782" name="Picture 61" descr="2 peopl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8E43835" w14:textId="67BF40F5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4945FC2" w14:textId="7047AA61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The talks must be</w:t>
            </w:r>
          </w:p>
          <w:p w14:paraId="33476F38" w14:textId="782D7897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EC330BF" w14:textId="2D290BA6" w:rsidR="43372A41" w:rsidRPr="002F5989" w:rsidRDefault="43372A41" w:rsidP="002D6FCB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 xml:space="preserve">Fair </w:t>
            </w:r>
          </w:p>
          <w:p w14:paraId="5C616A72" w14:textId="4784AE86" w:rsidR="43372A41" w:rsidRPr="002F5989" w:rsidRDefault="43372A41" w:rsidP="002D6FCB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b/>
                <w:bCs/>
                <w:sz w:val="28"/>
                <w:szCs w:val="28"/>
              </w:rPr>
              <w:t>Flexible</w:t>
            </w:r>
          </w:p>
          <w:p w14:paraId="4123E09C" w14:textId="5AD557A4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125C221" w14:textId="6921AAA0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Flexible means something that can change easily for different people.</w:t>
            </w:r>
          </w:p>
        </w:tc>
      </w:tr>
      <w:tr w:rsidR="43372A41" w:rsidRPr="002F5989" w14:paraId="64631650" w14:textId="77777777" w:rsidTr="002C2AAB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B7F112C" w14:textId="7E9F3B38" w:rsidR="43372A41" w:rsidRPr="002F5989" w:rsidRDefault="00F84356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F84356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697C8EF" wp14:editId="5854EFA9">
                  <wp:extent cx="1866900" cy="1866900"/>
                  <wp:effectExtent l="0" t="0" r="0" b="0"/>
                  <wp:docPr id="1759262150" name="Picture 51" descr="a person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262150" name="Picture 51" descr="a person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C21D919" w14:textId="403D63E3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10D0F33" w14:textId="36A3F7EE" w:rsidR="43372A41" w:rsidRPr="002F5989" w:rsidRDefault="43372A41" w:rsidP="002F598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4BAB83D" w14:textId="25CC920E" w:rsidR="43372A41" w:rsidRPr="002F5989" w:rsidRDefault="43372A41" w:rsidP="002F598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F5989">
              <w:rPr>
                <w:rFonts w:eastAsia="Arial" w:cs="Arial"/>
                <w:sz w:val="28"/>
                <w:szCs w:val="28"/>
              </w:rPr>
              <w:t>This will make sure that people with disability have the same chance to share their ideas.</w:t>
            </w:r>
          </w:p>
        </w:tc>
      </w:tr>
    </w:tbl>
    <w:p w14:paraId="0275B218" w14:textId="558CCB01" w:rsidR="0058149C" w:rsidRDefault="0058149C" w:rsidP="1270FCDC"/>
    <w:p w14:paraId="195A4E90" w14:textId="41B2CC34" w:rsidR="6F6D549D" w:rsidRDefault="6F6D549D" w:rsidP="1B2A2CB1">
      <w:pPr>
        <w:rPr>
          <w:noProof/>
        </w:rPr>
      </w:pPr>
    </w:p>
    <w:p w14:paraId="54A47618" w14:textId="7A59FC41" w:rsidR="71B10253" w:rsidRDefault="00E540DA" w:rsidP="00E540DA">
      <w:pPr>
        <w:spacing w:line="48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79"/>
      <w:footerReference w:type="even" r:id="rId80"/>
      <w:footerReference w:type="default" r:id="rId81"/>
      <w:footerReference w:type="first" r:id="rId82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464FE" w14:textId="77777777" w:rsidR="00374652" w:rsidRDefault="00374652" w:rsidP="00B04ED8">
      <w:pPr>
        <w:spacing w:after="0" w:line="240" w:lineRule="auto"/>
      </w:pPr>
      <w:r>
        <w:separator/>
      </w:r>
    </w:p>
  </w:endnote>
  <w:endnote w:type="continuationSeparator" w:id="0">
    <w:p w14:paraId="58479E73" w14:textId="77777777" w:rsidR="00374652" w:rsidRDefault="00374652" w:rsidP="00B04ED8">
      <w:pPr>
        <w:spacing w:after="0" w:line="240" w:lineRule="auto"/>
      </w:pPr>
      <w:r>
        <w:continuationSeparator/>
      </w:r>
    </w:p>
  </w:endnote>
  <w:endnote w:type="continuationNotice" w:id="1">
    <w:p w14:paraId="016407CB" w14:textId="77777777" w:rsidR="00374652" w:rsidRDefault="003746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6606F" w14:textId="35D7E0A2" w:rsidR="00E53DF1" w:rsidRDefault="00E53DF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35D17BF9" wp14:editId="408DC01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9575"/>
              <wp:effectExtent l="0" t="0" r="0" b="0"/>
              <wp:wrapNone/>
              <wp:docPr id="175140174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A4A49" w14:textId="403095F5" w:rsidR="00E53DF1" w:rsidRPr="00E53DF1" w:rsidRDefault="00E53DF1" w:rsidP="00E53DF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53DF1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17BF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8pt;height:32.25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" filled="f" stroked="f">
              <v:textbox style="mso-fit-shape-to-text:t" inset="0,0,0,15pt">
                <w:txbxContent>
                  <w:p w14:paraId="1DEA4A49" w14:textId="403095F5" w:rsidR="00E53DF1" w:rsidRPr="00E53DF1" w:rsidRDefault="00E53DF1" w:rsidP="00E53DF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E53DF1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A59AE" w14:textId="77777777" w:rsidR="00B04ED8" w:rsidRPr="00BB43CB" w:rsidRDefault="00BB43CB" w:rsidP="00BB43CB">
    <w:pPr>
      <w:pStyle w:val="Footer"/>
      <w:jc w:val="right"/>
      <w:rPr>
        <w:sz w:val="32"/>
        <w:szCs w:val="32"/>
      </w:rPr>
    </w:pPr>
    <w:r w:rsidRPr="5C1A1679">
      <w:rPr>
        <w:noProof/>
        <w:sz w:val="28"/>
        <w:szCs w:val="28"/>
      </w:rPr>
      <w:fldChar w:fldCharType="begin"/>
    </w:r>
    <w:r w:rsidRPr="5C1A1679">
      <w:rPr>
        <w:sz w:val="32"/>
        <w:szCs w:val="32"/>
      </w:rPr>
      <w:instrText xml:space="preserve"> PAGE   \* MERGEFORMAT </w:instrText>
    </w:r>
    <w:r w:rsidRPr="5C1A1679">
      <w:rPr>
        <w:sz w:val="32"/>
        <w:szCs w:val="32"/>
      </w:rPr>
      <w:fldChar w:fldCharType="separate"/>
    </w:r>
    <w:r w:rsidR="5C1A1679" w:rsidRPr="5C1A1679">
      <w:rPr>
        <w:noProof/>
        <w:sz w:val="28"/>
        <w:szCs w:val="28"/>
      </w:rPr>
      <w:t>2</w:t>
    </w:r>
    <w:r w:rsidRPr="5C1A1679">
      <w:rPr>
        <w:noProof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5E96B121" w:rsidR="003D5871" w:rsidRDefault="005605E9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61636DC" wp14:editId="2D4370E3">
          <wp:simplePos x="0" y="0"/>
          <wp:positionH relativeFrom="column">
            <wp:posOffset>4381500</wp:posOffset>
          </wp:positionH>
          <wp:positionV relativeFrom="paragraph">
            <wp:posOffset>-1489710</wp:posOffset>
          </wp:positionV>
          <wp:extent cx="1895475" cy="2076450"/>
          <wp:effectExtent l="0" t="0" r="0" b="0"/>
          <wp:wrapSquare wrapText="bothSides"/>
          <wp:docPr id="370663122" name="Picture 3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 Read logo with blu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5871" w:rsidRPr="00FD018D">
      <w:rPr>
        <w:noProof/>
      </w:rPr>
      <w:drawing>
        <wp:anchor distT="0" distB="0" distL="114300" distR="114300" simplePos="0" relativeHeight="251655680" behindDoc="0" locked="0" layoutInCell="1" allowOverlap="1" wp14:anchorId="3A63020F" wp14:editId="2EB2375D">
          <wp:simplePos x="0" y="0"/>
          <wp:positionH relativeFrom="column">
            <wp:posOffset>4381500</wp:posOffset>
          </wp:positionH>
          <wp:positionV relativeFrom="paragraph">
            <wp:posOffset>-1485900</wp:posOffset>
          </wp:positionV>
          <wp:extent cx="1841500" cy="2026285"/>
          <wp:effectExtent l="0" t="0" r="0" b="0"/>
          <wp:wrapSquare wrapText="bothSides"/>
          <wp:docPr id="341271985" name="Picture 1" descr="Teal circle with white page with Easy Read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271985" name="Picture 1" descr="Teal circle with white page with Easy Read on i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2D666" w14:textId="77777777" w:rsidR="00374652" w:rsidRDefault="00374652" w:rsidP="00B04ED8">
      <w:pPr>
        <w:spacing w:after="0" w:line="240" w:lineRule="auto"/>
      </w:pPr>
      <w:r>
        <w:separator/>
      </w:r>
    </w:p>
  </w:footnote>
  <w:footnote w:type="continuationSeparator" w:id="0">
    <w:p w14:paraId="64143747" w14:textId="77777777" w:rsidR="00374652" w:rsidRDefault="00374652" w:rsidP="00B04ED8">
      <w:pPr>
        <w:spacing w:after="0" w:line="240" w:lineRule="auto"/>
      </w:pPr>
      <w:r>
        <w:continuationSeparator/>
      </w:r>
    </w:p>
  </w:footnote>
  <w:footnote w:type="continuationNotice" w:id="1">
    <w:p w14:paraId="7D3C3368" w14:textId="77777777" w:rsidR="00374652" w:rsidRDefault="003746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76055" w14:textId="6F091314" w:rsidR="00E53DF1" w:rsidRDefault="00E53DF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4A2DE917" wp14:editId="4FE7469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9575"/>
              <wp:effectExtent l="0" t="0" r="0" b="9525"/>
              <wp:wrapNone/>
              <wp:docPr id="80345490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446D3" w14:textId="611DD0FC" w:rsidR="00E53DF1" w:rsidRPr="00E53DF1" w:rsidRDefault="00E53DF1" w:rsidP="00E53DF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53DF1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DE9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2.25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" filled="f" stroked="f">
              <v:textbox style="mso-fit-shape-to-text:t" inset="0,15pt,0,0">
                <w:txbxContent>
                  <w:p w14:paraId="0A0446D3" w14:textId="611DD0FC" w:rsidR="00E53DF1" w:rsidRPr="00E53DF1" w:rsidRDefault="00E53DF1" w:rsidP="00E53DF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E53DF1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8186C"/>
    <w:multiLevelType w:val="hybridMultilevel"/>
    <w:tmpl w:val="35AA1E38"/>
    <w:lvl w:ilvl="0" w:tplc="3E162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72A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61C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40EA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8AF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B665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077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8AB3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3A9C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90E34"/>
    <w:multiLevelType w:val="hybridMultilevel"/>
    <w:tmpl w:val="8D64C09A"/>
    <w:lvl w:ilvl="0" w:tplc="784EB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B0E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AB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C5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A14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C7B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62FA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749A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601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81706"/>
    <w:multiLevelType w:val="hybridMultilevel"/>
    <w:tmpl w:val="65FCE510"/>
    <w:lvl w:ilvl="0" w:tplc="40FC7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D423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8C15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7E10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88AA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726D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4A18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74D7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76C5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73F98"/>
    <w:multiLevelType w:val="hybridMultilevel"/>
    <w:tmpl w:val="DAF0C808"/>
    <w:lvl w:ilvl="0" w:tplc="8264B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8E5F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885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C241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54DD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700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A0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EE80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8A8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CF804"/>
    <w:multiLevelType w:val="hybridMultilevel"/>
    <w:tmpl w:val="DAACAC50"/>
    <w:lvl w:ilvl="0" w:tplc="D1203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CE2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468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4A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B08F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D8B9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CD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26F5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4B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D1434"/>
    <w:multiLevelType w:val="hybridMultilevel"/>
    <w:tmpl w:val="092AD768"/>
    <w:lvl w:ilvl="0" w:tplc="5CC45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A35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D85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45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E454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C631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241B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CA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0ED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4537F"/>
    <w:multiLevelType w:val="hybridMultilevel"/>
    <w:tmpl w:val="ADD8DA12"/>
    <w:lvl w:ilvl="0" w:tplc="61B02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3023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6621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2E1D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24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FA0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6C1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922B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904B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62E9C"/>
    <w:multiLevelType w:val="hybridMultilevel"/>
    <w:tmpl w:val="433247D0"/>
    <w:lvl w:ilvl="0" w:tplc="A61C1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875A6" w:tentative="1">
      <w:start w:val="1"/>
      <w:numFmt w:val="lowerLetter"/>
      <w:lvlText w:val="%2."/>
      <w:lvlJc w:val="left"/>
      <w:pPr>
        <w:ind w:left="1440" w:hanging="360"/>
      </w:pPr>
    </w:lvl>
    <w:lvl w:ilvl="2" w:tplc="CFB0100A" w:tentative="1">
      <w:start w:val="1"/>
      <w:numFmt w:val="lowerRoman"/>
      <w:lvlText w:val="%3."/>
      <w:lvlJc w:val="right"/>
      <w:pPr>
        <w:ind w:left="2160" w:hanging="180"/>
      </w:pPr>
    </w:lvl>
    <w:lvl w:ilvl="3" w:tplc="A7E6AEDE" w:tentative="1">
      <w:start w:val="1"/>
      <w:numFmt w:val="decimal"/>
      <w:lvlText w:val="%4."/>
      <w:lvlJc w:val="left"/>
      <w:pPr>
        <w:ind w:left="2880" w:hanging="360"/>
      </w:pPr>
    </w:lvl>
    <w:lvl w:ilvl="4" w:tplc="08AAA382" w:tentative="1">
      <w:start w:val="1"/>
      <w:numFmt w:val="lowerLetter"/>
      <w:lvlText w:val="%5."/>
      <w:lvlJc w:val="left"/>
      <w:pPr>
        <w:ind w:left="3600" w:hanging="360"/>
      </w:pPr>
    </w:lvl>
    <w:lvl w:ilvl="5" w:tplc="1FFC6510" w:tentative="1">
      <w:start w:val="1"/>
      <w:numFmt w:val="lowerRoman"/>
      <w:lvlText w:val="%6."/>
      <w:lvlJc w:val="right"/>
      <w:pPr>
        <w:ind w:left="4320" w:hanging="180"/>
      </w:pPr>
    </w:lvl>
    <w:lvl w:ilvl="6" w:tplc="7070DDF6" w:tentative="1">
      <w:start w:val="1"/>
      <w:numFmt w:val="decimal"/>
      <w:lvlText w:val="%7."/>
      <w:lvlJc w:val="left"/>
      <w:pPr>
        <w:ind w:left="5040" w:hanging="360"/>
      </w:pPr>
    </w:lvl>
    <w:lvl w:ilvl="7" w:tplc="A56A7F88" w:tentative="1">
      <w:start w:val="1"/>
      <w:numFmt w:val="lowerLetter"/>
      <w:lvlText w:val="%8."/>
      <w:lvlJc w:val="left"/>
      <w:pPr>
        <w:ind w:left="5760" w:hanging="360"/>
      </w:pPr>
    </w:lvl>
    <w:lvl w:ilvl="8" w:tplc="E7EE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3594B"/>
    <w:multiLevelType w:val="hybridMultilevel"/>
    <w:tmpl w:val="93E2D89C"/>
    <w:lvl w:ilvl="0" w:tplc="430C6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904E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B45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26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8BB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802A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CDA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8D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8243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A5BD"/>
    <w:multiLevelType w:val="hybridMultilevel"/>
    <w:tmpl w:val="362CAF9A"/>
    <w:lvl w:ilvl="0" w:tplc="C646E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762E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48D2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45B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69D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AAE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705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E0D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DAFD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8628C"/>
    <w:multiLevelType w:val="hybridMultilevel"/>
    <w:tmpl w:val="389C27F8"/>
    <w:lvl w:ilvl="0" w:tplc="E1D2F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E6CC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CB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46B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E87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E041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AAF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9E0F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2269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91971"/>
    <w:multiLevelType w:val="hybridMultilevel"/>
    <w:tmpl w:val="82EE7F46"/>
    <w:lvl w:ilvl="0" w:tplc="5E405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5A91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EC5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46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7E69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56C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ACE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4AAA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AA68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7CA58"/>
    <w:multiLevelType w:val="hybridMultilevel"/>
    <w:tmpl w:val="49A8089C"/>
    <w:lvl w:ilvl="0" w:tplc="ADCCE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E22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D47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A4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280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CA4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C3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FAD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06F9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E5C59"/>
    <w:multiLevelType w:val="hybridMultilevel"/>
    <w:tmpl w:val="133A1A84"/>
    <w:lvl w:ilvl="0" w:tplc="A93C1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7816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3E27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4E6E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A804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C43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EA7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E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78DF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9633B"/>
    <w:multiLevelType w:val="hybridMultilevel"/>
    <w:tmpl w:val="E3387C1C"/>
    <w:lvl w:ilvl="0" w:tplc="CC9C25E4">
      <w:start w:val="1"/>
      <w:numFmt w:val="decimal"/>
      <w:lvlText w:val="%1."/>
      <w:lvlJc w:val="left"/>
      <w:pPr>
        <w:ind w:left="720" w:hanging="360"/>
      </w:pPr>
    </w:lvl>
    <w:lvl w:ilvl="1" w:tplc="16680F6C" w:tentative="1">
      <w:start w:val="1"/>
      <w:numFmt w:val="lowerLetter"/>
      <w:lvlText w:val="%2."/>
      <w:lvlJc w:val="left"/>
      <w:pPr>
        <w:ind w:left="1440" w:hanging="360"/>
      </w:pPr>
    </w:lvl>
    <w:lvl w:ilvl="2" w:tplc="E7A4191E" w:tentative="1">
      <w:start w:val="1"/>
      <w:numFmt w:val="lowerRoman"/>
      <w:lvlText w:val="%3."/>
      <w:lvlJc w:val="right"/>
      <w:pPr>
        <w:ind w:left="2160" w:hanging="180"/>
      </w:pPr>
    </w:lvl>
    <w:lvl w:ilvl="3" w:tplc="E70A0F1C" w:tentative="1">
      <w:start w:val="1"/>
      <w:numFmt w:val="decimal"/>
      <w:lvlText w:val="%4."/>
      <w:lvlJc w:val="left"/>
      <w:pPr>
        <w:ind w:left="2880" w:hanging="360"/>
      </w:pPr>
    </w:lvl>
    <w:lvl w:ilvl="4" w:tplc="09B6DAAE" w:tentative="1">
      <w:start w:val="1"/>
      <w:numFmt w:val="lowerLetter"/>
      <w:lvlText w:val="%5."/>
      <w:lvlJc w:val="left"/>
      <w:pPr>
        <w:ind w:left="3600" w:hanging="360"/>
      </w:pPr>
    </w:lvl>
    <w:lvl w:ilvl="5" w:tplc="D932048E" w:tentative="1">
      <w:start w:val="1"/>
      <w:numFmt w:val="lowerRoman"/>
      <w:lvlText w:val="%6."/>
      <w:lvlJc w:val="right"/>
      <w:pPr>
        <w:ind w:left="4320" w:hanging="180"/>
      </w:pPr>
    </w:lvl>
    <w:lvl w:ilvl="6" w:tplc="2F5C6296" w:tentative="1">
      <w:start w:val="1"/>
      <w:numFmt w:val="decimal"/>
      <w:lvlText w:val="%7."/>
      <w:lvlJc w:val="left"/>
      <w:pPr>
        <w:ind w:left="5040" w:hanging="360"/>
      </w:pPr>
    </w:lvl>
    <w:lvl w:ilvl="7" w:tplc="9B823A70" w:tentative="1">
      <w:start w:val="1"/>
      <w:numFmt w:val="lowerLetter"/>
      <w:lvlText w:val="%8."/>
      <w:lvlJc w:val="left"/>
      <w:pPr>
        <w:ind w:left="5760" w:hanging="360"/>
      </w:pPr>
    </w:lvl>
    <w:lvl w:ilvl="8" w:tplc="4DF075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A7F1A"/>
    <w:multiLevelType w:val="hybridMultilevel"/>
    <w:tmpl w:val="90FCBB72"/>
    <w:lvl w:ilvl="0" w:tplc="1758F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162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0C7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843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80E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5633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AE01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263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C0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0251B"/>
    <w:multiLevelType w:val="hybridMultilevel"/>
    <w:tmpl w:val="904ACEDE"/>
    <w:lvl w:ilvl="0" w:tplc="2D4E7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5A8F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CA8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AC2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3826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52BD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41B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5E73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C6F8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DBDF1"/>
    <w:multiLevelType w:val="hybridMultilevel"/>
    <w:tmpl w:val="03B23C46"/>
    <w:lvl w:ilvl="0" w:tplc="CC72B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0A5C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5666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4D4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FEB4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040C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8E2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16E7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7CC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4E0B9"/>
    <w:multiLevelType w:val="hybridMultilevel"/>
    <w:tmpl w:val="FBB01AB4"/>
    <w:lvl w:ilvl="0" w:tplc="029EA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1A9B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AAA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C62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C4B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9CE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8C62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6AA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A6D3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C1C1D"/>
    <w:multiLevelType w:val="hybridMultilevel"/>
    <w:tmpl w:val="227AFA44"/>
    <w:lvl w:ilvl="0" w:tplc="8CF8A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5C5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2032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5ABD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9ECE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686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68A9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F84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88F5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0795E"/>
    <w:multiLevelType w:val="hybridMultilevel"/>
    <w:tmpl w:val="D332C2F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73C62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3CEB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451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724A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AE44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120A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AE33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5698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87E39"/>
    <w:multiLevelType w:val="hybridMultilevel"/>
    <w:tmpl w:val="48F2F9E2"/>
    <w:lvl w:ilvl="0" w:tplc="16120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A203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8A6C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A9D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485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1CC9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E8F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185A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B8C9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4F6BB"/>
    <w:multiLevelType w:val="hybridMultilevel"/>
    <w:tmpl w:val="D8224230"/>
    <w:lvl w:ilvl="0" w:tplc="2BF60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061C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AB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B43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C15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AC4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C65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A44E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90D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510C8"/>
    <w:multiLevelType w:val="hybridMultilevel"/>
    <w:tmpl w:val="8E26EB74"/>
    <w:lvl w:ilvl="0" w:tplc="31E8E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5804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467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FEF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40C7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4618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4E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F4C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CC67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E77F73"/>
    <w:multiLevelType w:val="hybridMultilevel"/>
    <w:tmpl w:val="840A0F46"/>
    <w:lvl w:ilvl="0" w:tplc="E25C7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E7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3AF8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96C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062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F21E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88D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AA1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1A7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7A2128"/>
    <w:multiLevelType w:val="hybridMultilevel"/>
    <w:tmpl w:val="8A8C81D0"/>
    <w:lvl w:ilvl="0" w:tplc="A58EE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2480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10C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3A3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237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D85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942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36C9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681C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43BBCB"/>
    <w:multiLevelType w:val="hybridMultilevel"/>
    <w:tmpl w:val="1CA4126C"/>
    <w:lvl w:ilvl="0" w:tplc="1A36C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08E2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82A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4A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AC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8EE5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6C56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D24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48A5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061A4"/>
    <w:multiLevelType w:val="hybridMultilevel"/>
    <w:tmpl w:val="6A106592"/>
    <w:lvl w:ilvl="0" w:tplc="F4782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E10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285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2E0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807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FA8B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2AC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0653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46E6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B67E4"/>
    <w:multiLevelType w:val="hybridMultilevel"/>
    <w:tmpl w:val="16C01640"/>
    <w:lvl w:ilvl="0" w:tplc="16FAC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BA2FBC" w:tentative="1">
      <w:start w:val="1"/>
      <w:numFmt w:val="lowerLetter"/>
      <w:lvlText w:val="%2."/>
      <w:lvlJc w:val="left"/>
      <w:pPr>
        <w:ind w:left="1440" w:hanging="360"/>
      </w:pPr>
    </w:lvl>
    <w:lvl w:ilvl="2" w:tplc="87287380" w:tentative="1">
      <w:start w:val="1"/>
      <w:numFmt w:val="lowerRoman"/>
      <w:lvlText w:val="%3."/>
      <w:lvlJc w:val="right"/>
      <w:pPr>
        <w:ind w:left="2160" w:hanging="180"/>
      </w:pPr>
    </w:lvl>
    <w:lvl w:ilvl="3" w:tplc="8C286B60" w:tentative="1">
      <w:start w:val="1"/>
      <w:numFmt w:val="decimal"/>
      <w:lvlText w:val="%4."/>
      <w:lvlJc w:val="left"/>
      <w:pPr>
        <w:ind w:left="2880" w:hanging="360"/>
      </w:pPr>
    </w:lvl>
    <w:lvl w:ilvl="4" w:tplc="B128E2BE" w:tentative="1">
      <w:start w:val="1"/>
      <w:numFmt w:val="lowerLetter"/>
      <w:lvlText w:val="%5."/>
      <w:lvlJc w:val="left"/>
      <w:pPr>
        <w:ind w:left="3600" w:hanging="360"/>
      </w:pPr>
    </w:lvl>
    <w:lvl w:ilvl="5" w:tplc="321EF27E" w:tentative="1">
      <w:start w:val="1"/>
      <w:numFmt w:val="lowerRoman"/>
      <w:lvlText w:val="%6."/>
      <w:lvlJc w:val="right"/>
      <w:pPr>
        <w:ind w:left="4320" w:hanging="180"/>
      </w:pPr>
    </w:lvl>
    <w:lvl w:ilvl="6" w:tplc="89EEEDF8" w:tentative="1">
      <w:start w:val="1"/>
      <w:numFmt w:val="decimal"/>
      <w:lvlText w:val="%7."/>
      <w:lvlJc w:val="left"/>
      <w:pPr>
        <w:ind w:left="5040" w:hanging="360"/>
      </w:pPr>
    </w:lvl>
    <w:lvl w:ilvl="7" w:tplc="D1740034" w:tentative="1">
      <w:start w:val="1"/>
      <w:numFmt w:val="lowerLetter"/>
      <w:lvlText w:val="%8."/>
      <w:lvlJc w:val="left"/>
      <w:pPr>
        <w:ind w:left="5760" w:hanging="360"/>
      </w:pPr>
    </w:lvl>
    <w:lvl w:ilvl="8" w:tplc="1FEE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4B1636"/>
    <w:multiLevelType w:val="hybridMultilevel"/>
    <w:tmpl w:val="C666DF46"/>
    <w:lvl w:ilvl="0" w:tplc="90FC9B9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EFECD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50A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8CA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6CD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5E2C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4211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A5A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14AD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615106">
    <w:abstractNumId w:val="28"/>
  </w:num>
  <w:num w:numId="2" w16cid:durableId="1494684102">
    <w:abstractNumId w:val="7"/>
  </w:num>
  <w:num w:numId="3" w16cid:durableId="1948460928">
    <w:abstractNumId w:val="9"/>
  </w:num>
  <w:num w:numId="4" w16cid:durableId="113718601">
    <w:abstractNumId w:val="12"/>
  </w:num>
  <w:num w:numId="5" w16cid:durableId="525751228">
    <w:abstractNumId w:val="18"/>
  </w:num>
  <w:num w:numId="6" w16cid:durableId="272136579">
    <w:abstractNumId w:val="25"/>
  </w:num>
  <w:num w:numId="7" w16cid:durableId="1739941590">
    <w:abstractNumId w:val="3"/>
  </w:num>
  <w:num w:numId="8" w16cid:durableId="843055931">
    <w:abstractNumId w:val="27"/>
  </w:num>
  <w:num w:numId="9" w16cid:durableId="83848474">
    <w:abstractNumId w:val="24"/>
  </w:num>
  <w:num w:numId="10" w16cid:durableId="515849280">
    <w:abstractNumId w:val="19"/>
  </w:num>
  <w:num w:numId="11" w16cid:durableId="1085499317">
    <w:abstractNumId w:val="17"/>
  </w:num>
  <w:num w:numId="12" w16cid:durableId="227035660">
    <w:abstractNumId w:val="22"/>
  </w:num>
  <w:num w:numId="13" w16cid:durableId="1489129257">
    <w:abstractNumId w:val="1"/>
  </w:num>
  <w:num w:numId="14" w16cid:durableId="1601329620">
    <w:abstractNumId w:val="23"/>
  </w:num>
  <w:num w:numId="15" w16cid:durableId="2082289887">
    <w:abstractNumId w:val="10"/>
  </w:num>
  <w:num w:numId="16" w16cid:durableId="21517591">
    <w:abstractNumId w:val="20"/>
  </w:num>
  <w:num w:numId="17" w16cid:durableId="1044060294">
    <w:abstractNumId w:val="2"/>
  </w:num>
  <w:num w:numId="18" w16cid:durableId="1707020728">
    <w:abstractNumId w:val="29"/>
  </w:num>
  <w:num w:numId="19" w16cid:durableId="1710832713">
    <w:abstractNumId w:val="8"/>
  </w:num>
  <w:num w:numId="20" w16cid:durableId="1085418852">
    <w:abstractNumId w:val="0"/>
  </w:num>
  <w:num w:numId="21" w16cid:durableId="475341910">
    <w:abstractNumId w:val="6"/>
  </w:num>
  <w:num w:numId="22" w16cid:durableId="1115104159">
    <w:abstractNumId w:val="11"/>
  </w:num>
  <w:num w:numId="23" w16cid:durableId="2124372728">
    <w:abstractNumId w:val="13"/>
  </w:num>
  <w:num w:numId="24" w16cid:durableId="112479161">
    <w:abstractNumId w:val="15"/>
  </w:num>
  <w:num w:numId="25" w16cid:durableId="1288196073">
    <w:abstractNumId w:val="26"/>
  </w:num>
  <w:num w:numId="26" w16cid:durableId="1176306617">
    <w:abstractNumId w:val="16"/>
  </w:num>
  <w:num w:numId="27" w16cid:durableId="171727357">
    <w:abstractNumId w:val="30"/>
  </w:num>
  <w:num w:numId="28" w16cid:durableId="1441946772">
    <w:abstractNumId w:val="21"/>
  </w:num>
  <w:num w:numId="29" w16cid:durableId="134760357">
    <w:abstractNumId w:val="14"/>
  </w:num>
  <w:num w:numId="30" w16cid:durableId="1032070040">
    <w:abstractNumId w:val="5"/>
  </w:num>
  <w:num w:numId="31" w16cid:durableId="2037080826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227A0"/>
    <w:rsid w:val="00026917"/>
    <w:rsid w:val="00026B82"/>
    <w:rsid w:val="00041FDE"/>
    <w:rsid w:val="00042720"/>
    <w:rsid w:val="00046031"/>
    <w:rsid w:val="00046382"/>
    <w:rsid w:val="0005492C"/>
    <w:rsid w:val="0006182F"/>
    <w:rsid w:val="00080ABB"/>
    <w:rsid w:val="00082A7D"/>
    <w:rsid w:val="000866C5"/>
    <w:rsid w:val="000B092B"/>
    <w:rsid w:val="000B714A"/>
    <w:rsid w:val="000D21CE"/>
    <w:rsid w:val="000D3ED4"/>
    <w:rsid w:val="000D437E"/>
    <w:rsid w:val="000E4BE0"/>
    <w:rsid w:val="000F1BFE"/>
    <w:rsid w:val="000F5175"/>
    <w:rsid w:val="000F5619"/>
    <w:rsid w:val="001074F3"/>
    <w:rsid w:val="0011762E"/>
    <w:rsid w:val="00124AF4"/>
    <w:rsid w:val="0012524F"/>
    <w:rsid w:val="001257A5"/>
    <w:rsid w:val="00140AD0"/>
    <w:rsid w:val="00152C86"/>
    <w:rsid w:val="001570E2"/>
    <w:rsid w:val="00160463"/>
    <w:rsid w:val="00162E3E"/>
    <w:rsid w:val="001642C3"/>
    <w:rsid w:val="00166B4D"/>
    <w:rsid w:val="0017043B"/>
    <w:rsid w:val="0017142D"/>
    <w:rsid w:val="00172015"/>
    <w:rsid w:val="00172E01"/>
    <w:rsid w:val="00180383"/>
    <w:rsid w:val="00183E6B"/>
    <w:rsid w:val="001935B8"/>
    <w:rsid w:val="001A08F5"/>
    <w:rsid w:val="001A3D85"/>
    <w:rsid w:val="001A7F5C"/>
    <w:rsid w:val="001B07B8"/>
    <w:rsid w:val="001C02E3"/>
    <w:rsid w:val="001C0910"/>
    <w:rsid w:val="001D2F07"/>
    <w:rsid w:val="001DF6A2"/>
    <w:rsid w:val="001E630D"/>
    <w:rsid w:val="001F0E97"/>
    <w:rsid w:val="001F36C3"/>
    <w:rsid w:val="001F3C6B"/>
    <w:rsid w:val="001F5FAD"/>
    <w:rsid w:val="001F6C16"/>
    <w:rsid w:val="0021240C"/>
    <w:rsid w:val="00214B96"/>
    <w:rsid w:val="002159EF"/>
    <w:rsid w:val="00226095"/>
    <w:rsid w:val="002342F1"/>
    <w:rsid w:val="002515CD"/>
    <w:rsid w:val="00252E41"/>
    <w:rsid w:val="00257312"/>
    <w:rsid w:val="002605E4"/>
    <w:rsid w:val="00261D86"/>
    <w:rsid w:val="00270667"/>
    <w:rsid w:val="00273CFE"/>
    <w:rsid w:val="002763DD"/>
    <w:rsid w:val="00281F3A"/>
    <w:rsid w:val="00284DC9"/>
    <w:rsid w:val="00286065"/>
    <w:rsid w:val="002950E3"/>
    <w:rsid w:val="002A2063"/>
    <w:rsid w:val="002A7B19"/>
    <w:rsid w:val="002B0791"/>
    <w:rsid w:val="002C2AAB"/>
    <w:rsid w:val="002D033F"/>
    <w:rsid w:val="002D31A0"/>
    <w:rsid w:val="002D6FCB"/>
    <w:rsid w:val="002E061E"/>
    <w:rsid w:val="002F4066"/>
    <w:rsid w:val="002F576D"/>
    <w:rsid w:val="002F5939"/>
    <w:rsid w:val="002F5989"/>
    <w:rsid w:val="003033C1"/>
    <w:rsid w:val="00330106"/>
    <w:rsid w:val="00332946"/>
    <w:rsid w:val="003376F1"/>
    <w:rsid w:val="00350C85"/>
    <w:rsid w:val="003544EB"/>
    <w:rsid w:val="00354A38"/>
    <w:rsid w:val="003606AA"/>
    <w:rsid w:val="0036236D"/>
    <w:rsid w:val="0036503F"/>
    <w:rsid w:val="00366044"/>
    <w:rsid w:val="00372D22"/>
    <w:rsid w:val="00374652"/>
    <w:rsid w:val="003755AE"/>
    <w:rsid w:val="003A14D9"/>
    <w:rsid w:val="003A3543"/>
    <w:rsid w:val="003A72AF"/>
    <w:rsid w:val="003B2BB8"/>
    <w:rsid w:val="003B78C8"/>
    <w:rsid w:val="003D34FF"/>
    <w:rsid w:val="003D3EF7"/>
    <w:rsid w:val="003D5871"/>
    <w:rsid w:val="003E04CF"/>
    <w:rsid w:val="003E0E42"/>
    <w:rsid w:val="003F5C0C"/>
    <w:rsid w:val="004139FD"/>
    <w:rsid w:val="00421EC4"/>
    <w:rsid w:val="004258FD"/>
    <w:rsid w:val="00426996"/>
    <w:rsid w:val="00435F9D"/>
    <w:rsid w:val="00437D49"/>
    <w:rsid w:val="00442668"/>
    <w:rsid w:val="004431A4"/>
    <w:rsid w:val="00444DE2"/>
    <w:rsid w:val="00447DAA"/>
    <w:rsid w:val="0045183C"/>
    <w:rsid w:val="004548B5"/>
    <w:rsid w:val="00462668"/>
    <w:rsid w:val="00462D1A"/>
    <w:rsid w:val="004747D0"/>
    <w:rsid w:val="00475090"/>
    <w:rsid w:val="0049018D"/>
    <w:rsid w:val="00497865"/>
    <w:rsid w:val="004A3195"/>
    <w:rsid w:val="004A5173"/>
    <w:rsid w:val="004B54CA"/>
    <w:rsid w:val="004D092D"/>
    <w:rsid w:val="004D5B36"/>
    <w:rsid w:val="004E0783"/>
    <w:rsid w:val="004E1049"/>
    <w:rsid w:val="004E33E6"/>
    <w:rsid w:val="004E5CBF"/>
    <w:rsid w:val="004F2566"/>
    <w:rsid w:val="00512C1B"/>
    <w:rsid w:val="00514B4B"/>
    <w:rsid w:val="00542AB2"/>
    <w:rsid w:val="0055254A"/>
    <w:rsid w:val="00557329"/>
    <w:rsid w:val="00557887"/>
    <w:rsid w:val="005601E0"/>
    <w:rsid w:val="005605E9"/>
    <w:rsid w:val="005634CF"/>
    <w:rsid w:val="005675B5"/>
    <w:rsid w:val="0058120F"/>
    <w:rsid w:val="005812AD"/>
    <w:rsid w:val="0058149C"/>
    <w:rsid w:val="00585080"/>
    <w:rsid w:val="00597BD5"/>
    <w:rsid w:val="005A069C"/>
    <w:rsid w:val="005A0CAF"/>
    <w:rsid w:val="005A3145"/>
    <w:rsid w:val="005A4AB5"/>
    <w:rsid w:val="005A7D57"/>
    <w:rsid w:val="005B2AE4"/>
    <w:rsid w:val="005B476B"/>
    <w:rsid w:val="005C09E3"/>
    <w:rsid w:val="005C3476"/>
    <w:rsid w:val="005C3AA9"/>
    <w:rsid w:val="005C7EF5"/>
    <w:rsid w:val="005D0354"/>
    <w:rsid w:val="005D56F1"/>
    <w:rsid w:val="005D5D86"/>
    <w:rsid w:val="005F5A4B"/>
    <w:rsid w:val="005F75D0"/>
    <w:rsid w:val="006201FF"/>
    <w:rsid w:val="006213C6"/>
    <w:rsid w:val="00621FC5"/>
    <w:rsid w:val="006264F0"/>
    <w:rsid w:val="006317F9"/>
    <w:rsid w:val="00637B02"/>
    <w:rsid w:val="0064027C"/>
    <w:rsid w:val="00640388"/>
    <w:rsid w:val="0064067F"/>
    <w:rsid w:val="00653CB0"/>
    <w:rsid w:val="0066079B"/>
    <w:rsid w:val="00660B19"/>
    <w:rsid w:val="006676D7"/>
    <w:rsid w:val="006720FA"/>
    <w:rsid w:val="006808EF"/>
    <w:rsid w:val="00680C77"/>
    <w:rsid w:val="00682BDD"/>
    <w:rsid w:val="00683A84"/>
    <w:rsid w:val="0069117B"/>
    <w:rsid w:val="006A06C1"/>
    <w:rsid w:val="006A0B89"/>
    <w:rsid w:val="006A1831"/>
    <w:rsid w:val="006A41A2"/>
    <w:rsid w:val="006A4A9D"/>
    <w:rsid w:val="006A4CE7"/>
    <w:rsid w:val="006AB4FE"/>
    <w:rsid w:val="006B0614"/>
    <w:rsid w:val="006B42A4"/>
    <w:rsid w:val="006C6780"/>
    <w:rsid w:val="006D1391"/>
    <w:rsid w:val="006D260B"/>
    <w:rsid w:val="006F67A5"/>
    <w:rsid w:val="00702736"/>
    <w:rsid w:val="00706933"/>
    <w:rsid w:val="0070723D"/>
    <w:rsid w:val="007103E6"/>
    <w:rsid w:val="00711544"/>
    <w:rsid w:val="007236A7"/>
    <w:rsid w:val="00727303"/>
    <w:rsid w:val="007344D7"/>
    <w:rsid w:val="007445C0"/>
    <w:rsid w:val="00750C6F"/>
    <w:rsid w:val="00753809"/>
    <w:rsid w:val="0075406B"/>
    <w:rsid w:val="00757D42"/>
    <w:rsid w:val="007608F5"/>
    <w:rsid w:val="00765167"/>
    <w:rsid w:val="007736A2"/>
    <w:rsid w:val="00773DD8"/>
    <w:rsid w:val="00785261"/>
    <w:rsid w:val="007901C8"/>
    <w:rsid w:val="00790E74"/>
    <w:rsid w:val="00794F02"/>
    <w:rsid w:val="007B0256"/>
    <w:rsid w:val="007C5DD2"/>
    <w:rsid w:val="007E46C0"/>
    <w:rsid w:val="007E5083"/>
    <w:rsid w:val="007E7B3A"/>
    <w:rsid w:val="00803D73"/>
    <w:rsid w:val="0080531B"/>
    <w:rsid w:val="00821EC7"/>
    <w:rsid w:val="0082208B"/>
    <w:rsid w:val="00823871"/>
    <w:rsid w:val="0082413F"/>
    <w:rsid w:val="00825E4B"/>
    <w:rsid w:val="00826BB1"/>
    <w:rsid w:val="0083177B"/>
    <w:rsid w:val="00837C40"/>
    <w:rsid w:val="00840033"/>
    <w:rsid w:val="008515B4"/>
    <w:rsid w:val="008515FC"/>
    <w:rsid w:val="00856A2B"/>
    <w:rsid w:val="0086232C"/>
    <w:rsid w:val="0086472C"/>
    <w:rsid w:val="00865C10"/>
    <w:rsid w:val="008661EC"/>
    <w:rsid w:val="00881CBA"/>
    <w:rsid w:val="00883C6C"/>
    <w:rsid w:val="008841A9"/>
    <w:rsid w:val="008843DE"/>
    <w:rsid w:val="008A0F4A"/>
    <w:rsid w:val="008A4A81"/>
    <w:rsid w:val="008A6225"/>
    <w:rsid w:val="008A6766"/>
    <w:rsid w:val="008B69C8"/>
    <w:rsid w:val="008C639F"/>
    <w:rsid w:val="008C66DD"/>
    <w:rsid w:val="008D7E1B"/>
    <w:rsid w:val="008E647D"/>
    <w:rsid w:val="008E67A1"/>
    <w:rsid w:val="008E6C5E"/>
    <w:rsid w:val="008E72C2"/>
    <w:rsid w:val="008E75D5"/>
    <w:rsid w:val="008E7B9A"/>
    <w:rsid w:val="008F3636"/>
    <w:rsid w:val="009102A2"/>
    <w:rsid w:val="0091035B"/>
    <w:rsid w:val="009163FF"/>
    <w:rsid w:val="009225F0"/>
    <w:rsid w:val="009238DA"/>
    <w:rsid w:val="00923FC7"/>
    <w:rsid w:val="00926492"/>
    <w:rsid w:val="00931814"/>
    <w:rsid w:val="009319C3"/>
    <w:rsid w:val="0093462C"/>
    <w:rsid w:val="00935C66"/>
    <w:rsid w:val="0094133D"/>
    <w:rsid w:val="00946D84"/>
    <w:rsid w:val="00953795"/>
    <w:rsid w:val="009542C7"/>
    <w:rsid w:val="00962E59"/>
    <w:rsid w:val="0097389B"/>
    <w:rsid w:val="00974189"/>
    <w:rsid w:val="009755D8"/>
    <w:rsid w:val="00983888"/>
    <w:rsid w:val="00984D6C"/>
    <w:rsid w:val="00985917"/>
    <w:rsid w:val="00986585"/>
    <w:rsid w:val="0099034B"/>
    <w:rsid w:val="009903D2"/>
    <w:rsid w:val="00990A55"/>
    <w:rsid w:val="00990B40"/>
    <w:rsid w:val="00994D56"/>
    <w:rsid w:val="00995B0F"/>
    <w:rsid w:val="009A046E"/>
    <w:rsid w:val="009A779D"/>
    <w:rsid w:val="009C0737"/>
    <w:rsid w:val="009D6430"/>
    <w:rsid w:val="009D76ED"/>
    <w:rsid w:val="00A24A04"/>
    <w:rsid w:val="00A25904"/>
    <w:rsid w:val="00A4471E"/>
    <w:rsid w:val="00A50C35"/>
    <w:rsid w:val="00A50EDC"/>
    <w:rsid w:val="00A51FBF"/>
    <w:rsid w:val="00A56679"/>
    <w:rsid w:val="00A56905"/>
    <w:rsid w:val="00A57742"/>
    <w:rsid w:val="00A57856"/>
    <w:rsid w:val="00A610D9"/>
    <w:rsid w:val="00A65E30"/>
    <w:rsid w:val="00A66374"/>
    <w:rsid w:val="00A67A0B"/>
    <w:rsid w:val="00A73869"/>
    <w:rsid w:val="00A73BAF"/>
    <w:rsid w:val="00A805E6"/>
    <w:rsid w:val="00A841C0"/>
    <w:rsid w:val="00A95374"/>
    <w:rsid w:val="00AA0563"/>
    <w:rsid w:val="00AA0C26"/>
    <w:rsid w:val="00AA0F57"/>
    <w:rsid w:val="00AA69C9"/>
    <w:rsid w:val="00AA7DCB"/>
    <w:rsid w:val="00AB006C"/>
    <w:rsid w:val="00AB4D11"/>
    <w:rsid w:val="00AB56FC"/>
    <w:rsid w:val="00AC6FD9"/>
    <w:rsid w:val="00AD5204"/>
    <w:rsid w:val="00AD54FE"/>
    <w:rsid w:val="00AD63AA"/>
    <w:rsid w:val="00AE0088"/>
    <w:rsid w:val="00AE159E"/>
    <w:rsid w:val="00AF1618"/>
    <w:rsid w:val="00AF3155"/>
    <w:rsid w:val="00AF3D6F"/>
    <w:rsid w:val="00AF5D70"/>
    <w:rsid w:val="00AF736D"/>
    <w:rsid w:val="00B00125"/>
    <w:rsid w:val="00B04ED8"/>
    <w:rsid w:val="00B05511"/>
    <w:rsid w:val="00B13016"/>
    <w:rsid w:val="00B13880"/>
    <w:rsid w:val="00B15F32"/>
    <w:rsid w:val="00B15FE4"/>
    <w:rsid w:val="00B211E4"/>
    <w:rsid w:val="00B41A19"/>
    <w:rsid w:val="00B44DE2"/>
    <w:rsid w:val="00B50315"/>
    <w:rsid w:val="00B643CB"/>
    <w:rsid w:val="00B66E21"/>
    <w:rsid w:val="00B706E0"/>
    <w:rsid w:val="00B73149"/>
    <w:rsid w:val="00B91E3E"/>
    <w:rsid w:val="00BA2DB9"/>
    <w:rsid w:val="00BA54E9"/>
    <w:rsid w:val="00BA5B46"/>
    <w:rsid w:val="00BA70D7"/>
    <w:rsid w:val="00BB43CB"/>
    <w:rsid w:val="00BB78B3"/>
    <w:rsid w:val="00BC1011"/>
    <w:rsid w:val="00BC385B"/>
    <w:rsid w:val="00BC4E53"/>
    <w:rsid w:val="00BC5026"/>
    <w:rsid w:val="00BE11FB"/>
    <w:rsid w:val="00BE1294"/>
    <w:rsid w:val="00BE1C69"/>
    <w:rsid w:val="00BE1DD9"/>
    <w:rsid w:val="00BE2430"/>
    <w:rsid w:val="00BE7148"/>
    <w:rsid w:val="00BF4A13"/>
    <w:rsid w:val="00BF7F97"/>
    <w:rsid w:val="00C0110F"/>
    <w:rsid w:val="00C25D0F"/>
    <w:rsid w:val="00C3566B"/>
    <w:rsid w:val="00C3797A"/>
    <w:rsid w:val="00C43F6A"/>
    <w:rsid w:val="00C4674B"/>
    <w:rsid w:val="00C61BC4"/>
    <w:rsid w:val="00C64BAB"/>
    <w:rsid w:val="00C77246"/>
    <w:rsid w:val="00C84DD7"/>
    <w:rsid w:val="00C906B4"/>
    <w:rsid w:val="00C90BEC"/>
    <w:rsid w:val="00C9499D"/>
    <w:rsid w:val="00C968A9"/>
    <w:rsid w:val="00C97EDD"/>
    <w:rsid w:val="00CA011F"/>
    <w:rsid w:val="00CB07FC"/>
    <w:rsid w:val="00CB5863"/>
    <w:rsid w:val="00CB6266"/>
    <w:rsid w:val="00CB6EEC"/>
    <w:rsid w:val="00CC0443"/>
    <w:rsid w:val="00CD0810"/>
    <w:rsid w:val="00CD0E24"/>
    <w:rsid w:val="00CD2ACE"/>
    <w:rsid w:val="00CE786D"/>
    <w:rsid w:val="00D03232"/>
    <w:rsid w:val="00D063C0"/>
    <w:rsid w:val="00D1362B"/>
    <w:rsid w:val="00D16505"/>
    <w:rsid w:val="00D221B9"/>
    <w:rsid w:val="00D24892"/>
    <w:rsid w:val="00D3060C"/>
    <w:rsid w:val="00D359CA"/>
    <w:rsid w:val="00D37AAC"/>
    <w:rsid w:val="00D46A2D"/>
    <w:rsid w:val="00D50ACF"/>
    <w:rsid w:val="00D51640"/>
    <w:rsid w:val="00D5756A"/>
    <w:rsid w:val="00D61686"/>
    <w:rsid w:val="00D662A2"/>
    <w:rsid w:val="00D80B61"/>
    <w:rsid w:val="00D9450C"/>
    <w:rsid w:val="00D94BBF"/>
    <w:rsid w:val="00D9762A"/>
    <w:rsid w:val="00DA243A"/>
    <w:rsid w:val="00DA47D9"/>
    <w:rsid w:val="00DB3FB5"/>
    <w:rsid w:val="00DC3436"/>
    <w:rsid w:val="00DC4D1D"/>
    <w:rsid w:val="00DC7F8C"/>
    <w:rsid w:val="00DE1DE8"/>
    <w:rsid w:val="00DE2F27"/>
    <w:rsid w:val="00DF635C"/>
    <w:rsid w:val="00DF7537"/>
    <w:rsid w:val="00E00F0A"/>
    <w:rsid w:val="00E02F22"/>
    <w:rsid w:val="00E10807"/>
    <w:rsid w:val="00E14BAA"/>
    <w:rsid w:val="00E15EF4"/>
    <w:rsid w:val="00E21E77"/>
    <w:rsid w:val="00E25216"/>
    <w:rsid w:val="00E273E4"/>
    <w:rsid w:val="00E3708A"/>
    <w:rsid w:val="00E37D09"/>
    <w:rsid w:val="00E42897"/>
    <w:rsid w:val="00E433E3"/>
    <w:rsid w:val="00E443DA"/>
    <w:rsid w:val="00E44DDF"/>
    <w:rsid w:val="00E50CA2"/>
    <w:rsid w:val="00E519FB"/>
    <w:rsid w:val="00E51C8A"/>
    <w:rsid w:val="00E53DF1"/>
    <w:rsid w:val="00E540DA"/>
    <w:rsid w:val="00E62246"/>
    <w:rsid w:val="00E642D6"/>
    <w:rsid w:val="00E75EAA"/>
    <w:rsid w:val="00E85C1F"/>
    <w:rsid w:val="00E93924"/>
    <w:rsid w:val="00E97063"/>
    <w:rsid w:val="00EA0120"/>
    <w:rsid w:val="00EA41DB"/>
    <w:rsid w:val="00EA9FCE"/>
    <w:rsid w:val="00EB37CB"/>
    <w:rsid w:val="00EB4A2A"/>
    <w:rsid w:val="00EB64A4"/>
    <w:rsid w:val="00EC0FBC"/>
    <w:rsid w:val="00EF3E6E"/>
    <w:rsid w:val="00EF5141"/>
    <w:rsid w:val="00EF66D8"/>
    <w:rsid w:val="00EF7B9F"/>
    <w:rsid w:val="00F02D15"/>
    <w:rsid w:val="00F04770"/>
    <w:rsid w:val="00F05D54"/>
    <w:rsid w:val="00F16105"/>
    <w:rsid w:val="00F17749"/>
    <w:rsid w:val="00F23551"/>
    <w:rsid w:val="00F25146"/>
    <w:rsid w:val="00F30AFE"/>
    <w:rsid w:val="00F405F3"/>
    <w:rsid w:val="00F40E78"/>
    <w:rsid w:val="00F44D68"/>
    <w:rsid w:val="00F5556D"/>
    <w:rsid w:val="00F55E11"/>
    <w:rsid w:val="00F57712"/>
    <w:rsid w:val="00F60EDC"/>
    <w:rsid w:val="00F65AF2"/>
    <w:rsid w:val="00F75C63"/>
    <w:rsid w:val="00F81B8F"/>
    <w:rsid w:val="00F8422C"/>
    <w:rsid w:val="00F84356"/>
    <w:rsid w:val="00F94903"/>
    <w:rsid w:val="00FA2177"/>
    <w:rsid w:val="00FA2B58"/>
    <w:rsid w:val="00FC0A35"/>
    <w:rsid w:val="00FD3EE1"/>
    <w:rsid w:val="00FD7A0C"/>
    <w:rsid w:val="00FE0DCC"/>
    <w:rsid w:val="00FF533B"/>
    <w:rsid w:val="00FF550D"/>
    <w:rsid w:val="00FF667F"/>
    <w:rsid w:val="00FF6846"/>
    <w:rsid w:val="01C6A690"/>
    <w:rsid w:val="020F953C"/>
    <w:rsid w:val="0210960F"/>
    <w:rsid w:val="0239138A"/>
    <w:rsid w:val="02F4ED19"/>
    <w:rsid w:val="0324ABC4"/>
    <w:rsid w:val="03519999"/>
    <w:rsid w:val="0507A13D"/>
    <w:rsid w:val="0582BF85"/>
    <w:rsid w:val="058CDBF4"/>
    <w:rsid w:val="05A2D9DE"/>
    <w:rsid w:val="05AF25C6"/>
    <w:rsid w:val="062226B2"/>
    <w:rsid w:val="06E5E9FC"/>
    <w:rsid w:val="06E7DAE7"/>
    <w:rsid w:val="0997C0FC"/>
    <w:rsid w:val="0B1D82AF"/>
    <w:rsid w:val="0B3666EC"/>
    <w:rsid w:val="0C512A45"/>
    <w:rsid w:val="0D59EBC9"/>
    <w:rsid w:val="0EB70D13"/>
    <w:rsid w:val="0EEFDEA6"/>
    <w:rsid w:val="0F1387D1"/>
    <w:rsid w:val="0F69F64C"/>
    <w:rsid w:val="0F82C826"/>
    <w:rsid w:val="0F97B63A"/>
    <w:rsid w:val="10173B5C"/>
    <w:rsid w:val="10986586"/>
    <w:rsid w:val="10E3D0B2"/>
    <w:rsid w:val="117EBBED"/>
    <w:rsid w:val="118367C3"/>
    <w:rsid w:val="11A15497"/>
    <w:rsid w:val="1270FCDC"/>
    <w:rsid w:val="13915254"/>
    <w:rsid w:val="14F504F1"/>
    <w:rsid w:val="1529FC0F"/>
    <w:rsid w:val="153C197B"/>
    <w:rsid w:val="16BB19C1"/>
    <w:rsid w:val="1738E77E"/>
    <w:rsid w:val="178D7133"/>
    <w:rsid w:val="17DC87A1"/>
    <w:rsid w:val="17FF0CC6"/>
    <w:rsid w:val="185C94AA"/>
    <w:rsid w:val="18D95136"/>
    <w:rsid w:val="19AAEB68"/>
    <w:rsid w:val="1B2A2CB1"/>
    <w:rsid w:val="1BAFA1BF"/>
    <w:rsid w:val="1BEEB94B"/>
    <w:rsid w:val="1C24AFA1"/>
    <w:rsid w:val="1EB50A72"/>
    <w:rsid w:val="1ED03CEC"/>
    <w:rsid w:val="1F8030DD"/>
    <w:rsid w:val="1FECC42B"/>
    <w:rsid w:val="209EF2A9"/>
    <w:rsid w:val="21A50710"/>
    <w:rsid w:val="23FCEC34"/>
    <w:rsid w:val="24FBAC5C"/>
    <w:rsid w:val="25C1E00A"/>
    <w:rsid w:val="264C800F"/>
    <w:rsid w:val="26530BF3"/>
    <w:rsid w:val="26E19A65"/>
    <w:rsid w:val="2711DBA2"/>
    <w:rsid w:val="275107DA"/>
    <w:rsid w:val="27908741"/>
    <w:rsid w:val="279C6631"/>
    <w:rsid w:val="288A8A69"/>
    <w:rsid w:val="28F7CB47"/>
    <w:rsid w:val="298BE7E4"/>
    <w:rsid w:val="29C761A5"/>
    <w:rsid w:val="2A4100EA"/>
    <w:rsid w:val="2AB23112"/>
    <w:rsid w:val="2C1640BD"/>
    <w:rsid w:val="2D674B1A"/>
    <w:rsid w:val="2D7C76CB"/>
    <w:rsid w:val="2E10544F"/>
    <w:rsid w:val="2F40BD42"/>
    <w:rsid w:val="2FAF93C1"/>
    <w:rsid w:val="30833E5D"/>
    <w:rsid w:val="314498D6"/>
    <w:rsid w:val="316C0E2E"/>
    <w:rsid w:val="319E423C"/>
    <w:rsid w:val="32251D9C"/>
    <w:rsid w:val="32A46637"/>
    <w:rsid w:val="32B7A980"/>
    <w:rsid w:val="333E3952"/>
    <w:rsid w:val="335B43EA"/>
    <w:rsid w:val="338B5AAB"/>
    <w:rsid w:val="349E7BBB"/>
    <w:rsid w:val="34C32653"/>
    <w:rsid w:val="3591B220"/>
    <w:rsid w:val="37645E21"/>
    <w:rsid w:val="387A5196"/>
    <w:rsid w:val="38A6922C"/>
    <w:rsid w:val="38CAE159"/>
    <w:rsid w:val="3969882A"/>
    <w:rsid w:val="39AE12AC"/>
    <w:rsid w:val="3A811A54"/>
    <w:rsid w:val="3B8D1312"/>
    <w:rsid w:val="3BC18D6C"/>
    <w:rsid w:val="3BF463FB"/>
    <w:rsid w:val="3D4F991E"/>
    <w:rsid w:val="3E866BEF"/>
    <w:rsid w:val="3EA0F61E"/>
    <w:rsid w:val="3EB16B0E"/>
    <w:rsid w:val="4081924D"/>
    <w:rsid w:val="414CD862"/>
    <w:rsid w:val="41972D67"/>
    <w:rsid w:val="420BBF4C"/>
    <w:rsid w:val="4305E9ED"/>
    <w:rsid w:val="43372A41"/>
    <w:rsid w:val="445483AC"/>
    <w:rsid w:val="44F6BC46"/>
    <w:rsid w:val="49B7CD85"/>
    <w:rsid w:val="49C83BD1"/>
    <w:rsid w:val="4A03A873"/>
    <w:rsid w:val="4A1A7BCB"/>
    <w:rsid w:val="4A5045BE"/>
    <w:rsid w:val="4A774ABD"/>
    <w:rsid w:val="4A85C992"/>
    <w:rsid w:val="4B1E8970"/>
    <w:rsid w:val="4B4F92C6"/>
    <w:rsid w:val="4BDD50A4"/>
    <w:rsid w:val="4BEA76B0"/>
    <w:rsid w:val="4BF2553F"/>
    <w:rsid w:val="4C565EA4"/>
    <w:rsid w:val="4D88D3C6"/>
    <w:rsid w:val="4D9751BF"/>
    <w:rsid w:val="4E6D703A"/>
    <w:rsid w:val="4E7A4D2B"/>
    <w:rsid w:val="4EB61530"/>
    <w:rsid w:val="4EEE30D1"/>
    <w:rsid w:val="4FB800B0"/>
    <w:rsid w:val="50530538"/>
    <w:rsid w:val="5146AF6D"/>
    <w:rsid w:val="51628007"/>
    <w:rsid w:val="51D93ED6"/>
    <w:rsid w:val="523173E7"/>
    <w:rsid w:val="5253B168"/>
    <w:rsid w:val="52886DA8"/>
    <w:rsid w:val="5326A0FC"/>
    <w:rsid w:val="54108034"/>
    <w:rsid w:val="54D71531"/>
    <w:rsid w:val="558EF9F2"/>
    <w:rsid w:val="5590C8CB"/>
    <w:rsid w:val="55A3CBED"/>
    <w:rsid w:val="561D0987"/>
    <w:rsid w:val="57C96971"/>
    <w:rsid w:val="58E9A00C"/>
    <w:rsid w:val="59BB48AD"/>
    <w:rsid w:val="5A0690B7"/>
    <w:rsid w:val="5A47C582"/>
    <w:rsid w:val="5A51DDCA"/>
    <w:rsid w:val="5AFB768E"/>
    <w:rsid w:val="5B1A970F"/>
    <w:rsid w:val="5B437248"/>
    <w:rsid w:val="5C1A1679"/>
    <w:rsid w:val="5C3ED0D1"/>
    <w:rsid w:val="5C422870"/>
    <w:rsid w:val="5D29A9FA"/>
    <w:rsid w:val="5DAAFB74"/>
    <w:rsid w:val="5E036A9F"/>
    <w:rsid w:val="5FC3C730"/>
    <w:rsid w:val="60060FDE"/>
    <w:rsid w:val="601F9A8F"/>
    <w:rsid w:val="60677323"/>
    <w:rsid w:val="607B639E"/>
    <w:rsid w:val="616B258B"/>
    <w:rsid w:val="618BA336"/>
    <w:rsid w:val="61C8EC68"/>
    <w:rsid w:val="62842E91"/>
    <w:rsid w:val="63278521"/>
    <w:rsid w:val="6434D25E"/>
    <w:rsid w:val="645AADD1"/>
    <w:rsid w:val="65030A58"/>
    <w:rsid w:val="66FB6317"/>
    <w:rsid w:val="67272B52"/>
    <w:rsid w:val="676F7D25"/>
    <w:rsid w:val="67B1228D"/>
    <w:rsid w:val="681C18E3"/>
    <w:rsid w:val="68991C07"/>
    <w:rsid w:val="68B1954E"/>
    <w:rsid w:val="68C5A9E8"/>
    <w:rsid w:val="6913CCB7"/>
    <w:rsid w:val="69BFB9FF"/>
    <w:rsid w:val="6A8ECED4"/>
    <w:rsid w:val="6B3FCB4E"/>
    <w:rsid w:val="6B508744"/>
    <w:rsid w:val="6BACF33F"/>
    <w:rsid w:val="6C1A0266"/>
    <w:rsid w:val="6C59DD06"/>
    <w:rsid w:val="6CDF9472"/>
    <w:rsid w:val="6D1334A1"/>
    <w:rsid w:val="6D1B198C"/>
    <w:rsid w:val="6D2DCC39"/>
    <w:rsid w:val="6D59A06A"/>
    <w:rsid w:val="6D6AA47A"/>
    <w:rsid w:val="6DC7ECF9"/>
    <w:rsid w:val="6E2A9141"/>
    <w:rsid w:val="6E5CD304"/>
    <w:rsid w:val="6F6D549D"/>
    <w:rsid w:val="6FE53B02"/>
    <w:rsid w:val="703CC7DB"/>
    <w:rsid w:val="716FC7B9"/>
    <w:rsid w:val="71B10253"/>
    <w:rsid w:val="71B24E3C"/>
    <w:rsid w:val="72CE3ABB"/>
    <w:rsid w:val="7361B9FB"/>
    <w:rsid w:val="754904C6"/>
    <w:rsid w:val="756D0B42"/>
    <w:rsid w:val="75F8000D"/>
    <w:rsid w:val="76694AC2"/>
    <w:rsid w:val="766C1932"/>
    <w:rsid w:val="7673DA4F"/>
    <w:rsid w:val="786C0AAD"/>
    <w:rsid w:val="78998DA1"/>
    <w:rsid w:val="78B4894E"/>
    <w:rsid w:val="793B104C"/>
    <w:rsid w:val="79A58F14"/>
    <w:rsid w:val="79B39714"/>
    <w:rsid w:val="7A24433F"/>
    <w:rsid w:val="7A4360E3"/>
    <w:rsid w:val="7CA9360C"/>
    <w:rsid w:val="7CB6BD0F"/>
    <w:rsid w:val="7D16553F"/>
    <w:rsid w:val="7D3F0739"/>
    <w:rsid w:val="7D730DDB"/>
    <w:rsid w:val="7D78CBB9"/>
    <w:rsid w:val="7E74B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4:discardImageEditingData/>
  <w14:defaultImageDpi w14:val="96"/>
  <w15:chartTrackingRefBased/>
  <w15:docId w15:val="{3EF08610-1097-4D79-AED8-7674BCAB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E02F22"/>
    <w:rPr>
      <w:color w:val="3F4A75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E02F22"/>
    <w:rPr>
      <w:color w:val="358189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E02F22"/>
    <w:pPr>
      <w:spacing w:after="0" w:line="360" w:lineRule="auto"/>
    </w:pPr>
    <w:rPr>
      <w:color w:val="358189"/>
      <w:sz w:val="44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E02F22"/>
    <w:rPr>
      <w:color w:val="358189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E02F22"/>
    <w:rPr>
      <w:color w:val="358189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theme" Target="theme/theme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82" Type="http://schemas.openxmlformats.org/officeDocument/2006/relationships/footer" Target="footer3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hyperlink" Target="https://www.disabilitygateway.gov.au/ads/easy-read-strategy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9.png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Props1.xml><?xml version="1.0" encoding="utf-8"?>
<ds:datastoreItem xmlns:ds="http://schemas.openxmlformats.org/officeDocument/2006/customXml" ds:itemID="{196B72BA-F01F-4CB8-9E3B-F2BA4300E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Tasmania TAPs update</vt:lpstr>
    </vt:vector>
  </TitlesOfParts>
  <Company>Department of Social Services</Company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Tasmania TAPs update</dc:title>
  <dc:subject/>
  <dc:creator>Australian Government;Department of Health;Disability and Ageing</dc:creator>
  <cp:keywords>Disability, Australia's Disability Strategy, Targeted Action Plans, Tasmania</cp:keywords>
  <dc:description/>
  <cp:lastModifiedBy>MASCHKE, Elvia</cp:lastModifiedBy>
  <cp:revision>6</cp:revision>
  <dcterms:created xsi:type="dcterms:W3CDTF">2025-12-04T00:18:00Z</dcterms:created>
  <dcterms:modified xsi:type="dcterms:W3CDTF">2025-12-17T22:11:00Z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v=2022.1;a=SHA256;h=B83F9B4ECE5A78DEB493E3712025AAC19CB38F14C2A4E23739DB29E72C6A4FD2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ea712e4ecc694d05a43adde5271c428b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43FD4014E0AB9A493258C8593008A710</vt:lpwstr>
  </property>
  <property fmtid="{D5CDD505-2E9C-101B-9397-08002B2CF9AE}" pid="32" name="PM_Hash_Salt">
    <vt:lpwstr>2C0A6DCE958A007339D17790CAFC58D3</vt:lpwstr>
  </property>
  <property fmtid="{D5CDD505-2E9C-101B-9397-08002B2CF9AE}" pid="33" name="PM_Hash_SHA1">
    <vt:lpwstr>53CF3E4B0DFADEBD0AA5B332FC28D728740DB715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_ExtendedDescription">
    <vt:lpwstr/>
  </property>
  <property fmtid="{D5CDD505-2E9C-101B-9397-08002B2CF9AE}" pid="41" name="docLang">
    <vt:lpwstr>en</vt:lpwstr>
  </property>
  <property fmtid="{D5CDD505-2E9C-101B-9397-08002B2CF9AE}" pid="42" name="ClassificationContentMarkingHeaderShapeIds">
    <vt:lpwstr>38002e52,2fe3bfb9,486c9871</vt:lpwstr>
  </property>
  <property fmtid="{D5CDD505-2E9C-101B-9397-08002B2CF9AE}" pid="43" name="ClassificationContentMarkingHeaderFontProps">
    <vt:lpwstr>#ff0000,12,Aptos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1c8b78c9,6864450e,7b963d4</vt:lpwstr>
  </property>
  <property fmtid="{D5CDD505-2E9C-101B-9397-08002B2CF9AE}" pid="46" name="ClassificationContentMarkingFooterFontProps">
    <vt:lpwstr>#ff0000,12,Aptos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2025-11-03T03:24:13Z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2f3914ea-0e27-434a-a1ab-5e9fd3e24b5b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10, 0, 1, 2</vt:lpwstr>
  </property>
  <property fmtid="{D5CDD505-2E9C-101B-9397-08002B2CF9AE}" pid="56" name="ComplianceAssetId">
    <vt:lpwstr/>
  </property>
  <property fmtid="{D5CDD505-2E9C-101B-9397-08002B2CF9AE}" pid="57" name="TriggerFlowInfo">
    <vt:lpwstr/>
  </property>
</Properties>
</file>