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77777777" w:rsidR="00A50EDC" w:rsidRDefault="00A50EDC" w:rsidP="00A50EDC">
      <w:pPr>
        <w:pStyle w:val="EasyRead14"/>
      </w:pPr>
    </w:p>
    <w:p w14:paraId="59C61F9E" w14:textId="19F7DAD0" w:rsidR="10008DA7" w:rsidRPr="00295527" w:rsidRDefault="10008DA7" w:rsidP="3C3B9CB6">
      <w:pPr>
        <w:pStyle w:val="EasyReadTitle"/>
        <w:spacing w:line="360" w:lineRule="auto"/>
        <w:rPr>
          <w:rFonts w:eastAsia="Arial" w:cs="Arial"/>
          <w:color w:val="180F5E"/>
        </w:rPr>
      </w:pPr>
      <w:r w:rsidRPr="2EA1E35E">
        <w:rPr>
          <w:rFonts w:eastAsia="Arial" w:cs="Arial"/>
          <w:color w:val="180F5E"/>
        </w:rPr>
        <w:t>Australia’s Disability Strategy</w:t>
      </w:r>
      <w:r w:rsidR="20E82543" w:rsidRPr="2EA1E35E">
        <w:rPr>
          <w:rFonts w:eastAsia="Arial" w:cs="Arial"/>
          <w:color w:val="180F5E"/>
        </w:rPr>
        <w:t xml:space="preserve"> 2021</w:t>
      </w:r>
      <w:r w:rsidR="00653F5C" w:rsidRPr="2EA1E35E">
        <w:rPr>
          <w:rFonts w:eastAsia="Arial" w:cs="Arial"/>
          <w:color w:val="180F5E"/>
        </w:rPr>
        <w:t xml:space="preserve"> to </w:t>
      </w:r>
      <w:r w:rsidR="20E82543" w:rsidRPr="2EA1E35E">
        <w:rPr>
          <w:rFonts w:eastAsia="Arial" w:cs="Arial"/>
          <w:color w:val="180F5E"/>
        </w:rPr>
        <w:t>2031</w:t>
      </w:r>
    </w:p>
    <w:p w14:paraId="2845B6C9" w14:textId="06AABDD7" w:rsidR="007F7EF4" w:rsidRDefault="10008DA7" w:rsidP="3C3B9CB6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0624D47B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5F9B79FB" w:rsidRPr="0624D47B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5A2C59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425E7770" w14:textId="0B85F445" w:rsidR="10008DA7" w:rsidRPr="00F5721F" w:rsidRDefault="007F7EF4" w:rsidP="3C3B9CB6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4D52A82F" w14:textId="43BFC875" w:rsidR="10008DA7" w:rsidRDefault="10008DA7" w:rsidP="00653F5C">
      <w:pPr>
        <w:pStyle w:val="EasyReadSubtitle"/>
        <w:spacing w:line="360" w:lineRule="auto"/>
      </w:pPr>
      <w:r>
        <w:t xml:space="preserve">Western Australia update </w:t>
      </w:r>
    </w:p>
    <w:p w14:paraId="1D4FA4D9" w14:textId="25FB0120" w:rsidR="00DC7F8C" w:rsidRDefault="0083641B" w:rsidP="0083641B">
      <w:pPr>
        <w:pStyle w:val="EasyReadSubtitle"/>
        <w:spacing w:line="360" w:lineRule="auto"/>
      </w:pPr>
      <w:r w:rsidRPr="0083641B">
        <w:rPr>
          <w:noProof/>
          <w:lang w:val="en-AU"/>
        </w:rPr>
        <w:drawing>
          <wp:inline distT="0" distB="0" distL="0" distR="0" wp14:anchorId="7AE4802C" wp14:editId="40C5FC88">
            <wp:extent cx="4086225" cy="4086225"/>
            <wp:effectExtent l="0" t="0" r="9525" b="9525"/>
            <wp:docPr id="644949550" name="Picture 2" descr="road sign with western Australia and wave rock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49550" name="Picture 2" descr="road sign with western Australia and wave rock in th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2EA1E35E">
        <w:trPr>
          <w:cantSplit/>
          <w:trHeight w:val="3402"/>
        </w:trPr>
        <w:tc>
          <w:tcPr>
            <w:tcW w:w="3158" w:type="dxa"/>
          </w:tcPr>
          <w:p w14:paraId="14B48A77" w14:textId="694D5917" w:rsidR="008D7E1B" w:rsidRPr="008E647D" w:rsidRDefault="005F3296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5FBB32" wp14:editId="277C8C2F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2EA1E35E">
              <w:rPr>
                <w:rFonts w:cs="Arial"/>
                <w:sz w:val="28"/>
                <w:szCs w:val="28"/>
              </w:rPr>
              <w:t>Health Disability and Ageing</w:t>
            </w:r>
            <w:r w:rsidRPr="2EA1E35E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2EA1E35E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2EA1E35E">
              <w:rPr>
                <w:rFonts w:cs="Arial"/>
                <w:sz w:val="28"/>
                <w:szCs w:val="28"/>
              </w:rPr>
              <w:t xml:space="preserve"> </w:t>
            </w:r>
            <w:r w:rsidRPr="2EA1E35E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2EA1E35E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2EA1E35E">
              <w:rPr>
                <w:rFonts w:cs="Arial"/>
                <w:sz w:val="28"/>
                <w:szCs w:val="28"/>
              </w:rPr>
              <w:t xml:space="preserve"> </w:t>
            </w:r>
            <w:r w:rsidR="009A046E" w:rsidRPr="2EA1E35E">
              <w:rPr>
                <w:rFonts w:cs="Arial"/>
                <w:sz w:val="28"/>
                <w:szCs w:val="28"/>
              </w:rPr>
              <w:t>DHDA</w:t>
            </w:r>
            <w:r w:rsidRPr="2EA1E35E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2EA1E35E">
        <w:trPr>
          <w:cantSplit/>
          <w:trHeight w:val="3402"/>
        </w:trPr>
        <w:tc>
          <w:tcPr>
            <w:tcW w:w="3158" w:type="dxa"/>
          </w:tcPr>
          <w:p w14:paraId="7E917975" w14:textId="74FBA025" w:rsidR="008D7E1B" w:rsidRPr="008E647D" w:rsidRDefault="003A1D03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743B9370" wp14:editId="2C943463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2EA1E35E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2EA1E35E">
        <w:trPr>
          <w:cantSplit/>
          <w:trHeight w:val="3402"/>
        </w:trPr>
        <w:tc>
          <w:tcPr>
            <w:tcW w:w="3158" w:type="dxa"/>
          </w:tcPr>
          <w:p w14:paraId="4108881E" w14:textId="5D292B05" w:rsidR="000F5619" w:rsidRPr="008E647D" w:rsidRDefault="00065C24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0F6456C8" wp14:editId="1761E2B8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540CB4" w:rsidRPr="008E647D" w14:paraId="3D5E76A0" w14:textId="77777777" w:rsidTr="2EA1E35E">
        <w:trPr>
          <w:cantSplit/>
          <w:trHeight w:val="3402"/>
        </w:trPr>
        <w:tc>
          <w:tcPr>
            <w:tcW w:w="3158" w:type="dxa"/>
          </w:tcPr>
          <w:p w14:paraId="1114788C" w14:textId="3EA9C366" w:rsidR="00540CB4" w:rsidRDefault="00504A7F" w:rsidP="00E55B7A">
            <w:pPr>
              <w:spacing w:line="360" w:lineRule="auto"/>
              <w:rPr>
                <w:noProof/>
              </w:rPr>
            </w:pPr>
            <w:r w:rsidRPr="00C90978">
              <w:rPr>
                <w:noProof/>
              </w:rPr>
              <w:lastRenderedPageBreak/>
              <w:drawing>
                <wp:inline distT="0" distB="0" distL="0" distR="0" wp14:anchorId="11B9F9F9" wp14:editId="26B777BC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CF938F" w14:textId="2317BAD9" w:rsidR="008D0DBC" w:rsidRDefault="008D0DBC" w:rsidP="008D0DBC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2EA1E35E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2E5CBD67" w14:textId="77777777" w:rsidR="008D0DBC" w:rsidRDefault="008D0DBC" w:rsidP="008D0DBC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36DAD3D6" w14:textId="77777777" w:rsidR="008D0DBC" w:rsidRDefault="008D0DBC" w:rsidP="008D0DBC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03FD9429" w14:textId="77777777" w:rsidR="008D0DBC" w:rsidRDefault="008D0DBC" w:rsidP="008D0DBC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4E0F55E1" w14:textId="32298D16" w:rsidR="00540CB4" w:rsidRDefault="008D0DBC" w:rsidP="008D0DBC">
            <w:pPr>
              <w:spacing w:line="360" w:lineRule="auto"/>
              <w:rPr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2EA1E35E">
        <w:trPr>
          <w:cantSplit/>
          <w:trHeight w:val="3969"/>
        </w:trPr>
        <w:tc>
          <w:tcPr>
            <w:tcW w:w="3158" w:type="dxa"/>
          </w:tcPr>
          <w:p w14:paraId="7CE7D555" w14:textId="7EB17CB3" w:rsidR="00EF7B9F" w:rsidRPr="008E647D" w:rsidRDefault="000B30FE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A09D14A" wp14:editId="65AF043C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5B179F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5B179F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5B179F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2EA1E35E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2EA1E35E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2EA1E35E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2EA1E35E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64772AC" w:rsidR="00124AF4" w:rsidRPr="008E647D" w:rsidRDefault="00CD6224" w:rsidP="00D37AAC">
            <w:r w:rsidRPr="008577DC">
              <w:rPr>
                <w:noProof/>
              </w:rPr>
              <w:drawing>
                <wp:inline distT="0" distB="0" distL="0" distR="0" wp14:anchorId="5E0713C3" wp14:editId="508E1387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5B179F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5B179F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7F7EF4" w:rsidRDefault="00B15FE4" w:rsidP="5C1A1679">
      <w:pPr>
        <w:pStyle w:val="EasyReadContents"/>
        <w:rPr>
          <w:color w:val="180F5E"/>
          <w:sz w:val="52"/>
          <w:szCs w:val="52"/>
        </w:rPr>
      </w:pPr>
      <w:r w:rsidRPr="007F7EF4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7F7EF4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7F7EF4" w:rsidRPr="007F7EF4" w14:paraId="1B31A34B" w14:textId="77777777" w:rsidTr="2EA1E35E">
        <w:trPr>
          <w:trHeight w:val="1106"/>
        </w:trPr>
        <w:tc>
          <w:tcPr>
            <w:tcW w:w="7508" w:type="dxa"/>
          </w:tcPr>
          <w:p w14:paraId="44DD6449" w14:textId="77777777" w:rsidR="0016535C" w:rsidRPr="007F7EF4" w:rsidRDefault="0016535C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7C5D1D15" w14:textId="7777777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5</w:t>
            </w:r>
          </w:p>
        </w:tc>
      </w:tr>
      <w:tr w:rsidR="007F7EF4" w:rsidRPr="007F7EF4" w14:paraId="36A9386D" w14:textId="77777777" w:rsidTr="2EA1E35E">
        <w:trPr>
          <w:trHeight w:val="1106"/>
        </w:trPr>
        <w:tc>
          <w:tcPr>
            <w:tcW w:w="7508" w:type="dxa"/>
          </w:tcPr>
          <w:p w14:paraId="5A52470A" w14:textId="77777777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217C3FD3" w14:textId="7777777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8</w:t>
            </w:r>
          </w:p>
        </w:tc>
      </w:tr>
      <w:tr w:rsidR="007F7EF4" w:rsidRPr="007F7EF4" w14:paraId="004DD62C" w14:textId="77777777" w:rsidTr="2EA1E35E">
        <w:trPr>
          <w:trHeight w:val="1106"/>
        </w:trPr>
        <w:tc>
          <w:tcPr>
            <w:tcW w:w="7508" w:type="dxa"/>
          </w:tcPr>
          <w:p w14:paraId="14E67EF9" w14:textId="77777777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69A1D3F9" w14:textId="7777777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9</w:t>
            </w:r>
          </w:p>
        </w:tc>
      </w:tr>
      <w:tr w:rsidR="007F7EF4" w:rsidRPr="007F7EF4" w14:paraId="0B3A1DA7" w14:textId="77777777" w:rsidTr="2EA1E35E">
        <w:trPr>
          <w:trHeight w:val="1106"/>
        </w:trPr>
        <w:tc>
          <w:tcPr>
            <w:tcW w:w="7508" w:type="dxa"/>
          </w:tcPr>
          <w:p w14:paraId="451DF9E0" w14:textId="0EBCE26F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Western Australia Update</w:t>
            </w:r>
          </w:p>
        </w:tc>
        <w:tc>
          <w:tcPr>
            <w:tcW w:w="1508" w:type="dxa"/>
          </w:tcPr>
          <w:p w14:paraId="2A07E071" w14:textId="7777777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11</w:t>
            </w:r>
          </w:p>
        </w:tc>
      </w:tr>
      <w:tr w:rsidR="007F7EF4" w:rsidRPr="007F7EF4" w14:paraId="737729A3" w14:textId="77777777" w:rsidTr="2EA1E35E">
        <w:trPr>
          <w:trHeight w:val="1106"/>
        </w:trPr>
        <w:tc>
          <w:tcPr>
            <w:tcW w:w="7508" w:type="dxa"/>
          </w:tcPr>
          <w:p w14:paraId="4F9057E6" w14:textId="77777777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08" w:type="dxa"/>
          </w:tcPr>
          <w:p w14:paraId="6F88F04A" w14:textId="7777777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13</w:t>
            </w:r>
          </w:p>
        </w:tc>
      </w:tr>
      <w:tr w:rsidR="007F7EF4" w:rsidRPr="007F7EF4" w14:paraId="329562FF" w14:textId="77777777" w:rsidTr="2EA1E35E">
        <w:trPr>
          <w:trHeight w:val="1106"/>
        </w:trPr>
        <w:tc>
          <w:tcPr>
            <w:tcW w:w="7508" w:type="dxa"/>
          </w:tcPr>
          <w:p w14:paraId="3D853BA4" w14:textId="77777777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Inclusive Homes and Communities TAP</w:t>
            </w:r>
          </w:p>
        </w:tc>
        <w:tc>
          <w:tcPr>
            <w:tcW w:w="1508" w:type="dxa"/>
          </w:tcPr>
          <w:p w14:paraId="3B4DCBEF" w14:textId="3BCFD2D7" w:rsidR="0016535C" w:rsidRPr="007F7EF4" w:rsidRDefault="0016535C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1</w:t>
            </w:r>
            <w:r w:rsidR="003D1C4D" w:rsidRPr="007F7EF4">
              <w:rPr>
                <w:color w:val="180F5E"/>
                <w:sz w:val="36"/>
                <w:szCs w:val="36"/>
              </w:rPr>
              <w:t>6</w:t>
            </w:r>
          </w:p>
        </w:tc>
      </w:tr>
      <w:tr w:rsidR="007F7EF4" w:rsidRPr="007F7EF4" w14:paraId="773B39DF" w14:textId="77777777" w:rsidTr="2EA1E35E">
        <w:trPr>
          <w:trHeight w:val="1106"/>
        </w:trPr>
        <w:tc>
          <w:tcPr>
            <w:tcW w:w="7508" w:type="dxa"/>
          </w:tcPr>
          <w:p w14:paraId="28039BF1" w14:textId="77777777" w:rsidR="0016535C" w:rsidRPr="007F7EF4" w:rsidRDefault="0016535C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08" w:type="dxa"/>
          </w:tcPr>
          <w:p w14:paraId="2D823515" w14:textId="464B4CD2" w:rsidR="0016535C" w:rsidRPr="007F7EF4" w:rsidRDefault="003D1C4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7F7EF4">
              <w:rPr>
                <w:color w:val="180F5E"/>
                <w:sz w:val="36"/>
                <w:szCs w:val="36"/>
              </w:rPr>
              <w:t>19</w:t>
            </w:r>
          </w:p>
        </w:tc>
      </w:tr>
    </w:tbl>
    <w:p w14:paraId="71C0E48E" w14:textId="360B3E55" w:rsidR="00B15FE4" w:rsidRDefault="00B15FE4">
      <w:r>
        <w:br w:type="page"/>
      </w:r>
    </w:p>
    <w:p w14:paraId="2AF39BA4" w14:textId="77777777" w:rsidR="0016535C" w:rsidRPr="00794584" w:rsidRDefault="0016535C" w:rsidP="0016535C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About this document</w:t>
      </w:r>
    </w:p>
    <w:p w14:paraId="5EA6B526" w14:textId="77777777" w:rsidR="0016535C" w:rsidRDefault="0016535C" w:rsidP="0016535C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16535C" w14:paraId="67ECA6B7" w14:textId="77777777" w:rsidTr="2EA1E35E">
        <w:trPr>
          <w:cantSplit/>
          <w:trHeight w:val="4536"/>
        </w:trPr>
        <w:tc>
          <w:tcPr>
            <w:tcW w:w="3273" w:type="dxa"/>
          </w:tcPr>
          <w:p w14:paraId="3C805317" w14:textId="77777777" w:rsidR="0016535C" w:rsidRDefault="0016535C" w:rsidP="00671822">
            <w:pPr>
              <w:pStyle w:val="EasyRead16"/>
              <w:rPr>
                <w:noProof/>
              </w:rPr>
            </w:pPr>
            <w:r w:rsidRPr="001D07E3">
              <w:rPr>
                <w:noProof/>
              </w:rPr>
              <w:drawing>
                <wp:inline distT="0" distB="0" distL="0" distR="0" wp14:anchorId="447F07A4" wp14:editId="5854E862">
                  <wp:extent cx="1941195" cy="1941195"/>
                  <wp:effectExtent l="0" t="0" r="0" b="1905"/>
                  <wp:docPr id="1835840536" name="Picture 2" descr="a person holding a numb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40536" name="Picture 2" descr="a person holding a numbe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2005C7E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2E91E07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4319443" w14:textId="77777777" w:rsidR="0016535C" w:rsidRPr="003B72DE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>4 parts</w:t>
            </w:r>
          </w:p>
          <w:p w14:paraId="3D119E24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16535C" w14:paraId="50D39245" w14:textId="77777777" w:rsidTr="2EA1E35E">
        <w:trPr>
          <w:cantSplit/>
          <w:trHeight w:val="4536"/>
        </w:trPr>
        <w:tc>
          <w:tcPr>
            <w:tcW w:w="3273" w:type="dxa"/>
          </w:tcPr>
          <w:p w14:paraId="7CC499F0" w14:textId="77777777" w:rsidR="0016535C" w:rsidRPr="00FC6DF3" w:rsidRDefault="0016535C" w:rsidP="0067182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63CE38" wp14:editId="2BEB1349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D5275C4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F7C9121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68D89047" w14:textId="77777777" w:rsidR="0016535C" w:rsidRPr="003B72DE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723E635" w14:textId="77777777" w:rsidR="0016535C" w:rsidRPr="003B72DE" w:rsidRDefault="0016535C" w:rsidP="00671822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1743671B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FD74736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16535C" w14:paraId="39C9C280" w14:textId="77777777" w:rsidTr="2EA1E35E">
        <w:trPr>
          <w:cantSplit/>
          <w:trHeight w:val="2835"/>
        </w:trPr>
        <w:tc>
          <w:tcPr>
            <w:tcW w:w="3273" w:type="dxa"/>
          </w:tcPr>
          <w:p w14:paraId="5F9F4EFC" w14:textId="77777777" w:rsidR="0016535C" w:rsidRDefault="0016535C" w:rsidP="00671822">
            <w:pPr>
              <w:pStyle w:val="EasyRead16"/>
              <w:rPr>
                <w:noProof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744FA24C" wp14:editId="2E122217">
                  <wp:extent cx="1941195" cy="1941195"/>
                  <wp:effectExtent l="0" t="0" r="0" b="1905"/>
                  <wp:docPr id="34670582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DA6054A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525EFBA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 w:rsidRPr="2EA1E35E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2EA1E35E">
              <w:rPr>
                <w:rFonts w:cs="Arial"/>
                <w:sz w:val="28"/>
                <w:szCs w:val="28"/>
              </w:rPr>
              <w:t>talks about</w:t>
            </w:r>
          </w:p>
          <w:p w14:paraId="7B6A988B" w14:textId="77777777" w:rsidR="0016535C" w:rsidRPr="003B72DE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36B14DE" w14:textId="77777777" w:rsidR="0016535C" w:rsidRPr="003B72DE" w:rsidRDefault="0016535C" w:rsidP="00671822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7E0C5299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6535C" w14:paraId="66E36882" w14:textId="77777777" w:rsidTr="2EA1E35E">
        <w:trPr>
          <w:cantSplit/>
          <w:trHeight w:val="3402"/>
        </w:trPr>
        <w:tc>
          <w:tcPr>
            <w:tcW w:w="3273" w:type="dxa"/>
          </w:tcPr>
          <w:p w14:paraId="0C37795A" w14:textId="77777777" w:rsidR="0016535C" w:rsidRPr="008E647D" w:rsidRDefault="0016535C" w:rsidP="0067182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B2962A" wp14:editId="46377983">
                  <wp:extent cx="1868170" cy="1868170"/>
                  <wp:effectExtent l="0" t="0" r="0" b="0"/>
                  <wp:docPr id="1279753404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73724CC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298B7B4E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670626F7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7211C471" w14:textId="77777777" w:rsidR="0016535C" w:rsidRPr="00B51DF7" w:rsidRDefault="0016535C" w:rsidP="00671822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2EAA26C7" w14:textId="77777777" w:rsidR="0016535C" w:rsidRPr="00B51DF7" w:rsidRDefault="0016535C" w:rsidP="00671822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509E605B" w14:textId="77777777" w:rsidR="0016535C" w:rsidRDefault="0016535C" w:rsidP="00671822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16535C" w14:paraId="2FBF795B" w14:textId="77777777" w:rsidTr="2EA1E35E">
        <w:trPr>
          <w:cantSplit/>
          <w:trHeight w:val="3402"/>
        </w:trPr>
        <w:tc>
          <w:tcPr>
            <w:tcW w:w="3273" w:type="dxa"/>
          </w:tcPr>
          <w:p w14:paraId="3D2D412E" w14:textId="77777777" w:rsidR="0016535C" w:rsidRDefault="0016535C" w:rsidP="00671822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593D6F87" wp14:editId="24EC7F30">
                  <wp:extent cx="1941195" cy="1941195"/>
                  <wp:effectExtent l="0" t="0" r="1905" b="1905"/>
                  <wp:docPr id="327708756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C2A6884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51F84B85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3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3D7616AB" w14:textId="77777777" w:rsidR="0016535C" w:rsidRPr="003B72DE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650606E" w14:textId="77777777" w:rsidR="0016535C" w:rsidRPr="003B72DE" w:rsidRDefault="0016535C" w:rsidP="00671822">
            <w:pPr>
              <w:pStyle w:val="EasyRead16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  <w:p w14:paraId="049052A7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6535C" w:rsidRPr="003F75B3" w14:paraId="445618AB" w14:textId="77777777" w:rsidTr="2EA1E35E">
        <w:trPr>
          <w:cantSplit/>
          <w:trHeight w:val="3402"/>
        </w:trPr>
        <w:tc>
          <w:tcPr>
            <w:tcW w:w="3273" w:type="dxa"/>
          </w:tcPr>
          <w:p w14:paraId="5F9F63BC" w14:textId="77777777" w:rsidR="0016535C" w:rsidRPr="008E647D" w:rsidRDefault="0016535C" w:rsidP="0067182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D8128E" wp14:editId="3F4C9B51">
                  <wp:extent cx="1868170" cy="1868170"/>
                  <wp:effectExtent l="0" t="0" r="0" b="0"/>
                  <wp:docPr id="1496096163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0C20EAC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2FB99B20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7E80EEC4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3354E03C" w14:textId="77777777" w:rsidR="0016535C" w:rsidRPr="003F75B3" w:rsidRDefault="0016535C" w:rsidP="00671822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5A2B25CD" w14:textId="77777777" w:rsidR="0016535C" w:rsidRPr="003F75B3" w:rsidRDefault="0016535C" w:rsidP="00671822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16535C" w:rsidRPr="003F75B3" w14:paraId="087A8601" w14:textId="77777777" w:rsidTr="2EA1E35E">
        <w:trPr>
          <w:cantSplit/>
          <w:trHeight w:val="2835"/>
        </w:trPr>
        <w:tc>
          <w:tcPr>
            <w:tcW w:w="3273" w:type="dxa"/>
          </w:tcPr>
          <w:p w14:paraId="35FD20E1" w14:textId="77777777" w:rsidR="0016535C" w:rsidRDefault="0016535C" w:rsidP="00671822">
            <w:pPr>
              <w:pStyle w:val="EasyRead16"/>
              <w:rPr>
                <w:noProof/>
              </w:rPr>
            </w:pPr>
            <w:r w:rsidRPr="004C45B8">
              <w:rPr>
                <w:noProof/>
              </w:rPr>
              <w:drawing>
                <wp:inline distT="0" distB="0" distL="0" distR="0" wp14:anchorId="78EF4212" wp14:editId="0DC6AFF7">
                  <wp:extent cx="1941195" cy="1941195"/>
                  <wp:effectExtent l="0" t="0" r="0" b="1905"/>
                  <wp:docPr id="679890369" name="Picture 102" descr="a person holding a piece of paper with the number 4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369" name="Picture 102" descr="a person holding a piece of paper with the number 4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AE31986" w14:textId="77777777" w:rsidR="0016535C" w:rsidRDefault="0016535C" w:rsidP="00671822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55715F4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4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78F1F72C" w14:textId="77777777" w:rsidR="0016535C" w:rsidRPr="003B72DE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5A44266" w14:textId="77777777" w:rsidR="0016535C" w:rsidRPr="003B72DE" w:rsidRDefault="0016535C" w:rsidP="00671822">
            <w:pPr>
              <w:pStyle w:val="EasyRead16"/>
              <w:numPr>
                <w:ilvl w:val="0"/>
                <w:numId w:val="11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39944727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6535C" w:rsidRPr="009E0FC4" w14:paraId="5AE91B57" w14:textId="77777777" w:rsidTr="2EA1E35E">
        <w:trPr>
          <w:cantSplit/>
          <w:trHeight w:val="3969"/>
        </w:trPr>
        <w:tc>
          <w:tcPr>
            <w:tcW w:w="3273" w:type="dxa"/>
          </w:tcPr>
          <w:p w14:paraId="5F7377E1" w14:textId="77777777" w:rsidR="0016535C" w:rsidRPr="008E647D" w:rsidRDefault="0016535C" w:rsidP="0067182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96149" wp14:editId="71F5FD17">
                  <wp:extent cx="1868170" cy="1868170"/>
                  <wp:effectExtent l="0" t="0" r="0" b="0"/>
                  <wp:docPr id="653109175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BCAD052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5EA6D4F8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41451F9C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13DA84A2" w14:textId="77777777" w:rsidR="0016535C" w:rsidRPr="00B51DF7" w:rsidRDefault="0016535C" w:rsidP="00671822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411EEFFA" w14:textId="77777777" w:rsidR="0016535C" w:rsidRPr="009E0FC4" w:rsidRDefault="0016535C" w:rsidP="00671822">
            <w:pPr>
              <w:pStyle w:val="EasyRead16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16535C" w:rsidRPr="00B60860" w14:paraId="0DB877DB" w14:textId="77777777" w:rsidTr="000C4634">
        <w:trPr>
          <w:cantSplit/>
          <w:trHeight w:val="5954"/>
        </w:trPr>
        <w:tc>
          <w:tcPr>
            <w:tcW w:w="3273" w:type="dxa"/>
          </w:tcPr>
          <w:p w14:paraId="3BCACA6C" w14:textId="77777777" w:rsidR="0016535C" w:rsidRPr="008E647D" w:rsidRDefault="0016535C" w:rsidP="0067182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FB57D1" wp14:editId="3964952A">
                  <wp:extent cx="1941195" cy="1941195"/>
                  <wp:effectExtent l="0" t="0" r="0" b="1905"/>
                  <wp:docPr id="140421166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DC467B3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22CB2F65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67E608C9" w14:textId="77777777" w:rsidR="0016535C" w:rsidRPr="00B51DF7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7EEBF1B7" w14:textId="77777777" w:rsidR="0016535C" w:rsidRPr="00B51DF7" w:rsidRDefault="0016535C" w:rsidP="00671822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3CA4EC7F" w14:textId="77777777" w:rsidR="0016535C" w:rsidRPr="00B51DF7" w:rsidRDefault="0016535C" w:rsidP="00671822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1E119716" w14:textId="77777777" w:rsidR="0016535C" w:rsidRPr="00B51DF7" w:rsidRDefault="0016535C" w:rsidP="00671822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23DDDD64" w14:textId="77777777" w:rsidR="0016535C" w:rsidRDefault="0016535C" w:rsidP="00671822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11831A3A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</w:p>
          <w:p w14:paraId="6D91CED3" w14:textId="77777777" w:rsidR="0016535C" w:rsidRPr="00D9751B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16535C" w:rsidRPr="00B60860" w14:paraId="07C8FC2D" w14:textId="77777777" w:rsidTr="2EA1E35E">
        <w:trPr>
          <w:cantSplit/>
          <w:trHeight w:val="2835"/>
        </w:trPr>
        <w:tc>
          <w:tcPr>
            <w:tcW w:w="3273" w:type="dxa"/>
          </w:tcPr>
          <w:p w14:paraId="78DAC221" w14:textId="77777777" w:rsidR="0016535C" w:rsidRDefault="0016535C" w:rsidP="00671822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B347D" wp14:editId="42D97D25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B566751" w14:textId="77777777" w:rsidR="0016535C" w:rsidRPr="0036201D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CC68E07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28438945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0871E3A" w14:textId="77777777" w:rsidR="000C4634" w:rsidRDefault="000C4634" w:rsidP="000C4634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1412B504" w14:textId="77777777" w:rsidR="0016535C" w:rsidRDefault="0016535C" w:rsidP="0067182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CB71C64" w14:textId="77777777" w:rsidR="0016535C" w:rsidRDefault="0016535C" w:rsidP="006718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19226E0C" w14:textId="77777777" w:rsidR="00E340DF" w:rsidRPr="00794584" w:rsidRDefault="00E340DF" w:rsidP="00E340DF">
      <w:pPr>
        <w:pStyle w:val="EasyReadPageHeader"/>
        <w:rPr>
          <w:color w:val="180F5E"/>
        </w:rPr>
      </w:pPr>
      <w:r w:rsidRPr="00794584">
        <w:rPr>
          <w:rFonts w:eastAsia="Arial" w:cs="Arial"/>
          <w:color w:val="180F5E"/>
          <w:sz w:val="48"/>
          <w:szCs w:val="48"/>
        </w:rPr>
        <w:lastRenderedPageBreak/>
        <w:t>Australia’s Disability Strategy</w:t>
      </w:r>
    </w:p>
    <w:p w14:paraId="58E48E56" w14:textId="77777777" w:rsidR="00E340DF" w:rsidRDefault="00E340DF" w:rsidP="00E340DF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E340DF" w:rsidRPr="008E647D" w14:paraId="30EB6253" w14:textId="77777777" w:rsidTr="2EA1E35E">
        <w:trPr>
          <w:cantSplit/>
          <w:trHeight w:val="4536"/>
        </w:trPr>
        <w:tc>
          <w:tcPr>
            <w:tcW w:w="3158" w:type="dxa"/>
          </w:tcPr>
          <w:p w14:paraId="53355A20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40CF5225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6C8F2B15" w14:textId="77777777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A014C1" wp14:editId="5549248D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B74B612" w14:textId="77777777" w:rsidR="00E340DF" w:rsidRDefault="00E340DF" w:rsidP="00E55B7A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5779AAAD" w14:textId="77777777" w:rsidR="00E340DF" w:rsidRPr="008E647D" w:rsidRDefault="00E340DF" w:rsidP="00E55B7A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71959C64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139D979A" w14:textId="5A6448E0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  <w:r w:rsidRPr="6983F5A2">
              <w:rPr>
                <w:sz w:val="28"/>
                <w:szCs w:val="28"/>
              </w:rPr>
              <w:t xml:space="preserve">We call it </w:t>
            </w:r>
            <w:r w:rsidR="72B104D6" w:rsidRPr="0016535C">
              <w:rPr>
                <w:b/>
                <w:bCs/>
                <w:sz w:val="28"/>
                <w:szCs w:val="28"/>
              </w:rPr>
              <w:t>the Strategy</w:t>
            </w:r>
            <w:r w:rsidR="72B104D6" w:rsidRPr="6983F5A2">
              <w:rPr>
                <w:sz w:val="28"/>
                <w:szCs w:val="28"/>
              </w:rPr>
              <w:t xml:space="preserve"> </w:t>
            </w:r>
            <w:r w:rsidRPr="6983F5A2">
              <w:rPr>
                <w:sz w:val="28"/>
                <w:szCs w:val="28"/>
              </w:rPr>
              <w:t>for short.</w:t>
            </w:r>
          </w:p>
          <w:p w14:paraId="1FCD9862" w14:textId="77777777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2D5BAC3D" w14:textId="30FEAD40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  <w:r w:rsidRPr="2EA1E35E">
              <w:rPr>
                <w:sz w:val="28"/>
                <w:szCs w:val="28"/>
              </w:rPr>
              <w:t xml:space="preserve">It </w:t>
            </w:r>
            <w:r w:rsidR="3EEC24C0" w:rsidRPr="2EA1E35E">
              <w:rPr>
                <w:sz w:val="28"/>
                <w:szCs w:val="28"/>
              </w:rPr>
              <w:t xml:space="preserve">was </w:t>
            </w:r>
            <w:r w:rsidRPr="2EA1E35E">
              <w:rPr>
                <w:sz w:val="28"/>
                <w:szCs w:val="28"/>
              </w:rPr>
              <w:t xml:space="preserve">also called </w:t>
            </w:r>
            <w:r w:rsidR="58BAD59D" w:rsidRPr="2EA1E35E">
              <w:rPr>
                <w:b/>
                <w:bCs/>
                <w:sz w:val="28"/>
                <w:szCs w:val="28"/>
              </w:rPr>
              <w:t>ADS</w:t>
            </w:r>
            <w:r w:rsidRPr="2EA1E35E">
              <w:rPr>
                <w:sz w:val="28"/>
                <w:szCs w:val="28"/>
              </w:rPr>
              <w:t>.</w:t>
            </w:r>
          </w:p>
        </w:tc>
      </w:tr>
      <w:tr w:rsidR="00E340DF" w:rsidRPr="008E647D" w14:paraId="06721519" w14:textId="77777777" w:rsidTr="2EA1E35E">
        <w:trPr>
          <w:cantSplit/>
          <w:trHeight w:val="2835"/>
        </w:trPr>
        <w:tc>
          <w:tcPr>
            <w:tcW w:w="3158" w:type="dxa"/>
          </w:tcPr>
          <w:p w14:paraId="5127CC8A" w14:textId="77777777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0C1966" wp14:editId="553758A3">
                  <wp:extent cx="1868170" cy="1868170"/>
                  <wp:effectExtent l="0" t="0" r="0" b="0"/>
                  <wp:docPr id="1392262242" name="Picture 9" descr="a community with people taking part in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a community with people taking part in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EDEA16C" w14:textId="77777777" w:rsidR="00E340DF" w:rsidRDefault="00E340DF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DE39D87" w14:textId="7456A75F" w:rsidR="00E340DF" w:rsidRPr="008E647D" w:rsidRDefault="370C618E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983F5A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00E340DF" w:rsidRPr="6983F5A2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601F1018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22B95092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3A54C170" w14:textId="77777777" w:rsidR="00E340DF" w:rsidRPr="008E647D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608DBBB4" w14:textId="77777777" w:rsidR="00E340DF" w:rsidRPr="008E647D" w:rsidRDefault="00E340DF" w:rsidP="005B179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3866D650" w14:textId="77777777" w:rsidR="00E340DF" w:rsidRDefault="00E340DF" w:rsidP="005B179F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5C388072" w14:textId="77777777" w:rsidR="00E340DF" w:rsidRDefault="00E340DF" w:rsidP="00E55B7A">
            <w:pPr>
              <w:pStyle w:val="EasyRead16"/>
              <w:rPr>
                <w:sz w:val="28"/>
                <w:szCs w:val="28"/>
              </w:rPr>
            </w:pPr>
          </w:p>
          <w:p w14:paraId="7EA476E4" w14:textId="77777777" w:rsidR="00E340DF" w:rsidRPr="006961A8" w:rsidRDefault="00E340DF" w:rsidP="00E55B7A">
            <w:pPr>
              <w:pStyle w:val="EasyRead16"/>
              <w:rPr>
                <w:sz w:val="28"/>
                <w:szCs w:val="28"/>
              </w:rPr>
            </w:pPr>
            <w:r w:rsidRPr="2EA1E35E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5786F3AC" w14:textId="77777777" w:rsidR="00E340DF" w:rsidRDefault="00E340DF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713F591D" w14:textId="77777777" w:rsidR="00C90859" w:rsidRPr="00794584" w:rsidRDefault="00C90859" w:rsidP="00C90859">
      <w:pPr>
        <w:pStyle w:val="EasyReadHeadersize14text"/>
        <w:rPr>
          <w:color w:val="180F5E"/>
        </w:rPr>
      </w:pPr>
      <w:r w:rsidRPr="00794584">
        <w:rPr>
          <w:color w:val="180F5E"/>
        </w:rPr>
        <w:lastRenderedPageBreak/>
        <w:t>What are Targeted Action Plans</w:t>
      </w:r>
    </w:p>
    <w:p w14:paraId="264A9636" w14:textId="77777777" w:rsidR="00C90859" w:rsidRDefault="00C90859" w:rsidP="00C90859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C90859" w:rsidRPr="003B72DE" w14:paraId="17086736" w14:textId="77777777" w:rsidTr="0016535C">
        <w:trPr>
          <w:cantSplit/>
          <w:trHeight w:val="3969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16716605" w14:textId="77777777" w:rsidR="00C90859" w:rsidRPr="0036201D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D7F2E" wp14:editId="25F4BCB0">
                  <wp:extent cx="1866900" cy="1866900"/>
                  <wp:effectExtent l="0" t="0" r="0" b="0"/>
                  <wp:docPr id="944651177" name="Picture 11" descr="book with taps on the fro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book with taps on the fro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17637D79" w14:textId="77777777" w:rsidR="00C90859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ED15283" w14:textId="77777777" w:rsidR="00C90859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F575757" w14:textId="77777777" w:rsidR="00C90859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made small plans to help us </w:t>
            </w:r>
            <w:r w:rsidRPr="4247D32C">
              <w:rPr>
                <w:rFonts w:eastAsia="Calibri" w:cs="Arial"/>
                <w:sz w:val="28"/>
                <w:szCs w:val="28"/>
              </w:rPr>
              <w:t>work</w:t>
            </w:r>
            <w:r>
              <w:rPr>
                <w:rFonts w:eastAsia="Calibri" w:cs="Arial"/>
                <w:sz w:val="28"/>
                <w:szCs w:val="28"/>
              </w:rPr>
              <w:t xml:space="preserve"> on </w:t>
            </w:r>
            <w:r w:rsidRPr="4247D32C">
              <w:rPr>
                <w:rFonts w:eastAsia="Calibri" w:cs="Arial"/>
                <w:sz w:val="28"/>
                <w:szCs w:val="28"/>
              </w:rPr>
              <w:t>ADS</w:t>
            </w:r>
            <w:r w:rsidRPr="003B72DE">
              <w:rPr>
                <w:rFonts w:eastAsia="Calibri" w:cs="Arial"/>
                <w:sz w:val="28"/>
                <w:szCs w:val="28"/>
              </w:rPr>
              <w:t>.</w:t>
            </w:r>
          </w:p>
          <w:p w14:paraId="74BE5FB9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66B221C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C90859" w:rsidRPr="003B72DE" w14:paraId="64E5FF86" w14:textId="77777777" w:rsidTr="0016535C">
        <w:trPr>
          <w:cantSplit/>
          <w:trHeight w:val="2835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386C50B1" w14:textId="77777777" w:rsidR="00C90859" w:rsidRPr="00794584" w:rsidRDefault="00C90859" w:rsidP="00E55B7A">
            <w:pPr>
              <w:spacing w:line="360" w:lineRule="auto"/>
              <w:rPr>
                <w:noProof/>
              </w:rPr>
            </w:pPr>
            <w:r w:rsidRPr="00794584">
              <w:rPr>
                <w:noProof/>
              </w:rPr>
              <w:drawing>
                <wp:inline distT="0" distB="0" distL="0" distR="0" wp14:anchorId="38F76F86" wp14:editId="077E3B61">
                  <wp:extent cx="1945005" cy="1296670"/>
                  <wp:effectExtent l="0" t="0" r="0" b="0"/>
                  <wp:docPr id="238169039" name="Picture 98" descr="3 buidlings with federal, state and local below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3 buidlings with federal, state and local below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07A7B" w14:textId="77777777" w:rsidR="00C90859" w:rsidRPr="00D6453C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464794E7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328420D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7A7AC848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3627102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02964780" w14:textId="77777777" w:rsidR="00C90859" w:rsidRPr="003B72DE" w:rsidRDefault="00C90859" w:rsidP="00E55B7A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A41B0F2" w14:textId="77777777" w:rsidR="00C90859" w:rsidRPr="003B72DE" w:rsidRDefault="00C90859" w:rsidP="005B179F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252E1DA4" w14:textId="77777777" w:rsidR="00C90859" w:rsidRPr="003B72DE" w:rsidRDefault="00C90859" w:rsidP="005B179F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7533F25E" w14:textId="77777777" w:rsidR="00C90859" w:rsidRPr="003B72DE" w:rsidRDefault="00C90859" w:rsidP="005B179F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C90859" w14:paraId="036FEF57" w14:textId="77777777" w:rsidTr="0016535C">
        <w:trPr>
          <w:cantSplit/>
          <w:trHeight w:val="2835"/>
        </w:trPr>
        <w:tc>
          <w:tcPr>
            <w:tcW w:w="3231" w:type="dxa"/>
          </w:tcPr>
          <w:p w14:paraId="6688AFCA" w14:textId="77777777" w:rsidR="00C90859" w:rsidRPr="008E647D" w:rsidRDefault="00C90859" w:rsidP="00E55B7A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10B8A799" wp14:editId="17024445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24CCB8BE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5CD81B20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69958D1D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2953805B" w14:textId="77777777" w:rsidR="00C90859" w:rsidRDefault="00C90859" w:rsidP="005B179F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90859" w14:paraId="63CB8FBD" w14:textId="77777777" w:rsidTr="0016535C">
        <w:trPr>
          <w:cantSplit/>
          <w:trHeight w:val="4536"/>
        </w:trPr>
        <w:tc>
          <w:tcPr>
            <w:tcW w:w="3231" w:type="dxa"/>
          </w:tcPr>
          <w:p w14:paraId="783D8CA2" w14:textId="77777777" w:rsidR="00C90859" w:rsidRPr="00DE262D" w:rsidRDefault="00C90859" w:rsidP="00E55B7A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D01BA92" wp14:editId="565F5305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6C490D3F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498E2764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6D8A0AC1" w14:textId="77777777" w:rsidR="00C90859" w:rsidRDefault="00C90859" w:rsidP="005B179F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C90859" w14:paraId="763BB7D2" w14:textId="77777777" w:rsidTr="0016535C">
        <w:trPr>
          <w:cantSplit/>
          <w:trHeight w:val="2835"/>
        </w:trPr>
        <w:tc>
          <w:tcPr>
            <w:tcW w:w="3231" w:type="dxa"/>
          </w:tcPr>
          <w:p w14:paraId="135628CB" w14:textId="77777777" w:rsidR="00C90859" w:rsidRPr="008E647D" w:rsidRDefault="00C90859" w:rsidP="00E55B7A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2200DACF" wp14:editId="15D6F192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6B67B322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045012D2" w14:textId="77777777" w:rsidR="00C90859" w:rsidRDefault="00C90859" w:rsidP="00E55B7A">
            <w:pPr>
              <w:pStyle w:val="EasyRead16"/>
              <w:rPr>
                <w:sz w:val="28"/>
                <w:szCs w:val="28"/>
              </w:rPr>
            </w:pPr>
          </w:p>
          <w:p w14:paraId="0EEEB252" w14:textId="77777777" w:rsidR="00C90859" w:rsidRDefault="00C90859" w:rsidP="005B179F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</w:tbl>
    <w:p w14:paraId="6C07F0CB" w14:textId="77777777" w:rsidR="00C90859" w:rsidRDefault="00C90859" w:rsidP="00C90859">
      <w:r>
        <w:br w:type="page"/>
      </w:r>
    </w:p>
    <w:p w14:paraId="041ADE24" w14:textId="20F89B6F" w:rsidR="008515B4" w:rsidRPr="00791412" w:rsidRDefault="621DFE57" w:rsidP="3C3B9CB6">
      <w:pPr>
        <w:pStyle w:val="Heading2"/>
        <w:spacing w:line="360" w:lineRule="auto"/>
        <w:rPr>
          <w:color w:val="180F5E"/>
          <w:sz w:val="48"/>
          <w:szCs w:val="48"/>
        </w:rPr>
      </w:pPr>
      <w:r w:rsidRPr="00791412">
        <w:rPr>
          <w:color w:val="180F5E"/>
          <w:sz w:val="48"/>
          <w:szCs w:val="48"/>
        </w:rPr>
        <w:lastRenderedPageBreak/>
        <w:t>Western Australia</w:t>
      </w:r>
      <w:r w:rsidR="1C4B15F7" w:rsidRPr="00791412">
        <w:rPr>
          <w:color w:val="180F5E"/>
          <w:sz w:val="48"/>
          <w:szCs w:val="48"/>
        </w:rPr>
        <w:t xml:space="preserve"> update</w:t>
      </w:r>
    </w:p>
    <w:p w14:paraId="61FF09AC" w14:textId="210B33BC" w:rsidR="008515B4" w:rsidRPr="00727303" w:rsidRDefault="008515B4" w:rsidP="3C3B9CB6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C474C5" w14:paraId="4572F73C" w14:textId="77777777" w:rsidTr="2EA1E35E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873A6C4" w14:textId="77777777" w:rsidR="00C474C5" w:rsidRDefault="00C474C5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B5DE6C" wp14:editId="65228663">
                  <wp:extent cx="1868170" cy="1903730"/>
                  <wp:effectExtent l="0" t="0" r="0" b="0"/>
                  <wp:docPr id="1941208841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7D1AF0E" w14:textId="77777777" w:rsidR="00C474C5" w:rsidRDefault="00C474C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2357D9D" w14:textId="77777777" w:rsidR="00C474C5" w:rsidRDefault="00C474C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59209520" w14:textId="77777777" w:rsidR="00C474C5" w:rsidRDefault="00C474C5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205C318" w14:textId="77777777" w:rsidR="00C474C5" w:rsidRDefault="00C474C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421A51BA" w14:textId="77777777" w:rsidR="00C474C5" w:rsidRDefault="00C474C5" w:rsidP="00E55B7A">
            <w:pPr>
              <w:pStyle w:val="EasyRead16"/>
              <w:rPr>
                <w:sz w:val="28"/>
                <w:szCs w:val="28"/>
              </w:rPr>
            </w:pPr>
          </w:p>
          <w:p w14:paraId="06BE1687" w14:textId="77777777" w:rsidR="00C474C5" w:rsidRPr="005E3D6A" w:rsidRDefault="00C474C5" w:rsidP="00E55B7A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C474C5" w14:paraId="71EE470F" w14:textId="77777777" w:rsidTr="2EA1E35E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683897E" w14:textId="77777777" w:rsidR="00C474C5" w:rsidRDefault="00C474C5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A63CC" wp14:editId="70236F29">
                  <wp:extent cx="1868170" cy="1868170"/>
                  <wp:effectExtent l="0" t="0" r="0" b="0"/>
                  <wp:docPr id="1750450384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F3E98AA" w14:textId="77777777" w:rsidR="00C474C5" w:rsidRDefault="00C474C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F738F31" w14:textId="77777777" w:rsidR="00C474C5" w:rsidRDefault="00C474C5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0F49380D" w14:textId="77777777" w:rsidR="00C474C5" w:rsidRDefault="00C474C5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F7F7E9" w14:textId="77777777" w:rsidR="00C474C5" w:rsidRPr="0095032F" w:rsidRDefault="00C474C5" w:rsidP="005B179F">
            <w:pPr>
              <w:pStyle w:val="EasyRead16"/>
              <w:numPr>
                <w:ilvl w:val="0"/>
                <w:numId w:val="2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C474C5" w14:paraId="2D908E75" w14:textId="77777777" w:rsidTr="2EA1E35E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D290B1A" w14:textId="77777777" w:rsidR="00C474C5" w:rsidRDefault="00C474C5" w:rsidP="00E55B7A">
            <w:pPr>
              <w:pStyle w:val="EasyRead16"/>
              <w:rPr>
                <w:sz w:val="28"/>
                <w:szCs w:val="28"/>
              </w:rPr>
            </w:pPr>
            <w:r w:rsidRPr="005B2105">
              <w:rPr>
                <w:noProof/>
                <w:sz w:val="28"/>
                <w:szCs w:val="28"/>
              </w:rPr>
              <w:drawing>
                <wp:inline distT="0" distB="0" distL="0" distR="0" wp14:anchorId="1A6C6106" wp14:editId="4AD2D0A9">
                  <wp:extent cx="1868170" cy="1868170"/>
                  <wp:effectExtent l="0" t="0" r="0" b="0"/>
                  <wp:docPr id="237682729" name="Picture 17" descr="larg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large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A9BB9A4" w14:textId="77777777" w:rsidR="00C474C5" w:rsidRPr="00D63F9B" w:rsidRDefault="00C474C5" w:rsidP="00E55B7A">
            <w:pPr>
              <w:pStyle w:val="EasyRead16"/>
            </w:pPr>
          </w:p>
          <w:p w14:paraId="132D9036" w14:textId="77777777" w:rsidR="00C474C5" w:rsidRPr="00D63F9B" w:rsidRDefault="00C474C5" w:rsidP="00E55B7A">
            <w:pPr>
              <w:pStyle w:val="EasyRead16"/>
            </w:pPr>
          </w:p>
          <w:p w14:paraId="560233F8" w14:textId="77777777" w:rsidR="00C474C5" w:rsidRPr="0095032F" w:rsidRDefault="00C474C5" w:rsidP="005B179F">
            <w:pPr>
              <w:pStyle w:val="EasyRead16"/>
              <w:numPr>
                <w:ilvl w:val="0"/>
                <w:numId w:val="23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C474C5" w14:paraId="11C7CC9C" w14:textId="77777777" w:rsidTr="2EA1E35E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F62EF97" w14:textId="33771AFD" w:rsidR="00C474C5" w:rsidRPr="001E33D3" w:rsidRDefault="001E33D3" w:rsidP="00E55B7A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312A6C" wp14:editId="4A0B689A">
                  <wp:extent cx="1868170" cy="1868170"/>
                  <wp:effectExtent l="0" t="0" r="0" b="0"/>
                  <wp:docPr id="763294889" name="Picture 2" descr="map of western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94889" name="Picture 2" descr="map of western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44B066E" w14:textId="77777777" w:rsidR="00C474C5" w:rsidRDefault="00C474C5" w:rsidP="00C474C5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 xml:space="preserve">This document talks about some </w:t>
            </w:r>
            <w:proofErr w:type="gramStart"/>
            <w:r w:rsidRPr="3C3B9CB6">
              <w:rPr>
                <w:rFonts w:eastAsia="Arial" w:cs="Arial"/>
                <w:sz w:val="28"/>
                <w:szCs w:val="28"/>
              </w:rPr>
              <w:t>actions</w:t>
            </w:r>
            <w:proofErr w:type="gramEnd"/>
            <w:r w:rsidRPr="3C3B9CB6">
              <w:rPr>
                <w:rFonts w:eastAsia="Arial" w:cs="Arial"/>
                <w:sz w:val="28"/>
                <w:szCs w:val="28"/>
              </w:rPr>
              <w:t xml:space="preserve"> the </w:t>
            </w:r>
            <w:r w:rsidRPr="3C3B9CB6">
              <w:rPr>
                <w:rFonts w:eastAsia="Arial" w:cs="Arial"/>
                <w:b/>
                <w:bCs/>
                <w:sz w:val="28"/>
                <w:szCs w:val="28"/>
              </w:rPr>
              <w:t xml:space="preserve">Western Australian </w:t>
            </w:r>
            <w:r w:rsidRPr="3C3B9CB6">
              <w:rPr>
                <w:rFonts w:eastAsia="Arial" w:cs="Arial"/>
                <w:sz w:val="28"/>
                <w:szCs w:val="28"/>
              </w:rPr>
              <w:t>government is doing in the 3 TAPs.</w:t>
            </w:r>
          </w:p>
          <w:p w14:paraId="6D4260A8" w14:textId="77777777" w:rsidR="00C474C5" w:rsidRDefault="00C474C5" w:rsidP="00C474C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18E7914" w14:textId="2682FDCD" w:rsidR="00C474C5" w:rsidRPr="00D63F9B" w:rsidRDefault="00C474C5" w:rsidP="00C474C5">
            <w:pPr>
              <w:pStyle w:val="EasyRead16"/>
            </w:pPr>
            <w:r w:rsidRPr="3C3B9CB6">
              <w:rPr>
                <w:rFonts w:eastAsia="Arial" w:cs="Arial"/>
                <w:sz w:val="28"/>
                <w:szCs w:val="28"/>
              </w:rPr>
              <w:t xml:space="preserve">We call them </w:t>
            </w:r>
            <w:r w:rsidRPr="3C3B9CB6">
              <w:rPr>
                <w:rFonts w:eastAsia="Arial" w:cs="Arial"/>
                <w:b/>
                <w:bCs/>
                <w:sz w:val="28"/>
                <w:szCs w:val="28"/>
              </w:rPr>
              <w:t xml:space="preserve">WA </w:t>
            </w:r>
            <w:r w:rsidRPr="3C3B9CB6">
              <w:rPr>
                <w:rFonts w:eastAsia="Arial" w:cs="Arial"/>
                <w:sz w:val="28"/>
                <w:szCs w:val="28"/>
              </w:rPr>
              <w:t>for short.</w:t>
            </w:r>
          </w:p>
        </w:tc>
      </w:tr>
    </w:tbl>
    <w:p w14:paraId="29A046B7" w14:textId="714B7592" w:rsidR="00C474C5" w:rsidRDefault="00C474C5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0E78512A" w14:textId="2A0B8EDB" w:rsidR="008515B4" w:rsidRPr="00727303" w:rsidRDefault="1C4B15F7" w:rsidP="3C3B9CB6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3C3B9CB6">
        <w:rPr>
          <w:rFonts w:eastAsia="Arial" w:cs="Arial"/>
          <w:color w:val="358189"/>
          <w:sz w:val="48"/>
          <w:szCs w:val="48"/>
        </w:rPr>
        <w:lastRenderedPageBreak/>
        <w:t>Community Attitudes TAP</w:t>
      </w:r>
    </w:p>
    <w:p w14:paraId="44EDECDF" w14:textId="09D23C15" w:rsidR="008515B4" w:rsidRPr="00727303" w:rsidRDefault="008515B4" w:rsidP="3C3B9CB6">
      <w:pPr>
        <w:rPr>
          <w:rFonts w:eastAsia="Arial" w:cs="Arial"/>
          <w:color w:val="000000" w:themeColor="text1"/>
        </w:rPr>
      </w:pPr>
    </w:p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2D1109" w14:paraId="2B45D6A5" w14:textId="77777777" w:rsidTr="2EA1E35E">
        <w:trPr>
          <w:cantSplit/>
          <w:trHeight w:val="5387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2B8CD8" w14:textId="100F391D" w:rsidR="002D1109" w:rsidRDefault="003C4179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983D02">
              <w:rPr>
                <w:noProof/>
                <w:sz w:val="28"/>
                <w:szCs w:val="28"/>
              </w:rPr>
              <w:drawing>
                <wp:inline distT="0" distB="0" distL="0" distR="0" wp14:anchorId="330ED16C" wp14:editId="5A84E570">
                  <wp:extent cx="1868170" cy="1868170"/>
                  <wp:effectExtent l="0" t="0" r="0" b="0"/>
                  <wp:docPr id="2033821831" name="Picture 22" descr="people cha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eople cha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416AEF2" w14:textId="77777777" w:rsidR="00292A26" w:rsidRDefault="00292A26" w:rsidP="00292A26">
            <w:pPr>
              <w:pStyle w:val="EasyRead16"/>
              <w:rPr>
                <w:sz w:val="28"/>
                <w:szCs w:val="28"/>
              </w:rPr>
            </w:pPr>
          </w:p>
          <w:p w14:paraId="654238DA" w14:textId="77777777" w:rsidR="00292A26" w:rsidRDefault="00292A26" w:rsidP="00292A26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388BF337" w14:textId="77777777" w:rsidR="00292A26" w:rsidRDefault="00292A26" w:rsidP="00292A26">
            <w:pPr>
              <w:pStyle w:val="EasyRead16"/>
              <w:rPr>
                <w:sz w:val="28"/>
                <w:szCs w:val="28"/>
              </w:rPr>
            </w:pPr>
          </w:p>
          <w:p w14:paraId="6BFE4DA9" w14:textId="77777777" w:rsidR="00292A26" w:rsidRPr="003C741A" w:rsidRDefault="01D83D4D" w:rsidP="005B179F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6983F5A2">
              <w:rPr>
                <w:sz w:val="28"/>
                <w:szCs w:val="28"/>
              </w:rPr>
              <w:t xml:space="preserve">How people </w:t>
            </w:r>
            <w:r w:rsidRPr="6983F5A2">
              <w:rPr>
                <w:b/>
                <w:bCs/>
                <w:sz w:val="28"/>
                <w:szCs w:val="28"/>
              </w:rPr>
              <w:t>behave</w:t>
            </w:r>
          </w:p>
          <w:p w14:paraId="15F62D94" w14:textId="77777777" w:rsidR="00292A26" w:rsidRDefault="00292A26" w:rsidP="00292A26">
            <w:pPr>
              <w:pStyle w:val="EasyRead16"/>
              <w:rPr>
                <w:b/>
                <w:sz w:val="28"/>
                <w:szCs w:val="28"/>
              </w:rPr>
            </w:pPr>
          </w:p>
          <w:p w14:paraId="203F50DF" w14:textId="77777777" w:rsidR="00292A26" w:rsidRDefault="00292A26" w:rsidP="00292A26">
            <w:pPr>
              <w:pStyle w:val="EasyRead16"/>
              <w:rPr>
                <w:bCs/>
                <w:sz w:val="28"/>
                <w:szCs w:val="28"/>
              </w:rPr>
            </w:pPr>
            <w:r w:rsidRPr="003C741A">
              <w:rPr>
                <w:bCs/>
                <w:sz w:val="28"/>
                <w:szCs w:val="28"/>
              </w:rPr>
              <w:t>Behave means</w:t>
            </w:r>
          </w:p>
          <w:p w14:paraId="380E4724" w14:textId="77777777" w:rsidR="00292A26" w:rsidRDefault="00292A26" w:rsidP="00292A26">
            <w:pPr>
              <w:pStyle w:val="EasyRead16"/>
              <w:rPr>
                <w:bCs/>
                <w:sz w:val="28"/>
                <w:szCs w:val="28"/>
              </w:rPr>
            </w:pPr>
          </w:p>
          <w:p w14:paraId="16CBF889" w14:textId="77777777" w:rsidR="00292A26" w:rsidRDefault="00292A26" w:rsidP="005B179F">
            <w:pPr>
              <w:pStyle w:val="EasyRead16"/>
              <w:numPr>
                <w:ilvl w:val="0"/>
                <w:numId w:val="25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How you act</w:t>
            </w:r>
          </w:p>
          <w:p w14:paraId="0DC720E6" w14:textId="2A0A6C0C" w:rsidR="002D1109" w:rsidRPr="3C3B9CB6" w:rsidRDefault="00292A26" w:rsidP="005B179F">
            <w:pPr>
              <w:pStyle w:val="EasyRead16"/>
              <w:numPr>
                <w:ilvl w:val="0"/>
                <w:numId w:val="25"/>
              </w:numPr>
              <w:ind w:left="1360" w:hanging="680"/>
              <w:rPr>
                <w:rFonts w:eastAsia="Arial" w:cs="Arial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What you do.</w:t>
            </w:r>
          </w:p>
        </w:tc>
      </w:tr>
      <w:tr w:rsidR="00292A26" w14:paraId="0C146410" w14:textId="77777777" w:rsidTr="2EA1E35E">
        <w:trPr>
          <w:cantSplit/>
          <w:trHeight w:val="368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AC3813F" w14:textId="7E7B5F25" w:rsidR="00292A26" w:rsidRPr="00983D02" w:rsidRDefault="00055EB5" w:rsidP="002D1109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FE15C3" wp14:editId="7795B579">
                  <wp:extent cx="1868170" cy="1868170"/>
                  <wp:effectExtent l="0" t="0" r="0" b="0"/>
                  <wp:docPr id="1411900252" name="Picture 6" descr="thinking about disabil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thinking about disabil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5C3EB82" w14:textId="77777777" w:rsidR="007E18B7" w:rsidRDefault="007E18B7" w:rsidP="007E18B7">
            <w:pPr>
              <w:pStyle w:val="EasyRead16"/>
              <w:rPr>
                <w:sz w:val="28"/>
                <w:szCs w:val="28"/>
              </w:rPr>
            </w:pPr>
          </w:p>
          <w:p w14:paraId="282EB57E" w14:textId="77777777" w:rsidR="007E18B7" w:rsidRDefault="007E18B7" w:rsidP="007E18B7">
            <w:pPr>
              <w:pStyle w:val="EasyRead16"/>
              <w:rPr>
                <w:sz w:val="28"/>
                <w:szCs w:val="28"/>
              </w:rPr>
            </w:pPr>
          </w:p>
          <w:p w14:paraId="494235BD" w14:textId="22F55F64" w:rsidR="00292A26" w:rsidRDefault="007E18B7" w:rsidP="005B179F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3C3B9CB6" w14:paraId="4F86FA8E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DCE9CD7" w14:textId="31FA050F" w:rsidR="3C3B9CB6" w:rsidRDefault="00E56403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E56403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19A10088" wp14:editId="50E1E293">
                  <wp:extent cx="1866900" cy="1866900"/>
                  <wp:effectExtent l="0" t="0" r="0" b="0"/>
                  <wp:docPr id="740830943" name="Picture 2" descr="a person at a po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30943" name="Picture 2" descr="a person at a po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A7D1C43" w14:textId="2B33A9E1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52B8E26" w14:textId="7E14B3DA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 xml:space="preserve">The WA government is working on </w:t>
            </w:r>
          </w:p>
          <w:p w14:paraId="1E7C82FF" w14:textId="1D155624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7FEE061" w14:textId="2516C4BD" w:rsidR="3C3B9CB6" w:rsidRDefault="3C3B9CB6" w:rsidP="005B179F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People with disability being in leadership roles</w:t>
            </w:r>
          </w:p>
        </w:tc>
      </w:tr>
      <w:tr w:rsidR="3C3B9CB6" w14:paraId="247CADC5" w14:textId="77777777" w:rsidTr="2EA1E35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F61885" w14:textId="2EFE75FC" w:rsidR="3C3B9CB6" w:rsidRDefault="00C94BA8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C94BA8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80FF1B6" wp14:editId="6AE5F0B0">
                  <wp:extent cx="1866900" cy="1866900"/>
                  <wp:effectExtent l="0" t="0" r="0" b="0"/>
                  <wp:docPr id="124828430" name="Picture 3" descr="a person with a book and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8430" name="Picture 3" descr="a person with a book and a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028E7A2" w14:textId="7DC62E3A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9859EDC" w14:textId="788C6F35" w:rsidR="00E56403" w:rsidRDefault="00E56403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2B21735" w14:textId="18DD8A7F" w:rsidR="3C3B9CB6" w:rsidRDefault="43539724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983F5A2">
              <w:rPr>
                <w:rFonts w:eastAsia="Arial" w:cs="Arial"/>
                <w:sz w:val="28"/>
                <w:szCs w:val="28"/>
              </w:rPr>
              <w:t xml:space="preserve">The </w:t>
            </w:r>
            <w:r w:rsidR="1FDF18EC" w:rsidRPr="00051EF7">
              <w:rPr>
                <w:rFonts w:eastAsia="Arial" w:cs="Arial"/>
                <w:b/>
                <w:bCs/>
                <w:sz w:val="28"/>
                <w:szCs w:val="28"/>
              </w:rPr>
              <w:t xml:space="preserve">WA Disability Strategy </w:t>
            </w:r>
            <w:r w:rsidR="1FDF18EC" w:rsidRPr="6983F5A2">
              <w:rPr>
                <w:rFonts w:eastAsia="Arial" w:cs="Arial"/>
                <w:sz w:val="28"/>
                <w:szCs w:val="28"/>
              </w:rPr>
              <w:t>says it is important for people with disability to be leaders.</w:t>
            </w:r>
          </w:p>
        </w:tc>
      </w:tr>
      <w:tr w:rsidR="3C3B9CB6" w14:paraId="19637E3F" w14:textId="77777777" w:rsidTr="2EA1E35E">
        <w:trPr>
          <w:cantSplit/>
          <w:trHeight w:val="567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A5A1D75" w14:textId="39303D89" w:rsidR="3C3B9CB6" w:rsidRDefault="00BC290A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BC290A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80088FC" wp14:editId="72288E4B">
                  <wp:extent cx="1866900" cy="1866900"/>
                  <wp:effectExtent l="0" t="0" r="0" b="0"/>
                  <wp:docPr id="501674971" name="Picture 14" descr="people taking part in a co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674971" name="Picture 14" descr="people taking part in a co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98F3A4F" w14:textId="0B745EC5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5B6EA07" w14:textId="2905C670" w:rsidR="3C3B9CB6" w:rsidRDefault="1FDF18EC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EA1E35E">
              <w:rPr>
                <w:rFonts w:eastAsia="Arial" w:cs="Arial"/>
                <w:sz w:val="28"/>
                <w:szCs w:val="28"/>
              </w:rPr>
              <w:t xml:space="preserve">WA government is working with </w:t>
            </w:r>
            <w:r w:rsidRPr="2EA1E35E">
              <w:rPr>
                <w:rFonts w:eastAsia="Arial" w:cs="Arial"/>
                <w:b/>
                <w:bCs/>
                <w:sz w:val="28"/>
                <w:szCs w:val="28"/>
              </w:rPr>
              <w:t>Leadership WA</w:t>
            </w:r>
            <w:r w:rsidRPr="2EA1E35E">
              <w:rPr>
                <w:rFonts w:eastAsia="Arial" w:cs="Arial"/>
                <w:sz w:val="28"/>
                <w:szCs w:val="28"/>
              </w:rPr>
              <w:t>.</w:t>
            </w:r>
          </w:p>
          <w:p w14:paraId="5754928E" w14:textId="6722B6FA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9B7748D" w14:textId="3CD45FFA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 xml:space="preserve">They run 2 </w:t>
            </w:r>
            <w:proofErr w:type="spellStart"/>
            <w:r w:rsidRPr="3C3B9CB6">
              <w:rPr>
                <w:rFonts w:eastAsia="Arial" w:cs="Arial"/>
                <w:sz w:val="28"/>
                <w:szCs w:val="28"/>
              </w:rPr>
              <w:t>LeadAbility</w:t>
            </w:r>
            <w:proofErr w:type="spellEnd"/>
            <w:r w:rsidRPr="3C3B9CB6">
              <w:rPr>
                <w:rFonts w:eastAsia="Arial" w:cs="Arial"/>
                <w:sz w:val="28"/>
                <w:szCs w:val="28"/>
              </w:rPr>
              <w:t xml:space="preserve"> </w:t>
            </w:r>
            <w:r w:rsidRPr="3C3B9CB6">
              <w:rPr>
                <w:rFonts w:eastAsia="Arial" w:cs="Arial"/>
                <w:b/>
                <w:bCs/>
                <w:sz w:val="28"/>
                <w:szCs w:val="28"/>
              </w:rPr>
              <w:t>courses</w:t>
            </w:r>
            <w:r w:rsidRPr="3C3B9CB6">
              <w:rPr>
                <w:rFonts w:eastAsia="Arial" w:cs="Arial"/>
                <w:sz w:val="28"/>
                <w:szCs w:val="28"/>
              </w:rPr>
              <w:t xml:space="preserve"> every year.</w:t>
            </w:r>
          </w:p>
          <w:p w14:paraId="12842075" w14:textId="6F4B22E1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7ADCCB3" w14:textId="7B1B5E3B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Courses are when you learn how to do something.</w:t>
            </w:r>
          </w:p>
        </w:tc>
      </w:tr>
      <w:tr w:rsidR="3C3B9CB6" w14:paraId="2E76C027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B439CAA" w14:textId="71C92E16" w:rsidR="3C3B9CB6" w:rsidRDefault="007C31EB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C31EB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7AD502A" wp14:editId="79EDCA40">
                  <wp:extent cx="1866900" cy="1866900"/>
                  <wp:effectExtent l="0" t="0" r="0" b="0"/>
                  <wp:docPr id="1921796648" name="Picture 16" descr="someone standing in front of other people and a icon of a person and an arrown pointing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796648" name="Picture 16" descr="someone standing in front of other people and a icon of a person and an arrown pointing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A67A6C7" w14:textId="34323ADF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C3CEC6D" w14:textId="6B622CE3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The courses help people to learn l</w:t>
            </w:r>
            <w:r w:rsidRPr="3C3B9CB6">
              <w:rPr>
                <w:rFonts w:eastAsia="Arial" w:cs="Arial"/>
                <w:b/>
                <w:bCs/>
                <w:sz w:val="28"/>
                <w:szCs w:val="28"/>
              </w:rPr>
              <w:t>eadership skills</w:t>
            </w:r>
            <w:r w:rsidRPr="3C3B9CB6">
              <w:rPr>
                <w:rFonts w:eastAsia="Arial" w:cs="Arial"/>
                <w:sz w:val="28"/>
                <w:szCs w:val="28"/>
              </w:rPr>
              <w:t>.</w:t>
            </w:r>
          </w:p>
          <w:p w14:paraId="36A404F3" w14:textId="7B2C6D7E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7FBBA4C" w14:textId="1373C1ED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Leadership skills are the things you need to know to be a good leader.</w:t>
            </w:r>
          </w:p>
        </w:tc>
      </w:tr>
      <w:tr w:rsidR="3C3B9CB6" w14:paraId="691363BC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9A50EDF" w14:textId="294240CC" w:rsidR="3C3B9CB6" w:rsidRDefault="007C31EB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C31EB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65097DA" wp14:editId="50EFD31D">
                  <wp:extent cx="1866900" cy="1866900"/>
                  <wp:effectExtent l="0" t="0" r="0" b="0"/>
                  <wp:docPr id="1783568357" name="Picture 18" descr="people at a tab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68357" name="Picture 18" descr="people at a tab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646DA66" w14:textId="4FF5D939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BC801AD" w14:textId="60CF8FCE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 xml:space="preserve">People who finish the course can join the </w:t>
            </w:r>
            <w:r w:rsidRPr="3C3B9CB6">
              <w:rPr>
                <w:rFonts w:eastAsia="Arial" w:cs="Arial"/>
                <w:b/>
                <w:bCs/>
                <w:sz w:val="28"/>
                <w:szCs w:val="28"/>
              </w:rPr>
              <w:t>community of practice</w:t>
            </w:r>
            <w:r w:rsidRPr="3C3B9CB6">
              <w:rPr>
                <w:rFonts w:eastAsia="Arial" w:cs="Arial"/>
                <w:sz w:val="28"/>
                <w:szCs w:val="28"/>
              </w:rPr>
              <w:t xml:space="preserve">. </w:t>
            </w:r>
          </w:p>
          <w:p w14:paraId="1FDC4A36" w14:textId="7BCD7904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4C69411" w14:textId="606C2449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Community of practice is a group of people who talk about a topic.</w:t>
            </w:r>
          </w:p>
          <w:p w14:paraId="0055E9BC" w14:textId="56009323" w:rsidR="3C3B9CB6" w:rsidRDefault="3C3B9CB6" w:rsidP="002D110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F047D9D" w14:textId="577D7984" w:rsidR="3C3B9CB6" w:rsidRDefault="3C3B9CB6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They</w:t>
            </w:r>
          </w:p>
          <w:p w14:paraId="0DBD3441" w14:textId="77777777" w:rsidR="00623DD8" w:rsidRDefault="00623DD8" w:rsidP="002D1109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B3DFD37" w14:textId="4475C1BF" w:rsidR="3C3B9CB6" w:rsidRDefault="3C3B9CB6" w:rsidP="005B179F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Share ideas</w:t>
            </w:r>
          </w:p>
          <w:p w14:paraId="0990A6D4" w14:textId="0F860103" w:rsidR="3C3B9CB6" w:rsidRDefault="3C3B9CB6" w:rsidP="005B179F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3C3B9CB6">
              <w:rPr>
                <w:rFonts w:eastAsia="Arial" w:cs="Arial"/>
                <w:sz w:val="28"/>
                <w:szCs w:val="28"/>
              </w:rPr>
              <w:t>Learn from each other.</w:t>
            </w:r>
          </w:p>
        </w:tc>
      </w:tr>
    </w:tbl>
    <w:p w14:paraId="5CF95A31" w14:textId="77777777" w:rsidR="007E18B7" w:rsidRDefault="007E18B7" w:rsidP="007E18B7">
      <w:pPr>
        <w:pStyle w:val="EasyRead14"/>
      </w:pPr>
      <w:r>
        <w:br w:type="page"/>
      </w:r>
    </w:p>
    <w:p w14:paraId="38AB9FCF" w14:textId="56658903" w:rsidR="008515B4" w:rsidRPr="00727303" w:rsidRDefault="7C89F7A1" w:rsidP="3C3B9CB6">
      <w:pPr>
        <w:pStyle w:val="EasyReadPageHeader"/>
      </w:pPr>
      <w:r w:rsidRPr="3C3B9CB6">
        <w:rPr>
          <w:rFonts w:eastAsia="Arial" w:cs="Arial"/>
          <w:color w:val="180F5E"/>
          <w:sz w:val="48"/>
          <w:szCs w:val="48"/>
        </w:rPr>
        <w:lastRenderedPageBreak/>
        <w:t>Inclusive Homes and Communities</w:t>
      </w:r>
    </w:p>
    <w:p w14:paraId="4A4547A2" w14:textId="10D41474" w:rsidR="008515B4" w:rsidRPr="00727303" w:rsidRDefault="008515B4" w:rsidP="3C3B9CB6">
      <w:pPr>
        <w:rPr>
          <w:rFonts w:eastAsia="Arial" w:cs="Arial"/>
          <w:color w:val="000000" w:themeColor="text1"/>
        </w:rPr>
      </w:pPr>
    </w:p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7E18B7" w14:paraId="3470E9D1" w14:textId="77777777" w:rsidTr="00051EF7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F3BA2CE" w14:textId="760F0484" w:rsidR="007E18B7" w:rsidRDefault="00F71D29" w:rsidP="007E18B7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392D3005" wp14:editId="1597F13B">
                  <wp:extent cx="1868170" cy="1868170"/>
                  <wp:effectExtent l="0" t="0" r="0" b="0"/>
                  <wp:docPr id="1127462210" name="Picture 37" descr="different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different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B02B846" w14:textId="77777777" w:rsidR="00DB002E" w:rsidRDefault="00DB002E" w:rsidP="00DB002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2640DA0" w14:textId="77777777" w:rsidR="00DB002E" w:rsidRDefault="00DB002E" w:rsidP="00DB002E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This TAP wants to make</w:t>
            </w:r>
          </w:p>
          <w:p w14:paraId="636BA431" w14:textId="77777777" w:rsidR="00DB002E" w:rsidRPr="00E02F3D" w:rsidRDefault="00DB002E" w:rsidP="00DB002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386C950" w14:textId="77777777" w:rsidR="00DB002E" w:rsidRPr="00E02F3D" w:rsidRDefault="00DB002E" w:rsidP="005B179F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5DE1A482" w14:textId="77777777" w:rsidR="007E18B7" w:rsidRPr="36E093E6" w:rsidRDefault="007E18B7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DB002E" w14:paraId="5DBE2E1D" w14:textId="77777777" w:rsidTr="00051EF7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CA64D5E" w14:textId="116A17AA" w:rsidR="00DB002E" w:rsidRPr="007536E6" w:rsidRDefault="00B31BD6" w:rsidP="007E18B7">
            <w:pPr>
              <w:spacing w:line="360" w:lineRule="auto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1A91C0" wp14:editId="4C56470B">
                  <wp:extent cx="1868170" cy="1868170"/>
                  <wp:effectExtent l="0" t="0" r="0" b="0"/>
                  <wp:docPr id="598792847" name="Picture 8" descr="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E0D59D8" w14:textId="77777777" w:rsidR="008B003C" w:rsidRDefault="008B003C" w:rsidP="008B003C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13C7B41" w14:textId="77777777" w:rsidR="008B003C" w:rsidRPr="00E02F3D" w:rsidRDefault="008B003C" w:rsidP="005B179F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08512EEE" w14:textId="77777777" w:rsidR="008B003C" w:rsidRPr="00E02F3D" w:rsidRDefault="008B003C" w:rsidP="008B003C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2F2F56D" w14:textId="2D820A6C" w:rsidR="00DB002E" w:rsidRDefault="008B003C" w:rsidP="008B003C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8B003C" w14:paraId="43B4EE4A" w14:textId="77777777" w:rsidTr="00EB114C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8110463" w14:textId="4E82ED01" w:rsidR="008B003C" w:rsidRDefault="001B665A" w:rsidP="007E18B7">
            <w:pPr>
              <w:spacing w:line="360" w:lineRule="auto"/>
              <w:rPr>
                <w:noProof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FCB2100" wp14:editId="7EBDA41C">
                  <wp:extent cx="1868170" cy="1868170"/>
                  <wp:effectExtent l="0" t="0" r="0" b="0"/>
                  <wp:docPr id="2012803741" name="Picture 39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03741" name="Picture 39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37D0FD4" w14:textId="77777777" w:rsidR="000A4A75" w:rsidRDefault="000A4A75" w:rsidP="000A4A7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FD506FD" w14:textId="77777777" w:rsidR="000A4A75" w:rsidRPr="00E02F3D" w:rsidRDefault="000A4A75" w:rsidP="000A4A7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FE2326B" w14:textId="0A7A02FC" w:rsidR="008B003C" w:rsidRDefault="000A4A75" w:rsidP="000A4A75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3C3B9CB6" w14:paraId="00EE1968" w14:textId="77777777" w:rsidTr="004D4F5B">
        <w:trPr>
          <w:cantSplit/>
          <w:trHeight w:val="5670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44024AF" w14:textId="0E0E6E9F" w:rsidR="3C3B9CB6" w:rsidRDefault="007E25DB" w:rsidP="007E18B7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7E25DB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EFAC18E" wp14:editId="19CFAA5F">
                  <wp:extent cx="1866900" cy="1866900"/>
                  <wp:effectExtent l="0" t="0" r="0" b="0"/>
                  <wp:docPr id="2046927758" name="Picture 4" descr="people in fromt of car, bus and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927758" name="Picture 4" descr="people in fromt of car, bus and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958E491" w14:textId="7FDD4C68" w:rsidR="66E5AC89" w:rsidRDefault="66E5AC89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1646CC9" w14:textId="6958C478" w:rsidR="66E5AC89" w:rsidRDefault="1087344A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WA government is working on </w:t>
            </w:r>
            <w:r w:rsidR="1A9DB6DF"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</w:p>
          <w:p w14:paraId="03E09F08" w14:textId="12C83248" w:rsidR="66E5AC89" w:rsidRDefault="66E5AC89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0FC8A48" w14:textId="3F8E8801" w:rsidR="66E5AC89" w:rsidRDefault="1087344A" w:rsidP="005B179F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Passenger</w:t>
            </w:r>
            <w:r w:rsidRPr="36E093E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Transport</w:t>
            </w:r>
            <w:r w:rsidRPr="36E093E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Subsidy Scheme</w:t>
            </w:r>
          </w:p>
          <w:p w14:paraId="06C2EBC5" w14:textId="72AA292F" w:rsidR="66E5AC89" w:rsidRDefault="66E5AC89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1048137" w14:textId="3100DE67" w:rsidR="66E5AC89" w:rsidRDefault="6DC8CA80" w:rsidP="5E9082AC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E9082AC">
              <w:rPr>
                <w:rFonts w:eastAsia="Arial" w:cs="Arial"/>
                <w:sz w:val="28"/>
                <w:szCs w:val="28"/>
              </w:rPr>
              <w:t>Subsidy</w:t>
            </w:r>
            <w:r w:rsidR="4B3DCC94" w:rsidRPr="5E9082AC">
              <w:rPr>
                <w:rFonts w:eastAsia="Arial" w:cs="Arial"/>
                <w:sz w:val="28"/>
                <w:szCs w:val="28"/>
              </w:rPr>
              <w:t xml:space="preserve"> means the</w:t>
            </w:r>
            <w:r w:rsidRPr="5E9082AC">
              <w:rPr>
                <w:rFonts w:eastAsia="Arial" w:cs="Arial"/>
                <w:sz w:val="28"/>
                <w:szCs w:val="28"/>
              </w:rPr>
              <w:t xml:space="preserve"> cost of services for people</w:t>
            </w:r>
            <w:r w:rsidR="6CDD59E0" w:rsidRPr="5E9082AC">
              <w:rPr>
                <w:rFonts w:eastAsia="Arial" w:cs="Arial"/>
                <w:sz w:val="28"/>
                <w:szCs w:val="28"/>
              </w:rPr>
              <w:t xml:space="preserve"> is lower</w:t>
            </w:r>
            <w:r w:rsidR="3DDE58B7" w:rsidRPr="5E9082AC">
              <w:rPr>
                <w:rFonts w:eastAsia="Arial" w:cs="Arial"/>
                <w:sz w:val="28"/>
                <w:szCs w:val="28"/>
              </w:rPr>
              <w:t>.</w:t>
            </w:r>
          </w:p>
          <w:p w14:paraId="569CCDBB" w14:textId="77777777" w:rsidR="00EB114C" w:rsidRPr="000A4A75" w:rsidRDefault="00EB114C" w:rsidP="5E9082AC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BAEB233" w14:textId="317BDDB7" w:rsidR="66E5AC89" w:rsidRPr="000A4A75" w:rsidRDefault="53BD93B2" w:rsidP="5E9082AC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E9082AC">
              <w:rPr>
                <w:rFonts w:eastAsia="Arial" w:cs="Arial"/>
                <w:sz w:val="28"/>
                <w:szCs w:val="28"/>
              </w:rPr>
              <w:t>The government will give you a card to use for transport.</w:t>
            </w:r>
          </w:p>
        </w:tc>
      </w:tr>
      <w:tr w:rsidR="3C3B9CB6" w14:paraId="714B9797" w14:textId="77777777" w:rsidTr="004D4F5B">
        <w:trPr>
          <w:cantSplit/>
          <w:trHeight w:val="3969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B3B2CE" w14:textId="793D4C9E" w:rsidR="36E093E6" w:rsidRDefault="000A23F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229C1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B1518B" wp14:editId="10921CFD">
                  <wp:extent cx="1866900" cy="1866900"/>
                  <wp:effectExtent l="0" t="0" r="0" b="0"/>
                  <wp:docPr id="1379480687" name="Picture 11" descr="a person presenting to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80687" name="Picture 11" descr="a person presenting to 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FE4D9D3" w14:textId="4E3FD5D7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D7EB11" w14:textId="55A00639" w:rsidR="36E093E6" w:rsidRDefault="36E093E6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Schemes are plans or programs.</w:t>
            </w:r>
          </w:p>
          <w:p w14:paraId="172E5C33" w14:textId="56C765C5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297C178" w14:textId="153CB1ED" w:rsidR="36E093E6" w:rsidRDefault="36E093E6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They are usually run by the government.</w:t>
            </w:r>
          </w:p>
        </w:tc>
      </w:tr>
      <w:tr w:rsidR="3C3B9CB6" w14:paraId="0C8D479F" w14:textId="77777777" w:rsidTr="004D4F5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286F5B" w14:textId="1EBEFB88" w:rsidR="36E093E6" w:rsidRDefault="00CB4173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B417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12154D" wp14:editId="2EC68183">
                  <wp:extent cx="1866900" cy="1866900"/>
                  <wp:effectExtent l="0" t="0" r="0" b="0"/>
                  <wp:docPr id="2038199788" name="Picture 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199788" name="Picture 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9B2A9E1" w14:textId="5B189CE7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D081899" w14:textId="66BED0E5" w:rsidR="36E093E6" w:rsidRDefault="36E093E6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 helped say how the card should be made.</w:t>
            </w:r>
          </w:p>
          <w:p w14:paraId="427074DC" w14:textId="6FF3F236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69D820D" w14:textId="692B419A" w:rsidR="36E093E6" w:rsidRDefault="36E093E6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made sure it was easy to </w:t>
            </w:r>
          </w:p>
          <w:p w14:paraId="53520543" w14:textId="73E8494F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4C63318" w14:textId="4BC2B9F2" w:rsidR="36E093E6" w:rsidRDefault="36E093E6" w:rsidP="005B179F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Read</w:t>
            </w:r>
          </w:p>
          <w:p w14:paraId="6CEDB3D9" w14:textId="1211D4AC" w:rsidR="36E093E6" w:rsidRDefault="36E093E6" w:rsidP="005B179F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Understand.</w:t>
            </w:r>
          </w:p>
        </w:tc>
      </w:tr>
      <w:tr w:rsidR="3C3B9CB6" w14:paraId="270E5CB6" w14:textId="77777777" w:rsidTr="004D4F5B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C5D5B01" w14:textId="4C071239" w:rsidR="36E093E6" w:rsidRDefault="00533F9C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33F9C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E123913" wp14:editId="57E1C31D">
                  <wp:extent cx="1866900" cy="1866900"/>
                  <wp:effectExtent l="0" t="0" r="0" b="0"/>
                  <wp:docPr id="837378643" name="Picture 6" descr="a person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378643" name="Picture 6" descr="a person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49D4864" w14:textId="7C393081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556E0E" w14:textId="194E8A41" w:rsidR="36E093E6" w:rsidRDefault="36E093E6" w:rsidP="007E18B7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WA government has programs to help people use </w:t>
            </w:r>
            <w:r w:rsidRPr="36E093E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public transport</w:t>
            </w: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safely.</w:t>
            </w:r>
          </w:p>
          <w:p w14:paraId="7D3BAF9A" w14:textId="2828AA06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31F8354" w14:textId="565D740B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Public transport is </w:t>
            </w:r>
          </w:p>
          <w:p w14:paraId="0F28DD46" w14:textId="228F2A4C" w:rsidR="36E093E6" w:rsidRDefault="36E093E6" w:rsidP="007E18B7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B1FABA" w14:textId="46BA60C6" w:rsidR="36E093E6" w:rsidRDefault="36E093E6" w:rsidP="005B179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Buses</w:t>
            </w:r>
          </w:p>
          <w:p w14:paraId="6592E56C" w14:textId="1D0F5EBD" w:rsidR="36E093E6" w:rsidRDefault="36E093E6" w:rsidP="005B179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Trains</w:t>
            </w:r>
          </w:p>
          <w:p w14:paraId="2C441BFA" w14:textId="56FA67DF" w:rsidR="36E093E6" w:rsidRDefault="36E093E6" w:rsidP="005B179F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6E093E6">
              <w:rPr>
                <w:rFonts w:eastAsia="Arial" w:cs="Arial"/>
                <w:color w:val="000000" w:themeColor="text1"/>
                <w:sz w:val="28"/>
                <w:szCs w:val="28"/>
              </w:rPr>
              <w:t>Taxis.</w:t>
            </w:r>
          </w:p>
        </w:tc>
      </w:tr>
    </w:tbl>
    <w:p w14:paraId="085DEDEC" w14:textId="77777777" w:rsidR="000A4A75" w:rsidRDefault="000A4A75">
      <w:r>
        <w:br w:type="page"/>
      </w:r>
    </w:p>
    <w:p w14:paraId="6D72FCFA" w14:textId="77777777" w:rsidR="003A1332" w:rsidRDefault="003A1332" w:rsidP="00E55B7A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2EA1E35E">
        <w:rPr>
          <w:rFonts w:eastAsia="Arial" w:cs="Arial"/>
          <w:color w:val="180F5E"/>
          <w:sz w:val="48"/>
          <w:szCs w:val="48"/>
        </w:rPr>
        <w:lastRenderedPageBreak/>
        <w:t>Safety Rights and Justice TAP</w:t>
      </w:r>
    </w:p>
    <w:p w14:paraId="6F5FE4E6" w14:textId="77777777" w:rsidR="003A1332" w:rsidRPr="00A269A4" w:rsidRDefault="003A1332" w:rsidP="003A1332">
      <w:pPr>
        <w:pStyle w:val="EasyRead14"/>
        <w:rPr>
          <w:sz w:val="22"/>
          <w:szCs w:val="22"/>
        </w:rPr>
      </w:pPr>
    </w:p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3A1332" w:rsidRPr="003A1332" w14:paraId="08179DDB" w14:textId="77777777" w:rsidTr="2EA1E35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24AA248" w14:textId="3A31143C" w:rsidR="003A1332" w:rsidRPr="003A1332" w:rsidRDefault="00B11D43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7E21EA3" wp14:editId="08BE08B8">
                  <wp:extent cx="1868170" cy="1868170"/>
                  <wp:effectExtent l="0" t="0" r="0" b="0"/>
                  <wp:docPr id="1471611155" name="Picture 64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D099FEC" w14:textId="77777777" w:rsidR="005B179F" w:rsidRPr="00CA2111" w:rsidRDefault="005B179F" w:rsidP="005B179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5491C25" w14:textId="77777777" w:rsidR="005B179F" w:rsidRPr="00CA2111" w:rsidRDefault="005B179F" w:rsidP="005B179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00C97137" w14:textId="77777777" w:rsidR="005B179F" w:rsidRPr="00CA2111" w:rsidRDefault="005B179F" w:rsidP="005B179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B09002E" w14:textId="77777777" w:rsidR="005B179F" w:rsidRPr="00CA2111" w:rsidRDefault="005B179F" w:rsidP="005B179F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144076BB" w14:textId="3358BD34" w:rsidR="003A1332" w:rsidRPr="00141BC2" w:rsidRDefault="005B179F" w:rsidP="00141BC2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41BC2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3C3B9CB6" w:rsidRPr="003A1332" w14:paraId="4509F687" w14:textId="77777777" w:rsidTr="2EA1E35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C4CD117" w14:textId="2756A899" w:rsidR="3C3B9CB6" w:rsidRPr="003A1332" w:rsidRDefault="00141BC2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41BC2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9C1D93E" wp14:editId="52B7C060">
                  <wp:extent cx="1866900" cy="1866900"/>
                  <wp:effectExtent l="0" t="0" r="0" b="0"/>
                  <wp:docPr id="395869306" name="Picture 20" descr="a person next to a board with state disability advoacy program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69306" name="Picture 20" descr="a person next to a board with state disability advoacy program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63329B" w14:textId="77777777" w:rsidR="005B179F" w:rsidRPr="003A1332" w:rsidRDefault="005B179F" w:rsidP="005B179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49925A5" w14:textId="77777777" w:rsidR="005B179F" w:rsidRPr="003A1332" w:rsidRDefault="005B179F" w:rsidP="005B179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WA government is working on </w:t>
            </w:r>
          </w:p>
          <w:p w14:paraId="124613C5" w14:textId="77777777" w:rsidR="005B179F" w:rsidRPr="003A1332" w:rsidRDefault="005B179F" w:rsidP="005B179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30F14B8" w14:textId="4353F645" w:rsidR="3C3B9CB6" w:rsidRPr="003A1332" w:rsidRDefault="3C3B9CB6" w:rsidP="005B179F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State Disability Advocacy Program</w:t>
            </w:r>
          </w:p>
          <w:p w14:paraId="04E5C6C6" w14:textId="3514B8E9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EBDA36E" w14:textId="06E849F8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003A133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SDAP</w:t>
            </w: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3C3B9CB6" w:rsidRPr="003A1332" w14:paraId="37BEA66D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D66A25" w14:textId="3A8BD3EF" w:rsidR="3C3B9CB6" w:rsidRPr="003A1332" w:rsidRDefault="000F6F30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0F6F30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C58FCFB" wp14:editId="3056D9AF">
                  <wp:extent cx="1866900" cy="1866900"/>
                  <wp:effectExtent l="0" t="0" r="0" b="0"/>
                  <wp:docPr id="881292160" name="Picture 7" descr="a person with their arm up and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92160" name="Picture 7" descr="a person with their arm up and speech bu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353C2F3" w14:textId="08C70E43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192A51" w14:textId="5FA6FDD4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C9FAC1E" w14:textId="53F34BB0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Advocacy is when someone supports you to speak up for your </w:t>
            </w:r>
            <w:r w:rsidRPr="003A133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rights</w:t>
            </w: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3C3B9CB6" w:rsidRPr="003A1332" w14:paraId="677A8389" w14:textId="77777777" w:rsidTr="2EA1E35E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7BE99B0" w14:textId="342B7CBE" w:rsidR="3C3B9CB6" w:rsidRPr="003A1332" w:rsidRDefault="00A12D18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A12D18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BA45F30" wp14:editId="319A6B92">
                  <wp:extent cx="1866900" cy="1866900"/>
                  <wp:effectExtent l="0" t="0" r="0" b="0"/>
                  <wp:docPr id="701522668" name="Picture 8" descr="bag of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22668" name="Picture 8" descr="bag of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63606AA" w14:textId="64E71DFF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9F5B55" w14:textId="5A302297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AD6C285" w14:textId="4C89325F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SDAP has given lots of </w:t>
            </w:r>
            <w:r w:rsidRPr="003A133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funding</w:t>
            </w: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every year to advocacy services in WA.</w:t>
            </w:r>
          </w:p>
          <w:p w14:paraId="34C5B2C5" w14:textId="45B9629F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970F60A" w14:textId="026E70E5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Funding is </w:t>
            </w:r>
            <w:r w:rsidRPr="003A133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money from the government</w:t>
            </w: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to take part.</w:t>
            </w:r>
          </w:p>
        </w:tc>
      </w:tr>
      <w:tr w:rsidR="3C3B9CB6" w:rsidRPr="003A1332" w14:paraId="5E068E62" w14:textId="77777777" w:rsidTr="2EA1E35E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89EA560" w14:textId="1AAE76CC" w:rsidR="3C3B9CB6" w:rsidRPr="003A1332" w:rsidRDefault="00866147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6614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2AC84B" wp14:editId="334A39AC">
                  <wp:extent cx="1866900" cy="1866900"/>
                  <wp:effectExtent l="0" t="0" r="0" b="0"/>
                  <wp:docPr id="1760839389" name="Picture 9" descr="a perso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39389" name="Picture 9" descr="a person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3E9BF3A" w14:textId="0CF220A6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7AE0F96" w14:textId="607CDF14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The advocacy services support people with disability to</w:t>
            </w:r>
          </w:p>
          <w:p w14:paraId="72D27B57" w14:textId="7EFB7870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982198" w14:textId="68FB4DDF" w:rsidR="3C3B9CB6" w:rsidRPr="003A1332" w:rsidRDefault="3C3B9CB6" w:rsidP="005B179F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Speak up</w:t>
            </w:r>
          </w:p>
        </w:tc>
      </w:tr>
      <w:tr w:rsidR="3C3B9CB6" w:rsidRPr="003A1332" w14:paraId="5B0F8DC5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3FD0041" w14:textId="291E6EE7" w:rsidR="3C3B9CB6" w:rsidRPr="003A1332" w:rsidRDefault="006D1F87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D1F8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5F9523E" wp14:editId="25E028ED">
                  <wp:extent cx="1866900" cy="1866900"/>
                  <wp:effectExtent l="0" t="0" r="0" b="0"/>
                  <wp:docPr id="90872127" name="Picture 10" descr="a person supporting someone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72127" name="Picture 10" descr="a person supporting someone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D69D316" w14:textId="4D71B04B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33E7F67" w14:textId="2BA5F5F0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844057E" w14:textId="1854E35E" w:rsidR="3C3B9CB6" w:rsidRPr="003A1332" w:rsidRDefault="3C3B9CB6" w:rsidP="005B179F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Get support.</w:t>
            </w:r>
          </w:p>
          <w:p w14:paraId="2B566E1D" w14:textId="746ACB56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094F68" w14:textId="20E69B41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This also includes supporting people with disability in the justice system.</w:t>
            </w:r>
          </w:p>
        </w:tc>
      </w:tr>
      <w:tr w:rsidR="3C3B9CB6" w:rsidRPr="003A1332" w14:paraId="12FC5E30" w14:textId="77777777" w:rsidTr="2EA1E35E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3C48A8" w14:textId="679DF3A8" w:rsidR="3C3B9CB6" w:rsidRPr="003A1332" w:rsidRDefault="004B181A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5C5307" wp14:editId="1B972E72">
                  <wp:extent cx="1866900" cy="1866900"/>
                  <wp:effectExtent l="0" t="0" r="0" b="0"/>
                  <wp:docPr id="1037356276" name="Picture 4" descr="people sitting at a table 1 is holding a piece of paper with a dollar sign and balanced scal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356276" name="Picture 4" descr="people sitting at a table 1 is holding a piece of paper with a dollar sign and balanced scale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9A1940D" w14:textId="55FB05CD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263C073" w14:textId="5F2124A5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Organisations that support people with disability in the justice system are</w:t>
            </w:r>
          </w:p>
          <w:p w14:paraId="071AA7C6" w14:textId="364052B4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E6525F" w14:textId="2FAF34AB" w:rsidR="3C3B9CB6" w:rsidRPr="003A1332" w:rsidRDefault="1FDF18EC" w:rsidP="005B179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EA1E35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Midland Information </w:t>
            </w:r>
            <w:r w:rsidRPr="2EA1E35E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Debt</w:t>
            </w:r>
            <w:r w:rsidRPr="2EA1E35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and </w:t>
            </w:r>
            <w:r w:rsidRPr="2EA1E35E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Legal</w:t>
            </w:r>
            <w:r w:rsidRPr="2EA1E35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Advocacy Service</w:t>
            </w:r>
          </w:p>
          <w:p w14:paraId="15EB6993" w14:textId="2B292C0A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425B4DA" w14:textId="249A61C9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Debt means you owe someone money.</w:t>
            </w:r>
          </w:p>
        </w:tc>
      </w:tr>
      <w:tr w:rsidR="3C3B9CB6" w:rsidRPr="003A1332" w14:paraId="2781BADD" w14:textId="77777777" w:rsidTr="2EA1E35E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0E8D0C0" w14:textId="51D78644" w:rsidR="3C3B9CB6" w:rsidRPr="003A1332" w:rsidRDefault="005B0CE7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B0CE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86B5FB4" wp14:editId="5EE1DADA">
                  <wp:extent cx="1866900" cy="1866900"/>
                  <wp:effectExtent l="0" t="0" r="0" b="0"/>
                  <wp:docPr id="1245864781" name="Picture 12" descr="people shaking hands with balanced scal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64781" name="Picture 12" descr="people shaking hands with balanced scale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3D5EAB" w14:textId="08AD7572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3F6713C" w14:textId="0D3F3123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2BACB9B" w14:textId="63A87A64" w:rsidR="3C3B9CB6" w:rsidRPr="003A1332" w:rsidRDefault="3C3B9CB6" w:rsidP="003A133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Legal means something about the law.</w:t>
            </w:r>
          </w:p>
        </w:tc>
      </w:tr>
      <w:tr w:rsidR="3C3B9CB6" w:rsidRPr="003A1332" w14:paraId="505FAACA" w14:textId="77777777" w:rsidTr="2EA1E35E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3C2EA1A" w14:textId="07F05426" w:rsidR="3C3B9CB6" w:rsidRPr="003A1332" w:rsidRDefault="008B06B4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B06B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BDED7E" wp14:editId="0487958F">
                  <wp:extent cx="1866900" cy="1866900"/>
                  <wp:effectExtent l="0" t="0" r="0" b="0"/>
                  <wp:docPr id="1212100090" name="Picture 2" descr="people with disability standing in front of Western Australi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100090" name="Picture 2" descr="people with disability standing in front of Western Australi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E22C06E" w14:textId="79B8BDDB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5E0781E" w14:textId="3ED9FC26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7D73CFA" w14:textId="630E0CEB" w:rsidR="3C3B9CB6" w:rsidRPr="003A1332" w:rsidRDefault="1FDF18EC" w:rsidP="005B179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EA1E35E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 Western Australia</w:t>
            </w:r>
          </w:p>
        </w:tc>
      </w:tr>
      <w:tr w:rsidR="3C3B9CB6" w:rsidRPr="003A1332" w14:paraId="3B929C99" w14:textId="77777777" w:rsidTr="2EA1E35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96BD9DE" w14:textId="5B4C052C" w:rsidR="3C3B9CB6" w:rsidRPr="003A1332" w:rsidRDefault="00C95E24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95E2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2441F885" wp14:editId="106ACD36">
                  <wp:extent cx="1866900" cy="1866900"/>
                  <wp:effectExtent l="0" t="0" r="0" b="0"/>
                  <wp:docPr id="1976142222" name="Picture 4" descr="people at a desk with balanced scal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142222" name="Picture 4" descr="people at a desk with balanced scale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4E8C59F" w14:textId="4500D858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1515B90" w14:textId="1BD6EF1E" w:rsidR="3C3B9CB6" w:rsidRPr="003A1332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4046534" w14:textId="299D4A7F" w:rsidR="3C3B9CB6" w:rsidRPr="003A1332" w:rsidRDefault="3C3B9CB6" w:rsidP="005B179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Sussex Street Community Law Service</w:t>
            </w:r>
          </w:p>
        </w:tc>
      </w:tr>
      <w:tr w:rsidR="3C3B9CB6" w:rsidRPr="003A1332" w14:paraId="55B83D7D" w14:textId="77777777" w:rsidTr="2EA1E35E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C449952" w14:textId="3A71AD78" w:rsidR="3C3B9CB6" w:rsidRPr="003A1332" w:rsidRDefault="003D1C4D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D1C4D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51BDC8" wp14:editId="51CEEA62">
                  <wp:extent cx="1866900" cy="1866900"/>
                  <wp:effectExtent l="0" t="0" r="0" b="0"/>
                  <wp:docPr id="2010695144" name="Picture 6" descr="people standing in front of balanced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95144" name="Picture 6" descr="people standing in front of balanced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C0CF6EF" w14:textId="5BF9BE52" w:rsidR="3C3B9CB6" w:rsidRDefault="3C3B9CB6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B712738" w14:textId="77777777" w:rsidR="00DA61CB" w:rsidRPr="003A1332" w:rsidRDefault="00DA61CB" w:rsidP="003A133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9C7294E" w14:textId="3F2B6754" w:rsidR="3C3B9CB6" w:rsidRPr="003A1332" w:rsidRDefault="3C3B9CB6" w:rsidP="005B179F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A1332">
              <w:rPr>
                <w:rFonts w:eastAsia="Arial" w:cs="Arial"/>
                <w:color w:val="000000" w:themeColor="text1"/>
                <w:sz w:val="28"/>
                <w:szCs w:val="28"/>
              </w:rPr>
              <w:t>Great Southern Community Legal Services.</w:t>
            </w:r>
          </w:p>
          <w:p w14:paraId="2FD2D6AD" w14:textId="1F109C71" w:rsidR="3C3B9CB6" w:rsidRPr="003A1332" w:rsidRDefault="3C3B9CB6" w:rsidP="003A1332">
            <w:pPr>
              <w:pStyle w:val="EasyRead16"/>
              <w:ind w:left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548A7857" w14:textId="77777777" w:rsidR="005B179F" w:rsidRDefault="005B179F" w:rsidP="36E093E6">
      <w:pPr>
        <w:spacing w:line="480" w:lineRule="auto"/>
        <w:rPr>
          <w:rFonts w:eastAsia="Arial" w:cs="Arial"/>
          <w:sz w:val="24"/>
          <w:szCs w:val="24"/>
        </w:rPr>
      </w:pPr>
    </w:p>
    <w:p w14:paraId="719B32A6" w14:textId="77777777" w:rsidR="005B179F" w:rsidRDefault="005B179F" w:rsidP="36E093E6">
      <w:pPr>
        <w:spacing w:line="480" w:lineRule="auto"/>
        <w:rPr>
          <w:rFonts w:eastAsia="Arial" w:cs="Arial"/>
          <w:sz w:val="24"/>
          <w:szCs w:val="24"/>
        </w:rPr>
      </w:pPr>
    </w:p>
    <w:p w14:paraId="29578C76" w14:textId="77777777" w:rsidR="005B179F" w:rsidRDefault="005B179F" w:rsidP="36E093E6">
      <w:pPr>
        <w:spacing w:line="480" w:lineRule="auto"/>
        <w:rPr>
          <w:rFonts w:eastAsia="Arial" w:cs="Arial"/>
          <w:sz w:val="24"/>
          <w:szCs w:val="24"/>
        </w:rPr>
      </w:pPr>
    </w:p>
    <w:p w14:paraId="0796FBCE" w14:textId="77777777" w:rsidR="005B179F" w:rsidRDefault="005B179F" w:rsidP="36E093E6">
      <w:pPr>
        <w:spacing w:line="480" w:lineRule="auto"/>
        <w:rPr>
          <w:rFonts w:eastAsia="Arial" w:cs="Arial"/>
          <w:sz w:val="24"/>
          <w:szCs w:val="24"/>
        </w:rPr>
      </w:pPr>
    </w:p>
    <w:p w14:paraId="20FD680F" w14:textId="77777777" w:rsidR="005B179F" w:rsidRDefault="005B179F" w:rsidP="36E093E6">
      <w:pPr>
        <w:spacing w:line="480" w:lineRule="auto"/>
        <w:rPr>
          <w:rFonts w:eastAsia="Arial" w:cs="Arial"/>
          <w:sz w:val="24"/>
          <w:szCs w:val="24"/>
        </w:rPr>
      </w:pPr>
    </w:p>
    <w:p w14:paraId="54A47618" w14:textId="348DCEA2" w:rsidR="71B10253" w:rsidRPr="007F7EF4" w:rsidRDefault="00E540DA" w:rsidP="2EA1E35E">
      <w:pPr>
        <w:pStyle w:val="EasyRead14"/>
        <w:rPr>
          <w:sz w:val="24"/>
          <w:szCs w:val="24"/>
        </w:rPr>
      </w:pPr>
      <w:r w:rsidRPr="007F7EF4">
        <w:rPr>
          <w:sz w:val="24"/>
          <w:szCs w:val="24"/>
        </w:rPr>
        <w:t xml:space="preserve">Images in this Easy Read must </w:t>
      </w:r>
      <w:r w:rsidRPr="007F7EF4">
        <w:rPr>
          <w:b/>
          <w:bCs/>
          <w:sz w:val="24"/>
          <w:szCs w:val="24"/>
        </w:rPr>
        <w:t>not</w:t>
      </w:r>
      <w:r w:rsidRPr="007F7EF4">
        <w:rPr>
          <w:sz w:val="24"/>
          <w:szCs w:val="24"/>
        </w:rPr>
        <w:t xml:space="preserve"> be used or copied without permission</w:t>
      </w:r>
    </w:p>
    <w:sectPr w:rsidR="71B10253" w:rsidRPr="007F7EF4" w:rsidSect="006D260B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DBB17" w14:textId="77777777" w:rsidR="00D45924" w:rsidRDefault="00D45924" w:rsidP="00B04ED8">
      <w:pPr>
        <w:spacing w:after="0" w:line="240" w:lineRule="auto"/>
      </w:pPr>
      <w:r>
        <w:separator/>
      </w:r>
    </w:p>
  </w:endnote>
  <w:endnote w:type="continuationSeparator" w:id="0">
    <w:p w14:paraId="60EC31BB" w14:textId="77777777" w:rsidR="00D45924" w:rsidRDefault="00D45924" w:rsidP="00B04ED8">
      <w:pPr>
        <w:spacing w:after="0" w:line="240" w:lineRule="auto"/>
      </w:pPr>
      <w:r>
        <w:continuationSeparator/>
      </w:r>
    </w:p>
  </w:endnote>
  <w:endnote w:type="continuationNotice" w:id="1">
    <w:p w14:paraId="1799A19B" w14:textId="77777777" w:rsidR="00D45924" w:rsidRDefault="00D459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DAFD1" w14:textId="273EA47D" w:rsidR="00AA04B8" w:rsidRDefault="00AA04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93910AD" wp14:editId="0D4183D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1335996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B6C590" w14:textId="4BC5E20B" w:rsidR="00AA04B8" w:rsidRPr="00AA04B8" w:rsidRDefault="00AA04B8" w:rsidP="00AA04B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04B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910A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31B6C590" w14:textId="4BC5E20B" w:rsidR="00AA04B8" w:rsidRPr="00AA04B8" w:rsidRDefault="00AA04B8" w:rsidP="00AA04B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A04B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629EA" w14:textId="77777777" w:rsidR="00B04ED8" w:rsidRPr="00BB43CB" w:rsidRDefault="00BB43CB" w:rsidP="00BB43CB">
    <w:pPr>
      <w:pStyle w:val="Footer"/>
      <w:jc w:val="right"/>
      <w:rPr>
        <w:sz w:val="32"/>
        <w:szCs w:val="32"/>
      </w:rPr>
    </w:pPr>
    <w:r w:rsidRPr="5C1A1679">
      <w:rPr>
        <w:noProof/>
        <w:sz w:val="28"/>
        <w:szCs w:val="28"/>
      </w:rPr>
      <w:fldChar w:fldCharType="begin"/>
    </w:r>
    <w:r w:rsidRPr="5C1A1679">
      <w:rPr>
        <w:sz w:val="32"/>
        <w:szCs w:val="32"/>
      </w:rPr>
      <w:instrText xml:space="preserve"> PAGE   \* MERGEFORMAT </w:instrText>
    </w:r>
    <w:r w:rsidRPr="5C1A1679">
      <w:rPr>
        <w:sz w:val="32"/>
        <w:szCs w:val="32"/>
      </w:rPr>
      <w:fldChar w:fldCharType="separate"/>
    </w:r>
    <w:r w:rsidR="5C1A1679" w:rsidRPr="5C1A1679">
      <w:rPr>
        <w:noProof/>
        <w:sz w:val="28"/>
        <w:szCs w:val="28"/>
      </w:rPr>
      <w:t>2</w:t>
    </w:r>
    <w:r w:rsidRPr="5C1A1679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009C8655" w:rsidR="003D5871" w:rsidRDefault="009449AC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FDA2AF2" wp14:editId="3FAE4501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5871" w:rsidRPr="00FD018D">
      <w:rPr>
        <w:noProof/>
      </w:rPr>
      <w:drawing>
        <wp:anchor distT="0" distB="0" distL="114300" distR="114300" simplePos="0" relativeHeight="251655680" behindDoc="0" locked="0" layoutInCell="1" allowOverlap="1" wp14:anchorId="3A63020F" wp14:editId="7D1718DD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DF2AF" w14:textId="77777777" w:rsidR="00D45924" w:rsidRDefault="00D45924" w:rsidP="00B04ED8">
      <w:pPr>
        <w:spacing w:after="0" w:line="240" w:lineRule="auto"/>
      </w:pPr>
      <w:r>
        <w:separator/>
      </w:r>
    </w:p>
  </w:footnote>
  <w:footnote w:type="continuationSeparator" w:id="0">
    <w:p w14:paraId="4C0E6ED4" w14:textId="77777777" w:rsidR="00D45924" w:rsidRDefault="00D45924" w:rsidP="00B04ED8">
      <w:pPr>
        <w:spacing w:after="0" w:line="240" w:lineRule="auto"/>
      </w:pPr>
      <w:r>
        <w:continuationSeparator/>
      </w:r>
    </w:p>
  </w:footnote>
  <w:footnote w:type="continuationNotice" w:id="1">
    <w:p w14:paraId="0B38FD89" w14:textId="77777777" w:rsidR="00D45924" w:rsidRDefault="00D459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CD5CC" w14:textId="2454E6E0" w:rsidR="00AA04B8" w:rsidRDefault="00AA04B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6829DBEA" wp14:editId="656DE08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7172127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789265" w14:textId="5894F452" w:rsidR="00AA04B8" w:rsidRPr="00AA04B8" w:rsidRDefault="00AA04B8" w:rsidP="00AA04B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A04B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29DB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1C789265" w14:textId="5894F452" w:rsidR="00AA04B8" w:rsidRPr="00AA04B8" w:rsidRDefault="00AA04B8" w:rsidP="00AA04B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A04B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32574" w14:textId="3D242272" w:rsidR="003D1C4D" w:rsidRDefault="003D1C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C27E6" w14:textId="77777777" w:rsidR="003D1C4D" w:rsidRDefault="003D1C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1706"/>
    <w:multiLevelType w:val="hybridMultilevel"/>
    <w:tmpl w:val="65F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A8320"/>
    <w:multiLevelType w:val="hybridMultilevel"/>
    <w:tmpl w:val="0FA6BD5A"/>
    <w:lvl w:ilvl="0" w:tplc="9D46F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945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881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22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AB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5E0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C7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067D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F01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58BE9"/>
    <w:multiLevelType w:val="hybridMultilevel"/>
    <w:tmpl w:val="DC729CBE"/>
    <w:lvl w:ilvl="0" w:tplc="9E6C0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4A3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982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000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50C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68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BCE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C0C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7A5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CF804"/>
    <w:multiLevelType w:val="hybridMultilevel"/>
    <w:tmpl w:val="0516861C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62E9C"/>
    <w:multiLevelType w:val="hybridMultilevel"/>
    <w:tmpl w:val="43324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EDB10"/>
    <w:multiLevelType w:val="hybridMultilevel"/>
    <w:tmpl w:val="6EFAE840"/>
    <w:lvl w:ilvl="0" w:tplc="6864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A6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9C5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4E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06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22A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0C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24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BE8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2C8DC"/>
    <w:multiLevelType w:val="hybridMultilevel"/>
    <w:tmpl w:val="DA3CF164"/>
    <w:lvl w:ilvl="0" w:tplc="2CC2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683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72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E82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2272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364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45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E2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02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DAC48"/>
    <w:multiLevelType w:val="hybridMultilevel"/>
    <w:tmpl w:val="478C3250"/>
    <w:lvl w:ilvl="0" w:tplc="6D5A7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2CC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69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02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EE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209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2EA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9CA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6E51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D25FF"/>
    <w:multiLevelType w:val="hybridMultilevel"/>
    <w:tmpl w:val="FE3E45F8"/>
    <w:lvl w:ilvl="0" w:tplc="8D708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207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A9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8B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EF3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F42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2D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49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340B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9140"/>
    <w:multiLevelType w:val="hybridMultilevel"/>
    <w:tmpl w:val="E78EDD0C"/>
    <w:lvl w:ilvl="0" w:tplc="BE405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1450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BA9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44E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4EA4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AB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0C6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8A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E7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4B1636"/>
    <w:multiLevelType w:val="hybridMultilevel"/>
    <w:tmpl w:val="C666DF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DC993"/>
    <w:multiLevelType w:val="hybridMultilevel"/>
    <w:tmpl w:val="4BDEDD98"/>
    <w:lvl w:ilvl="0" w:tplc="C5E47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2F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7E1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707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A070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8A96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22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89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027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600565"/>
    <w:multiLevelType w:val="hybridMultilevel"/>
    <w:tmpl w:val="4F001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413272">
    <w:abstractNumId w:val="16"/>
  </w:num>
  <w:num w:numId="2" w16cid:durableId="2078819626">
    <w:abstractNumId w:val="10"/>
  </w:num>
  <w:num w:numId="3" w16cid:durableId="231551418">
    <w:abstractNumId w:val="26"/>
  </w:num>
  <w:num w:numId="4" w16cid:durableId="886913368">
    <w:abstractNumId w:val="15"/>
  </w:num>
  <w:num w:numId="5" w16cid:durableId="1750928335">
    <w:abstractNumId w:val="22"/>
  </w:num>
  <w:num w:numId="6" w16cid:durableId="1687052714">
    <w:abstractNumId w:val="3"/>
  </w:num>
  <w:num w:numId="7" w16cid:durableId="209658165">
    <w:abstractNumId w:val="4"/>
  </w:num>
  <w:num w:numId="8" w16cid:durableId="1136333404">
    <w:abstractNumId w:val="13"/>
  </w:num>
  <w:num w:numId="9" w16cid:durableId="1085499317">
    <w:abstractNumId w:val="18"/>
  </w:num>
  <w:num w:numId="10" w16cid:durableId="227035660">
    <w:abstractNumId w:val="20"/>
  </w:num>
  <w:num w:numId="11" w16cid:durableId="1489129257">
    <w:abstractNumId w:val="1"/>
  </w:num>
  <w:num w:numId="12" w16cid:durableId="1601329620">
    <w:abstractNumId w:val="21"/>
  </w:num>
  <w:num w:numId="13" w16cid:durableId="2082289887">
    <w:abstractNumId w:val="9"/>
  </w:num>
  <w:num w:numId="14" w16cid:durableId="21517591">
    <w:abstractNumId w:val="19"/>
  </w:num>
  <w:num w:numId="15" w16cid:durableId="1044060294">
    <w:abstractNumId w:val="2"/>
  </w:num>
  <w:num w:numId="16" w16cid:durableId="1707020728">
    <w:abstractNumId w:val="24"/>
  </w:num>
  <w:num w:numId="17" w16cid:durableId="1710832713">
    <w:abstractNumId w:val="8"/>
  </w:num>
  <w:num w:numId="18" w16cid:durableId="1085418852">
    <w:abstractNumId w:val="0"/>
  </w:num>
  <w:num w:numId="19" w16cid:durableId="475341910">
    <w:abstractNumId w:val="7"/>
  </w:num>
  <w:num w:numId="20" w16cid:durableId="1115104159">
    <w:abstractNumId w:val="11"/>
  </w:num>
  <w:num w:numId="21" w16cid:durableId="2124372728">
    <w:abstractNumId w:val="12"/>
  </w:num>
  <w:num w:numId="22" w16cid:durableId="112479161">
    <w:abstractNumId w:val="14"/>
  </w:num>
  <w:num w:numId="23" w16cid:durableId="1288196073">
    <w:abstractNumId w:val="23"/>
  </w:num>
  <w:num w:numId="24" w16cid:durableId="1176306617">
    <w:abstractNumId w:val="17"/>
  </w:num>
  <w:num w:numId="25" w16cid:durableId="171727357">
    <w:abstractNumId w:val="25"/>
  </w:num>
  <w:num w:numId="26" w16cid:durableId="1238635106">
    <w:abstractNumId w:val="27"/>
  </w:num>
  <w:num w:numId="27" w16cid:durableId="1032070040">
    <w:abstractNumId w:val="6"/>
  </w:num>
  <w:num w:numId="28" w16cid:durableId="2037080826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6917"/>
    <w:rsid w:val="000430E3"/>
    <w:rsid w:val="00046031"/>
    <w:rsid w:val="00046382"/>
    <w:rsid w:val="00051EF7"/>
    <w:rsid w:val="0005492C"/>
    <w:rsid w:val="00055EB5"/>
    <w:rsid w:val="00065C24"/>
    <w:rsid w:val="00080ABB"/>
    <w:rsid w:val="000866C5"/>
    <w:rsid w:val="000A23F6"/>
    <w:rsid w:val="000A4A75"/>
    <w:rsid w:val="000B092B"/>
    <w:rsid w:val="000B30FE"/>
    <w:rsid w:val="000B714A"/>
    <w:rsid w:val="000C4634"/>
    <w:rsid w:val="000D21CE"/>
    <w:rsid w:val="000D3ED4"/>
    <w:rsid w:val="000D437E"/>
    <w:rsid w:val="000D5DCA"/>
    <w:rsid w:val="000E4BE0"/>
    <w:rsid w:val="000E57B9"/>
    <w:rsid w:val="000F1BFE"/>
    <w:rsid w:val="000F5175"/>
    <w:rsid w:val="000F5619"/>
    <w:rsid w:val="000F6F30"/>
    <w:rsid w:val="001074F3"/>
    <w:rsid w:val="00117162"/>
    <w:rsid w:val="0011762E"/>
    <w:rsid w:val="00124AF4"/>
    <w:rsid w:val="0012524F"/>
    <w:rsid w:val="001270F4"/>
    <w:rsid w:val="00140AD0"/>
    <w:rsid w:val="00141BC2"/>
    <w:rsid w:val="00152C86"/>
    <w:rsid w:val="001570E2"/>
    <w:rsid w:val="00160463"/>
    <w:rsid w:val="00162E3E"/>
    <w:rsid w:val="001642C3"/>
    <w:rsid w:val="0016535C"/>
    <w:rsid w:val="00166B4D"/>
    <w:rsid w:val="00172E01"/>
    <w:rsid w:val="001751C4"/>
    <w:rsid w:val="00183E6B"/>
    <w:rsid w:val="001A08F5"/>
    <w:rsid w:val="001A3D85"/>
    <w:rsid w:val="001B07B8"/>
    <w:rsid w:val="001B3214"/>
    <w:rsid w:val="001B665A"/>
    <w:rsid w:val="001C02E3"/>
    <w:rsid w:val="001C7124"/>
    <w:rsid w:val="001E33D3"/>
    <w:rsid w:val="001E630D"/>
    <w:rsid w:val="001F0E97"/>
    <w:rsid w:val="001F36C3"/>
    <w:rsid w:val="001F5FAD"/>
    <w:rsid w:val="0021240C"/>
    <w:rsid w:val="00214B96"/>
    <w:rsid w:val="00220D8E"/>
    <w:rsid w:val="00226095"/>
    <w:rsid w:val="00257312"/>
    <w:rsid w:val="00261D86"/>
    <w:rsid w:val="00270667"/>
    <w:rsid w:val="00273CFE"/>
    <w:rsid w:val="00281F3A"/>
    <w:rsid w:val="00284DC9"/>
    <w:rsid w:val="00286065"/>
    <w:rsid w:val="00292A26"/>
    <w:rsid w:val="002950E3"/>
    <w:rsid w:val="00295527"/>
    <w:rsid w:val="002A7B19"/>
    <w:rsid w:val="002B0791"/>
    <w:rsid w:val="002D033F"/>
    <w:rsid w:val="002D1109"/>
    <w:rsid w:val="002D31A0"/>
    <w:rsid w:val="002E061E"/>
    <w:rsid w:val="002F4066"/>
    <w:rsid w:val="002F576D"/>
    <w:rsid w:val="002F5939"/>
    <w:rsid w:val="003033C1"/>
    <w:rsid w:val="00310AAC"/>
    <w:rsid w:val="00330106"/>
    <w:rsid w:val="00332946"/>
    <w:rsid w:val="003376F1"/>
    <w:rsid w:val="003544EB"/>
    <w:rsid w:val="00354A38"/>
    <w:rsid w:val="0036503F"/>
    <w:rsid w:val="00366044"/>
    <w:rsid w:val="00372D22"/>
    <w:rsid w:val="003755AE"/>
    <w:rsid w:val="003A1332"/>
    <w:rsid w:val="003A14D9"/>
    <w:rsid w:val="003A1D03"/>
    <w:rsid w:val="003A367A"/>
    <w:rsid w:val="003A609A"/>
    <w:rsid w:val="003A72AF"/>
    <w:rsid w:val="003B2BB8"/>
    <w:rsid w:val="003C4179"/>
    <w:rsid w:val="003D1B32"/>
    <w:rsid w:val="003D1C4D"/>
    <w:rsid w:val="003D34FF"/>
    <w:rsid w:val="003D5871"/>
    <w:rsid w:val="003E01A6"/>
    <w:rsid w:val="003E04CF"/>
    <w:rsid w:val="003E0E42"/>
    <w:rsid w:val="003F2FEF"/>
    <w:rsid w:val="003F5C0C"/>
    <w:rsid w:val="00410147"/>
    <w:rsid w:val="004139FD"/>
    <w:rsid w:val="00421EC4"/>
    <w:rsid w:val="004258FD"/>
    <w:rsid w:val="00435F9D"/>
    <w:rsid w:val="004431A4"/>
    <w:rsid w:val="00444DE2"/>
    <w:rsid w:val="00445EC8"/>
    <w:rsid w:val="00462668"/>
    <w:rsid w:val="00462D1A"/>
    <w:rsid w:val="004747D0"/>
    <w:rsid w:val="00475090"/>
    <w:rsid w:val="00497865"/>
    <w:rsid w:val="004A3195"/>
    <w:rsid w:val="004B1698"/>
    <w:rsid w:val="004B181A"/>
    <w:rsid w:val="004B54CA"/>
    <w:rsid w:val="004D092D"/>
    <w:rsid w:val="004D4F5B"/>
    <w:rsid w:val="004D5B36"/>
    <w:rsid w:val="004E0783"/>
    <w:rsid w:val="004E1049"/>
    <w:rsid w:val="004E33E6"/>
    <w:rsid w:val="004E36D7"/>
    <w:rsid w:val="004E5CBF"/>
    <w:rsid w:val="004F2566"/>
    <w:rsid w:val="00504A7F"/>
    <w:rsid w:val="00512C1B"/>
    <w:rsid w:val="00514B4B"/>
    <w:rsid w:val="00533F9C"/>
    <w:rsid w:val="00540CB4"/>
    <w:rsid w:val="00542AB2"/>
    <w:rsid w:val="00542E44"/>
    <w:rsid w:val="00557329"/>
    <w:rsid w:val="00557887"/>
    <w:rsid w:val="005601E0"/>
    <w:rsid w:val="005634CF"/>
    <w:rsid w:val="005675B5"/>
    <w:rsid w:val="00567902"/>
    <w:rsid w:val="005812AD"/>
    <w:rsid w:val="0058149C"/>
    <w:rsid w:val="00586592"/>
    <w:rsid w:val="00597BD5"/>
    <w:rsid w:val="005A069C"/>
    <w:rsid w:val="005A0CAF"/>
    <w:rsid w:val="005A2C59"/>
    <w:rsid w:val="005A4AB5"/>
    <w:rsid w:val="005B0CE7"/>
    <w:rsid w:val="005B179F"/>
    <w:rsid w:val="005B2AE4"/>
    <w:rsid w:val="005B476B"/>
    <w:rsid w:val="005C09E3"/>
    <w:rsid w:val="005C3476"/>
    <w:rsid w:val="005C3AA9"/>
    <w:rsid w:val="005C4E9F"/>
    <w:rsid w:val="005D0354"/>
    <w:rsid w:val="005D2493"/>
    <w:rsid w:val="005D56F1"/>
    <w:rsid w:val="005F188E"/>
    <w:rsid w:val="005F3296"/>
    <w:rsid w:val="005F5A4B"/>
    <w:rsid w:val="005F75D0"/>
    <w:rsid w:val="006201FF"/>
    <w:rsid w:val="006213C6"/>
    <w:rsid w:val="00621FC5"/>
    <w:rsid w:val="00623DD8"/>
    <w:rsid w:val="006264F0"/>
    <w:rsid w:val="006317F9"/>
    <w:rsid w:val="00634DC5"/>
    <w:rsid w:val="00637B02"/>
    <w:rsid w:val="0064027C"/>
    <w:rsid w:val="00640388"/>
    <w:rsid w:val="0064067F"/>
    <w:rsid w:val="00653CB0"/>
    <w:rsid w:val="00653F5C"/>
    <w:rsid w:val="00656299"/>
    <w:rsid w:val="0066079B"/>
    <w:rsid w:val="00660B19"/>
    <w:rsid w:val="006720FA"/>
    <w:rsid w:val="006808EF"/>
    <w:rsid w:val="00682BDD"/>
    <w:rsid w:val="00683A84"/>
    <w:rsid w:val="006A06C1"/>
    <w:rsid w:val="006A0B89"/>
    <w:rsid w:val="006A1831"/>
    <w:rsid w:val="006A41A2"/>
    <w:rsid w:val="006A4948"/>
    <w:rsid w:val="006A4A9D"/>
    <w:rsid w:val="006A4CE7"/>
    <w:rsid w:val="006A557A"/>
    <w:rsid w:val="006B0614"/>
    <w:rsid w:val="006B42A4"/>
    <w:rsid w:val="006D1391"/>
    <w:rsid w:val="006D1F87"/>
    <w:rsid w:val="006D260B"/>
    <w:rsid w:val="006F6655"/>
    <w:rsid w:val="0070723D"/>
    <w:rsid w:val="007103E6"/>
    <w:rsid w:val="007112E7"/>
    <w:rsid w:val="00711544"/>
    <w:rsid w:val="007236A7"/>
    <w:rsid w:val="00727303"/>
    <w:rsid w:val="007344D7"/>
    <w:rsid w:val="007445C0"/>
    <w:rsid w:val="00744D38"/>
    <w:rsid w:val="00750C6F"/>
    <w:rsid w:val="0075406B"/>
    <w:rsid w:val="007608F5"/>
    <w:rsid w:val="00765167"/>
    <w:rsid w:val="0077215A"/>
    <w:rsid w:val="00785261"/>
    <w:rsid w:val="00791412"/>
    <w:rsid w:val="00792B2B"/>
    <w:rsid w:val="00794F02"/>
    <w:rsid w:val="007B0256"/>
    <w:rsid w:val="007C31EB"/>
    <w:rsid w:val="007C5DD2"/>
    <w:rsid w:val="007E18B7"/>
    <w:rsid w:val="007E25DB"/>
    <w:rsid w:val="007E5083"/>
    <w:rsid w:val="007E7B3A"/>
    <w:rsid w:val="007F7EF4"/>
    <w:rsid w:val="00803D73"/>
    <w:rsid w:val="00821EC7"/>
    <w:rsid w:val="00823871"/>
    <w:rsid w:val="0082413F"/>
    <w:rsid w:val="00825E4B"/>
    <w:rsid w:val="00826BB1"/>
    <w:rsid w:val="0083177B"/>
    <w:rsid w:val="0083641B"/>
    <w:rsid w:val="00837C40"/>
    <w:rsid w:val="00840033"/>
    <w:rsid w:val="008515B4"/>
    <w:rsid w:val="008515FC"/>
    <w:rsid w:val="0086232C"/>
    <w:rsid w:val="00865C10"/>
    <w:rsid w:val="00865C24"/>
    <w:rsid w:val="00866147"/>
    <w:rsid w:val="008661EC"/>
    <w:rsid w:val="00867BEE"/>
    <w:rsid w:val="00883C6C"/>
    <w:rsid w:val="008841A9"/>
    <w:rsid w:val="008843DE"/>
    <w:rsid w:val="008A0F4A"/>
    <w:rsid w:val="008A4A81"/>
    <w:rsid w:val="008A6766"/>
    <w:rsid w:val="008B003C"/>
    <w:rsid w:val="008B06B4"/>
    <w:rsid w:val="008B69C8"/>
    <w:rsid w:val="008C639F"/>
    <w:rsid w:val="008C66DD"/>
    <w:rsid w:val="008D0DBC"/>
    <w:rsid w:val="008D396F"/>
    <w:rsid w:val="008D7E1B"/>
    <w:rsid w:val="008E3BFA"/>
    <w:rsid w:val="008E647D"/>
    <w:rsid w:val="008E6C5E"/>
    <w:rsid w:val="008E72C2"/>
    <w:rsid w:val="008E75D5"/>
    <w:rsid w:val="008E7B9A"/>
    <w:rsid w:val="008F4E36"/>
    <w:rsid w:val="0091035B"/>
    <w:rsid w:val="009225F0"/>
    <w:rsid w:val="009238DA"/>
    <w:rsid w:val="00924E64"/>
    <w:rsid w:val="00926492"/>
    <w:rsid w:val="009319C3"/>
    <w:rsid w:val="0093462C"/>
    <w:rsid w:val="00935C66"/>
    <w:rsid w:val="009449AC"/>
    <w:rsid w:val="00946D84"/>
    <w:rsid w:val="00953795"/>
    <w:rsid w:val="00962E59"/>
    <w:rsid w:val="0097389B"/>
    <w:rsid w:val="00974189"/>
    <w:rsid w:val="00983888"/>
    <w:rsid w:val="00984D6C"/>
    <w:rsid w:val="00985917"/>
    <w:rsid w:val="009903D2"/>
    <w:rsid w:val="00990B40"/>
    <w:rsid w:val="00992C54"/>
    <w:rsid w:val="00994D56"/>
    <w:rsid w:val="00995B0F"/>
    <w:rsid w:val="009A046E"/>
    <w:rsid w:val="009C0737"/>
    <w:rsid w:val="009D6430"/>
    <w:rsid w:val="009D76ED"/>
    <w:rsid w:val="00A12D18"/>
    <w:rsid w:val="00A24A04"/>
    <w:rsid w:val="00A25904"/>
    <w:rsid w:val="00A4471E"/>
    <w:rsid w:val="00A50C35"/>
    <w:rsid w:val="00A50EDC"/>
    <w:rsid w:val="00A51FBF"/>
    <w:rsid w:val="00A56679"/>
    <w:rsid w:val="00A56905"/>
    <w:rsid w:val="00A57856"/>
    <w:rsid w:val="00A65E30"/>
    <w:rsid w:val="00A67A0B"/>
    <w:rsid w:val="00A73869"/>
    <w:rsid w:val="00A805E6"/>
    <w:rsid w:val="00A841C0"/>
    <w:rsid w:val="00A95374"/>
    <w:rsid w:val="00AA04B8"/>
    <w:rsid w:val="00AA0C26"/>
    <w:rsid w:val="00AA0F57"/>
    <w:rsid w:val="00AA69C9"/>
    <w:rsid w:val="00AA7DCB"/>
    <w:rsid w:val="00AB006C"/>
    <w:rsid w:val="00AB56FC"/>
    <w:rsid w:val="00AC4C2B"/>
    <w:rsid w:val="00AD54FE"/>
    <w:rsid w:val="00AE0088"/>
    <w:rsid w:val="00AE159E"/>
    <w:rsid w:val="00AF1618"/>
    <w:rsid w:val="00AF3155"/>
    <w:rsid w:val="00AF5D70"/>
    <w:rsid w:val="00B00125"/>
    <w:rsid w:val="00B04ED8"/>
    <w:rsid w:val="00B05511"/>
    <w:rsid w:val="00B11D43"/>
    <w:rsid w:val="00B13016"/>
    <w:rsid w:val="00B13880"/>
    <w:rsid w:val="00B15FE4"/>
    <w:rsid w:val="00B211E4"/>
    <w:rsid w:val="00B31BD6"/>
    <w:rsid w:val="00B41A19"/>
    <w:rsid w:val="00B44DE2"/>
    <w:rsid w:val="00B50315"/>
    <w:rsid w:val="00B66E21"/>
    <w:rsid w:val="00B73149"/>
    <w:rsid w:val="00B91E3E"/>
    <w:rsid w:val="00BA2DB9"/>
    <w:rsid w:val="00BA567C"/>
    <w:rsid w:val="00BA5B46"/>
    <w:rsid w:val="00BA70D7"/>
    <w:rsid w:val="00BB43CB"/>
    <w:rsid w:val="00BB78B3"/>
    <w:rsid w:val="00BC1011"/>
    <w:rsid w:val="00BC290A"/>
    <w:rsid w:val="00BC4E53"/>
    <w:rsid w:val="00BC5026"/>
    <w:rsid w:val="00BD097E"/>
    <w:rsid w:val="00BE1294"/>
    <w:rsid w:val="00BE2430"/>
    <w:rsid w:val="00BE7148"/>
    <w:rsid w:val="00BF4A13"/>
    <w:rsid w:val="00BF7F97"/>
    <w:rsid w:val="00C0110F"/>
    <w:rsid w:val="00C07F7E"/>
    <w:rsid w:val="00C3797A"/>
    <w:rsid w:val="00C43F6A"/>
    <w:rsid w:val="00C4674B"/>
    <w:rsid w:val="00C474C5"/>
    <w:rsid w:val="00C61BC4"/>
    <w:rsid w:val="00C64BAB"/>
    <w:rsid w:val="00C77246"/>
    <w:rsid w:val="00C80AB4"/>
    <w:rsid w:val="00C81CA3"/>
    <w:rsid w:val="00C84DD7"/>
    <w:rsid w:val="00C906B4"/>
    <w:rsid w:val="00C90859"/>
    <w:rsid w:val="00C9499D"/>
    <w:rsid w:val="00C94BA8"/>
    <w:rsid w:val="00C95E24"/>
    <w:rsid w:val="00C968A9"/>
    <w:rsid w:val="00CA011F"/>
    <w:rsid w:val="00CB07FC"/>
    <w:rsid w:val="00CB4173"/>
    <w:rsid w:val="00CB5863"/>
    <w:rsid w:val="00CB6266"/>
    <w:rsid w:val="00CB6EEC"/>
    <w:rsid w:val="00CC0443"/>
    <w:rsid w:val="00CC6343"/>
    <w:rsid w:val="00CD0E24"/>
    <w:rsid w:val="00CD2ACE"/>
    <w:rsid w:val="00CD6224"/>
    <w:rsid w:val="00CE4E39"/>
    <w:rsid w:val="00CF1FC5"/>
    <w:rsid w:val="00D03232"/>
    <w:rsid w:val="00D063C0"/>
    <w:rsid w:val="00D24892"/>
    <w:rsid w:val="00D359CA"/>
    <w:rsid w:val="00D37AAC"/>
    <w:rsid w:val="00D45924"/>
    <w:rsid w:val="00D50ACF"/>
    <w:rsid w:val="00D51640"/>
    <w:rsid w:val="00D52487"/>
    <w:rsid w:val="00D56EB5"/>
    <w:rsid w:val="00D5756A"/>
    <w:rsid w:val="00D61686"/>
    <w:rsid w:val="00D65E35"/>
    <w:rsid w:val="00D662A2"/>
    <w:rsid w:val="00D80B61"/>
    <w:rsid w:val="00D94BBF"/>
    <w:rsid w:val="00D9762A"/>
    <w:rsid w:val="00DA243A"/>
    <w:rsid w:val="00DA47D9"/>
    <w:rsid w:val="00DA61CB"/>
    <w:rsid w:val="00DB002E"/>
    <w:rsid w:val="00DC3436"/>
    <w:rsid w:val="00DC4D1D"/>
    <w:rsid w:val="00DC7F8C"/>
    <w:rsid w:val="00DE2F27"/>
    <w:rsid w:val="00DF635C"/>
    <w:rsid w:val="00DF7537"/>
    <w:rsid w:val="00E00F0A"/>
    <w:rsid w:val="00E02F22"/>
    <w:rsid w:val="00E03EC9"/>
    <w:rsid w:val="00E06838"/>
    <w:rsid w:val="00E10807"/>
    <w:rsid w:val="00E14BAA"/>
    <w:rsid w:val="00E15EF4"/>
    <w:rsid w:val="00E21E77"/>
    <w:rsid w:val="00E25216"/>
    <w:rsid w:val="00E273E4"/>
    <w:rsid w:val="00E340DF"/>
    <w:rsid w:val="00E3708A"/>
    <w:rsid w:val="00E37D09"/>
    <w:rsid w:val="00E433E3"/>
    <w:rsid w:val="00E44DDF"/>
    <w:rsid w:val="00E50CA2"/>
    <w:rsid w:val="00E519FB"/>
    <w:rsid w:val="00E51C8A"/>
    <w:rsid w:val="00E540DA"/>
    <w:rsid w:val="00E56403"/>
    <w:rsid w:val="00E62246"/>
    <w:rsid w:val="00E642D6"/>
    <w:rsid w:val="00E66F53"/>
    <w:rsid w:val="00E75EAA"/>
    <w:rsid w:val="00E85C1F"/>
    <w:rsid w:val="00E93924"/>
    <w:rsid w:val="00EA7E29"/>
    <w:rsid w:val="00EB114C"/>
    <w:rsid w:val="00EB37CB"/>
    <w:rsid w:val="00EB4A2A"/>
    <w:rsid w:val="00EB64A4"/>
    <w:rsid w:val="00EC0FBC"/>
    <w:rsid w:val="00EF5141"/>
    <w:rsid w:val="00EF7B9F"/>
    <w:rsid w:val="00F02D15"/>
    <w:rsid w:val="00F03A72"/>
    <w:rsid w:val="00F04345"/>
    <w:rsid w:val="00F16105"/>
    <w:rsid w:val="00F25146"/>
    <w:rsid w:val="00F30AFE"/>
    <w:rsid w:val="00F311AF"/>
    <w:rsid w:val="00F405F3"/>
    <w:rsid w:val="00F40E78"/>
    <w:rsid w:val="00F44D68"/>
    <w:rsid w:val="00F55E11"/>
    <w:rsid w:val="00F5721F"/>
    <w:rsid w:val="00F57712"/>
    <w:rsid w:val="00F65AF2"/>
    <w:rsid w:val="00F71D29"/>
    <w:rsid w:val="00F81B8F"/>
    <w:rsid w:val="00F8422C"/>
    <w:rsid w:val="00F94903"/>
    <w:rsid w:val="00FA2177"/>
    <w:rsid w:val="00FA2B58"/>
    <w:rsid w:val="00FD3EE1"/>
    <w:rsid w:val="00FD7A0C"/>
    <w:rsid w:val="00FE0DCC"/>
    <w:rsid w:val="00FF533B"/>
    <w:rsid w:val="00FF667F"/>
    <w:rsid w:val="0143F8DA"/>
    <w:rsid w:val="0195BCA8"/>
    <w:rsid w:val="01D83D4D"/>
    <w:rsid w:val="020F953C"/>
    <w:rsid w:val="02F4ED19"/>
    <w:rsid w:val="0324ABC4"/>
    <w:rsid w:val="0507A13D"/>
    <w:rsid w:val="05D563A5"/>
    <w:rsid w:val="062226B2"/>
    <w:rsid w:val="0624D47B"/>
    <w:rsid w:val="06E5E9FC"/>
    <w:rsid w:val="09EE5888"/>
    <w:rsid w:val="0B1D82AF"/>
    <w:rsid w:val="0B3666EC"/>
    <w:rsid w:val="0C512A45"/>
    <w:rsid w:val="0D59EBC9"/>
    <w:rsid w:val="0EEFDEA6"/>
    <w:rsid w:val="0F82C826"/>
    <w:rsid w:val="0FB1B9C3"/>
    <w:rsid w:val="10008DA7"/>
    <w:rsid w:val="1087344A"/>
    <w:rsid w:val="10E3D0B2"/>
    <w:rsid w:val="1147E63B"/>
    <w:rsid w:val="118367C3"/>
    <w:rsid w:val="13D248BD"/>
    <w:rsid w:val="14F504F1"/>
    <w:rsid w:val="151AF850"/>
    <w:rsid w:val="153C197B"/>
    <w:rsid w:val="16BB19C1"/>
    <w:rsid w:val="17DC87A1"/>
    <w:rsid w:val="183F35A7"/>
    <w:rsid w:val="18A634F5"/>
    <w:rsid w:val="18D95136"/>
    <w:rsid w:val="19135CA2"/>
    <w:rsid w:val="195F262E"/>
    <w:rsid w:val="197B3AF7"/>
    <w:rsid w:val="19AAEB68"/>
    <w:rsid w:val="1A9DB6DF"/>
    <w:rsid w:val="1B2A2CB1"/>
    <w:rsid w:val="1BAFA1BF"/>
    <w:rsid w:val="1BEEB94B"/>
    <w:rsid w:val="1C4B15F7"/>
    <w:rsid w:val="1EB50A72"/>
    <w:rsid w:val="1F8030DD"/>
    <w:rsid w:val="1FDF18EC"/>
    <w:rsid w:val="20E82543"/>
    <w:rsid w:val="211DFEB4"/>
    <w:rsid w:val="213496CE"/>
    <w:rsid w:val="21A50710"/>
    <w:rsid w:val="22107523"/>
    <w:rsid w:val="23225140"/>
    <w:rsid w:val="2385784D"/>
    <w:rsid w:val="244486B3"/>
    <w:rsid w:val="2519D0E7"/>
    <w:rsid w:val="264C800F"/>
    <w:rsid w:val="26530BF3"/>
    <w:rsid w:val="26E19A65"/>
    <w:rsid w:val="2711DBA2"/>
    <w:rsid w:val="28BD1720"/>
    <w:rsid w:val="28F7CB47"/>
    <w:rsid w:val="294A149A"/>
    <w:rsid w:val="298BE7E4"/>
    <w:rsid w:val="29C761A5"/>
    <w:rsid w:val="2A4100EA"/>
    <w:rsid w:val="2A637F62"/>
    <w:rsid w:val="2C1640BD"/>
    <w:rsid w:val="2C2825F4"/>
    <w:rsid w:val="2CA6EECD"/>
    <w:rsid w:val="2D674B1A"/>
    <w:rsid w:val="2DBB9955"/>
    <w:rsid w:val="2DDEEF95"/>
    <w:rsid w:val="2E10544F"/>
    <w:rsid w:val="2EA1E35E"/>
    <w:rsid w:val="2F40BD42"/>
    <w:rsid w:val="2F5CEF01"/>
    <w:rsid w:val="3069D529"/>
    <w:rsid w:val="314498D6"/>
    <w:rsid w:val="32A46637"/>
    <w:rsid w:val="32B7A980"/>
    <w:rsid w:val="3342959E"/>
    <w:rsid w:val="338B5AAB"/>
    <w:rsid w:val="34984BD4"/>
    <w:rsid w:val="355BA554"/>
    <w:rsid w:val="35FA330A"/>
    <w:rsid w:val="362F5910"/>
    <w:rsid w:val="36E093E6"/>
    <w:rsid w:val="370C618E"/>
    <w:rsid w:val="372D9705"/>
    <w:rsid w:val="38A6922C"/>
    <w:rsid w:val="39AE12AC"/>
    <w:rsid w:val="39DAEB63"/>
    <w:rsid w:val="39F277E1"/>
    <w:rsid w:val="3A6F9ACE"/>
    <w:rsid w:val="3A811A54"/>
    <w:rsid w:val="3B8D1312"/>
    <w:rsid w:val="3C3B9CB6"/>
    <w:rsid w:val="3D7CB15A"/>
    <w:rsid w:val="3DDE58B7"/>
    <w:rsid w:val="3EEC24C0"/>
    <w:rsid w:val="3F2EFAC4"/>
    <w:rsid w:val="3F96339A"/>
    <w:rsid w:val="4081924D"/>
    <w:rsid w:val="40E8307F"/>
    <w:rsid w:val="414CD862"/>
    <w:rsid w:val="4178D5F8"/>
    <w:rsid w:val="41FBE6A1"/>
    <w:rsid w:val="4226355A"/>
    <w:rsid w:val="426DE640"/>
    <w:rsid w:val="42B6413E"/>
    <w:rsid w:val="43539724"/>
    <w:rsid w:val="4411115B"/>
    <w:rsid w:val="44F6BC46"/>
    <w:rsid w:val="45CD0C02"/>
    <w:rsid w:val="471E0865"/>
    <w:rsid w:val="4741DF36"/>
    <w:rsid w:val="48212C09"/>
    <w:rsid w:val="48A0912E"/>
    <w:rsid w:val="49C83BD1"/>
    <w:rsid w:val="49D701A2"/>
    <w:rsid w:val="4A774ABD"/>
    <w:rsid w:val="4B29391B"/>
    <w:rsid w:val="4B3DCC94"/>
    <w:rsid w:val="4BDD50A4"/>
    <w:rsid w:val="4C97F22A"/>
    <w:rsid w:val="4E6D703A"/>
    <w:rsid w:val="4EB61530"/>
    <w:rsid w:val="4F605CEB"/>
    <w:rsid w:val="4F8AE9AE"/>
    <w:rsid w:val="50530538"/>
    <w:rsid w:val="5146AF6D"/>
    <w:rsid w:val="51628007"/>
    <w:rsid w:val="516E2B8C"/>
    <w:rsid w:val="524A8877"/>
    <w:rsid w:val="5253B168"/>
    <w:rsid w:val="528719DE"/>
    <w:rsid w:val="5326A0FC"/>
    <w:rsid w:val="53BD93B2"/>
    <w:rsid w:val="545D60E6"/>
    <w:rsid w:val="54D71531"/>
    <w:rsid w:val="558EF9F2"/>
    <w:rsid w:val="561D0987"/>
    <w:rsid w:val="56246045"/>
    <w:rsid w:val="589517C1"/>
    <w:rsid w:val="58BAD59D"/>
    <w:rsid w:val="5931D842"/>
    <w:rsid w:val="5A51DDCA"/>
    <w:rsid w:val="5B437248"/>
    <w:rsid w:val="5C1A1679"/>
    <w:rsid w:val="5C3ED0D1"/>
    <w:rsid w:val="5CF53F36"/>
    <w:rsid w:val="5D9DBAFA"/>
    <w:rsid w:val="5E1459BC"/>
    <w:rsid w:val="5E9082AC"/>
    <w:rsid w:val="5F9B79FB"/>
    <w:rsid w:val="5FC3C730"/>
    <w:rsid w:val="60060FDE"/>
    <w:rsid w:val="61C8EC68"/>
    <w:rsid w:val="621DFE57"/>
    <w:rsid w:val="62594ECD"/>
    <w:rsid w:val="62842E91"/>
    <w:rsid w:val="63278521"/>
    <w:rsid w:val="645AADD1"/>
    <w:rsid w:val="6517B63E"/>
    <w:rsid w:val="66E5AC89"/>
    <w:rsid w:val="67673A52"/>
    <w:rsid w:val="67B1228D"/>
    <w:rsid w:val="68991C07"/>
    <w:rsid w:val="68C5A9E8"/>
    <w:rsid w:val="6983F5A2"/>
    <w:rsid w:val="69C95FE1"/>
    <w:rsid w:val="6A8ECED4"/>
    <w:rsid w:val="6B0802FD"/>
    <w:rsid w:val="6B3FCB4E"/>
    <w:rsid w:val="6C1A0266"/>
    <w:rsid w:val="6C436BA9"/>
    <w:rsid w:val="6C59DD06"/>
    <w:rsid w:val="6CDD59E0"/>
    <w:rsid w:val="6D1334A1"/>
    <w:rsid w:val="6D1B198C"/>
    <w:rsid w:val="6D59A06A"/>
    <w:rsid w:val="6D90C70E"/>
    <w:rsid w:val="6DC8CA80"/>
    <w:rsid w:val="6F5B3EF5"/>
    <w:rsid w:val="6F6D549D"/>
    <w:rsid w:val="6F9658C0"/>
    <w:rsid w:val="6FE53B02"/>
    <w:rsid w:val="703CC7DB"/>
    <w:rsid w:val="716FC7B9"/>
    <w:rsid w:val="71B10253"/>
    <w:rsid w:val="72B104D6"/>
    <w:rsid w:val="7361B9FB"/>
    <w:rsid w:val="74FC196F"/>
    <w:rsid w:val="75F8000D"/>
    <w:rsid w:val="766C1932"/>
    <w:rsid w:val="786C0AAD"/>
    <w:rsid w:val="78998DA1"/>
    <w:rsid w:val="78B4894E"/>
    <w:rsid w:val="797F2A20"/>
    <w:rsid w:val="7A24433F"/>
    <w:rsid w:val="7A4360E3"/>
    <w:rsid w:val="7B4464C8"/>
    <w:rsid w:val="7C89F7A1"/>
    <w:rsid w:val="7D3F0739"/>
    <w:rsid w:val="7E74B029"/>
    <w:rsid w:val="7F05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disabilitygateway.gov.au/ads/easy-read-strategy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21D2E-6C30-4F5E-837F-90A17C664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870</Words>
  <Characters>4402</Characters>
  <Application>Microsoft Office Word</Application>
  <DocSecurity>0</DocSecurity>
  <Lines>422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 TAPS update</vt:lpstr>
    </vt:vector>
  </TitlesOfParts>
  <Company>Department of Social Services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 TAPS update</dc:title>
  <dc:subject/>
  <dc:creator>Australian Government;Department of Health;DIsability and Ageing</dc:creator>
  <cp:keywords>Disability, Australia's Disability Strategy, Targeted Action Plans, Western Australia</cp:keywords>
  <dc:description/>
  <cp:lastModifiedBy>AURISCH, Kate</cp:lastModifiedBy>
  <cp:revision>3</cp:revision>
  <dcterms:created xsi:type="dcterms:W3CDTF">2025-12-04T00:19:00Z</dcterms:created>
  <dcterms:modified xsi:type="dcterms:W3CDTF">2025-12-16T23:53:00Z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2a49852e,2abfcc57,76a607c4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236b157b,43915b94,3c3a0f9d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2025-11-05T01:38:53Z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3b7d0493-ba3d-4b60-a848-d13f3d1f93e8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