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409F3972" w:rsidR="00750C6F" w:rsidRPr="00A11A8D" w:rsidRDefault="00A11A8D" w:rsidP="6F6D549D">
      <w:pPr>
        <w:pStyle w:val="EasyReadTitle"/>
        <w:spacing w:line="360" w:lineRule="auto"/>
        <w:rPr>
          <w:color w:val="180F5E"/>
        </w:rPr>
      </w:pPr>
      <w:r w:rsidRPr="5FB30007">
        <w:rPr>
          <w:color w:val="180F5E"/>
        </w:rPr>
        <w:t>Australia’</w:t>
      </w:r>
      <w:r w:rsidR="00F53E61" w:rsidRPr="5FB30007">
        <w:rPr>
          <w:color w:val="180F5E"/>
        </w:rPr>
        <w:t>s</w:t>
      </w:r>
      <w:r w:rsidRPr="5FB30007">
        <w:rPr>
          <w:color w:val="180F5E"/>
        </w:rPr>
        <w:t xml:space="preserve"> Disability Strategy</w:t>
      </w:r>
    </w:p>
    <w:p w14:paraId="7315609D" w14:textId="53FB836F" w:rsidR="001F0E97" w:rsidRPr="004F6A0F" w:rsidRDefault="60C31034" w:rsidP="1EC9A085">
      <w:pPr>
        <w:pStyle w:val="EasyReadTitle"/>
        <w:spacing w:line="360" w:lineRule="auto"/>
      </w:pPr>
      <w:r w:rsidRPr="1EC9A085">
        <w:rPr>
          <w:rFonts w:eastAsia="Arial" w:cs="Arial"/>
          <w:b w:val="0"/>
          <w:bCs w:val="0"/>
          <w:color w:val="180F5E"/>
          <w:sz w:val="52"/>
          <w:szCs w:val="52"/>
        </w:rPr>
        <w:t>Implementation Report</w:t>
      </w:r>
    </w:p>
    <w:p w14:paraId="4ABD4D10" w14:textId="3437B893" w:rsidR="001F0E97" w:rsidRDefault="58DEBD5A" w:rsidP="1EC9A085">
      <w:pPr>
        <w:pStyle w:val="EasyReadTitle"/>
        <w:spacing w:line="360" w:lineRule="auto"/>
        <w:rPr>
          <w:rFonts w:eastAsia="Arial" w:cs="Arial"/>
          <w:b w:val="0"/>
          <w:bCs w:val="0"/>
          <w:color w:val="180F5E"/>
          <w:sz w:val="52"/>
          <w:szCs w:val="52"/>
        </w:rPr>
      </w:pPr>
      <w:r w:rsidRPr="5DC344B3">
        <w:rPr>
          <w:rFonts w:eastAsia="Arial" w:cs="Arial"/>
          <w:b w:val="0"/>
          <w:bCs w:val="0"/>
          <w:color w:val="180F5E"/>
          <w:sz w:val="52"/>
          <w:szCs w:val="52"/>
        </w:rPr>
        <w:t xml:space="preserve">1 </w:t>
      </w:r>
      <w:r w:rsidR="11230E8E" w:rsidRPr="5DC344B3">
        <w:rPr>
          <w:rFonts w:eastAsia="Arial" w:cs="Arial"/>
          <w:b w:val="0"/>
          <w:bCs w:val="0"/>
          <w:color w:val="180F5E"/>
          <w:sz w:val="52"/>
          <w:szCs w:val="52"/>
        </w:rPr>
        <w:t xml:space="preserve">July 2023 to </w:t>
      </w:r>
      <w:r w:rsidR="02FE358C" w:rsidRPr="5DC344B3">
        <w:rPr>
          <w:rFonts w:eastAsia="Arial" w:cs="Arial"/>
          <w:b w:val="0"/>
          <w:bCs w:val="0"/>
          <w:color w:val="180F5E"/>
          <w:sz w:val="52"/>
          <w:szCs w:val="52"/>
        </w:rPr>
        <w:t xml:space="preserve">30 </w:t>
      </w:r>
      <w:r w:rsidR="11230E8E" w:rsidRPr="5DC344B3">
        <w:rPr>
          <w:rFonts w:eastAsia="Arial" w:cs="Arial"/>
          <w:b w:val="0"/>
          <w:bCs w:val="0"/>
          <w:color w:val="180F5E"/>
          <w:sz w:val="52"/>
          <w:szCs w:val="52"/>
        </w:rPr>
        <w:t>June 2025</w:t>
      </w:r>
    </w:p>
    <w:p w14:paraId="0CE52481" w14:textId="20208103" w:rsidR="0023789D" w:rsidRPr="004F6A0F" w:rsidRDefault="0023789D" w:rsidP="1EC9A085">
      <w:pPr>
        <w:pStyle w:val="EasyReadTitle"/>
        <w:spacing w:line="360" w:lineRule="auto"/>
        <w:rPr>
          <w:rFonts w:eastAsia="Arial" w:cs="Arial"/>
          <w:b w:val="0"/>
          <w:bCs w:val="0"/>
          <w:color w:val="180F5E"/>
          <w:sz w:val="52"/>
          <w:szCs w:val="52"/>
        </w:rPr>
      </w:pPr>
      <w:r w:rsidRPr="5FB30007">
        <w:rPr>
          <w:rFonts w:eastAsia="Arial" w:cs="Arial"/>
          <w:b w:val="0"/>
          <w:bCs w:val="0"/>
          <w:color w:val="180F5E"/>
          <w:sz w:val="52"/>
          <w:szCs w:val="52"/>
        </w:rPr>
        <w:t xml:space="preserve">Part </w:t>
      </w:r>
      <w:r w:rsidR="00F71A84" w:rsidRPr="5FB30007">
        <w:rPr>
          <w:rFonts w:eastAsia="Arial" w:cs="Arial"/>
          <w:b w:val="0"/>
          <w:bCs w:val="0"/>
          <w:color w:val="180F5E"/>
          <w:sz w:val="52"/>
          <w:szCs w:val="52"/>
        </w:rPr>
        <w:t>2</w:t>
      </w:r>
    </w:p>
    <w:p w14:paraId="39710F4B" w14:textId="7F8452FD" w:rsidR="001F0E97" w:rsidRPr="004F6A0F" w:rsidRDefault="001F0E97" w:rsidP="00DB35B2">
      <w:pPr>
        <w:pStyle w:val="EasyRead14"/>
      </w:pPr>
    </w:p>
    <w:p w14:paraId="1D4FA4D9" w14:textId="73E81710" w:rsidR="00DC7F8C" w:rsidRDefault="7382EFC5" w:rsidP="00DB35B2">
      <w:pPr>
        <w:pStyle w:val="EasyRead14"/>
      </w:pPr>
      <w:r>
        <w:br w:type="page"/>
      </w:r>
    </w:p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0FF7662">
        <w:trPr>
          <w:cantSplit/>
          <w:trHeight w:val="3402"/>
        </w:trPr>
        <w:tc>
          <w:tcPr>
            <w:tcW w:w="3158" w:type="dxa"/>
          </w:tcPr>
          <w:p w14:paraId="14B48A77" w14:textId="5C35270B" w:rsidR="008D7E1B" w:rsidRPr="008E647D" w:rsidRDefault="004A0B2E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E27B5FF" wp14:editId="516E00CD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784F7B25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5FB30007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D568D8" w:rsidRPr="5FB30007">
              <w:rPr>
                <w:rFonts w:cs="Arial"/>
                <w:sz w:val="28"/>
                <w:szCs w:val="28"/>
              </w:rPr>
              <w:t>Health Disability and Ageing</w:t>
            </w:r>
            <w:r w:rsidRPr="5FB30007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65BA54A1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FD7485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FD7485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2971CB14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FB30007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5FB30007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5FB30007">
              <w:rPr>
                <w:rFonts w:cs="Arial"/>
                <w:sz w:val="28"/>
                <w:szCs w:val="28"/>
              </w:rPr>
              <w:t xml:space="preserve"> </w:t>
            </w:r>
            <w:r w:rsidRPr="5FB30007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5FB30007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5FB30007">
              <w:rPr>
                <w:rFonts w:cs="Arial"/>
                <w:sz w:val="28"/>
                <w:szCs w:val="28"/>
              </w:rPr>
              <w:t xml:space="preserve"> </w:t>
            </w:r>
            <w:r w:rsidR="004E1F23" w:rsidRPr="5FB30007">
              <w:rPr>
                <w:rFonts w:cs="Arial"/>
                <w:sz w:val="28"/>
                <w:szCs w:val="28"/>
              </w:rPr>
              <w:t>DHDA</w:t>
            </w:r>
            <w:r w:rsidRPr="5FB30007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0FF7662">
        <w:trPr>
          <w:cantSplit/>
          <w:trHeight w:val="3402"/>
        </w:trPr>
        <w:tc>
          <w:tcPr>
            <w:tcW w:w="3158" w:type="dxa"/>
          </w:tcPr>
          <w:p w14:paraId="7E917975" w14:textId="186E7388" w:rsidR="008D7E1B" w:rsidRPr="008E647D" w:rsidRDefault="00E9236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6052F5A8" wp14:editId="69A71248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FF7662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FF7662">
        <w:trPr>
          <w:cantSplit/>
          <w:trHeight w:val="3402"/>
        </w:trPr>
        <w:tc>
          <w:tcPr>
            <w:tcW w:w="3158" w:type="dxa"/>
          </w:tcPr>
          <w:p w14:paraId="4108881E" w14:textId="170C185A" w:rsidR="000F5619" w:rsidRPr="008E647D" w:rsidRDefault="00622F48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60EE0D4" wp14:editId="43D3FE55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FB30007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FF7662">
        <w:trPr>
          <w:cantSplit/>
          <w:trHeight w:val="3402"/>
        </w:trPr>
        <w:tc>
          <w:tcPr>
            <w:tcW w:w="3158" w:type="dxa"/>
          </w:tcPr>
          <w:p w14:paraId="7CE7D555" w14:textId="703F66C2" w:rsidR="00EF7B9F" w:rsidRPr="008E647D" w:rsidRDefault="009851F9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B562446" wp14:editId="42BA7EC0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49D87E0C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FB30007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A1D999C" w14:textId="77777777" w:rsidR="00A73869" w:rsidRDefault="00821EC7" w:rsidP="5C1A1679">
            <w:pPr>
              <w:numPr>
                <w:ilvl w:val="0"/>
                <w:numId w:val="5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  <w:p w14:paraId="2D3F61EC" w14:textId="77777777" w:rsidR="00FF7662" w:rsidRDefault="00FF7662" w:rsidP="00FF7662">
            <w:pPr>
              <w:spacing w:line="360" w:lineRule="auto"/>
              <w:ind w:left="714"/>
              <w:rPr>
                <w:rFonts w:cs="Arial"/>
                <w:sz w:val="28"/>
                <w:szCs w:val="28"/>
              </w:rPr>
            </w:pPr>
          </w:p>
          <w:p w14:paraId="64F0134A" w14:textId="5B7138FE" w:rsidR="00FF7662" w:rsidRPr="008E647D" w:rsidRDefault="00FF7662" w:rsidP="00FF7662">
            <w:pPr>
              <w:spacing w:line="360" w:lineRule="auto"/>
              <w:ind w:left="714"/>
              <w:rPr>
                <w:rFonts w:cs="Arial"/>
                <w:sz w:val="28"/>
                <w:szCs w:val="28"/>
              </w:rPr>
            </w:pPr>
          </w:p>
        </w:tc>
      </w:tr>
      <w:tr w:rsidR="000F5619" w:rsidRPr="008E647D" w14:paraId="0DC33CAB" w14:textId="77777777" w:rsidTr="00FF7662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30EAA23" w14:textId="77777777" w:rsidR="002F5939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FB30007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5FB30007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5FB30007">
              <w:rPr>
                <w:rFonts w:cs="Arial"/>
                <w:sz w:val="28"/>
                <w:szCs w:val="28"/>
              </w:rPr>
              <w:t xml:space="preserve"> of the land we live on.</w:t>
            </w:r>
          </w:p>
          <w:p w14:paraId="7F5E95DC" w14:textId="77777777" w:rsidR="00FF7662" w:rsidRDefault="00FF766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CADBFD2" w14:textId="77777777" w:rsidR="00FF7662" w:rsidRDefault="00FF766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BBC8E08" w14:textId="77777777" w:rsidR="00FF7662" w:rsidRDefault="00FF766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FF7662" w:rsidRPr="008E647D" w:rsidRDefault="00FF766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</w:tc>
      </w:tr>
      <w:tr w:rsidR="00124AF4" w:rsidRPr="008E647D" w14:paraId="5292CC50" w14:textId="77777777" w:rsidTr="00FF7662">
        <w:trPr>
          <w:cantSplit/>
          <w:trHeight w:val="3402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24D6F8C7" w:rsidR="00124AF4" w:rsidRPr="008E647D" w:rsidRDefault="00CC1B29" w:rsidP="00D37AAC">
            <w:r w:rsidRPr="008577DC">
              <w:rPr>
                <w:noProof/>
              </w:rPr>
              <w:drawing>
                <wp:inline distT="0" distB="0" distL="0" distR="0" wp14:anchorId="6612BFC9" wp14:editId="78546585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0B5AB3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000B5AB3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4DF1AD83" w14:textId="77777777" w:rsidR="00FF7662" w:rsidRDefault="00FF7662" w:rsidP="00D13DFA"/>
    <w:p w14:paraId="7DA54F19" w14:textId="77777777" w:rsidR="00FF7662" w:rsidRDefault="00FF7662">
      <w:pPr>
        <w:rPr>
          <w:rFonts w:eastAsiaTheme="majorEastAsia" w:cstheme="majorBidi"/>
          <w:b/>
          <w:bCs/>
          <w:color w:val="180F5E"/>
          <w:sz w:val="52"/>
          <w:szCs w:val="52"/>
        </w:rPr>
      </w:pPr>
      <w:r>
        <w:rPr>
          <w:color w:val="180F5E"/>
          <w:sz w:val="52"/>
          <w:szCs w:val="52"/>
        </w:rPr>
        <w:br w:type="page"/>
      </w:r>
    </w:p>
    <w:p w14:paraId="6844E4D2" w14:textId="4B9A686F" w:rsidR="00B15FE4" w:rsidRPr="00E539A1" w:rsidRDefault="00B15FE4" w:rsidP="5C1A1679">
      <w:pPr>
        <w:pStyle w:val="EasyReadContents"/>
        <w:rPr>
          <w:color w:val="180F5E"/>
          <w:sz w:val="52"/>
          <w:szCs w:val="52"/>
        </w:rPr>
      </w:pPr>
      <w:r w:rsidRPr="5FB30007">
        <w:rPr>
          <w:color w:val="180F5E"/>
          <w:sz w:val="52"/>
          <w:szCs w:val="52"/>
        </w:rPr>
        <w:lastRenderedPageBreak/>
        <w:t>Contents</w:t>
      </w:r>
    </w:p>
    <w:p w14:paraId="2BF310D0" w14:textId="77777777" w:rsidR="00D9762A" w:rsidRPr="00E539A1" w:rsidRDefault="00D9762A" w:rsidP="00D9762A">
      <w:pPr>
        <w:pStyle w:val="EasyRead14"/>
        <w:rPr>
          <w:color w:val="180F5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E539A1" w:rsidRPr="00F57B04" w14:paraId="164A5E44" w14:textId="77777777" w:rsidTr="5FB30007">
        <w:trPr>
          <w:cantSplit/>
          <w:trHeight w:val="992"/>
        </w:trPr>
        <w:tc>
          <w:tcPr>
            <w:tcW w:w="7508" w:type="dxa"/>
          </w:tcPr>
          <w:p w14:paraId="37365405" w14:textId="1D99BAB2" w:rsidR="00C4674B" w:rsidRPr="00F57B04" w:rsidRDefault="00F57B04" w:rsidP="00F16105">
            <w:pPr>
              <w:pStyle w:val="EasyReadContentsItems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Australia’s Disability Strategy</w:t>
            </w:r>
          </w:p>
        </w:tc>
        <w:tc>
          <w:tcPr>
            <w:tcW w:w="1508" w:type="dxa"/>
          </w:tcPr>
          <w:p w14:paraId="3A422320" w14:textId="5BA183A6" w:rsidR="00C4674B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5</w:t>
            </w:r>
          </w:p>
        </w:tc>
      </w:tr>
      <w:tr w:rsidR="00E539A1" w:rsidRPr="00F57B04" w14:paraId="0CFF5240" w14:textId="77777777" w:rsidTr="5FB30007">
        <w:trPr>
          <w:cantSplit/>
          <w:trHeight w:val="992"/>
        </w:trPr>
        <w:tc>
          <w:tcPr>
            <w:tcW w:w="7508" w:type="dxa"/>
          </w:tcPr>
          <w:p w14:paraId="555032D2" w14:textId="23535106" w:rsidR="00C4674B" w:rsidRPr="00F57B04" w:rsidRDefault="00F57B04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About this document</w:t>
            </w:r>
          </w:p>
        </w:tc>
        <w:tc>
          <w:tcPr>
            <w:tcW w:w="1508" w:type="dxa"/>
          </w:tcPr>
          <w:p w14:paraId="00BA7AA2" w14:textId="5E4460BA" w:rsidR="00C4674B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6</w:t>
            </w:r>
          </w:p>
        </w:tc>
      </w:tr>
      <w:tr w:rsidR="00E539A1" w:rsidRPr="00F57B04" w14:paraId="7188D68E" w14:textId="77777777" w:rsidTr="5FB30007">
        <w:trPr>
          <w:cantSplit/>
          <w:trHeight w:val="992"/>
        </w:trPr>
        <w:tc>
          <w:tcPr>
            <w:tcW w:w="7508" w:type="dxa"/>
          </w:tcPr>
          <w:p w14:paraId="6A4D555E" w14:textId="5D5DA106" w:rsidR="00C4674B" w:rsidRPr="00F57B04" w:rsidRDefault="00F57B04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What we have done so far</w:t>
            </w:r>
          </w:p>
        </w:tc>
        <w:tc>
          <w:tcPr>
            <w:tcW w:w="1508" w:type="dxa"/>
          </w:tcPr>
          <w:p w14:paraId="33D0EFB6" w14:textId="003FAF38" w:rsidR="00C4674B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7</w:t>
            </w:r>
          </w:p>
        </w:tc>
      </w:tr>
      <w:tr w:rsidR="00E539A1" w:rsidRPr="00F57B04" w14:paraId="36FE107C" w14:textId="77777777" w:rsidTr="5FB30007">
        <w:trPr>
          <w:cantSplit/>
          <w:trHeight w:val="992"/>
        </w:trPr>
        <w:tc>
          <w:tcPr>
            <w:tcW w:w="7508" w:type="dxa"/>
          </w:tcPr>
          <w:p w14:paraId="65A08568" w14:textId="5F3FD23B" w:rsidR="00C4674B" w:rsidRPr="00F57B04" w:rsidRDefault="00F57B04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Guiding Principles</w:t>
            </w:r>
          </w:p>
        </w:tc>
        <w:tc>
          <w:tcPr>
            <w:tcW w:w="1508" w:type="dxa"/>
          </w:tcPr>
          <w:p w14:paraId="5A2ACCC2" w14:textId="5867E380" w:rsidR="00C4674B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10</w:t>
            </w:r>
          </w:p>
        </w:tc>
      </w:tr>
      <w:tr w:rsidR="00E539A1" w:rsidRPr="00F57B04" w14:paraId="737F23D0" w14:textId="77777777" w:rsidTr="5FB30007">
        <w:trPr>
          <w:cantSplit/>
          <w:trHeight w:val="992"/>
        </w:trPr>
        <w:tc>
          <w:tcPr>
            <w:tcW w:w="7508" w:type="dxa"/>
          </w:tcPr>
          <w:p w14:paraId="60975D8B" w14:textId="3E7F18B9" w:rsidR="00C77246" w:rsidRPr="00F57B04" w:rsidRDefault="00F57B04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 xml:space="preserve">Work with </w:t>
            </w:r>
            <w:r w:rsidR="00296799">
              <w:rPr>
                <w:color w:val="180F5E"/>
                <w:sz w:val="36"/>
                <w:szCs w:val="36"/>
              </w:rPr>
              <w:t>people with disability</w:t>
            </w:r>
          </w:p>
        </w:tc>
        <w:tc>
          <w:tcPr>
            <w:tcW w:w="1508" w:type="dxa"/>
          </w:tcPr>
          <w:p w14:paraId="29EC90E3" w14:textId="4A473CAA" w:rsidR="00C77246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12</w:t>
            </w:r>
          </w:p>
        </w:tc>
      </w:tr>
      <w:tr w:rsidR="00E539A1" w:rsidRPr="00F57B04" w14:paraId="0C3CA5D3" w14:textId="77777777" w:rsidTr="5FB30007">
        <w:trPr>
          <w:cantSplit/>
          <w:trHeight w:val="992"/>
        </w:trPr>
        <w:tc>
          <w:tcPr>
            <w:tcW w:w="7508" w:type="dxa"/>
          </w:tcPr>
          <w:p w14:paraId="0F458561" w14:textId="7BBE28F3" w:rsidR="00C77246" w:rsidRPr="00F57B04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Targeted Action Plans</w:t>
            </w:r>
          </w:p>
        </w:tc>
        <w:tc>
          <w:tcPr>
            <w:tcW w:w="1508" w:type="dxa"/>
          </w:tcPr>
          <w:p w14:paraId="791A97C0" w14:textId="55CFBFED" w:rsidR="00C77246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15</w:t>
            </w:r>
          </w:p>
        </w:tc>
      </w:tr>
      <w:tr w:rsidR="00296799" w:rsidRPr="00F57B04" w14:paraId="0E1C4636" w14:textId="77777777" w:rsidTr="5FB30007">
        <w:trPr>
          <w:cantSplit/>
          <w:trHeight w:val="992"/>
        </w:trPr>
        <w:tc>
          <w:tcPr>
            <w:tcW w:w="7508" w:type="dxa"/>
          </w:tcPr>
          <w:p w14:paraId="5F1A6F8F" w14:textId="2BED760C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Associated Plans</w:t>
            </w:r>
          </w:p>
        </w:tc>
        <w:tc>
          <w:tcPr>
            <w:tcW w:w="1508" w:type="dxa"/>
          </w:tcPr>
          <w:p w14:paraId="14369C71" w14:textId="6B01053C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20</w:t>
            </w:r>
          </w:p>
        </w:tc>
      </w:tr>
      <w:tr w:rsidR="00296799" w:rsidRPr="00F57B04" w14:paraId="65253792" w14:textId="77777777" w:rsidTr="5FB30007">
        <w:trPr>
          <w:cantSplit/>
          <w:trHeight w:val="992"/>
        </w:trPr>
        <w:tc>
          <w:tcPr>
            <w:tcW w:w="7508" w:type="dxa"/>
          </w:tcPr>
          <w:p w14:paraId="2D64D546" w14:textId="4A66EA1E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Data</w:t>
            </w:r>
          </w:p>
        </w:tc>
        <w:tc>
          <w:tcPr>
            <w:tcW w:w="1508" w:type="dxa"/>
          </w:tcPr>
          <w:p w14:paraId="10569881" w14:textId="351F460B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24</w:t>
            </w:r>
          </w:p>
        </w:tc>
      </w:tr>
      <w:tr w:rsidR="00296799" w:rsidRPr="00F57B04" w14:paraId="144DEA86" w14:textId="77777777" w:rsidTr="5FB30007">
        <w:trPr>
          <w:cantSplit/>
          <w:trHeight w:val="992"/>
        </w:trPr>
        <w:tc>
          <w:tcPr>
            <w:tcW w:w="7508" w:type="dxa"/>
          </w:tcPr>
          <w:p w14:paraId="0863CC23" w14:textId="04340712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Governance</w:t>
            </w:r>
          </w:p>
        </w:tc>
        <w:tc>
          <w:tcPr>
            <w:tcW w:w="1508" w:type="dxa"/>
          </w:tcPr>
          <w:p w14:paraId="779B1A53" w14:textId="182E8E77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29</w:t>
            </w:r>
          </w:p>
        </w:tc>
      </w:tr>
      <w:tr w:rsidR="00296799" w:rsidRPr="00F57B04" w14:paraId="6773C588" w14:textId="77777777" w:rsidTr="5FB30007">
        <w:trPr>
          <w:cantSplit/>
          <w:trHeight w:val="992"/>
        </w:trPr>
        <w:tc>
          <w:tcPr>
            <w:tcW w:w="7508" w:type="dxa"/>
          </w:tcPr>
          <w:p w14:paraId="7F6ECA2C" w14:textId="6678E724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Evaluations</w:t>
            </w:r>
          </w:p>
        </w:tc>
        <w:tc>
          <w:tcPr>
            <w:tcW w:w="1508" w:type="dxa"/>
          </w:tcPr>
          <w:p w14:paraId="584EF0AB" w14:textId="4E0BD24F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32</w:t>
            </w:r>
          </w:p>
        </w:tc>
      </w:tr>
      <w:tr w:rsidR="00296799" w:rsidRPr="00F57B04" w14:paraId="7E4A24AA" w14:textId="77777777" w:rsidTr="5FB30007">
        <w:trPr>
          <w:cantSplit/>
          <w:trHeight w:val="992"/>
        </w:trPr>
        <w:tc>
          <w:tcPr>
            <w:tcW w:w="7508" w:type="dxa"/>
          </w:tcPr>
          <w:p w14:paraId="2F763D5D" w14:textId="3A4A3CE9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State and Territory Governments</w:t>
            </w:r>
          </w:p>
        </w:tc>
        <w:tc>
          <w:tcPr>
            <w:tcW w:w="1508" w:type="dxa"/>
          </w:tcPr>
          <w:p w14:paraId="661CEA01" w14:textId="4D742754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34</w:t>
            </w:r>
          </w:p>
        </w:tc>
      </w:tr>
      <w:tr w:rsidR="00296799" w:rsidRPr="00F57B04" w14:paraId="726B284C" w14:textId="77777777" w:rsidTr="5FB30007">
        <w:trPr>
          <w:cantSplit/>
          <w:trHeight w:val="992"/>
        </w:trPr>
        <w:tc>
          <w:tcPr>
            <w:tcW w:w="7508" w:type="dxa"/>
          </w:tcPr>
          <w:p w14:paraId="1998E123" w14:textId="06FE6504" w:rsidR="00296799" w:rsidRDefault="0029679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Contact us</w:t>
            </w:r>
          </w:p>
        </w:tc>
        <w:tc>
          <w:tcPr>
            <w:tcW w:w="1508" w:type="dxa"/>
          </w:tcPr>
          <w:p w14:paraId="1901BAE2" w14:textId="659C50B8" w:rsidR="00296799" w:rsidRPr="00F57B04" w:rsidRDefault="00FF7662" w:rsidP="00FF7662">
            <w:pPr>
              <w:spacing w:line="360" w:lineRule="auto"/>
              <w:rPr>
                <w:color w:val="180F5E"/>
                <w:sz w:val="36"/>
                <w:szCs w:val="36"/>
              </w:rPr>
            </w:pPr>
            <w:r>
              <w:rPr>
                <w:color w:val="180F5E"/>
                <w:sz w:val="36"/>
                <w:szCs w:val="36"/>
              </w:rPr>
              <w:t>36</w:t>
            </w:r>
          </w:p>
        </w:tc>
      </w:tr>
    </w:tbl>
    <w:p w14:paraId="71C0E48E" w14:textId="360B3E55" w:rsidR="00B15FE4" w:rsidRDefault="00B15FE4">
      <w:r>
        <w:br w:type="page"/>
      </w:r>
    </w:p>
    <w:p w14:paraId="5DCCB9C1" w14:textId="77777777" w:rsidR="00572570" w:rsidRPr="00175399" w:rsidRDefault="00572570" w:rsidP="00572570">
      <w:pPr>
        <w:pStyle w:val="Heading2"/>
        <w:spacing w:line="360" w:lineRule="auto"/>
        <w:rPr>
          <w:color w:val="180F5E"/>
          <w:sz w:val="48"/>
          <w:szCs w:val="48"/>
        </w:rPr>
      </w:pPr>
      <w:r w:rsidRPr="00175399">
        <w:rPr>
          <w:color w:val="180F5E"/>
          <w:sz w:val="48"/>
          <w:szCs w:val="48"/>
        </w:rPr>
        <w:lastRenderedPageBreak/>
        <w:t>Australia’s Disability Strategy</w:t>
      </w:r>
    </w:p>
    <w:p w14:paraId="11FEF975" w14:textId="77777777" w:rsidR="00572570" w:rsidRDefault="00572570" w:rsidP="00572570"/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72570" w:rsidRPr="001E1D13" w14:paraId="3AB36454" w14:textId="77777777" w:rsidTr="25F5E8D8">
        <w:trPr>
          <w:cantSplit/>
          <w:trHeight w:val="4536"/>
        </w:trPr>
        <w:tc>
          <w:tcPr>
            <w:tcW w:w="3158" w:type="dxa"/>
          </w:tcPr>
          <w:p w14:paraId="7DB4B6E5" w14:textId="77777777" w:rsidR="00572570" w:rsidRPr="001E1D13" w:rsidRDefault="00572570" w:rsidP="0027579D">
            <w:pPr>
              <w:pStyle w:val="EasyRead14"/>
            </w:pPr>
          </w:p>
          <w:p w14:paraId="18D974A4" w14:textId="77777777" w:rsidR="00572570" w:rsidRPr="001E1D13" w:rsidRDefault="00572570" w:rsidP="0027579D">
            <w:pPr>
              <w:pStyle w:val="EasyRead14"/>
            </w:pPr>
            <w:r w:rsidRPr="001E1D13">
              <w:rPr>
                <w:noProof/>
              </w:rPr>
              <w:drawing>
                <wp:inline distT="0" distB="0" distL="0" distR="0" wp14:anchorId="55A4BC54" wp14:editId="0A7278EB">
                  <wp:extent cx="1854109" cy="1028700"/>
                  <wp:effectExtent l="0" t="0" r="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203" cy="103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5C7E62" w14:textId="77777777" w:rsidR="00572570" w:rsidRPr="001E1D13" w:rsidRDefault="00572570" w:rsidP="0027579D">
            <w:pPr>
              <w:pStyle w:val="EasyRead14"/>
            </w:pPr>
          </w:p>
          <w:p w14:paraId="1E6A3D00" w14:textId="54F54059" w:rsidR="00572570" w:rsidRPr="001E1D13" w:rsidRDefault="51C9221C" w:rsidP="1EC9A08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1EC9A08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Australia’s Disability Strategy </w:t>
            </w:r>
            <w:r w:rsidRPr="1EC9A085">
              <w:rPr>
                <w:rFonts w:eastAsia="Arial" w:cs="Arial"/>
                <w:color w:val="000000" w:themeColor="text1"/>
                <w:sz w:val="28"/>
                <w:szCs w:val="28"/>
              </w:rPr>
              <w:t>is a plan to make life better for people with disability.</w:t>
            </w:r>
          </w:p>
          <w:p w14:paraId="4432E75A" w14:textId="20BF34E5" w:rsidR="00572570" w:rsidRPr="001E1D13" w:rsidRDefault="00572570" w:rsidP="1EC9A08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CE11331" w14:textId="10B02B1A" w:rsidR="00572570" w:rsidRPr="001E1D13" w:rsidRDefault="51C9221C" w:rsidP="1EC9A08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FB3000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call it </w:t>
            </w:r>
            <w:r w:rsidRPr="5FB3000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the Strategy</w:t>
            </w:r>
            <w:r w:rsidRPr="5FB3000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  <w:p w14:paraId="15865934" w14:textId="2FDC9901" w:rsidR="00572570" w:rsidRPr="001E1D13" w:rsidRDefault="00572570" w:rsidP="1EC9A08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0111730" w14:textId="415E261B" w:rsidR="00572570" w:rsidRPr="001E1D13" w:rsidRDefault="51C9221C" w:rsidP="0027579D">
            <w:pPr>
              <w:pStyle w:val="EasyRead14"/>
            </w:pPr>
            <w:r w:rsidRPr="1EC9A085">
              <w:rPr>
                <w:rFonts w:eastAsia="Arial" w:cs="Arial"/>
                <w:color w:val="000000" w:themeColor="text1"/>
              </w:rPr>
              <w:t xml:space="preserve">It is also called </w:t>
            </w:r>
            <w:r w:rsidRPr="1EC9A085">
              <w:rPr>
                <w:rFonts w:eastAsia="Arial" w:cs="Arial"/>
                <w:b/>
                <w:bCs/>
                <w:color w:val="000000" w:themeColor="text1"/>
              </w:rPr>
              <w:t>ADS.</w:t>
            </w:r>
          </w:p>
        </w:tc>
      </w:tr>
      <w:tr w:rsidR="00572570" w:rsidRPr="001E1D13" w14:paraId="4D7D2943" w14:textId="77777777" w:rsidTr="25F5E8D8">
        <w:trPr>
          <w:cantSplit/>
          <w:trHeight w:val="3969"/>
        </w:trPr>
        <w:tc>
          <w:tcPr>
            <w:tcW w:w="3158" w:type="dxa"/>
          </w:tcPr>
          <w:p w14:paraId="5E048476" w14:textId="040253C9" w:rsidR="00572570" w:rsidRDefault="00572570" w:rsidP="0027579D">
            <w:pPr>
              <w:pStyle w:val="EasyRead14"/>
            </w:pPr>
          </w:p>
          <w:p w14:paraId="6E5A8DB6" w14:textId="153E3C11" w:rsidR="00572570" w:rsidRPr="001E1D13" w:rsidRDefault="5648D532" w:rsidP="0027579D">
            <w:pPr>
              <w:pStyle w:val="EasyRead14"/>
            </w:pPr>
            <w:r>
              <w:rPr>
                <w:noProof/>
              </w:rPr>
              <w:drawing>
                <wp:inline distT="0" distB="0" distL="0" distR="0" wp14:anchorId="734451C2" wp14:editId="00198091">
                  <wp:extent cx="1866900" cy="1866900"/>
                  <wp:effectExtent l="0" t="0" r="0" b="0"/>
                  <wp:docPr id="641503946" name="drawing" descr="people with disability in the community" title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503946" name="Picture 641503946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FB8012" w14:textId="77777777" w:rsidR="00572570" w:rsidRDefault="00572570" w:rsidP="0027579D">
            <w:pPr>
              <w:pStyle w:val="EasyRead14"/>
            </w:pPr>
          </w:p>
          <w:p w14:paraId="00692C3F" w14:textId="1DEB698E" w:rsidR="00572570" w:rsidRPr="001E1D13" w:rsidRDefault="5648D532" w:rsidP="344211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  <w:r w:rsidRPr="344211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Strategy is important for Australia to be more </w:t>
            </w:r>
            <w:r w:rsidRPr="3442116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inclusive</w:t>
            </w:r>
            <w:r w:rsidRPr="3442116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  <w:p w14:paraId="2E6A512A" w14:textId="43FF02F5" w:rsidR="00572570" w:rsidRPr="001E1D13" w:rsidRDefault="00572570" w:rsidP="3442116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</w:pPr>
          </w:p>
          <w:p w14:paraId="11D5ADE7" w14:textId="7D127E81" w:rsidR="00572570" w:rsidRPr="001E1D13" w:rsidRDefault="5648D532" w:rsidP="0027579D">
            <w:pPr>
              <w:pStyle w:val="EasyRead14"/>
            </w:pPr>
            <w:r w:rsidRPr="3442116B">
              <w:rPr>
                <w:rFonts w:eastAsia="Arial" w:cs="Arial"/>
                <w:color w:val="000000" w:themeColor="text1"/>
              </w:rPr>
              <w:t>Inclusive means everyone can take part.</w:t>
            </w:r>
          </w:p>
        </w:tc>
      </w:tr>
      <w:tr w:rsidR="3442116B" w14:paraId="3BA3078D" w14:textId="77777777" w:rsidTr="25F5E8D8">
        <w:trPr>
          <w:trHeight w:val="3630"/>
        </w:trPr>
        <w:tc>
          <w:tcPr>
            <w:tcW w:w="3158" w:type="dxa"/>
          </w:tcPr>
          <w:p w14:paraId="0555EF48" w14:textId="672707E7" w:rsidR="4103C162" w:rsidRDefault="4103C162" w:rsidP="3442116B">
            <w:pPr>
              <w:pStyle w:val="EasyRead14"/>
            </w:pPr>
            <w:r>
              <w:rPr>
                <w:noProof/>
              </w:rPr>
              <w:drawing>
                <wp:inline distT="0" distB="0" distL="0" distR="0" wp14:anchorId="1FC2620C" wp14:editId="5233F603">
                  <wp:extent cx="1847850" cy="1847850"/>
                  <wp:effectExtent l="0" t="0" r="0" b="0"/>
                  <wp:docPr id="102249901" name="drawing" descr="people with disability in the community" title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719145" name="Picture 57271914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B76A991" w14:textId="3D48E026" w:rsidR="3442116B" w:rsidRDefault="3442116B" w:rsidP="3442116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FD34F76" w14:textId="77777777" w:rsidR="00DB35B2" w:rsidRDefault="00DB35B2" w:rsidP="3442116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4F18A14" w14:textId="49206DBE" w:rsidR="3442116B" w:rsidRDefault="4103C162" w:rsidP="00DB35B2">
            <w:pPr>
              <w:pStyle w:val="EasyRead16"/>
            </w:pPr>
            <w:r w:rsidRPr="3442116B">
              <w:rPr>
                <w:rFonts w:eastAsia="Arial" w:cs="Arial"/>
                <w:color w:val="000000" w:themeColor="text1"/>
                <w:sz w:val="28"/>
                <w:szCs w:val="28"/>
              </w:rPr>
              <w:t>This makes everyone in our community feel welcome</w:t>
            </w:r>
            <w:r w:rsidR="007C029F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</w:tbl>
    <w:p w14:paraId="122D28BE" w14:textId="77777777" w:rsidR="00572570" w:rsidRDefault="00572570">
      <w:r>
        <w:br w:type="page"/>
      </w:r>
    </w:p>
    <w:p w14:paraId="0E0D2EA5" w14:textId="13382155" w:rsidR="00AA7F1D" w:rsidRPr="00E539A1" w:rsidRDefault="00AA7F1D" w:rsidP="00AA7F1D">
      <w:pPr>
        <w:pStyle w:val="EasyReadPageHeader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About this document</w:t>
      </w:r>
    </w:p>
    <w:p w14:paraId="2AC326B7" w14:textId="77777777" w:rsidR="00AA7F1D" w:rsidRDefault="00AA7F1D" w:rsidP="00AA7F1D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A7F1D" w:rsidRPr="008E647D" w14:paraId="65F2FF45" w14:textId="77777777" w:rsidTr="57B36216">
        <w:trPr>
          <w:cantSplit/>
          <w:trHeight w:val="3402"/>
        </w:trPr>
        <w:tc>
          <w:tcPr>
            <w:tcW w:w="3158" w:type="dxa"/>
          </w:tcPr>
          <w:p w14:paraId="1BB10BDB" w14:textId="26454EB0" w:rsidR="00AA7F1D" w:rsidRPr="008E647D" w:rsidRDefault="003E7A28" w:rsidP="0027579D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BE873C1" wp14:editId="2FAD8756">
                  <wp:extent cx="1868170" cy="1868170"/>
                  <wp:effectExtent l="0" t="0" r="0" b="0"/>
                  <wp:docPr id="1412463368" name="Picture 1" descr="a person holding paper with 2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463368" name="Picture 1" descr="a person holding paper with 2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CAE47F" w14:textId="77777777" w:rsidR="00AA7F1D" w:rsidRDefault="00AA7F1D" w:rsidP="0027579D">
            <w:pPr>
              <w:pStyle w:val="EasyRead16"/>
              <w:rPr>
                <w:sz w:val="28"/>
                <w:szCs w:val="28"/>
              </w:rPr>
            </w:pPr>
          </w:p>
          <w:p w14:paraId="60B9EE62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</w:p>
          <w:p w14:paraId="6D54B6BA" w14:textId="0DCBE53C" w:rsidR="005175B0" w:rsidRPr="008E647D" w:rsidRDefault="005175B0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document has 2 parts.</w:t>
            </w:r>
          </w:p>
        </w:tc>
      </w:tr>
      <w:tr w:rsidR="005175B0" w:rsidRPr="008E647D" w14:paraId="27D60C66" w14:textId="77777777" w:rsidTr="57B36216">
        <w:trPr>
          <w:cantSplit/>
          <w:trHeight w:val="5954"/>
        </w:trPr>
        <w:tc>
          <w:tcPr>
            <w:tcW w:w="3158" w:type="dxa"/>
          </w:tcPr>
          <w:p w14:paraId="3BA7F6F2" w14:textId="1484A660" w:rsidR="005175B0" w:rsidRPr="008E647D" w:rsidRDefault="00ED7CFA" w:rsidP="0027579D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FEF7762" wp14:editId="60C3C184">
                  <wp:extent cx="1868170" cy="1868170"/>
                  <wp:effectExtent l="0" t="0" r="0" b="0"/>
                  <wp:docPr id="1390496185" name="Picture 49" descr="people standing at a whiteboard with outcome areas at the top adding ideas on post it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496185" name="Picture 49" descr="people standing at a whiteboard with outcome areas at the top adding ideas on post it notes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735EFA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</w:p>
          <w:p w14:paraId="072CE200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  <w:r w:rsidRPr="00CC215B">
              <w:rPr>
                <w:b/>
                <w:bCs/>
                <w:sz w:val="28"/>
                <w:szCs w:val="28"/>
              </w:rPr>
              <w:t>Part 1</w:t>
            </w:r>
            <w:r>
              <w:rPr>
                <w:sz w:val="28"/>
                <w:szCs w:val="28"/>
              </w:rPr>
              <w:t xml:space="preserve"> talks about</w:t>
            </w:r>
          </w:p>
          <w:p w14:paraId="34C18EDB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</w:p>
          <w:p w14:paraId="5B3CB662" w14:textId="1B3D57B7" w:rsidR="005175B0" w:rsidRPr="00CC215B" w:rsidRDefault="276C3C97" w:rsidP="005175B0">
            <w:pPr>
              <w:pStyle w:val="EasyRead16"/>
              <w:numPr>
                <w:ilvl w:val="0"/>
                <w:numId w:val="52"/>
              </w:numPr>
              <w:rPr>
                <w:b/>
                <w:bCs/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7</w:t>
            </w:r>
            <w:r w:rsidRPr="57B36216">
              <w:rPr>
                <w:b/>
                <w:bCs/>
                <w:sz w:val="28"/>
                <w:szCs w:val="28"/>
              </w:rPr>
              <w:t xml:space="preserve"> </w:t>
            </w:r>
            <w:r w:rsidR="11E5D73A" w:rsidRPr="57B36216">
              <w:rPr>
                <w:b/>
                <w:bCs/>
                <w:sz w:val="28"/>
                <w:szCs w:val="28"/>
              </w:rPr>
              <w:t>Outcome Areas</w:t>
            </w:r>
            <w:r w:rsidR="4FF36423" w:rsidRPr="57B36216">
              <w:rPr>
                <w:b/>
                <w:bCs/>
                <w:sz w:val="28"/>
                <w:szCs w:val="28"/>
              </w:rPr>
              <w:t>.</w:t>
            </w:r>
          </w:p>
          <w:p w14:paraId="2268CF62" w14:textId="77777777" w:rsidR="00CC215B" w:rsidRDefault="00CC215B" w:rsidP="00CC215B">
            <w:pPr>
              <w:pStyle w:val="EasyRead16"/>
              <w:rPr>
                <w:sz w:val="28"/>
                <w:szCs w:val="28"/>
              </w:rPr>
            </w:pPr>
          </w:p>
          <w:p w14:paraId="29E8AD62" w14:textId="784763F0" w:rsidR="00CC215B" w:rsidRDefault="00CC215B" w:rsidP="00CC215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Outcome Areas are the parts of </w:t>
            </w:r>
            <w:r w:rsidR="00534AEF">
              <w:rPr>
                <w:sz w:val="28"/>
                <w:szCs w:val="28"/>
              </w:rPr>
              <w:t>the Strategy</w:t>
            </w:r>
            <w:r>
              <w:rPr>
                <w:sz w:val="28"/>
                <w:szCs w:val="28"/>
              </w:rPr>
              <w:t>.</w:t>
            </w:r>
          </w:p>
          <w:p w14:paraId="5E5046B7" w14:textId="77777777" w:rsidR="00CC215B" w:rsidRDefault="00CC215B" w:rsidP="00CC215B">
            <w:pPr>
              <w:pStyle w:val="EasyRead16"/>
              <w:rPr>
                <w:sz w:val="28"/>
                <w:szCs w:val="28"/>
              </w:rPr>
            </w:pPr>
          </w:p>
          <w:p w14:paraId="48B5CA93" w14:textId="638B3851" w:rsidR="00CC215B" w:rsidRDefault="00CC215B" w:rsidP="00CC215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work is </w:t>
            </w:r>
            <w:r w:rsidR="5E21567A" w:rsidRPr="1F642FCF">
              <w:rPr>
                <w:sz w:val="28"/>
                <w:szCs w:val="28"/>
              </w:rPr>
              <w:t>split</w:t>
            </w:r>
            <w:r w:rsidRPr="1F642FCF">
              <w:rPr>
                <w:sz w:val="28"/>
                <w:szCs w:val="28"/>
              </w:rPr>
              <w:t xml:space="preserve"> in</w:t>
            </w:r>
            <w:r w:rsidR="72ABF2EE" w:rsidRPr="1F642FCF">
              <w:rPr>
                <w:sz w:val="28"/>
                <w:szCs w:val="28"/>
              </w:rPr>
              <w:t>to</w:t>
            </w:r>
            <w:r>
              <w:rPr>
                <w:sz w:val="28"/>
                <w:szCs w:val="28"/>
              </w:rPr>
              <w:t xml:space="preserve"> smaller parts.</w:t>
            </w:r>
          </w:p>
          <w:p w14:paraId="0129390E" w14:textId="77777777" w:rsidR="00CC215B" w:rsidRDefault="00CC215B" w:rsidP="00CC215B">
            <w:pPr>
              <w:pStyle w:val="EasyRead16"/>
              <w:rPr>
                <w:sz w:val="28"/>
                <w:szCs w:val="28"/>
              </w:rPr>
            </w:pPr>
          </w:p>
          <w:p w14:paraId="35B97BFB" w14:textId="257E84C9" w:rsidR="005175B0" w:rsidRDefault="00CC215B" w:rsidP="00CC215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makes it easier to work on.</w:t>
            </w:r>
          </w:p>
        </w:tc>
      </w:tr>
      <w:tr w:rsidR="005175B0" w:rsidRPr="008E647D" w14:paraId="7BBB5D86" w14:textId="77777777" w:rsidTr="57B36216">
        <w:trPr>
          <w:cantSplit/>
          <w:trHeight w:val="2835"/>
        </w:trPr>
        <w:tc>
          <w:tcPr>
            <w:tcW w:w="3158" w:type="dxa"/>
          </w:tcPr>
          <w:p w14:paraId="55840845" w14:textId="0F6FAF16" w:rsidR="005175B0" w:rsidRPr="008E647D" w:rsidRDefault="00CB0B85" w:rsidP="0027579D">
            <w:pPr>
              <w:pStyle w:val="EasyRead16"/>
            </w:pPr>
            <w:r w:rsidRPr="009E51DC">
              <w:rPr>
                <w:noProof/>
              </w:rPr>
              <w:drawing>
                <wp:inline distT="0" distB="0" distL="0" distR="0" wp14:anchorId="4A9C9B62" wp14:editId="7501E7DF">
                  <wp:extent cx="1868170" cy="1868170"/>
                  <wp:effectExtent l="0" t="0" r="0" b="0"/>
                  <wp:docPr id="1298387951" name="Picture 2" descr="A group of people around a table with laptops and a whiteboar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387951" name="Picture 2" descr="A group of people around a table with laptops and a whiteboard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E3CAE56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</w:p>
          <w:p w14:paraId="35CB90B4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  <w:r w:rsidRPr="00CC215B">
              <w:rPr>
                <w:b/>
                <w:bCs/>
                <w:sz w:val="28"/>
                <w:szCs w:val="28"/>
              </w:rPr>
              <w:t>Part 2</w:t>
            </w:r>
            <w:r>
              <w:rPr>
                <w:sz w:val="28"/>
                <w:szCs w:val="28"/>
              </w:rPr>
              <w:t xml:space="preserve"> talks about</w:t>
            </w:r>
          </w:p>
          <w:p w14:paraId="5803601B" w14:textId="77777777" w:rsidR="005175B0" w:rsidRDefault="005175B0" w:rsidP="0027579D">
            <w:pPr>
              <w:pStyle w:val="EasyRead16"/>
              <w:rPr>
                <w:sz w:val="28"/>
                <w:szCs w:val="28"/>
              </w:rPr>
            </w:pPr>
          </w:p>
          <w:p w14:paraId="453E226C" w14:textId="7E7F1A80" w:rsidR="005175B0" w:rsidRPr="00841D93" w:rsidRDefault="3B899076" w:rsidP="00841D93">
            <w:pPr>
              <w:pStyle w:val="EasyRead16"/>
              <w:numPr>
                <w:ilvl w:val="0"/>
                <w:numId w:val="52"/>
              </w:numPr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Other work that has been done to support the Strategy.</w:t>
            </w:r>
          </w:p>
        </w:tc>
      </w:tr>
    </w:tbl>
    <w:p w14:paraId="6DBCE944" w14:textId="02035080" w:rsidR="00DC77F8" w:rsidRPr="00E539A1" w:rsidRDefault="46B0D495" w:rsidP="00DC77F8">
      <w:pPr>
        <w:pStyle w:val="Heading2"/>
        <w:spacing w:line="360" w:lineRule="auto"/>
        <w:rPr>
          <w:color w:val="180F5E"/>
          <w:sz w:val="48"/>
          <w:szCs w:val="48"/>
        </w:rPr>
      </w:pPr>
      <w:r w:rsidRPr="5FB30007">
        <w:rPr>
          <w:color w:val="180F5E"/>
          <w:sz w:val="48"/>
          <w:szCs w:val="48"/>
        </w:rPr>
        <w:lastRenderedPageBreak/>
        <w:t>W</w:t>
      </w:r>
      <w:r w:rsidR="528A7538" w:rsidRPr="5FB30007">
        <w:rPr>
          <w:color w:val="180F5E"/>
          <w:sz w:val="48"/>
          <w:szCs w:val="48"/>
        </w:rPr>
        <w:t>hat we have done so far</w:t>
      </w:r>
    </w:p>
    <w:p w14:paraId="034DCC8B" w14:textId="77777777" w:rsidR="00DC77F8" w:rsidRDefault="00DC77F8" w:rsidP="00DC77F8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DC77F8" w:rsidRPr="008E647D" w14:paraId="24516A92" w14:textId="77777777" w:rsidTr="5FB30007">
        <w:trPr>
          <w:cantSplit/>
          <w:trHeight w:val="4536"/>
        </w:trPr>
        <w:tc>
          <w:tcPr>
            <w:tcW w:w="3158" w:type="dxa"/>
          </w:tcPr>
          <w:p w14:paraId="5AACA744" w14:textId="2992805F" w:rsidR="00DC77F8" w:rsidRPr="008E647D" w:rsidRDefault="00223046" w:rsidP="0027579D">
            <w:pPr>
              <w:pStyle w:val="EasyRead16"/>
              <w:rPr>
                <w:sz w:val="28"/>
                <w:szCs w:val="28"/>
              </w:rPr>
            </w:pPr>
            <w:r w:rsidRPr="00223046">
              <w:rPr>
                <w:noProof/>
                <w:sz w:val="28"/>
                <w:szCs w:val="28"/>
              </w:rPr>
              <w:drawing>
                <wp:inline distT="0" distB="0" distL="0" distR="0" wp14:anchorId="0AF4073A" wp14:editId="6E5519A5">
                  <wp:extent cx="1868170" cy="1868170"/>
                  <wp:effectExtent l="0" t="0" r="0" b="0"/>
                  <wp:docPr id="33001233" name="Picture 1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1233" name="Picture 1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C1CDA77" w14:textId="77777777" w:rsidR="00DC77F8" w:rsidRDefault="00DC77F8" w:rsidP="0027579D">
            <w:pPr>
              <w:pStyle w:val="EasyRead16"/>
              <w:rPr>
                <w:sz w:val="28"/>
                <w:szCs w:val="28"/>
              </w:rPr>
            </w:pPr>
          </w:p>
          <w:p w14:paraId="3B5EFAF5" w14:textId="77777777" w:rsidR="00E266EA" w:rsidRDefault="00E266EA" w:rsidP="0027579D">
            <w:pPr>
              <w:pStyle w:val="EasyRead16"/>
              <w:rPr>
                <w:sz w:val="28"/>
                <w:szCs w:val="28"/>
              </w:rPr>
            </w:pPr>
          </w:p>
          <w:p w14:paraId="6C354969" w14:textId="00F0874F" w:rsidR="00AB32B5" w:rsidRPr="008E647D" w:rsidRDefault="3D5777F8" w:rsidP="5DC344B3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We have</w:t>
            </w:r>
            <w:r w:rsidR="2DA954B2" w:rsidRPr="5FB30007">
              <w:rPr>
                <w:sz w:val="28"/>
                <w:szCs w:val="28"/>
              </w:rPr>
              <w:t xml:space="preserve"> done</w:t>
            </w:r>
            <w:r w:rsidRPr="5FB30007">
              <w:rPr>
                <w:sz w:val="28"/>
                <w:szCs w:val="28"/>
              </w:rPr>
              <w:t xml:space="preserve"> lots of work </w:t>
            </w:r>
            <w:r w:rsidR="1951C63F" w:rsidRPr="5FB30007">
              <w:rPr>
                <w:sz w:val="28"/>
                <w:szCs w:val="28"/>
              </w:rPr>
              <w:t xml:space="preserve">to make </w:t>
            </w:r>
            <w:r w:rsidR="2F3C839E" w:rsidRPr="5FB30007">
              <w:rPr>
                <w:sz w:val="28"/>
                <w:szCs w:val="28"/>
              </w:rPr>
              <w:t>life better</w:t>
            </w:r>
            <w:r w:rsidR="1951C63F" w:rsidRPr="5FB30007">
              <w:rPr>
                <w:sz w:val="28"/>
                <w:szCs w:val="28"/>
              </w:rPr>
              <w:t xml:space="preserve"> for people with disability. </w:t>
            </w:r>
          </w:p>
          <w:p w14:paraId="2C99D371" w14:textId="2F1F8E22" w:rsidR="00221BF2" w:rsidRPr="008E647D" w:rsidRDefault="00221BF2" w:rsidP="0027579D">
            <w:pPr>
              <w:pStyle w:val="EasyRead16"/>
              <w:rPr>
                <w:sz w:val="28"/>
                <w:szCs w:val="28"/>
              </w:rPr>
            </w:pPr>
          </w:p>
        </w:tc>
      </w:tr>
      <w:tr w:rsidR="00B076CE" w:rsidRPr="008E647D" w14:paraId="7DC0002C" w14:textId="77777777" w:rsidTr="5FB30007">
        <w:trPr>
          <w:cantSplit/>
          <w:trHeight w:val="4536"/>
        </w:trPr>
        <w:tc>
          <w:tcPr>
            <w:tcW w:w="3158" w:type="dxa"/>
          </w:tcPr>
          <w:p w14:paraId="52830276" w14:textId="4CF3CC8C" w:rsidR="00B076CE" w:rsidRPr="00223046" w:rsidRDefault="289B09FE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628820B" wp14:editId="48965B29">
                  <wp:extent cx="1868170" cy="1868170"/>
                  <wp:effectExtent l="0" t="0" r="0" b="0"/>
                  <wp:docPr id="236675924" name="Picture 6" descr="people sitting around a table with a whiteboard with update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675924" name="Picture 6" descr="people sitting around a table with a whiteboard with update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3D4AE4" w14:textId="77777777" w:rsidR="00B076CE" w:rsidRDefault="00B076CE" w:rsidP="00B076CE">
            <w:pPr>
              <w:pStyle w:val="EasyRead16"/>
              <w:rPr>
                <w:sz w:val="28"/>
                <w:szCs w:val="28"/>
              </w:rPr>
            </w:pPr>
          </w:p>
          <w:p w14:paraId="756EDBA6" w14:textId="77777777" w:rsidR="00B076CE" w:rsidRDefault="5C6D3A53" w:rsidP="00B076CE">
            <w:pPr>
              <w:pStyle w:val="EasyRead16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This update talks about some of the work that has been done between</w:t>
            </w:r>
          </w:p>
          <w:p w14:paraId="38ED72CE" w14:textId="77777777" w:rsidR="00B076CE" w:rsidRDefault="00B076CE" w:rsidP="00B076CE">
            <w:pPr>
              <w:pStyle w:val="EasyRead16"/>
              <w:rPr>
                <w:sz w:val="28"/>
                <w:szCs w:val="28"/>
              </w:rPr>
            </w:pPr>
          </w:p>
          <w:p w14:paraId="085A1A49" w14:textId="77777777" w:rsidR="00B076CE" w:rsidRDefault="5C6D3A53" w:rsidP="00B076CE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1 July 2023</w:t>
            </w:r>
          </w:p>
          <w:p w14:paraId="03AF2702" w14:textId="77777777" w:rsidR="00B076CE" w:rsidRDefault="5C6D3A53" w:rsidP="00B076CE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30 June 2025</w:t>
            </w:r>
          </w:p>
          <w:p w14:paraId="0702493B" w14:textId="77777777" w:rsidR="00B076CE" w:rsidRDefault="00B076CE" w:rsidP="0027579D">
            <w:pPr>
              <w:pStyle w:val="EasyRead16"/>
              <w:rPr>
                <w:sz w:val="28"/>
                <w:szCs w:val="28"/>
              </w:rPr>
            </w:pPr>
          </w:p>
        </w:tc>
      </w:tr>
      <w:tr w:rsidR="00C21825" w:rsidRPr="008E647D" w14:paraId="32D34C72" w14:textId="77777777" w:rsidTr="5FB30007">
        <w:trPr>
          <w:cantSplit/>
          <w:trHeight w:val="2835"/>
        </w:trPr>
        <w:tc>
          <w:tcPr>
            <w:tcW w:w="3158" w:type="dxa"/>
          </w:tcPr>
          <w:p w14:paraId="590FB6F7" w14:textId="75501FF6" w:rsidR="00C21825" w:rsidRPr="008E647D" w:rsidRDefault="008A08AD" w:rsidP="0027579D">
            <w:pPr>
              <w:pStyle w:val="EasyRead16"/>
              <w:rPr>
                <w:sz w:val="28"/>
                <w:szCs w:val="28"/>
              </w:rPr>
            </w:pPr>
            <w:r w:rsidRPr="008A08AD">
              <w:rPr>
                <w:noProof/>
                <w:sz w:val="28"/>
                <w:szCs w:val="28"/>
              </w:rPr>
              <w:drawing>
                <wp:inline distT="0" distB="0" distL="0" distR="0" wp14:anchorId="2EC0B670" wp14:editId="55137E08">
                  <wp:extent cx="1868170" cy="1868170"/>
                  <wp:effectExtent l="0" t="0" r="0" b="0"/>
                  <wp:docPr id="1335739843" name="Picture 3" descr="A group of people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739843" name="Picture 3" descr="A group of people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3946FB2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D931363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4AEAF55A" w14:textId="42EAA636" w:rsidR="00C21825" w:rsidRDefault="00C21825" w:rsidP="000B5AB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 with people with disability</w:t>
            </w:r>
          </w:p>
        </w:tc>
      </w:tr>
      <w:tr w:rsidR="001E0913" w:rsidRPr="008E647D" w14:paraId="63FEBFC5" w14:textId="77777777" w:rsidTr="5FB30007">
        <w:trPr>
          <w:cantSplit/>
          <w:trHeight w:val="3969"/>
        </w:trPr>
        <w:tc>
          <w:tcPr>
            <w:tcW w:w="3158" w:type="dxa"/>
          </w:tcPr>
          <w:p w14:paraId="2473C916" w14:textId="61626B38" w:rsidR="001E0913" w:rsidRPr="008E647D" w:rsidRDefault="00BC3047" w:rsidP="0027579D">
            <w:pPr>
              <w:pStyle w:val="EasyRead16"/>
              <w:rPr>
                <w:sz w:val="28"/>
                <w:szCs w:val="28"/>
              </w:rPr>
            </w:pPr>
            <w:r w:rsidRPr="00BC304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5E5C50A" wp14:editId="1DA4712C">
                  <wp:extent cx="1868170" cy="1868170"/>
                  <wp:effectExtent l="0" t="0" r="0" b="0"/>
                  <wp:docPr id="558464262" name="Picture 4" descr="A book with tex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64262" name="Picture 4" descr="A book with tex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B963676" w14:textId="77777777" w:rsidR="001E0913" w:rsidRDefault="001E0913" w:rsidP="0027579D">
            <w:pPr>
              <w:pStyle w:val="EasyRead16"/>
              <w:rPr>
                <w:sz w:val="28"/>
                <w:szCs w:val="28"/>
              </w:rPr>
            </w:pPr>
          </w:p>
          <w:p w14:paraId="156BE8DF" w14:textId="77777777" w:rsidR="001E0913" w:rsidRDefault="001E0913" w:rsidP="0027579D">
            <w:pPr>
              <w:pStyle w:val="EasyRead16"/>
              <w:rPr>
                <w:sz w:val="28"/>
                <w:szCs w:val="28"/>
              </w:rPr>
            </w:pPr>
          </w:p>
          <w:p w14:paraId="4613E819" w14:textId="02C3BE46" w:rsidR="001E0913" w:rsidRPr="00645AF2" w:rsidRDefault="73CE4D18" w:rsidP="000B5AB3">
            <w:pPr>
              <w:pStyle w:val="EasyRead16"/>
              <w:numPr>
                <w:ilvl w:val="0"/>
                <w:numId w:val="33"/>
              </w:numPr>
              <w:rPr>
                <w:b/>
                <w:bCs/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Making</w:t>
            </w:r>
            <w:r w:rsidR="101E9F21" w:rsidRPr="190F4E55">
              <w:rPr>
                <w:sz w:val="28"/>
                <w:szCs w:val="28"/>
              </w:rPr>
              <w:t xml:space="preserve"> </w:t>
            </w:r>
            <w:r w:rsidR="0DA61863" w:rsidRPr="190F4E55">
              <w:rPr>
                <w:b/>
                <w:bCs/>
                <w:sz w:val="28"/>
                <w:szCs w:val="28"/>
              </w:rPr>
              <w:t>Targeted Action Plans</w:t>
            </w:r>
            <w:r w:rsidR="68DFD619" w:rsidRPr="190F4E55">
              <w:rPr>
                <w:b/>
                <w:bCs/>
                <w:sz w:val="28"/>
                <w:szCs w:val="28"/>
              </w:rPr>
              <w:t xml:space="preserve"> </w:t>
            </w:r>
            <w:r w:rsidRPr="190F4E55">
              <w:rPr>
                <w:sz w:val="28"/>
                <w:szCs w:val="28"/>
              </w:rPr>
              <w:t>work</w:t>
            </w:r>
          </w:p>
          <w:p w14:paraId="413801C5" w14:textId="77777777" w:rsidR="00645AF2" w:rsidRDefault="00645AF2" w:rsidP="00645AF2">
            <w:pPr>
              <w:pStyle w:val="EasyRead16"/>
              <w:rPr>
                <w:rFonts w:eastAsia="Calibri" w:cs="Arial"/>
                <w:sz w:val="28"/>
                <w:szCs w:val="28"/>
              </w:rPr>
            </w:pPr>
          </w:p>
          <w:p w14:paraId="08F617E1" w14:textId="7AFD96FB" w:rsidR="00645AF2" w:rsidRPr="00645AF2" w:rsidRDefault="00645AF2" w:rsidP="0098729E">
            <w:pPr>
              <w:pStyle w:val="EasyRead16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 xml:space="preserve">We call them </w:t>
            </w:r>
            <w:r w:rsidRPr="00A37714">
              <w:rPr>
                <w:rFonts w:eastAsia="Calibri" w:cs="Arial"/>
                <w:b/>
                <w:bCs/>
                <w:sz w:val="28"/>
                <w:szCs w:val="28"/>
              </w:rPr>
              <w:t>TAPs</w:t>
            </w:r>
            <w:r w:rsidRPr="003B72DE">
              <w:rPr>
                <w:rFonts w:eastAsia="Calibri" w:cs="Arial"/>
                <w:sz w:val="28"/>
                <w:szCs w:val="28"/>
              </w:rPr>
              <w:t xml:space="preserve"> for short.</w:t>
            </w:r>
          </w:p>
        </w:tc>
      </w:tr>
      <w:tr w:rsidR="00645AF2" w:rsidRPr="008E647D" w14:paraId="19D19E3D" w14:textId="77777777" w:rsidTr="5FB30007">
        <w:trPr>
          <w:cantSplit/>
          <w:trHeight w:val="5103"/>
        </w:trPr>
        <w:tc>
          <w:tcPr>
            <w:tcW w:w="3158" w:type="dxa"/>
          </w:tcPr>
          <w:p w14:paraId="192E4553" w14:textId="4B675F80" w:rsidR="00645AF2" w:rsidRPr="008E647D" w:rsidRDefault="001645C2" w:rsidP="0027579D">
            <w:pPr>
              <w:pStyle w:val="EasyRead16"/>
              <w:rPr>
                <w:sz w:val="28"/>
                <w:szCs w:val="28"/>
              </w:rPr>
            </w:pPr>
            <w:r w:rsidRPr="001645C2">
              <w:rPr>
                <w:noProof/>
                <w:sz w:val="28"/>
                <w:szCs w:val="28"/>
              </w:rPr>
              <w:drawing>
                <wp:inline distT="0" distB="0" distL="0" distR="0" wp14:anchorId="47E4A229" wp14:editId="28CB7531">
                  <wp:extent cx="1868170" cy="1868170"/>
                  <wp:effectExtent l="0" t="0" r="0" b="0"/>
                  <wp:docPr id="1703354328" name="Picture 5" descr="A group of people standing next to a board with associated plan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354328" name="Picture 5" descr="A group of people standing next to a board with associated plan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AF15BF5" w14:textId="77777777" w:rsidR="00645AF2" w:rsidRDefault="00645AF2" w:rsidP="0027579D">
            <w:pPr>
              <w:pStyle w:val="EasyRead16"/>
              <w:rPr>
                <w:sz w:val="28"/>
                <w:szCs w:val="28"/>
              </w:rPr>
            </w:pPr>
          </w:p>
          <w:p w14:paraId="7E9DD3EE" w14:textId="77777777" w:rsidR="00CE1544" w:rsidRDefault="00CE1544" w:rsidP="0027579D">
            <w:pPr>
              <w:pStyle w:val="EasyRead16"/>
              <w:rPr>
                <w:sz w:val="28"/>
                <w:szCs w:val="28"/>
              </w:rPr>
            </w:pPr>
          </w:p>
          <w:p w14:paraId="4F0907FE" w14:textId="4EF42BB2" w:rsidR="00CE1544" w:rsidRPr="00E53AEA" w:rsidRDefault="007230EE" w:rsidP="000B5AB3">
            <w:pPr>
              <w:pStyle w:val="EasyRead16"/>
              <w:numPr>
                <w:ilvl w:val="0"/>
                <w:numId w:val="41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M</w:t>
            </w:r>
            <w:r w:rsidR="00B5AE39" w:rsidRPr="5DC344B3">
              <w:rPr>
                <w:sz w:val="28"/>
                <w:szCs w:val="28"/>
              </w:rPr>
              <w:t>a</w:t>
            </w:r>
            <w:r w:rsidR="27538FA8" w:rsidRPr="5DC344B3">
              <w:rPr>
                <w:sz w:val="28"/>
                <w:szCs w:val="28"/>
              </w:rPr>
              <w:t>de</w:t>
            </w:r>
            <w:r w:rsidR="00B5AE39" w:rsidRPr="5DC344B3">
              <w:rPr>
                <w:sz w:val="28"/>
                <w:szCs w:val="28"/>
              </w:rPr>
              <w:t xml:space="preserve"> new</w:t>
            </w:r>
            <w:r w:rsidR="1F997686" w:rsidRPr="5DC344B3">
              <w:rPr>
                <w:sz w:val="28"/>
                <w:szCs w:val="28"/>
              </w:rPr>
              <w:t xml:space="preserve"> </w:t>
            </w:r>
            <w:r w:rsidR="18C1C024" w:rsidRPr="5DC344B3">
              <w:rPr>
                <w:b/>
                <w:bCs/>
                <w:sz w:val="28"/>
                <w:szCs w:val="28"/>
              </w:rPr>
              <w:t>Associated Plan</w:t>
            </w:r>
            <w:r w:rsidR="57082749" w:rsidRPr="5DC344B3">
              <w:rPr>
                <w:b/>
                <w:bCs/>
                <w:sz w:val="28"/>
                <w:szCs w:val="28"/>
              </w:rPr>
              <w:t>s</w:t>
            </w:r>
          </w:p>
          <w:p w14:paraId="7E5F5641" w14:textId="77777777" w:rsidR="00E53AEA" w:rsidRDefault="00E53AEA" w:rsidP="00E53AEA">
            <w:pPr>
              <w:pStyle w:val="EasyRead16"/>
              <w:rPr>
                <w:sz w:val="28"/>
                <w:szCs w:val="28"/>
              </w:rPr>
            </w:pPr>
          </w:p>
          <w:p w14:paraId="6ECF7168" w14:textId="33C1B94C" w:rsidR="00E53AEA" w:rsidRDefault="4F09BE83" w:rsidP="00E53AEA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Associated plans</w:t>
            </w:r>
            <w:r w:rsidR="20722371" w:rsidRPr="5DC344B3">
              <w:rPr>
                <w:sz w:val="28"/>
                <w:szCs w:val="28"/>
              </w:rPr>
              <w:t xml:space="preserve"> help </w:t>
            </w:r>
            <w:r w:rsidR="00B562F1" w:rsidRPr="5DC344B3">
              <w:rPr>
                <w:sz w:val="28"/>
                <w:szCs w:val="28"/>
              </w:rPr>
              <w:t xml:space="preserve">to </w:t>
            </w:r>
            <w:r w:rsidR="20722371" w:rsidRPr="5DC344B3">
              <w:rPr>
                <w:sz w:val="28"/>
                <w:szCs w:val="28"/>
              </w:rPr>
              <w:t xml:space="preserve">work on </w:t>
            </w:r>
            <w:r w:rsidR="00B562F1" w:rsidRPr="5DC344B3">
              <w:rPr>
                <w:sz w:val="28"/>
                <w:szCs w:val="28"/>
              </w:rPr>
              <w:t>big plans</w:t>
            </w:r>
            <w:r w:rsidR="20722371" w:rsidRPr="5DC344B3">
              <w:rPr>
                <w:sz w:val="28"/>
                <w:szCs w:val="28"/>
              </w:rPr>
              <w:t>.</w:t>
            </w:r>
          </w:p>
          <w:p w14:paraId="268CCB7D" w14:textId="77777777" w:rsidR="008978EE" w:rsidRDefault="008978EE" w:rsidP="00E53AEA">
            <w:pPr>
              <w:pStyle w:val="EasyRead16"/>
              <w:rPr>
                <w:sz w:val="28"/>
                <w:szCs w:val="28"/>
              </w:rPr>
            </w:pPr>
          </w:p>
          <w:p w14:paraId="216EBE1B" w14:textId="3647FD70" w:rsidR="5DC344B3" w:rsidRDefault="083DE7B3" w:rsidP="5DC344B3">
            <w:pPr>
              <w:pStyle w:val="EasyRead16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It helps us work on the most important parts.</w:t>
            </w:r>
          </w:p>
          <w:p w14:paraId="1F26427E" w14:textId="7CE5F379" w:rsidR="008978EE" w:rsidRDefault="008978EE" w:rsidP="00E53AEA">
            <w:pPr>
              <w:pStyle w:val="EasyRead16"/>
              <w:rPr>
                <w:sz w:val="28"/>
                <w:szCs w:val="28"/>
              </w:rPr>
            </w:pPr>
          </w:p>
        </w:tc>
      </w:tr>
      <w:tr w:rsidR="00BF0BB2" w:rsidRPr="008E647D" w14:paraId="4149D25A" w14:textId="77777777" w:rsidTr="5FB30007">
        <w:trPr>
          <w:cantSplit/>
          <w:trHeight w:val="2835"/>
        </w:trPr>
        <w:tc>
          <w:tcPr>
            <w:tcW w:w="3158" w:type="dxa"/>
          </w:tcPr>
          <w:p w14:paraId="72351C06" w14:textId="2B0E9919" w:rsidR="00BF0BB2" w:rsidRPr="008E647D" w:rsidRDefault="001645C2" w:rsidP="0027579D">
            <w:pPr>
              <w:pStyle w:val="EasyRead16"/>
              <w:rPr>
                <w:sz w:val="28"/>
                <w:szCs w:val="28"/>
              </w:rPr>
            </w:pPr>
            <w:r w:rsidRPr="001645C2">
              <w:rPr>
                <w:noProof/>
                <w:sz w:val="28"/>
                <w:szCs w:val="28"/>
              </w:rPr>
              <w:drawing>
                <wp:inline distT="0" distB="0" distL="0" distR="0" wp14:anchorId="2B1F58DF" wp14:editId="004CCEC1">
                  <wp:extent cx="1868170" cy="1868170"/>
                  <wp:effectExtent l="0" t="0" r="0" b="0"/>
                  <wp:docPr id="502838630" name="Picture 6" descr="A graph of different colored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38630" name="Picture 6" descr="A graph of different colored b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AA8E22" w14:textId="77777777" w:rsidR="00BF0BB2" w:rsidRDefault="00BF0BB2" w:rsidP="0027579D">
            <w:pPr>
              <w:pStyle w:val="EasyRead16"/>
              <w:rPr>
                <w:sz w:val="28"/>
                <w:szCs w:val="28"/>
              </w:rPr>
            </w:pPr>
          </w:p>
          <w:p w14:paraId="614745D5" w14:textId="77777777" w:rsidR="00BF0BB2" w:rsidRDefault="00BF0BB2" w:rsidP="0027579D">
            <w:pPr>
              <w:pStyle w:val="EasyRead16"/>
              <w:rPr>
                <w:sz w:val="28"/>
                <w:szCs w:val="28"/>
              </w:rPr>
            </w:pPr>
          </w:p>
          <w:p w14:paraId="48754DB7" w14:textId="5C1785EE" w:rsidR="00BF0BB2" w:rsidRPr="00BD174F" w:rsidRDefault="173DEB16" w:rsidP="000B5AB3">
            <w:pPr>
              <w:pStyle w:val="EasyRead16"/>
              <w:numPr>
                <w:ilvl w:val="0"/>
                <w:numId w:val="41"/>
              </w:numPr>
              <w:rPr>
                <w:b/>
                <w:bCs/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Collect</w:t>
            </w:r>
            <w:r w:rsidR="610C2C26" w:rsidRPr="5DC344B3">
              <w:rPr>
                <w:sz w:val="28"/>
                <w:szCs w:val="28"/>
              </w:rPr>
              <w:t>ed</w:t>
            </w:r>
            <w:r w:rsidR="3BBA3EE3" w:rsidRPr="5DC344B3">
              <w:rPr>
                <w:sz w:val="28"/>
                <w:szCs w:val="28"/>
              </w:rPr>
              <w:t xml:space="preserve"> </w:t>
            </w:r>
            <w:r w:rsidR="43ED136E" w:rsidRPr="5DC344B3">
              <w:rPr>
                <w:sz w:val="28"/>
                <w:szCs w:val="28"/>
              </w:rPr>
              <w:t xml:space="preserve">new </w:t>
            </w:r>
            <w:r w:rsidR="00A925BC">
              <w:rPr>
                <w:b/>
                <w:bCs/>
                <w:sz w:val="28"/>
                <w:szCs w:val="28"/>
              </w:rPr>
              <w:t>d</w:t>
            </w:r>
            <w:r w:rsidR="3F95DADE" w:rsidRPr="5DC344B3">
              <w:rPr>
                <w:b/>
                <w:bCs/>
                <w:sz w:val="28"/>
                <w:szCs w:val="28"/>
              </w:rPr>
              <w:t>ata</w:t>
            </w:r>
          </w:p>
          <w:p w14:paraId="62679199" w14:textId="77777777" w:rsidR="00BD174F" w:rsidRDefault="00BD174F" w:rsidP="00BD174F">
            <w:pPr>
              <w:pStyle w:val="EasyRead16"/>
              <w:rPr>
                <w:sz w:val="28"/>
                <w:szCs w:val="28"/>
              </w:rPr>
            </w:pPr>
          </w:p>
          <w:p w14:paraId="7AFCC3D7" w14:textId="77777777" w:rsidR="00646E60" w:rsidRPr="00FB4077" w:rsidRDefault="00646E60" w:rsidP="00646E60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FB4077">
              <w:rPr>
                <w:sz w:val="28"/>
                <w:szCs w:val="28"/>
                <w:lang w:val="en-US"/>
              </w:rPr>
              <w:t>is</w:t>
            </w:r>
          </w:p>
          <w:p w14:paraId="4DF21826" w14:textId="77777777" w:rsidR="00646E60" w:rsidRPr="00FB4077" w:rsidRDefault="00646E60" w:rsidP="00646E60">
            <w:pPr>
              <w:spacing w:line="360" w:lineRule="auto"/>
              <w:rPr>
                <w:b/>
                <w:sz w:val="28"/>
                <w:szCs w:val="28"/>
              </w:rPr>
            </w:pPr>
          </w:p>
          <w:p w14:paraId="5B954C2F" w14:textId="77777777" w:rsidR="00646E60" w:rsidRPr="00FB4077" w:rsidRDefault="00646E60" w:rsidP="000B5AB3">
            <w:pPr>
              <w:numPr>
                <w:ilvl w:val="0"/>
                <w:numId w:val="42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Facts</w:t>
            </w:r>
          </w:p>
          <w:p w14:paraId="099893E0" w14:textId="77777777" w:rsidR="00646E60" w:rsidRPr="00FB4077" w:rsidRDefault="00646E60" w:rsidP="000B5AB3">
            <w:pPr>
              <w:numPr>
                <w:ilvl w:val="0"/>
                <w:numId w:val="43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7A80FBD3" w14:textId="4931E7B8" w:rsidR="00BD174F" w:rsidRPr="00646E60" w:rsidRDefault="00646E60" w:rsidP="000B5AB3">
            <w:pPr>
              <w:numPr>
                <w:ilvl w:val="0"/>
                <w:numId w:val="44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Records.</w:t>
            </w:r>
          </w:p>
        </w:tc>
      </w:tr>
      <w:tr w:rsidR="00C370BE" w:rsidRPr="008E647D" w14:paraId="45C4DA47" w14:textId="77777777" w:rsidTr="5FB30007">
        <w:trPr>
          <w:cantSplit/>
          <w:trHeight w:val="5954"/>
        </w:trPr>
        <w:tc>
          <w:tcPr>
            <w:tcW w:w="3158" w:type="dxa"/>
          </w:tcPr>
          <w:p w14:paraId="0849029E" w14:textId="187B6A2E" w:rsidR="00C370BE" w:rsidRPr="008E647D" w:rsidRDefault="006E7401" w:rsidP="0027579D">
            <w:pPr>
              <w:pStyle w:val="EasyRead16"/>
              <w:rPr>
                <w:sz w:val="28"/>
                <w:szCs w:val="28"/>
              </w:rPr>
            </w:pPr>
            <w:r w:rsidRPr="006E740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7A25A36" wp14:editId="158BA4F3">
                  <wp:extent cx="1868170" cy="1868170"/>
                  <wp:effectExtent l="0" t="0" r="0" b="0"/>
                  <wp:docPr id="226317901" name="Picture 52" descr="A group of people stand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317901" name="Picture 52" descr="A group of people stand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0527BD2" w14:textId="77777777" w:rsidR="00C370BE" w:rsidRDefault="00C370BE" w:rsidP="0027579D">
            <w:pPr>
              <w:pStyle w:val="EasyRead16"/>
              <w:rPr>
                <w:sz w:val="28"/>
                <w:szCs w:val="28"/>
              </w:rPr>
            </w:pPr>
          </w:p>
          <w:p w14:paraId="262BC038" w14:textId="77777777" w:rsidR="00C370BE" w:rsidRDefault="00C370BE" w:rsidP="0027579D">
            <w:pPr>
              <w:pStyle w:val="EasyRead16"/>
              <w:rPr>
                <w:sz w:val="28"/>
                <w:szCs w:val="28"/>
              </w:rPr>
            </w:pPr>
          </w:p>
          <w:p w14:paraId="663BCCB4" w14:textId="710F1681" w:rsidR="00C370BE" w:rsidRPr="00684CEA" w:rsidRDefault="00684CEA" w:rsidP="000B5AB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00684CEA">
              <w:rPr>
                <w:sz w:val="28"/>
                <w:szCs w:val="28"/>
              </w:rPr>
              <w:t>W</w:t>
            </w:r>
            <w:r w:rsidR="6807AEC2" w:rsidRPr="00684CEA">
              <w:rPr>
                <w:sz w:val="28"/>
                <w:szCs w:val="28"/>
              </w:rPr>
              <w:t xml:space="preserve">orked with groups </w:t>
            </w:r>
            <w:r w:rsidR="003337ED" w:rsidRPr="00684CEA">
              <w:rPr>
                <w:sz w:val="28"/>
                <w:szCs w:val="28"/>
              </w:rPr>
              <w:t xml:space="preserve">who </w:t>
            </w:r>
            <w:r w:rsidR="6807AEC2" w:rsidRPr="00684CEA">
              <w:rPr>
                <w:sz w:val="28"/>
                <w:szCs w:val="28"/>
              </w:rPr>
              <w:t>help</w:t>
            </w:r>
            <w:r w:rsidR="003337ED" w:rsidRPr="00684CEA">
              <w:rPr>
                <w:sz w:val="28"/>
                <w:szCs w:val="28"/>
              </w:rPr>
              <w:t>ed</w:t>
            </w:r>
            <w:r w:rsidR="6807AEC2" w:rsidRPr="00684CEA">
              <w:rPr>
                <w:sz w:val="28"/>
                <w:szCs w:val="28"/>
              </w:rPr>
              <w:t xml:space="preserve"> us do </w:t>
            </w:r>
            <w:r w:rsidR="00AA07D8" w:rsidRPr="00684CEA">
              <w:rPr>
                <w:sz w:val="28"/>
                <w:szCs w:val="28"/>
              </w:rPr>
              <w:t xml:space="preserve">our </w:t>
            </w:r>
            <w:r w:rsidR="6807AEC2" w:rsidRPr="00684CEA">
              <w:rPr>
                <w:sz w:val="28"/>
                <w:szCs w:val="28"/>
              </w:rPr>
              <w:t>work</w:t>
            </w:r>
          </w:p>
          <w:p w14:paraId="04B88AB5" w14:textId="4EBC459F" w:rsidR="00665FFF" w:rsidRDefault="00665FFF" w:rsidP="00684CEA">
            <w:pPr>
              <w:pStyle w:val="EasyRead14"/>
            </w:pPr>
          </w:p>
          <w:p w14:paraId="3E594E49" w14:textId="0AC16AEA" w:rsidR="6807AEC2" w:rsidRDefault="72379A0A" w:rsidP="5DC344B3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These groups are call </w:t>
            </w:r>
            <w:r w:rsidRPr="57B36216">
              <w:rPr>
                <w:b/>
                <w:bCs/>
                <w:sz w:val="28"/>
                <w:szCs w:val="28"/>
              </w:rPr>
              <w:t>governance</w:t>
            </w:r>
            <w:r w:rsidRPr="57B36216">
              <w:rPr>
                <w:sz w:val="28"/>
                <w:szCs w:val="28"/>
              </w:rPr>
              <w:t xml:space="preserve"> groups.</w:t>
            </w:r>
          </w:p>
          <w:p w14:paraId="3954D7A9" w14:textId="03A1545B" w:rsidR="5DC344B3" w:rsidRDefault="5DC344B3" w:rsidP="5DC344B3">
            <w:pPr>
              <w:pStyle w:val="EasyRead16"/>
              <w:rPr>
                <w:sz w:val="28"/>
                <w:szCs w:val="28"/>
              </w:rPr>
            </w:pPr>
          </w:p>
          <w:p w14:paraId="613709E2" w14:textId="36FEBDC0" w:rsidR="00684CEA" w:rsidRDefault="77810B0A" w:rsidP="00665FFF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Governance says how something will wor</w:t>
            </w:r>
            <w:r w:rsidR="615E6AC4" w:rsidRPr="57B36216">
              <w:rPr>
                <w:sz w:val="28"/>
                <w:szCs w:val="28"/>
              </w:rPr>
              <w:t>k.</w:t>
            </w:r>
          </w:p>
          <w:p w14:paraId="5ABB364D" w14:textId="77777777" w:rsidR="00684CEA" w:rsidRDefault="00684CEA" w:rsidP="00665FFF">
            <w:pPr>
              <w:pStyle w:val="EasyRead16"/>
              <w:rPr>
                <w:sz w:val="28"/>
                <w:szCs w:val="28"/>
              </w:rPr>
            </w:pPr>
          </w:p>
          <w:p w14:paraId="73F62A62" w14:textId="3F05C09E" w:rsidR="00665FFF" w:rsidRDefault="74036FCD" w:rsidP="00665FFF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They make sure the work is done the right way</w:t>
            </w:r>
            <w:r w:rsidR="4DF04DB5" w:rsidRPr="5DC344B3">
              <w:rPr>
                <w:sz w:val="28"/>
                <w:szCs w:val="28"/>
              </w:rPr>
              <w:t>.</w:t>
            </w:r>
          </w:p>
        </w:tc>
      </w:tr>
      <w:tr w:rsidR="00C370BE" w:rsidRPr="008E647D" w14:paraId="74527CF2" w14:textId="77777777" w:rsidTr="5FB30007">
        <w:trPr>
          <w:cantSplit/>
          <w:trHeight w:val="2835"/>
        </w:trPr>
        <w:tc>
          <w:tcPr>
            <w:tcW w:w="3158" w:type="dxa"/>
          </w:tcPr>
          <w:p w14:paraId="427EBFD7" w14:textId="302ABF91" w:rsidR="00C370BE" w:rsidRPr="008E647D" w:rsidRDefault="007574D6" w:rsidP="0027579D">
            <w:pPr>
              <w:pStyle w:val="EasyRead16"/>
              <w:rPr>
                <w:sz w:val="28"/>
                <w:szCs w:val="28"/>
              </w:rPr>
            </w:pPr>
            <w:r w:rsidRPr="007574D6">
              <w:rPr>
                <w:noProof/>
                <w:sz w:val="28"/>
                <w:szCs w:val="28"/>
              </w:rPr>
              <w:drawing>
                <wp:inline distT="0" distB="0" distL="0" distR="0" wp14:anchorId="566921FA" wp14:editId="3F69501E">
                  <wp:extent cx="1868170" cy="1868170"/>
                  <wp:effectExtent l="0" t="0" r="0" b="0"/>
                  <wp:docPr id="1016721957" name="Picture 7" descr="A person holding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721957" name="Picture 7" descr="A person holding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1C6F22" w14:textId="77777777" w:rsidR="00C370BE" w:rsidRDefault="00C370BE" w:rsidP="0027579D">
            <w:pPr>
              <w:pStyle w:val="EasyRead16"/>
              <w:rPr>
                <w:sz w:val="28"/>
                <w:szCs w:val="28"/>
              </w:rPr>
            </w:pPr>
          </w:p>
          <w:p w14:paraId="0C338F5F" w14:textId="77777777" w:rsidR="00C370BE" w:rsidRDefault="00C370BE" w:rsidP="0027579D">
            <w:pPr>
              <w:pStyle w:val="EasyRead16"/>
              <w:rPr>
                <w:sz w:val="28"/>
                <w:szCs w:val="28"/>
              </w:rPr>
            </w:pPr>
          </w:p>
          <w:p w14:paraId="62BBE3BC" w14:textId="7C092DC0" w:rsidR="00C370BE" w:rsidRDefault="44B9652D" w:rsidP="000B5AB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2BB3D40B">
              <w:rPr>
                <w:b/>
                <w:bCs/>
                <w:sz w:val="28"/>
                <w:szCs w:val="28"/>
              </w:rPr>
              <w:t>E</w:t>
            </w:r>
            <w:r w:rsidR="11253861" w:rsidRPr="2BB3D40B">
              <w:rPr>
                <w:b/>
                <w:bCs/>
                <w:sz w:val="28"/>
                <w:szCs w:val="28"/>
              </w:rPr>
              <w:t>valuat</w:t>
            </w:r>
            <w:r w:rsidR="1FB6B5C3" w:rsidRPr="2BB3D40B">
              <w:rPr>
                <w:b/>
                <w:bCs/>
                <w:sz w:val="28"/>
                <w:szCs w:val="28"/>
              </w:rPr>
              <w:t>ed</w:t>
            </w:r>
            <w:r w:rsidR="0853AD60" w:rsidRPr="2BB3D40B">
              <w:rPr>
                <w:b/>
                <w:bCs/>
                <w:sz w:val="28"/>
                <w:szCs w:val="28"/>
              </w:rPr>
              <w:t xml:space="preserve"> our work</w:t>
            </w:r>
            <w:r w:rsidR="11253861" w:rsidRPr="2BB3D40B">
              <w:rPr>
                <w:sz w:val="28"/>
                <w:szCs w:val="28"/>
              </w:rPr>
              <w:t>.</w:t>
            </w:r>
          </w:p>
          <w:p w14:paraId="2AB70558" w14:textId="77777777" w:rsidR="009778D8" w:rsidRDefault="009778D8" w:rsidP="009778D8">
            <w:pPr>
              <w:pStyle w:val="EasyRead16"/>
              <w:rPr>
                <w:sz w:val="28"/>
                <w:szCs w:val="28"/>
              </w:rPr>
            </w:pPr>
          </w:p>
          <w:p w14:paraId="4A54C168" w14:textId="1E30DE66" w:rsidR="009778D8" w:rsidRDefault="039F5AFE" w:rsidP="009778D8">
            <w:pPr>
              <w:pStyle w:val="EasyRead16"/>
              <w:rPr>
                <w:rFonts w:cs="Arial"/>
                <w:sz w:val="28"/>
                <w:szCs w:val="28"/>
              </w:rPr>
            </w:pPr>
            <w:r w:rsidRPr="2BB3D40B">
              <w:rPr>
                <w:rFonts w:cs="Arial"/>
                <w:sz w:val="28"/>
                <w:szCs w:val="28"/>
              </w:rPr>
              <w:t>Evaluat</w:t>
            </w:r>
            <w:r w:rsidR="43D31F13" w:rsidRPr="2BB3D40B">
              <w:rPr>
                <w:rFonts w:cs="Arial"/>
                <w:sz w:val="28"/>
                <w:szCs w:val="28"/>
              </w:rPr>
              <w:t>ed</w:t>
            </w:r>
            <w:r w:rsidRPr="2BB3D40B">
              <w:rPr>
                <w:rFonts w:cs="Arial"/>
                <w:sz w:val="28"/>
                <w:szCs w:val="28"/>
              </w:rPr>
              <w:t xml:space="preserve"> means you look at what</w:t>
            </w:r>
          </w:p>
          <w:p w14:paraId="308C94B7" w14:textId="77777777" w:rsidR="009778D8" w:rsidRPr="00076211" w:rsidRDefault="009778D8" w:rsidP="009778D8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C31F378" w14:textId="77777777" w:rsidR="009778D8" w:rsidRPr="00076211" w:rsidRDefault="009778D8" w:rsidP="00ED7CFA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Went well</w:t>
            </w:r>
          </w:p>
          <w:p w14:paraId="435604E8" w14:textId="77777777" w:rsidR="009778D8" w:rsidRPr="00076211" w:rsidRDefault="009778D8" w:rsidP="00ED7CFA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Could be done better. </w:t>
            </w:r>
          </w:p>
          <w:p w14:paraId="5607089A" w14:textId="77777777" w:rsidR="009778D8" w:rsidRPr="00076211" w:rsidRDefault="009778D8" w:rsidP="009778D8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6E1F15B" w14:textId="77777777" w:rsidR="009778D8" w:rsidRDefault="009778D8" w:rsidP="009778D8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You can do an evaluation of a </w:t>
            </w:r>
          </w:p>
          <w:p w14:paraId="04F5221A" w14:textId="77777777" w:rsidR="009778D8" w:rsidRPr="00076211" w:rsidRDefault="009778D8" w:rsidP="009778D8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B2A0474" w14:textId="77777777" w:rsidR="009778D8" w:rsidRPr="00076211" w:rsidRDefault="009778D8" w:rsidP="00ED7CFA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Service</w:t>
            </w:r>
          </w:p>
          <w:p w14:paraId="25F9BB25" w14:textId="77777777" w:rsidR="009778D8" w:rsidRPr="00076211" w:rsidRDefault="009778D8" w:rsidP="00ED7CFA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Program</w:t>
            </w:r>
          </w:p>
          <w:p w14:paraId="13927300" w14:textId="4F0DA8F0" w:rsidR="009778D8" w:rsidRPr="00ED7CFA" w:rsidRDefault="009778D8" w:rsidP="009778D8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Plan. </w:t>
            </w:r>
          </w:p>
        </w:tc>
      </w:tr>
    </w:tbl>
    <w:p w14:paraId="0986A410" w14:textId="77777777" w:rsidR="00DC77F8" w:rsidRDefault="00DC77F8" w:rsidP="00DC77F8">
      <w:pPr>
        <w:rPr>
          <w:b/>
          <w:bCs/>
        </w:rPr>
      </w:pPr>
      <w:r>
        <w:rPr>
          <w:b/>
          <w:bCs/>
        </w:rPr>
        <w:br w:type="page"/>
      </w:r>
    </w:p>
    <w:p w14:paraId="2DD2820D" w14:textId="35ED41CF" w:rsidR="00D1384C" w:rsidRPr="00E539A1" w:rsidRDefault="00D1384C" w:rsidP="00D1384C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Guiding Principles</w:t>
      </w:r>
    </w:p>
    <w:p w14:paraId="7FD3FF5D" w14:textId="77777777" w:rsidR="00D1384C" w:rsidRDefault="00D1384C" w:rsidP="00D1384C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D1384C" w:rsidRPr="008E647D" w14:paraId="4DC5EABA" w14:textId="77777777" w:rsidTr="5FB30007">
        <w:trPr>
          <w:cantSplit/>
          <w:trHeight w:val="4820"/>
        </w:trPr>
        <w:tc>
          <w:tcPr>
            <w:tcW w:w="3158" w:type="dxa"/>
          </w:tcPr>
          <w:p w14:paraId="5309CA00" w14:textId="608DA42A" w:rsidR="00D1384C" w:rsidRPr="008E647D" w:rsidRDefault="000C52B8" w:rsidP="0027579D">
            <w:pPr>
              <w:pStyle w:val="EasyRead16"/>
              <w:rPr>
                <w:sz w:val="28"/>
                <w:szCs w:val="28"/>
              </w:rPr>
            </w:pPr>
            <w:r w:rsidRPr="005B759E">
              <w:rPr>
                <w:noProof/>
                <w:sz w:val="28"/>
                <w:szCs w:val="28"/>
              </w:rPr>
              <w:drawing>
                <wp:inline distT="0" distB="0" distL="0" distR="0" wp14:anchorId="34DFBF8B" wp14:editId="721B5F54">
                  <wp:extent cx="1868170" cy="1868170"/>
                  <wp:effectExtent l="0" t="0" r="0" b="0"/>
                  <wp:docPr id="616583216" name="Picture 50" descr="A book with tex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583216" name="Picture 50" descr="A book with tex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99748A7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7BCB02A9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Guiding </w:t>
            </w:r>
            <w:r w:rsidRPr="00A51EE2">
              <w:rPr>
                <w:b/>
                <w:bCs/>
                <w:sz w:val="28"/>
                <w:szCs w:val="28"/>
              </w:rPr>
              <w:t>Principles</w:t>
            </w:r>
            <w:r>
              <w:rPr>
                <w:sz w:val="28"/>
                <w:szCs w:val="28"/>
              </w:rPr>
              <w:t>.</w:t>
            </w:r>
          </w:p>
          <w:p w14:paraId="45A9E4ED" w14:textId="77777777" w:rsidR="00C21825" w:rsidRDefault="00C21825" w:rsidP="00C21825">
            <w:pPr>
              <w:pStyle w:val="EasyRead16"/>
              <w:rPr>
                <w:sz w:val="28"/>
                <w:szCs w:val="28"/>
              </w:rPr>
            </w:pPr>
          </w:p>
          <w:p w14:paraId="21C04499" w14:textId="77777777" w:rsidR="00C21825" w:rsidRDefault="00C21825" w:rsidP="00C21825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</w:rPr>
              <w:t xml:space="preserve">Principles say how </w:t>
            </w:r>
            <w:r>
              <w:rPr>
                <w:sz w:val="28"/>
                <w:szCs w:val="28"/>
              </w:rPr>
              <w:t>the Strategy</w:t>
            </w:r>
            <w:r w:rsidRPr="005B59AF">
              <w:rPr>
                <w:sz w:val="28"/>
                <w:szCs w:val="28"/>
              </w:rPr>
              <w:t xml:space="preserve"> </w:t>
            </w:r>
            <w:r w:rsidRPr="005B59AF">
              <w:rPr>
                <w:b/>
                <w:sz w:val="28"/>
                <w:szCs w:val="28"/>
              </w:rPr>
              <w:t>should work</w:t>
            </w:r>
            <w:r w:rsidRPr="005B59AF">
              <w:rPr>
                <w:sz w:val="28"/>
                <w:szCs w:val="28"/>
              </w:rPr>
              <w:t>.</w:t>
            </w:r>
          </w:p>
          <w:p w14:paraId="681455A8" w14:textId="77777777" w:rsidR="00C21825" w:rsidRDefault="00C21825" w:rsidP="00C21825">
            <w:pPr>
              <w:pStyle w:val="EasyRead16"/>
              <w:rPr>
                <w:sz w:val="28"/>
                <w:szCs w:val="28"/>
              </w:rPr>
            </w:pPr>
          </w:p>
          <w:p w14:paraId="5DC0F00C" w14:textId="6F26F115" w:rsidR="00D1384C" w:rsidRPr="008E647D" w:rsidRDefault="00C21825" w:rsidP="00C218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say how to make the community more inclusive for people with disability.</w:t>
            </w:r>
          </w:p>
        </w:tc>
      </w:tr>
      <w:tr w:rsidR="00D1384C" w:rsidRPr="008E647D" w14:paraId="2DEE5296" w14:textId="77777777" w:rsidTr="5FB30007">
        <w:trPr>
          <w:cantSplit/>
          <w:trHeight w:val="4536"/>
        </w:trPr>
        <w:tc>
          <w:tcPr>
            <w:tcW w:w="3158" w:type="dxa"/>
          </w:tcPr>
          <w:p w14:paraId="3CCAD0C4" w14:textId="720DCB1F" w:rsidR="00D1384C" w:rsidRPr="008E647D" w:rsidRDefault="007C345B" w:rsidP="0027579D">
            <w:pPr>
              <w:pStyle w:val="EasyRead16"/>
              <w:rPr>
                <w:sz w:val="28"/>
                <w:szCs w:val="28"/>
              </w:rPr>
            </w:pPr>
            <w:r w:rsidRPr="007C345B">
              <w:rPr>
                <w:noProof/>
                <w:sz w:val="28"/>
                <w:szCs w:val="28"/>
              </w:rPr>
              <w:drawing>
                <wp:inline distT="0" distB="0" distL="0" distR="0" wp14:anchorId="6854826D" wp14:editId="665E7CA9">
                  <wp:extent cx="1868170" cy="1868170"/>
                  <wp:effectExtent l="0" t="0" r="0" b="0"/>
                  <wp:docPr id="126393511" name="Picture 45" descr=" a person holding a guide book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93511" name="Picture 45" descr=" a person holding a guide book with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B7B7F5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62191A27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780D3670" w14:textId="77777777" w:rsidR="00D1384C" w:rsidRPr="008E647D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is a new </w:t>
            </w:r>
            <w:r w:rsidRPr="00466012">
              <w:rPr>
                <w:b/>
                <w:sz w:val="28"/>
                <w:szCs w:val="28"/>
              </w:rPr>
              <w:t>Guide to Applying Australia’s Disability Strategy</w:t>
            </w:r>
            <w:r>
              <w:rPr>
                <w:sz w:val="28"/>
                <w:szCs w:val="28"/>
              </w:rPr>
              <w:t>.</w:t>
            </w:r>
          </w:p>
        </w:tc>
      </w:tr>
      <w:tr w:rsidR="00D1384C" w:rsidRPr="008E647D" w14:paraId="0EB6969B" w14:textId="77777777" w:rsidTr="5FB30007">
        <w:trPr>
          <w:cantSplit/>
          <w:trHeight w:val="2835"/>
        </w:trPr>
        <w:tc>
          <w:tcPr>
            <w:tcW w:w="3158" w:type="dxa"/>
          </w:tcPr>
          <w:p w14:paraId="2AE30D8D" w14:textId="45F1D82F" w:rsidR="00D1384C" w:rsidRPr="008E647D" w:rsidRDefault="00135681" w:rsidP="0027579D">
            <w:pPr>
              <w:pStyle w:val="EasyRead16"/>
              <w:rPr>
                <w:sz w:val="28"/>
                <w:szCs w:val="28"/>
              </w:rPr>
            </w:pPr>
            <w:r w:rsidRPr="00135681">
              <w:rPr>
                <w:noProof/>
                <w:sz w:val="28"/>
                <w:szCs w:val="28"/>
              </w:rPr>
              <w:drawing>
                <wp:inline distT="0" distB="0" distL="0" distR="0" wp14:anchorId="0C7102CE" wp14:editId="7207340A">
                  <wp:extent cx="1868170" cy="1868170"/>
                  <wp:effectExtent l="0" t="0" r="0" b="0"/>
                  <wp:docPr id="1496421740" name="Picture 54" descr="A person in a wheelchair with many different icons for government, business and commun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421740" name="Picture 54" descr="A person in a wheelchair with many different icons for government, business and commun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38B9185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7C5A771A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for</w:t>
            </w:r>
          </w:p>
          <w:p w14:paraId="35980DD7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2557D270" w14:textId="77777777" w:rsidR="00D1384C" w:rsidRDefault="00D1384C" w:rsidP="000B5AB3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</w:t>
            </w:r>
          </w:p>
          <w:p w14:paraId="3530EAA8" w14:textId="77777777" w:rsidR="00D1384C" w:rsidRDefault="00D1384C" w:rsidP="000B5AB3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Businesses</w:t>
            </w:r>
          </w:p>
          <w:p w14:paraId="30A6EBF3" w14:textId="77777777" w:rsidR="00D1384C" w:rsidRPr="008E647D" w:rsidRDefault="00D1384C" w:rsidP="000B5AB3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Communities.</w:t>
            </w:r>
          </w:p>
        </w:tc>
      </w:tr>
      <w:tr w:rsidR="00D1384C" w:rsidRPr="008E647D" w14:paraId="5DE95A67" w14:textId="77777777" w:rsidTr="5FB30007">
        <w:trPr>
          <w:cantSplit/>
          <w:trHeight w:val="3969"/>
        </w:trPr>
        <w:tc>
          <w:tcPr>
            <w:tcW w:w="3158" w:type="dxa"/>
          </w:tcPr>
          <w:p w14:paraId="0DBC7D2C" w14:textId="2411C988" w:rsidR="00D1384C" w:rsidRPr="008E647D" w:rsidRDefault="0094160E" w:rsidP="0027579D">
            <w:pPr>
              <w:pStyle w:val="EasyRead16"/>
              <w:rPr>
                <w:sz w:val="28"/>
                <w:szCs w:val="28"/>
              </w:rPr>
            </w:pPr>
            <w:r w:rsidRPr="0094160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98EA008" wp14:editId="58318F21">
                  <wp:extent cx="1868170" cy="1868170"/>
                  <wp:effectExtent l="0" t="0" r="0" b="0"/>
                  <wp:docPr id="197765336" name="Picture 9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65336" name="Picture 9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31AB1B1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021F8954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0EE40D92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tells them how to use the Guiding Principles in their work.</w:t>
            </w:r>
          </w:p>
        </w:tc>
      </w:tr>
      <w:tr w:rsidR="00D1384C" w:rsidRPr="008E647D" w14:paraId="2EE50935" w14:textId="77777777" w:rsidTr="5FB30007">
        <w:trPr>
          <w:cantSplit/>
          <w:trHeight w:val="5670"/>
        </w:trPr>
        <w:tc>
          <w:tcPr>
            <w:tcW w:w="3158" w:type="dxa"/>
          </w:tcPr>
          <w:p w14:paraId="5C3E1362" w14:textId="394E9174" w:rsidR="00D1384C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62EE83C" wp14:editId="208FF827">
                  <wp:extent cx="1868170" cy="1873885"/>
                  <wp:effectExtent l="0" t="0" r="0" b="0"/>
                  <wp:docPr id="1165100069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7A7B01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79CDBE7C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more about the Guide to Applying Australia’s Disability Strategy.</w:t>
            </w:r>
          </w:p>
          <w:p w14:paraId="6511952E" w14:textId="77777777" w:rsidR="00D1384C" w:rsidRDefault="00D1384C" w:rsidP="0027579D">
            <w:pPr>
              <w:pStyle w:val="EasyRead16"/>
              <w:rPr>
                <w:sz w:val="28"/>
                <w:szCs w:val="28"/>
              </w:rPr>
            </w:pPr>
          </w:p>
          <w:p w14:paraId="60C3F0B8" w14:textId="06F1F2C6" w:rsidR="00D1384C" w:rsidRDefault="009431CE" w:rsidP="0027579D">
            <w:pPr>
              <w:pStyle w:val="EasyRead16"/>
              <w:rPr>
                <w:sz w:val="28"/>
                <w:szCs w:val="28"/>
              </w:rPr>
            </w:pPr>
            <w:hyperlink r:id="rId37" w:history="1">
              <w:r>
                <w:rPr>
                  <w:rStyle w:val="Hyperlink"/>
                  <w:sz w:val="28"/>
                  <w:szCs w:val="28"/>
                </w:rPr>
                <w:t>www.disabilitygateway.gov.au/document/11221</w:t>
              </w:r>
            </w:hyperlink>
          </w:p>
          <w:p w14:paraId="2EA5D07D" w14:textId="77777777" w:rsidR="009431CE" w:rsidRDefault="009431CE" w:rsidP="0027579D">
            <w:pPr>
              <w:pStyle w:val="EasyRead16"/>
              <w:rPr>
                <w:sz w:val="28"/>
                <w:szCs w:val="28"/>
              </w:rPr>
            </w:pPr>
          </w:p>
          <w:p w14:paraId="57F6B75B" w14:textId="7B040C19" w:rsidR="00924D92" w:rsidRDefault="00D1384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0C507E" w:rsidRPr="008E647D" w14:paraId="54EA7393" w14:textId="77777777" w:rsidTr="5FB30007">
        <w:trPr>
          <w:cantSplit/>
          <w:trHeight w:val="2835"/>
        </w:trPr>
        <w:tc>
          <w:tcPr>
            <w:tcW w:w="3158" w:type="dxa"/>
          </w:tcPr>
          <w:p w14:paraId="6251282E" w14:textId="48F969FE" w:rsidR="000C507E" w:rsidRPr="008E647D" w:rsidRDefault="00747EA2" w:rsidP="0027579D">
            <w:pPr>
              <w:pStyle w:val="EasyRead16"/>
              <w:rPr>
                <w:sz w:val="28"/>
                <w:szCs w:val="28"/>
              </w:rPr>
            </w:pPr>
            <w:r w:rsidRPr="00747EA2">
              <w:rPr>
                <w:noProof/>
                <w:sz w:val="28"/>
                <w:szCs w:val="28"/>
              </w:rPr>
              <w:drawing>
                <wp:inline distT="0" distB="0" distL="0" distR="0" wp14:anchorId="7C093C5C" wp14:editId="7281F64D">
                  <wp:extent cx="1868170" cy="1868170"/>
                  <wp:effectExtent l="0" t="0" r="0" b="0"/>
                  <wp:docPr id="1505421842" name="Picture 56" descr="A group of people sitting around a table with a map of Australia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421842" name="Picture 56" descr="A group of people sitting around a table with a map of Australia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3B3093D" w14:textId="77777777" w:rsidR="000C507E" w:rsidRDefault="000C507E" w:rsidP="0027579D">
            <w:pPr>
              <w:pStyle w:val="EasyRead16"/>
              <w:rPr>
                <w:sz w:val="28"/>
                <w:szCs w:val="28"/>
              </w:rPr>
            </w:pPr>
          </w:p>
          <w:p w14:paraId="76F45774" w14:textId="17CCE25A" w:rsidR="000C507E" w:rsidRDefault="0A87E1D7" w:rsidP="190F4E55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State and territory governments </w:t>
            </w:r>
            <w:r w:rsidR="61E492F4" w:rsidRPr="5FB30007">
              <w:rPr>
                <w:sz w:val="28"/>
                <w:szCs w:val="28"/>
              </w:rPr>
              <w:t>are</w:t>
            </w:r>
            <w:r w:rsidRPr="5FB30007">
              <w:rPr>
                <w:sz w:val="28"/>
                <w:szCs w:val="28"/>
              </w:rPr>
              <w:t xml:space="preserve"> </w:t>
            </w:r>
          </w:p>
          <w:p w14:paraId="260E8830" w14:textId="75E03E28" w:rsidR="000C507E" w:rsidRDefault="000C507E" w:rsidP="190F4E55">
            <w:pPr>
              <w:pStyle w:val="EasyRead16"/>
              <w:rPr>
                <w:sz w:val="28"/>
                <w:szCs w:val="28"/>
              </w:rPr>
            </w:pPr>
          </w:p>
          <w:p w14:paraId="5CB9087E" w14:textId="7AB0F98A" w:rsidR="000C507E" w:rsidRDefault="1CDACC66" w:rsidP="190F4E55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M</w:t>
            </w:r>
            <w:r w:rsidR="59BB637B" w:rsidRPr="190F4E55">
              <w:rPr>
                <w:sz w:val="28"/>
                <w:szCs w:val="28"/>
              </w:rPr>
              <w:t xml:space="preserve">aking </w:t>
            </w:r>
            <w:r w:rsidR="2723E8E4" w:rsidRPr="190F4E55">
              <w:rPr>
                <w:sz w:val="28"/>
                <w:szCs w:val="28"/>
              </w:rPr>
              <w:t xml:space="preserve">the </w:t>
            </w:r>
            <w:r w:rsidR="5AA555B9" w:rsidRPr="190F4E55">
              <w:rPr>
                <w:sz w:val="28"/>
                <w:szCs w:val="28"/>
              </w:rPr>
              <w:t xml:space="preserve">Guiding Principles </w:t>
            </w:r>
            <w:r w:rsidR="7824FE1C" w:rsidRPr="190F4E55">
              <w:rPr>
                <w:sz w:val="28"/>
                <w:szCs w:val="28"/>
              </w:rPr>
              <w:t xml:space="preserve">part of </w:t>
            </w:r>
            <w:r w:rsidR="5AA555B9" w:rsidRPr="190F4E55">
              <w:rPr>
                <w:sz w:val="28"/>
                <w:szCs w:val="28"/>
              </w:rPr>
              <w:t>their disability plans or strategies.</w:t>
            </w:r>
          </w:p>
          <w:p w14:paraId="074B381A" w14:textId="6538C77F" w:rsidR="000C507E" w:rsidRDefault="000C507E" w:rsidP="1D972832">
            <w:pPr>
              <w:pStyle w:val="EasyRead16"/>
              <w:rPr>
                <w:sz w:val="28"/>
                <w:szCs w:val="28"/>
              </w:rPr>
            </w:pPr>
          </w:p>
          <w:p w14:paraId="5E7F4E44" w14:textId="529CB3E4" w:rsidR="000C507E" w:rsidRDefault="07D68B51" w:rsidP="0027579D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These strategies are different from Australia’s Disability Strategy. </w:t>
            </w:r>
          </w:p>
        </w:tc>
      </w:tr>
    </w:tbl>
    <w:p w14:paraId="03E291B7" w14:textId="77777777" w:rsidR="00D1384C" w:rsidRDefault="00D1384C">
      <w:pPr>
        <w:rPr>
          <w:b/>
          <w:bCs/>
        </w:rPr>
      </w:pPr>
      <w:r>
        <w:rPr>
          <w:b/>
          <w:bCs/>
        </w:rPr>
        <w:br w:type="page"/>
      </w:r>
    </w:p>
    <w:p w14:paraId="148625AE" w14:textId="3EF74500" w:rsidR="00FC4B86" w:rsidRPr="00E539A1" w:rsidRDefault="00FC4B86" w:rsidP="00FC4B86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Work with people with disability</w:t>
      </w:r>
    </w:p>
    <w:p w14:paraId="7960453F" w14:textId="77777777" w:rsidR="00FC4B86" w:rsidRDefault="00FC4B86" w:rsidP="00FC4B86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C4B86" w:rsidRPr="008E647D" w14:paraId="5A4B24EF" w14:textId="77777777" w:rsidTr="5FB30007">
        <w:trPr>
          <w:cantSplit/>
          <w:trHeight w:val="4536"/>
        </w:trPr>
        <w:tc>
          <w:tcPr>
            <w:tcW w:w="3158" w:type="dxa"/>
          </w:tcPr>
          <w:p w14:paraId="7D4D7533" w14:textId="7E1ED987" w:rsidR="00FC4B86" w:rsidRPr="008E647D" w:rsidRDefault="006921CF" w:rsidP="0027579D">
            <w:pPr>
              <w:pStyle w:val="EasyRead16"/>
              <w:rPr>
                <w:sz w:val="28"/>
                <w:szCs w:val="28"/>
              </w:rPr>
            </w:pPr>
            <w:r w:rsidRPr="006921CF">
              <w:rPr>
                <w:noProof/>
                <w:sz w:val="28"/>
                <w:szCs w:val="28"/>
              </w:rPr>
              <w:drawing>
                <wp:inline distT="0" distB="0" distL="0" distR="0" wp14:anchorId="2708083B" wp14:editId="41488C38">
                  <wp:extent cx="1868170" cy="1868170"/>
                  <wp:effectExtent l="0" t="0" r="0" b="0"/>
                  <wp:docPr id="1386123978" name="Picture 12" descr="A group of people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123978" name="Picture 12" descr="A group of people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A68C797" w14:textId="77777777" w:rsidR="00FC4B86" w:rsidRDefault="00FC4B86" w:rsidP="0027579D">
            <w:pPr>
              <w:pStyle w:val="EasyRead16"/>
              <w:rPr>
                <w:sz w:val="28"/>
                <w:szCs w:val="28"/>
              </w:rPr>
            </w:pPr>
          </w:p>
          <w:p w14:paraId="2953C093" w14:textId="77777777" w:rsidR="001E111B" w:rsidRDefault="001E111B" w:rsidP="0027579D">
            <w:pPr>
              <w:pStyle w:val="EasyRead16"/>
              <w:rPr>
                <w:sz w:val="28"/>
                <w:szCs w:val="28"/>
              </w:rPr>
            </w:pPr>
          </w:p>
          <w:p w14:paraId="5B9766AF" w14:textId="78699149" w:rsidR="001E111B" w:rsidRPr="008E647D" w:rsidRDefault="001E111B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important for people with disability to work on the Strategy.</w:t>
            </w:r>
          </w:p>
        </w:tc>
      </w:tr>
      <w:tr w:rsidR="00FC4B86" w:rsidRPr="008E647D" w14:paraId="0F053FF5" w14:textId="77777777" w:rsidTr="5FB30007">
        <w:trPr>
          <w:cantSplit/>
          <w:trHeight w:val="4536"/>
        </w:trPr>
        <w:tc>
          <w:tcPr>
            <w:tcW w:w="3158" w:type="dxa"/>
          </w:tcPr>
          <w:p w14:paraId="0FD4CB1B" w14:textId="41CD6694" w:rsidR="00FC4B86" w:rsidRPr="008E647D" w:rsidRDefault="000966A8" w:rsidP="0027579D">
            <w:pPr>
              <w:pStyle w:val="EasyRead16"/>
              <w:rPr>
                <w:sz w:val="28"/>
                <w:szCs w:val="28"/>
              </w:rPr>
            </w:pPr>
            <w:r w:rsidRPr="000966A8">
              <w:rPr>
                <w:noProof/>
                <w:sz w:val="28"/>
                <w:szCs w:val="28"/>
              </w:rPr>
              <w:drawing>
                <wp:inline distT="0" distB="0" distL="0" distR="0" wp14:anchorId="0BBA2EC6" wp14:editId="1C327EA7">
                  <wp:extent cx="1868170" cy="1868170"/>
                  <wp:effectExtent l="0" t="0" r="0" b="0"/>
                  <wp:docPr id="961289585" name="Picture 13" descr="A group of people sitting at a table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289585" name="Picture 13" descr="A group of people sitting at a table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F0973BC" w14:textId="77777777" w:rsidR="00FC4B86" w:rsidRDefault="00FC4B86" w:rsidP="0027579D">
            <w:pPr>
              <w:pStyle w:val="EasyRead16"/>
              <w:rPr>
                <w:sz w:val="28"/>
                <w:szCs w:val="28"/>
              </w:rPr>
            </w:pPr>
          </w:p>
          <w:p w14:paraId="38087B25" w14:textId="77777777" w:rsidR="00577A37" w:rsidRDefault="00577A37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to make a new Strategy Community </w:t>
            </w:r>
            <w:r w:rsidRPr="005B7D7F">
              <w:rPr>
                <w:b/>
                <w:bCs/>
                <w:sz w:val="28"/>
                <w:szCs w:val="28"/>
              </w:rPr>
              <w:t>Engagement</w:t>
            </w:r>
            <w:r>
              <w:rPr>
                <w:sz w:val="28"/>
                <w:szCs w:val="28"/>
              </w:rPr>
              <w:t xml:space="preserve"> Plan.</w:t>
            </w:r>
          </w:p>
          <w:p w14:paraId="33279539" w14:textId="77777777" w:rsidR="005B7D7F" w:rsidRDefault="005B7D7F" w:rsidP="0027579D">
            <w:pPr>
              <w:pStyle w:val="EasyRead16"/>
              <w:rPr>
                <w:sz w:val="28"/>
                <w:szCs w:val="28"/>
              </w:rPr>
            </w:pPr>
          </w:p>
          <w:p w14:paraId="6B96B0B0" w14:textId="10948C71" w:rsidR="005B7D7F" w:rsidRPr="008E647D" w:rsidRDefault="347F1B08" w:rsidP="0027579D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Engagement means the community can share their ideas with the government.</w:t>
            </w:r>
          </w:p>
        </w:tc>
      </w:tr>
      <w:tr w:rsidR="00FC4B86" w:rsidRPr="008E647D" w14:paraId="38F2056A" w14:textId="77777777" w:rsidTr="5FB30007">
        <w:trPr>
          <w:cantSplit/>
          <w:trHeight w:val="2835"/>
        </w:trPr>
        <w:tc>
          <w:tcPr>
            <w:tcW w:w="3158" w:type="dxa"/>
          </w:tcPr>
          <w:p w14:paraId="577362C2" w14:textId="200B00DB" w:rsidR="00FC4B86" w:rsidRPr="008E647D" w:rsidRDefault="00CA61FD" w:rsidP="0027579D">
            <w:pPr>
              <w:pStyle w:val="EasyRead16"/>
              <w:rPr>
                <w:sz w:val="28"/>
                <w:szCs w:val="28"/>
              </w:rPr>
            </w:pPr>
            <w:r w:rsidRPr="00CA61FD">
              <w:rPr>
                <w:noProof/>
                <w:sz w:val="28"/>
                <w:szCs w:val="28"/>
              </w:rPr>
              <w:drawing>
                <wp:inline distT="0" distB="0" distL="0" distR="0" wp14:anchorId="786B2B5E" wp14:editId="00DC3D90">
                  <wp:extent cx="1868170" cy="1868170"/>
                  <wp:effectExtent l="0" t="0" r="0" b="0"/>
                  <wp:docPr id="1385858950" name="Picture 14" descr="A group of people standing together with a light bul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858950" name="Picture 14" descr="A group of people standing together with a light bul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33CB28E" w14:textId="77777777" w:rsidR="00FC4B86" w:rsidRDefault="00FC4B86" w:rsidP="0027579D">
            <w:pPr>
              <w:pStyle w:val="EasyRead16"/>
              <w:rPr>
                <w:sz w:val="28"/>
                <w:szCs w:val="28"/>
              </w:rPr>
            </w:pPr>
          </w:p>
          <w:p w14:paraId="21F6FBE5" w14:textId="7B691A80" w:rsidR="00450A03" w:rsidRDefault="00670EC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Tasmania State </w:t>
            </w:r>
            <w:r w:rsidRPr="00670EC4">
              <w:rPr>
                <w:b/>
                <w:bCs/>
                <w:sz w:val="28"/>
                <w:szCs w:val="28"/>
              </w:rPr>
              <w:t>Forum</w:t>
            </w:r>
            <w:r>
              <w:rPr>
                <w:sz w:val="28"/>
                <w:szCs w:val="28"/>
              </w:rPr>
              <w:t xml:space="preserve"> </w:t>
            </w:r>
            <w:r w:rsidR="00556A5A">
              <w:rPr>
                <w:sz w:val="28"/>
                <w:szCs w:val="28"/>
              </w:rPr>
              <w:t xml:space="preserve">in 2024 </w:t>
            </w:r>
            <w:r>
              <w:rPr>
                <w:sz w:val="28"/>
                <w:szCs w:val="28"/>
              </w:rPr>
              <w:t>helped share ideas about engagement.</w:t>
            </w:r>
          </w:p>
          <w:p w14:paraId="412349B8" w14:textId="77777777" w:rsidR="00556A5A" w:rsidRDefault="00556A5A" w:rsidP="0027579D">
            <w:pPr>
              <w:pStyle w:val="EasyRead16"/>
              <w:rPr>
                <w:sz w:val="28"/>
                <w:szCs w:val="28"/>
              </w:rPr>
            </w:pPr>
          </w:p>
          <w:p w14:paraId="68FFD096" w14:textId="59C03CED" w:rsidR="00556A5A" w:rsidRPr="008E647D" w:rsidRDefault="001D5BB0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forum is a meeting to talk about a problem.</w:t>
            </w:r>
          </w:p>
        </w:tc>
      </w:tr>
      <w:tr w:rsidR="00FC4B86" w:rsidRPr="008E647D" w14:paraId="6D1E3C15" w14:textId="77777777" w:rsidTr="5FB30007">
        <w:trPr>
          <w:cantSplit/>
          <w:trHeight w:val="3969"/>
        </w:trPr>
        <w:tc>
          <w:tcPr>
            <w:tcW w:w="3158" w:type="dxa"/>
          </w:tcPr>
          <w:p w14:paraId="37C6797E" w14:textId="68ACE993" w:rsidR="00FC4B86" w:rsidRPr="008E647D" w:rsidRDefault="006769AE" w:rsidP="0027579D">
            <w:pPr>
              <w:pStyle w:val="EasyRead16"/>
              <w:rPr>
                <w:sz w:val="28"/>
                <w:szCs w:val="28"/>
              </w:rPr>
            </w:pPr>
            <w:r w:rsidRPr="006769A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CF37B1F" wp14:editId="529C5BCE">
                  <wp:extent cx="1868170" cy="1868170"/>
                  <wp:effectExtent l="0" t="0" r="0" b="0"/>
                  <wp:docPr id="832214338" name="Picture 15" descr="A group of people standing together with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214338" name="Picture 15" descr="A group of people standing together with speech bubb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9CE13CF" w14:textId="77777777" w:rsidR="00FC4B86" w:rsidRDefault="00FC4B86" w:rsidP="00C21825">
            <w:pPr>
              <w:pStyle w:val="EasyRead16"/>
              <w:rPr>
                <w:sz w:val="28"/>
                <w:szCs w:val="28"/>
              </w:rPr>
            </w:pPr>
          </w:p>
          <w:p w14:paraId="2F5D5B32" w14:textId="7EF6F542" w:rsidR="00670EC4" w:rsidRDefault="00670EC4" w:rsidP="00C218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help</w:t>
            </w:r>
            <w:r w:rsidR="00556A5A">
              <w:rPr>
                <w:sz w:val="28"/>
                <w:szCs w:val="28"/>
              </w:rPr>
              <w:t>ed to bring together</w:t>
            </w:r>
          </w:p>
          <w:p w14:paraId="74C64805" w14:textId="77777777" w:rsidR="00556A5A" w:rsidRDefault="00556A5A" w:rsidP="00C21825">
            <w:pPr>
              <w:pStyle w:val="EasyRead16"/>
              <w:rPr>
                <w:sz w:val="28"/>
                <w:szCs w:val="28"/>
              </w:rPr>
            </w:pPr>
          </w:p>
          <w:p w14:paraId="59C6E2D3" w14:textId="77777777" w:rsidR="00556A5A" w:rsidRDefault="00556A5A" w:rsidP="000B5AB3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  <w:p w14:paraId="63D13D01" w14:textId="0ED9F399" w:rsidR="00556A5A" w:rsidRPr="008E647D" w:rsidRDefault="00556A5A" w:rsidP="000B5AB3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Government.</w:t>
            </w:r>
          </w:p>
        </w:tc>
      </w:tr>
      <w:tr w:rsidR="007828A0" w:rsidRPr="008E647D" w14:paraId="1AB322FB" w14:textId="77777777" w:rsidTr="5FB30007">
        <w:trPr>
          <w:cantSplit/>
          <w:trHeight w:val="5670"/>
        </w:trPr>
        <w:tc>
          <w:tcPr>
            <w:tcW w:w="3158" w:type="dxa"/>
          </w:tcPr>
          <w:p w14:paraId="1EFED81C" w14:textId="3FE695EA" w:rsidR="007828A0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121631" wp14:editId="2CEA03A9">
                  <wp:extent cx="1868170" cy="1873885"/>
                  <wp:effectExtent l="0" t="0" r="0" b="0"/>
                  <wp:docPr id="1180136105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BC767A5" w14:textId="77777777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</w:p>
          <w:p w14:paraId="61AA21C5" w14:textId="523B6E5E" w:rsidR="007828A0" w:rsidRDefault="136CBE48" w:rsidP="00C21825">
            <w:pPr>
              <w:pStyle w:val="EasyRead16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 xml:space="preserve">You can </w:t>
            </w:r>
            <w:r w:rsidR="4E1F2C23" w:rsidRPr="190F4E55">
              <w:rPr>
                <w:sz w:val="28"/>
                <w:szCs w:val="28"/>
              </w:rPr>
              <w:t xml:space="preserve">go to the website to read </w:t>
            </w:r>
            <w:r w:rsidRPr="190F4E55">
              <w:rPr>
                <w:sz w:val="28"/>
                <w:szCs w:val="28"/>
              </w:rPr>
              <w:t>about the Tasmania State Forum</w:t>
            </w:r>
            <w:r w:rsidR="631C7ABC" w:rsidRPr="190F4E55">
              <w:rPr>
                <w:sz w:val="28"/>
                <w:szCs w:val="28"/>
              </w:rPr>
              <w:t>.</w:t>
            </w:r>
          </w:p>
          <w:p w14:paraId="2CE1E411" w14:textId="77777777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</w:p>
          <w:p w14:paraId="6E4E51DB" w14:textId="77777777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  <w:hyperlink r:id="rId43" w:history="1">
              <w:r>
                <w:rPr>
                  <w:rStyle w:val="Hyperlink"/>
                  <w:sz w:val="28"/>
                  <w:szCs w:val="28"/>
                </w:rPr>
                <w:t>www.disabilitygateway.gov.au/ads-tas-state-forum</w:t>
              </w:r>
            </w:hyperlink>
          </w:p>
          <w:p w14:paraId="24BDA98D" w14:textId="77777777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</w:p>
          <w:p w14:paraId="31B57E18" w14:textId="1175FA7D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7828A0" w:rsidRPr="008E647D" w14:paraId="23099099" w14:textId="77777777" w:rsidTr="5FB30007">
        <w:trPr>
          <w:cantSplit/>
          <w:trHeight w:val="2835"/>
        </w:trPr>
        <w:tc>
          <w:tcPr>
            <w:tcW w:w="3158" w:type="dxa"/>
          </w:tcPr>
          <w:p w14:paraId="01E5BB62" w14:textId="3C71D828" w:rsidR="007828A0" w:rsidRPr="008E647D" w:rsidRDefault="008D38EA" w:rsidP="0027579D">
            <w:pPr>
              <w:pStyle w:val="EasyRead16"/>
              <w:rPr>
                <w:sz w:val="28"/>
                <w:szCs w:val="28"/>
              </w:rPr>
            </w:pPr>
            <w:r w:rsidRPr="008D38EA">
              <w:rPr>
                <w:noProof/>
                <w:sz w:val="28"/>
                <w:szCs w:val="28"/>
              </w:rPr>
              <w:drawing>
                <wp:inline distT="0" distB="0" distL="0" distR="0" wp14:anchorId="108A9A85" wp14:editId="5FB4B86E">
                  <wp:extent cx="1868170" cy="1868170"/>
                  <wp:effectExtent l="0" t="0" r="0" b="0"/>
                  <wp:docPr id="1919729766" name="Picture 46" descr="a person holding a toolk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729766" name="Picture 46" descr="a person holding a toolk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3285F0" w14:textId="77777777" w:rsidR="007828A0" w:rsidRDefault="007828A0" w:rsidP="00C21825">
            <w:pPr>
              <w:pStyle w:val="EasyRead16"/>
              <w:rPr>
                <w:sz w:val="28"/>
                <w:szCs w:val="28"/>
              </w:rPr>
            </w:pPr>
          </w:p>
          <w:p w14:paraId="4EE8691D" w14:textId="77777777" w:rsidR="009A31EB" w:rsidRDefault="009A31EB" w:rsidP="00C2182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is a new toolkit called</w:t>
            </w:r>
          </w:p>
          <w:p w14:paraId="5DF1191E" w14:textId="77777777" w:rsidR="009A31EB" w:rsidRDefault="009A31EB" w:rsidP="00C21825">
            <w:pPr>
              <w:pStyle w:val="EasyRead16"/>
              <w:rPr>
                <w:sz w:val="28"/>
                <w:szCs w:val="28"/>
              </w:rPr>
            </w:pPr>
          </w:p>
          <w:p w14:paraId="65525812" w14:textId="3E47567F" w:rsidR="005F3AD2" w:rsidRPr="003873DB" w:rsidRDefault="005F3AD2" w:rsidP="000B5AB3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Toolkit for engaging people with disability in </w:t>
            </w:r>
            <w:r w:rsidRPr="003873DB">
              <w:rPr>
                <w:b/>
                <w:bCs/>
                <w:sz w:val="28"/>
                <w:szCs w:val="28"/>
              </w:rPr>
              <w:t>evaluation</w:t>
            </w:r>
            <w:r>
              <w:rPr>
                <w:sz w:val="28"/>
                <w:szCs w:val="28"/>
              </w:rPr>
              <w:t>.</w:t>
            </w:r>
          </w:p>
        </w:tc>
      </w:tr>
      <w:tr w:rsidR="003873DB" w:rsidRPr="008E647D" w14:paraId="4771762D" w14:textId="77777777" w:rsidTr="5FB30007">
        <w:trPr>
          <w:cantSplit/>
          <w:trHeight w:val="6521"/>
        </w:trPr>
        <w:tc>
          <w:tcPr>
            <w:tcW w:w="3158" w:type="dxa"/>
          </w:tcPr>
          <w:p w14:paraId="795151E8" w14:textId="3C4D76D5" w:rsidR="003873DB" w:rsidRPr="008E647D" w:rsidRDefault="0056715E" w:rsidP="0027579D">
            <w:pPr>
              <w:pStyle w:val="EasyRead16"/>
              <w:rPr>
                <w:sz w:val="28"/>
                <w:szCs w:val="28"/>
              </w:rPr>
            </w:pPr>
            <w:r w:rsidRPr="0056715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6E26C0A" wp14:editId="0EE9F2F4">
                  <wp:extent cx="1868170" cy="1868170"/>
                  <wp:effectExtent l="0" t="0" r="0" b="0"/>
                  <wp:docPr id="45730240" name="Picture 16" descr="A person holding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0240" name="Picture 16" descr="A person holding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353F7E5" w14:textId="77777777" w:rsidR="003873DB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6CF7044" w14:textId="26D9F9E1" w:rsidR="003873DB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Evaluation means you look at what</w:t>
            </w:r>
          </w:p>
          <w:p w14:paraId="3F12CB54" w14:textId="77777777" w:rsidR="003873DB" w:rsidRPr="00076211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F0F1B33" w14:textId="77777777" w:rsidR="003873DB" w:rsidRPr="00076211" w:rsidRDefault="003873DB" w:rsidP="00C43C65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Went well</w:t>
            </w:r>
          </w:p>
          <w:p w14:paraId="11934A86" w14:textId="77777777" w:rsidR="003873DB" w:rsidRPr="00076211" w:rsidRDefault="003873DB" w:rsidP="00C43C65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Could be done better. </w:t>
            </w:r>
          </w:p>
          <w:p w14:paraId="5A9EA5BC" w14:textId="77777777" w:rsidR="003873DB" w:rsidRPr="00076211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348F9D6" w14:textId="77777777" w:rsidR="003873DB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You can do an evaluation of a </w:t>
            </w:r>
          </w:p>
          <w:p w14:paraId="71A546BA" w14:textId="77777777" w:rsidR="003873DB" w:rsidRPr="00076211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C97526A" w14:textId="77777777" w:rsidR="003873DB" w:rsidRPr="00076211" w:rsidRDefault="003873DB" w:rsidP="00C43C65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Service</w:t>
            </w:r>
          </w:p>
          <w:p w14:paraId="0441AEAA" w14:textId="77777777" w:rsidR="003873DB" w:rsidRPr="00076211" w:rsidRDefault="003873DB" w:rsidP="00C43C65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Program</w:t>
            </w:r>
          </w:p>
          <w:p w14:paraId="3FC0184F" w14:textId="53816A5B" w:rsidR="003873DB" w:rsidRDefault="003873DB" w:rsidP="00C43C65">
            <w:pPr>
              <w:pStyle w:val="EasyRead16"/>
              <w:numPr>
                <w:ilvl w:val="0"/>
                <w:numId w:val="36"/>
              </w:numPr>
              <w:ind w:left="1360" w:hanging="680"/>
              <w:rPr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Plan. </w:t>
            </w:r>
          </w:p>
        </w:tc>
      </w:tr>
      <w:tr w:rsidR="003873DB" w:rsidRPr="008E647D" w14:paraId="1547825C" w14:textId="77777777" w:rsidTr="5FB30007">
        <w:trPr>
          <w:cantSplit/>
          <w:trHeight w:val="3402"/>
        </w:trPr>
        <w:tc>
          <w:tcPr>
            <w:tcW w:w="3158" w:type="dxa"/>
          </w:tcPr>
          <w:p w14:paraId="318394C0" w14:textId="17D980FB" w:rsidR="003873DB" w:rsidRPr="008E647D" w:rsidRDefault="00CC3974" w:rsidP="0027579D">
            <w:pPr>
              <w:pStyle w:val="EasyRead16"/>
              <w:rPr>
                <w:sz w:val="28"/>
                <w:szCs w:val="28"/>
              </w:rPr>
            </w:pPr>
            <w:r w:rsidRPr="00CC3974">
              <w:rPr>
                <w:noProof/>
                <w:sz w:val="28"/>
                <w:szCs w:val="28"/>
              </w:rPr>
              <w:drawing>
                <wp:inline distT="0" distB="0" distL="0" distR="0" wp14:anchorId="4C478F6D" wp14:editId="2772F98C">
                  <wp:extent cx="1868170" cy="1868170"/>
                  <wp:effectExtent l="0" t="0" r="0" b="0"/>
                  <wp:docPr id="1236555560" name="Picture 17" descr="A person pointing at a clipboard with a person pointing at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555560" name="Picture 17" descr="A person pointing at a clipboard with a person pointing at a grap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688696B" w14:textId="77777777" w:rsidR="003873DB" w:rsidRDefault="003873D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D86EAAF" w14:textId="77777777" w:rsidR="00B42B1B" w:rsidRDefault="00B42B1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FEE5534" w14:textId="7EEB3418" w:rsidR="00B42B1B" w:rsidRDefault="00B42B1B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It will help more people with disability to help make changes. </w:t>
            </w:r>
          </w:p>
        </w:tc>
      </w:tr>
      <w:tr w:rsidR="00B42B1B" w:rsidRPr="008E647D" w14:paraId="248E4F71" w14:textId="77777777" w:rsidTr="5FB30007">
        <w:trPr>
          <w:cantSplit/>
          <w:trHeight w:val="2835"/>
        </w:trPr>
        <w:tc>
          <w:tcPr>
            <w:tcW w:w="3158" w:type="dxa"/>
          </w:tcPr>
          <w:p w14:paraId="2AF33158" w14:textId="0D2CB547" w:rsidR="00B42B1B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33180C" wp14:editId="4E2E4120">
                  <wp:extent cx="1868170" cy="1873885"/>
                  <wp:effectExtent l="0" t="0" r="0" b="0"/>
                  <wp:docPr id="26551949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BD4E2A" w14:textId="77777777" w:rsidR="00B42B1B" w:rsidRDefault="00B42B1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028A91D" w14:textId="77777777" w:rsidR="00B42B1B" w:rsidRDefault="00B42B1B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You can go to the website to read more about the toolkit.</w:t>
            </w:r>
          </w:p>
          <w:p w14:paraId="46C34EB7" w14:textId="77777777" w:rsidR="00B42B1B" w:rsidRDefault="00B42B1B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45EC3B0" w14:textId="0FB8954D" w:rsidR="00B42B1B" w:rsidRDefault="001E0913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46" w:history="1">
              <w:r>
                <w:rPr>
                  <w:rStyle w:val="Hyperlink"/>
                  <w:rFonts w:cs="Arial"/>
                  <w:sz w:val="28"/>
                  <w:szCs w:val="28"/>
                </w:rPr>
                <w:t>www.disabilitygateway.gov.au/document/13591</w:t>
              </w:r>
            </w:hyperlink>
          </w:p>
          <w:p w14:paraId="7B1C2106" w14:textId="77777777" w:rsidR="001E0913" w:rsidRDefault="001E0913" w:rsidP="003873D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EB8D9F4" w14:textId="528D1E10" w:rsidR="001E0913" w:rsidRDefault="001E0913" w:rsidP="003873DB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It is in Easy Read.</w:t>
            </w:r>
          </w:p>
        </w:tc>
      </w:tr>
    </w:tbl>
    <w:p w14:paraId="51CA2747" w14:textId="35D7E2D0" w:rsidR="00C21825" w:rsidRPr="00E539A1" w:rsidRDefault="001E0913" w:rsidP="00C21825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Targeted Action Plans</w:t>
      </w:r>
    </w:p>
    <w:p w14:paraId="5351AB2E" w14:textId="77777777" w:rsidR="00C21825" w:rsidRDefault="00C21825" w:rsidP="00C21825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21825" w:rsidRPr="008E647D" w14:paraId="482CBDBC" w14:textId="77777777" w:rsidTr="5FB30007">
        <w:trPr>
          <w:cantSplit/>
          <w:trHeight w:val="4536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7F20DC1F" w14:textId="687F24E5" w:rsidR="00C21825" w:rsidRPr="008E647D" w:rsidRDefault="00CC3974" w:rsidP="0027579D">
            <w:pPr>
              <w:pStyle w:val="EasyRead16"/>
              <w:rPr>
                <w:sz w:val="28"/>
                <w:szCs w:val="28"/>
              </w:rPr>
            </w:pPr>
            <w:r w:rsidRPr="00CC3974">
              <w:rPr>
                <w:noProof/>
                <w:sz w:val="28"/>
                <w:szCs w:val="28"/>
              </w:rPr>
              <w:drawing>
                <wp:inline distT="0" distB="0" distL="0" distR="0" wp14:anchorId="0E92ADAB" wp14:editId="4C81B7BF">
                  <wp:extent cx="1868170" cy="1868170"/>
                  <wp:effectExtent l="0" t="0" r="0" b="0"/>
                  <wp:docPr id="1442116461" name="Picture 18" descr="A book with tex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116461" name="Picture 18" descr="A book with tex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7E7814C2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00C35B00" w14:textId="77777777" w:rsidR="0098729E" w:rsidRDefault="0098729E" w:rsidP="0098729E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Targeted Action Plans </w:t>
            </w:r>
            <w:r>
              <w:rPr>
                <w:rFonts w:eastAsia="Calibri" w:cs="Arial"/>
                <w:sz w:val="28"/>
                <w:szCs w:val="28"/>
              </w:rPr>
              <w:t>are the</w:t>
            </w:r>
            <w:r w:rsidRPr="1040E57C">
              <w:rPr>
                <w:rFonts w:eastAsia="Calibri" w:cs="Arial"/>
                <w:sz w:val="28"/>
                <w:szCs w:val="28"/>
              </w:rPr>
              <w:t xml:space="preserve"> small plans to help us work on the Strategy.</w:t>
            </w:r>
          </w:p>
          <w:p w14:paraId="0B63A28A" w14:textId="77777777" w:rsidR="0098729E" w:rsidRDefault="0098729E" w:rsidP="0098729E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2AA99E5A" w14:textId="2FF262E2" w:rsidR="0098729E" w:rsidRPr="008E647D" w:rsidRDefault="0098729E" w:rsidP="0098729E">
            <w:pPr>
              <w:spacing w:line="360" w:lineRule="auto"/>
              <w:rPr>
                <w:sz w:val="28"/>
                <w:szCs w:val="28"/>
              </w:rPr>
            </w:pPr>
            <w:r>
              <w:rPr>
                <w:rFonts w:eastAsia="Calibri" w:cs="Arial"/>
                <w:sz w:val="28"/>
                <w:szCs w:val="28"/>
              </w:rPr>
              <w:t xml:space="preserve">We call them </w:t>
            </w:r>
            <w:r w:rsidRPr="0098729E">
              <w:rPr>
                <w:rFonts w:eastAsia="Calibri" w:cs="Arial"/>
                <w:b/>
                <w:bCs/>
                <w:sz w:val="28"/>
                <w:szCs w:val="28"/>
              </w:rPr>
              <w:t>TAPs</w:t>
            </w:r>
            <w:r>
              <w:rPr>
                <w:rFonts w:eastAsia="Calibri" w:cs="Arial"/>
                <w:sz w:val="28"/>
                <w:szCs w:val="28"/>
              </w:rPr>
              <w:t xml:space="preserve"> for short.</w:t>
            </w:r>
          </w:p>
        </w:tc>
      </w:tr>
      <w:tr w:rsidR="00CE1544" w:rsidRPr="008E647D" w14:paraId="3D346853" w14:textId="77777777" w:rsidTr="5FB30007">
        <w:trPr>
          <w:cantSplit/>
          <w:trHeight w:val="4536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64B9EE6E" w14:textId="65BA252E" w:rsidR="00CE1544" w:rsidRPr="008E647D" w:rsidRDefault="00487BF5" w:rsidP="0027579D">
            <w:pPr>
              <w:pStyle w:val="EasyRead16"/>
              <w:rPr>
                <w:sz w:val="28"/>
                <w:szCs w:val="28"/>
              </w:rPr>
            </w:pPr>
            <w:r w:rsidRPr="00487BF5">
              <w:rPr>
                <w:noProof/>
                <w:sz w:val="28"/>
                <w:szCs w:val="28"/>
              </w:rPr>
              <w:drawing>
                <wp:inline distT="0" distB="0" distL="0" distR="0" wp14:anchorId="6C234704" wp14:editId="3EB5CB84">
                  <wp:extent cx="1868170" cy="1868170"/>
                  <wp:effectExtent l="0" t="0" r="0" b="0"/>
                  <wp:docPr id="114725495" name="Picture 58" descr="A group of people looking at a calend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5495" name="Picture 58" descr="A group of people looking at a calend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08B36B24" w14:textId="77777777" w:rsidR="00CE1544" w:rsidRDefault="00CE1544" w:rsidP="0027579D">
            <w:pPr>
              <w:pStyle w:val="EasyRead16"/>
              <w:rPr>
                <w:sz w:val="28"/>
                <w:szCs w:val="28"/>
              </w:rPr>
            </w:pPr>
          </w:p>
          <w:p w14:paraId="6AF01A2F" w14:textId="77777777" w:rsidR="00CE1544" w:rsidRDefault="00CE1544" w:rsidP="0027579D">
            <w:pPr>
              <w:pStyle w:val="EasyRead16"/>
              <w:rPr>
                <w:sz w:val="28"/>
                <w:szCs w:val="28"/>
              </w:rPr>
            </w:pPr>
          </w:p>
          <w:p w14:paraId="4BFCD2EB" w14:textId="3B1EBDE8" w:rsidR="00CE1544" w:rsidRDefault="00CE154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work on TAP</w:t>
            </w:r>
            <w:r w:rsidR="00380AE5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for 1 to 3 years.</w:t>
            </w:r>
          </w:p>
        </w:tc>
      </w:tr>
      <w:tr w:rsidR="00C21825" w:rsidRPr="008E647D" w14:paraId="3807F599" w14:textId="77777777" w:rsidTr="5FB30007">
        <w:trPr>
          <w:cantSplit/>
          <w:trHeight w:val="2835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7777A35E" w14:textId="44510C97" w:rsidR="00C21825" w:rsidRPr="008E647D" w:rsidRDefault="32EDAFDE" w:rsidP="190F4E55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38E3A" wp14:editId="32CF0F10">
                  <wp:extent cx="1868170" cy="1868170"/>
                  <wp:effectExtent l="0" t="0" r="0" b="0"/>
                  <wp:docPr id="868061000" name="Picture 2" descr="2 people shaking hands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061000" name="Picture 2" descr="2 people shaking hands with a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190F4E55">
              <w:rPr>
                <w:noProof/>
              </w:rPr>
              <w:t xml:space="preserve"> </w:t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1B33D351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B7E430F" w14:textId="32379ACB" w:rsidR="0098729E" w:rsidRDefault="24648401" w:rsidP="5DC344B3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There are 3 </w:t>
            </w:r>
            <w:r w:rsidR="00D7181A">
              <w:rPr>
                <w:sz w:val="28"/>
                <w:szCs w:val="28"/>
              </w:rPr>
              <w:t xml:space="preserve">new </w:t>
            </w:r>
            <w:r w:rsidR="58B0A951" w:rsidRPr="57B36216">
              <w:rPr>
                <w:sz w:val="28"/>
                <w:szCs w:val="28"/>
              </w:rPr>
              <w:t>TAPs</w:t>
            </w:r>
            <w:r w:rsidR="11CA0F2F" w:rsidRPr="57B36216">
              <w:rPr>
                <w:sz w:val="28"/>
                <w:szCs w:val="28"/>
              </w:rPr>
              <w:t xml:space="preserve">. </w:t>
            </w:r>
          </w:p>
          <w:p w14:paraId="65C17E9C" w14:textId="77777777" w:rsidR="000860D9" w:rsidRDefault="000860D9" w:rsidP="5DC344B3">
            <w:pPr>
              <w:pStyle w:val="EasyRead16"/>
              <w:rPr>
                <w:sz w:val="28"/>
                <w:szCs w:val="28"/>
              </w:rPr>
            </w:pPr>
          </w:p>
          <w:p w14:paraId="43C357B1" w14:textId="4317942D" w:rsidR="002B65F9" w:rsidRPr="008E647D" w:rsidRDefault="11CA0F2F" w:rsidP="009F7606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They are working</w:t>
            </w:r>
            <w:r w:rsidR="2B833807" w:rsidRPr="57B36216">
              <w:rPr>
                <w:sz w:val="28"/>
                <w:szCs w:val="28"/>
              </w:rPr>
              <w:t xml:space="preserve"> to make </w:t>
            </w:r>
            <w:r w:rsidR="706150E2" w:rsidRPr="57B36216">
              <w:rPr>
                <w:sz w:val="28"/>
                <w:szCs w:val="28"/>
              </w:rPr>
              <w:t xml:space="preserve">important </w:t>
            </w:r>
            <w:r w:rsidR="706150E2" w:rsidRPr="57B36216">
              <w:rPr>
                <w:b/>
                <w:bCs/>
                <w:sz w:val="28"/>
                <w:szCs w:val="28"/>
              </w:rPr>
              <w:t>polic</w:t>
            </w:r>
            <w:r w:rsidR="139827EB" w:rsidRPr="57B36216">
              <w:rPr>
                <w:b/>
                <w:bCs/>
                <w:sz w:val="28"/>
                <w:szCs w:val="28"/>
              </w:rPr>
              <w:t>ies</w:t>
            </w:r>
            <w:r w:rsidR="3FF147AE" w:rsidRPr="57B36216">
              <w:rPr>
                <w:sz w:val="28"/>
                <w:szCs w:val="28"/>
              </w:rPr>
              <w:t xml:space="preserve"> better</w:t>
            </w:r>
            <w:r w:rsidR="23F2D3E5" w:rsidRPr="57B36216">
              <w:rPr>
                <w:sz w:val="28"/>
                <w:szCs w:val="28"/>
              </w:rPr>
              <w:t>.</w:t>
            </w:r>
            <w:r w:rsidRPr="57B36216">
              <w:rPr>
                <w:sz w:val="28"/>
                <w:szCs w:val="28"/>
              </w:rPr>
              <w:t xml:space="preserve"> </w:t>
            </w:r>
          </w:p>
        </w:tc>
      </w:tr>
      <w:tr w:rsidR="00606460" w:rsidRPr="008E647D" w14:paraId="1DE6EA9B" w14:textId="77777777" w:rsidTr="5FB30007">
        <w:trPr>
          <w:cantSplit/>
          <w:trHeight w:val="4820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5FEA767E" w14:textId="3CAAC54A" w:rsidR="00606460" w:rsidDel="000860D9" w:rsidRDefault="32EDAFDE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CEBD08" wp14:editId="66485CB2">
                  <wp:extent cx="1868170" cy="1868170"/>
                  <wp:effectExtent l="0" t="0" r="0" b="0"/>
                  <wp:docPr id="766447484" name="Picture 3" descr="people holding a piece of paper with policy and a coi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47484" name="Picture 3" descr="people holding a piece of paper with policy and a coin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148BFE39" w14:textId="77777777" w:rsidR="009F7606" w:rsidRDefault="009F7606" w:rsidP="009F7606">
            <w:pPr>
              <w:pStyle w:val="EasyRead16"/>
              <w:rPr>
                <w:sz w:val="28"/>
                <w:szCs w:val="28"/>
              </w:rPr>
            </w:pPr>
          </w:p>
          <w:p w14:paraId="59A47A4A" w14:textId="77777777" w:rsidR="009F7606" w:rsidRDefault="009F7606" w:rsidP="009F7606">
            <w:pPr>
              <w:pStyle w:val="EasyRead16"/>
              <w:rPr>
                <w:sz w:val="28"/>
                <w:szCs w:val="28"/>
              </w:rPr>
            </w:pPr>
          </w:p>
          <w:p w14:paraId="40D09B69" w14:textId="05D09985" w:rsidR="00606460" w:rsidRDefault="139827EB" w:rsidP="0027579D">
            <w:pPr>
              <w:pStyle w:val="EasyRead16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Policies are plans for how to do things.</w:t>
            </w:r>
          </w:p>
        </w:tc>
      </w:tr>
      <w:tr w:rsidR="000860D9" w:rsidRPr="008E647D" w14:paraId="35E8BB5C" w14:textId="77777777" w:rsidTr="5FB30007">
        <w:trPr>
          <w:cantSplit/>
          <w:trHeight w:val="4820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692750CC" w14:textId="5645429C" w:rsidR="000860D9" w:rsidRDefault="40C28374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04BC02" wp14:editId="76E7B9C7">
                  <wp:extent cx="1941195" cy="1941195"/>
                  <wp:effectExtent l="0" t="0" r="1905" b="1905"/>
                  <wp:docPr id="845736275" name="Picture 78" descr="A group of people walking in a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807377" name="Picture 78" descr="A group of people walking in a 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A8490AA" w14:textId="77777777" w:rsidR="000860D9" w:rsidRDefault="000860D9" w:rsidP="0027579D">
            <w:pPr>
              <w:pStyle w:val="EasyRead16"/>
              <w:rPr>
                <w:sz w:val="28"/>
                <w:szCs w:val="28"/>
              </w:rPr>
            </w:pPr>
          </w:p>
          <w:p w14:paraId="3D377707" w14:textId="582E96E3" w:rsidR="000860D9" w:rsidRDefault="139827EB" w:rsidP="0027579D">
            <w:pPr>
              <w:pStyle w:val="EasyRead16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 xml:space="preserve">The </w:t>
            </w:r>
            <w:r w:rsidR="005738DF">
              <w:rPr>
                <w:sz w:val="28"/>
                <w:szCs w:val="28"/>
              </w:rPr>
              <w:t xml:space="preserve">new </w:t>
            </w:r>
            <w:r w:rsidRPr="190F4E55">
              <w:rPr>
                <w:sz w:val="28"/>
                <w:szCs w:val="28"/>
              </w:rPr>
              <w:t>TAPs are</w:t>
            </w:r>
          </w:p>
          <w:p w14:paraId="0773A5B5" w14:textId="77777777" w:rsidR="000860D9" w:rsidRDefault="000860D9" w:rsidP="000860D9">
            <w:pPr>
              <w:pStyle w:val="EasyRead16"/>
              <w:rPr>
                <w:sz w:val="28"/>
                <w:szCs w:val="28"/>
              </w:rPr>
            </w:pPr>
          </w:p>
          <w:p w14:paraId="24539786" w14:textId="7AA8D828" w:rsidR="000860D9" w:rsidRDefault="40C28374" w:rsidP="009F7606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 w:rsidRPr="190F4E55">
              <w:rPr>
                <w:b/>
                <w:bCs/>
                <w:sz w:val="28"/>
                <w:szCs w:val="28"/>
              </w:rPr>
              <w:t>Inclusive</w:t>
            </w:r>
            <w:r w:rsidRPr="190F4E55">
              <w:rPr>
                <w:sz w:val="28"/>
                <w:szCs w:val="28"/>
              </w:rPr>
              <w:t xml:space="preserve"> Homes and Communities</w:t>
            </w:r>
          </w:p>
        </w:tc>
      </w:tr>
      <w:tr w:rsidR="00D952A6" w:rsidRPr="008E647D" w14:paraId="736CE7BF" w14:textId="77777777" w:rsidTr="5FB30007">
        <w:trPr>
          <w:cantSplit/>
          <w:trHeight w:val="2835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0F504A5E" w14:textId="12717E9D" w:rsidR="00D952A6" w:rsidRDefault="00AC3529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1306BB" wp14:editId="1FF60888">
                  <wp:extent cx="1868170" cy="1868170"/>
                  <wp:effectExtent l="0" t="0" r="0" b="0"/>
                  <wp:docPr id="1106974195" name="Picture 7" descr="A group of people with a person in a wheelchair and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96163" name="Picture 7" descr="A group of people with a person in a wheelchair and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5EB581E5" w14:textId="77777777" w:rsidR="00FC0999" w:rsidRDefault="00FC0999" w:rsidP="00FC0999">
            <w:pPr>
              <w:spacing w:line="360" w:lineRule="auto"/>
              <w:rPr>
                <w:sz w:val="28"/>
                <w:szCs w:val="28"/>
              </w:rPr>
            </w:pPr>
          </w:p>
          <w:p w14:paraId="74450960" w14:textId="77777777" w:rsidR="00FC0999" w:rsidRPr="00B51DF7" w:rsidRDefault="00FC0999" w:rsidP="00FC0999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Inclusive is when everyone</w:t>
            </w:r>
          </w:p>
          <w:p w14:paraId="1785AA41" w14:textId="77777777" w:rsidR="00FC0999" w:rsidRPr="00B51DF7" w:rsidRDefault="00FC0999" w:rsidP="00FC0999">
            <w:pPr>
              <w:spacing w:line="360" w:lineRule="auto"/>
              <w:rPr>
                <w:sz w:val="28"/>
                <w:szCs w:val="28"/>
              </w:rPr>
            </w:pPr>
          </w:p>
          <w:p w14:paraId="7DE1352F" w14:textId="77777777" w:rsidR="00FC0999" w:rsidRPr="003F75B3" w:rsidRDefault="00FC0999" w:rsidP="000B5AB3">
            <w:pPr>
              <w:pStyle w:val="ListParagraph"/>
              <w:numPr>
                <w:ilvl w:val="0"/>
                <w:numId w:val="39"/>
              </w:numPr>
              <w:spacing w:line="360" w:lineRule="auto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Can </w:t>
            </w:r>
            <w:r w:rsidRPr="5FB30007">
              <w:rPr>
                <w:b/>
                <w:bCs/>
                <w:sz w:val="28"/>
                <w:szCs w:val="28"/>
              </w:rPr>
              <w:t>take part</w:t>
            </w:r>
          </w:p>
          <w:p w14:paraId="1641BFEF" w14:textId="43C24768" w:rsidR="00D952A6" w:rsidRDefault="00FC0999" w:rsidP="000B5AB3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Feel like they </w:t>
            </w:r>
            <w:r w:rsidRPr="5FB30007">
              <w:rPr>
                <w:b/>
                <w:bCs/>
                <w:sz w:val="28"/>
                <w:szCs w:val="28"/>
              </w:rPr>
              <w:t>belong</w:t>
            </w:r>
            <w:r w:rsidRPr="5FB30007">
              <w:rPr>
                <w:sz w:val="28"/>
                <w:szCs w:val="28"/>
              </w:rPr>
              <w:t>.</w:t>
            </w:r>
          </w:p>
        </w:tc>
      </w:tr>
      <w:tr w:rsidR="00717195" w:rsidRPr="008E647D" w14:paraId="29A24395" w14:textId="77777777" w:rsidTr="5FB30007">
        <w:trPr>
          <w:cantSplit/>
          <w:trHeight w:val="5670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2B704031" w14:textId="18134D3F" w:rsidR="00717195" w:rsidRDefault="006B5734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873723" wp14:editId="595B1DF8">
                  <wp:extent cx="1868170" cy="1873885"/>
                  <wp:effectExtent l="0" t="0" r="0" b="0"/>
                  <wp:docPr id="628484803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4F898A2" w14:textId="77777777" w:rsidR="00717195" w:rsidRDefault="00717195" w:rsidP="00FC0999">
            <w:pPr>
              <w:spacing w:line="360" w:lineRule="auto"/>
              <w:rPr>
                <w:sz w:val="28"/>
                <w:szCs w:val="28"/>
              </w:rPr>
            </w:pPr>
          </w:p>
          <w:p w14:paraId="15F3AD21" w14:textId="4EA24F60" w:rsidR="00717195" w:rsidRDefault="29688511" w:rsidP="5DC344B3">
            <w:pPr>
              <w:spacing w:line="360" w:lineRule="auto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 xml:space="preserve">You can </w:t>
            </w:r>
            <w:r w:rsidR="1C0FFEFB" w:rsidRPr="190F4E55">
              <w:rPr>
                <w:sz w:val="28"/>
                <w:szCs w:val="28"/>
              </w:rPr>
              <w:t xml:space="preserve">go to the website to </w:t>
            </w:r>
            <w:r w:rsidRPr="190F4E55">
              <w:rPr>
                <w:sz w:val="28"/>
                <w:szCs w:val="28"/>
              </w:rPr>
              <w:t>read about this TAP</w:t>
            </w:r>
            <w:r w:rsidR="311CBD87" w:rsidRPr="190F4E55">
              <w:rPr>
                <w:sz w:val="28"/>
                <w:szCs w:val="28"/>
              </w:rPr>
              <w:t>.</w:t>
            </w:r>
            <w:r w:rsidR="691966CB" w:rsidRPr="190F4E55">
              <w:rPr>
                <w:sz w:val="28"/>
                <w:szCs w:val="28"/>
              </w:rPr>
              <w:t xml:space="preserve"> </w:t>
            </w:r>
          </w:p>
          <w:p w14:paraId="4AAA3A6D" w14:textId="4E60E0AD" w:rsidR="00717195" w:rsidRDefault="00717195" w:rsidP="00FC0999">
            <w:pPr>
              <w:spacing w:line="360" w:lineRule="auto"/>
              <w:rPr>
                <w:sz w:val="28"/>
                <w:szCs w:val="28"/>
              </w:rPr>
            </w:pPr>
          </w:p>
          <w:p w14:paraId="5D61A964" w14:textId="1C02A3CC" w:rsidR="00717195" w:rsidRDefault="009F7606" w:rsidP="00FC0999">
            <w:pPr>
              <w:spacing w:line="360" w:lineRule="auto"/>
              <w:rPr>
                <w:sz w:val="28"/>
                <w:szCs w:val="28"/>
              </w:rPr>
            </w:pPr>
            <w:hyperlink r:id="rId52" w:history="1">
              <w:r w:rsidRPr="006206E4">
                <w:rPr>
                  <w:rStyle w:val="Hyperlink"/>
                  <w:sz w:val="28"/>
                  <w:szCs w:val="28"/>
                </w:rPr>
                <w:t>https://www.disabilitygateway.gov.au/document/13867</w:t>
              </w:r>
            </w:hyperlink>
          </w:p>
          <w:p w14:paraId="5D039455" w14:textId="77777777" w:rsidR="009F7606" w:rsidRDefault="009F7606" w:rsidP="00FC0999">
            <w:pPr>
              <w:spacing w:line="360" w:lineRule="auto"/>
              <w:rPr>
                <w:sz w:val="28"/>
                <w:szCs w:val="28"/>
              </w:rPr>
            </w:pPr>
          </w:p>
          <w:p w14:paraId="1AA5986E" w14:textId="3D3A5B59" w:rsidR="00717195" w:rsidRDefault="3A788943" w:rsidP="00FC0999">
            <w:pPr>
              <w:spacing w:line="360" w:lineRule="auto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It is in Easy Read.</w:t>
            </w:r>
          </w:p>
          <w:p w14:paraId="0C5B679A" w14:textId="1B6B3428" w:rsidR="00717195" w:rsidRDefault="00717195" w:rsidP="00FC0999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21825" w:rsidRPr="008E647D" w14:paraId="6526144C" w14:textId="77777777" w:rsidTr="5FB30007">
        <w:trPr>
          <w:cantSplit/>
          <w:trHeight w:val="4536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2465AF52" w14:textId="7439B736" w:rsidR="00C21825" w:rsidRPr="008E647D" w:rsidRDefault="00846D2F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368C86" wp14:editId="2A0402AF">
                  <wp:extent cx="1941195" cy="1941195"/>
                  <wp:effectExtent l="0" t="0" r="0" b="1905"/>
                  <wp:docPr id="571655915" name="Picture 82" descr="A group of icons and symb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55915" name="Picture 82" descr="A group of icons and symb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4FE8AB08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9FB0E7A" w14:textId="77777777" w:rsidR="00846D2F" w:rsidRDefault="00846D2F" w:rsidP="0027579D">
            <w:pPr>
              <w:pStyle w:val="EasyRead16"/>
              <w:rPr>
                <w:sz w:val="28"/>
                <w:szCs w:val="28"/>
              </w:rPr>
            </w:pPr>
          </w:p>
          <w:p w14:paraId="6C03B43A" w14:textId="383F8128" w:rsidR="00F64C6B" w:rsidRPr="008E647D" w:rsidRDefault="00F64C6B" w:rsidP="009F7606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Community </w:t>
            </w:r>
            <w:r w:rsidRPr="00FC0999">
              <w:rPr>
                <w:b/>
                <w:bCs/>
                <w:sz w:val="28"/>
                <w:szCs w:val="28"/>
              </w:rPr>
              <w:t>Attitudes</w:t>
            </w:r>
          </w:p>
        </w:tc>
      </w:tr>
      <w:tr w:rsidR="00846D2F" w:rsidRPr="008E647D" w14:paraId="29E02571" w14:textId="77777777" w:rsidTr="5FB30007">
        <w:trPr>
          <w:cantSplit/>
          <w:trHeight w:val="2835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78DBB134" w14:textId="48A246D8" w:rsidR="00846D2F" w:rsidRDefault="00EB2979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849E5E" wp14:editId="3EBC4414">
                  <wp:extent cx="1868170" cy="1868170"/>
                  <wp:effectExtent l="0" t="0" r="0" b="0"/>
                  <wp:docPr id="12977020" name="Picture 4" descr="A group of women wearing swea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753404" name="Picture 4" descr="A group of women wearing sweat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7C513CBB" w14:textId="77777777" w:rsidR="00E60297" w:rsidRDefault="00E60297" w:rsidP="00E60297">
            <w:pPr>
              <w:spacing w:line="360" w:lineRule="auto"/>
              <w:rPr>
                <w:sz w:val="28"/>
                <w:szCs w:val="28"/>
              </w:rPr>
            </w:pPr>
          </w:p>
          <w:p w14:paraId="5393CF5C" w14:textId="77777777" w:rsidR="00E60297" w:rsidRPr="00B51DF7" w:rsidRDefault="00E60297" w:rsidP="00E602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Attitudes are what people</w:t>
            </w:r>
          </w:p>
          <w:p w14:paraId="6886D150" w14:textId="77777777" w:rsidR="00E60297" w:rsidRPr="00B51DF7" w:rsidRDefault="00E60297" w:rsidP="00E60297">
            <w:pPr>
              <w:spacing w:line="360" w:lineRule="auto"/>
              <w:rPr>
                <w:sz w:val="28"/>
                <w:szCs w:val="28"/>
              </w:rPr>
            </w:pPr>
          </w:p>
          <w:p w14:paraId="1718E28D" w14:textId="77777777" w:rsidR="00E60297" w:rsidRPr="00B51DF7" w:rsidRDefault="00E60297" w:rsidP="000B5AB3">
            <w:pPr>
              <w:pStyle w:val="ListParagraph"/>
              <w:numPr>
                <w:ilvl w:val="0"/>
                <w:numId w:val="29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Think</w:t>
            </w:r>
          </w:p>
          <w:p w14:paraId="30B7F1B2" w14:textId="77777777" w:rsidR="00E60297" w:rsidRPr="00B51DF7" w:rsidRDefault="00E60297" w:rsidP="000B5AB3">
            <w:pPr>
              <w:pStyle w:val="ListParagraph"/>
              <w:numPr>
                <w:ilvl w:val="0"/>
                <w:numId w:val="29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Feel</w:t>
            </w:r>
          </w:p>
          <w:p w14:paraId="1F2A03CA" w14:textId="1BC01587" w:rsidR="00846D2F" w:rsidRDefault="00E60297" w:rsidP="000B5AB3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Believe.</w:t>
            </w:r>
          </w:p>
        </w:tc>
      </w:tr>
      <w:tr w:rsidR="00717195" w:rsidRPr="008E647D" w14:paraId="0FA4FFE7" w14:textId="77777777" w:rsidTr="5FB30007">
        <w:trPr>
          <w:cantSplit/>
          <w:trHeight w:val="5103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4B9950B7" w14:textId="28E73BCC" w:rsidR="00717195" w:rsidRDefault="006B5734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EDBBA1" wp14:editId="4043E402">
                  <wp:extent cx="1868170" cy="1873885"/>
                  <wp:effectExtent l="0" t="0" r="0" b="0"/>
                  <wp:docPr id="2109462217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53BA4F20" w14:textId="77777777" w:rsidR="00717195" w:rsidRDefault="00717195" w:rsidP="0027579D">
            <w:pPr>
              <w:spacing w:line="360" w:lineRule="auto"/>
              <w:rPr>
                <w:sz w:val="28"/>
                <w:szCs w:val="28"/>
              </w:rPr>
            </w:pPr>
          </w:p>
          <w:p w14:paraId="2D7A65E1" w14:textId="04E5AEC0" w:rsidR="00717195" w:rsidRDefault="29688511" w:rsidP="0027579D">
            <w:pPr>
              <w:spacing w:line="360" w:lineRule="auto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 xml:space="preserve">You can </w:t>
            </w:r>
            <w:r w:rsidR="17B2FC6F" w:rsidRPr="190F4E55">
              <w:rPr>
                <w:sz w:val="28"/>
                <w:szCs w:val="28"/>
              </w:rPr>
              <w:t xml:space="preserve">go to the website to </w:t>
            </w:r>
            <w:r w:rsidRPr="190F4E55">
              <w:rPr>
                <w:sz w:val="28"/>
                <w:szCs w:val="28"/>
              </w:rPr>
              <w:t>read about this TAP</w:t>
            </w:r>
            <w:r w:rsidR="532054C9" w:rsidRPr="190F4E55">
              <w:rPr>
                <w:sz w:val="28"/>
                <w:szCs w:val="28"/>
              </w:rPr>
              <w:t>.</w:t>
            </w:r>
          </w:p>
          <w:p w14:paraId="2DE01836" w14:textId="6E9C54E8" w:rsidR="5DC344B3" w:rsidRDefault="5DC344B3" w:rsidP="5DC344B3">
            <w:pPr>
              <w:spacing w:line="360" w:lineRule="auto"/>
              <w:rPr>
                <w:sz w:val="28"/>
                <w:szCs w:val="28"/>
              </w:rPr>
            </w:pPr>
          </w:p>
          <w:p w14:paraId="4BA327C1" w14:textId="16A1AB50" w:rsidR="00717195" w:rsidRDefault="009F7606" w:rsidP="0027579D">
            <w:pPr>
              <w:spacing w:line="360" w:lineRule="auto"/>
              <w:rPr>
                <w:sz w:val="28"/>
                <w:szCs w:val="28"/>
              </w:rPr>
            </w:pPr>
            <w:hyperlink r:id="rId55" w:history="1">
              <w:r w:rsidRPr="006206E4">
                <w:rPr>
                  <w:rStyle w:val="Hyperlink"/>
                  <w:sz w:val="28"/>
                  <w:szCs w:val="28"/>
                </w:rPr>
                <w:t>https://www.disabilitygateway.gov.au/document/13865</w:t>
              </w:r>
            </w:hyperlink>
          </w:p>
          <w:p w14:paraId="4E44A47E" w14:textId="77777777" w:rsidR="009F7606" w:rsidRDefault="009F7606" w:rsidP="0027579D">
            <w:pPr>
              <w:spacing w:line="360" w:lineRule="auto"/>
              <w:rPr>
                <w:sz w:val="28"/>
                <w:szCs w:val="28"/>
              </w:rPr>
            </w:pPr>
          </w:p>
          <w:p w14:paraId="0A5CC498" w14:textId="389B8503" w:rsidR="007E22E2" w:rsidRDefault="54037249" w:rsidP="0027579D">
            <w:pPr>
              <w:spacing w:line="360" w:lineRule="auto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It is in Easy Read.</w:t>
            </w:r>
          </w:p>
          <w:p w14:paraId="1B1F0239" w14:textId="026BC47B" w:rsidR="00717195" w:rsidRDefault="00717195" w:rsidP="0027579D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21825" w:rsidRPr="008E647D" w14:paraId="12E9171E" w14:textId="77777777" w:rsidTr="5FB30007">
        <w:trPr>
          <w:cantSplit/>
          <w:trHeight w:val="5103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00E591F0" w14:textId="7734D938" w:rsidR="00F64C6B" w:rsidRPr="008E647D" w:rsidRDefault="00FD10CF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7E4071" wp14:editId="237AF5B6">
                  <wp:extent cx="1941195" cy="1941195"/>
                  <wp:effectExtent l="0" t="0" r="1905" b="1905"/>
                  <wp:docPr id="1103122379" name="Picture 80" descr="A group of people holding sig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122379" name="Picture 80" descr="A group of people holding sig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45760F0A" w14:textId="77777777" w:rsidR="00C21825" w:rsidRDefault="00C21825" w:rsidP="00F64C6B">
            <w:pPr>
              <w:pStyle w:val="EasyRead16"/>
              <w:rPr>
                <w:sz w:val="28"/>
                <w:szCs w:val="28"/>
              </w:rPr>
            </w:pPr>
          </w:p>
          <w:p w14:paraId="7486AD2B" w14:textId="77777777" w:rsidR="00F64C6B" w:rsidRDefault="00F64C6B" w:rsidP="00F64C6B">
            <w:pPr>
              <w:pStyle w:val="EasyRead16"/>
              <w:rPr>
                <w:sz w:val="28"/>
                <w:szCs w:val="28"/>
              </w:rPr>
            </w:pPr>
          </w:p>
          <w:p w14:paraId="522BB5D1" w14:textId="77777777" w:rsidR="00F64C6B" w:rsidRDefault="00F64C6B" w:rsidP="00F64C6B">
            <w:pPr>
              <w:pStyle w:val="EasyRead16"/>
              <w:rPr>
                <w:sz w:val="28"/>
                <w:szCs w:val="28"/>
              </w:rPr>
            </w:pPr>
          </w:p>
          <w:p w14:paraId="021C4E00" w14:textId="6F01450B" w:rsidR="00F64C6B" w:rsidRPr="008E647D" w:rsidRDefault="00F64C6B" w:rsidP="009F7606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Safety </w:t>
            </w:r>
            <w:r w:rsidRPr="00FD10CF">
              <w:rPr>
                <w:b/>
                <w:bCs/>
                <w:sz w:val="28"/>
                <w:szCs w:val="28"/>
              </w:rPr>
              <w:t>Rights</w:t>
            </w:r>
            <w:r>
              <w:rPr>
                <w:sz w:val="28"/>
                <w:szCs w:val="28"/>
              </w:rPr>
              <w:t xml:space="preserve"> and </w:t>
            </w:r>
            <w:r w:rsidRPr="00FD10CF">
              <w:rPr>
                <w:b/>
                <w:bCs/>
                <w:sz w:val="28"/>
                <w:szCs w:val="28"/>
              </w:rPr>
              <w:t>Justice</w:t>
            </w:r>
            <w:r>
              <w:rPr>
                <w:sz w:val="28"/>
                <w:szCs w:val="28"/>
              </w:rPr>
              <w:t>.</w:t>
            </w:r>
          </w:p>
        </w:tc>
      </w:tr>
      <w:tr w:rsidR="00FD10CF" w:rsidRPr="008E647D" w14:paraId="7B632771" w14:textId="77777777" w:rsidTr="5FB30007">
        <w:trPr>
          <w:cantSplit/>
          <w:trHeight w:val="2835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05013645" w14:textId="1A3485C5" w:rsidR="00FD10CF" w:rsidRDefault="00A00CCF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FC876B" wp14:editId="51E3FE32">
                  <wp:extent cx="1868170" cy="1868170"/>
                  <wp:effectExtent l="0" t="0" r="0" b="0"/>
                  <wp:docPr id="667555132" name="Picture 11" descr="A group of people wearing lanyards and bad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109175" name="Picture 11" descr="A group of people wearing lanyards and bad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01C55EF1" w14:textId="77777777" w:rsidR="00F8280E" w:rsidRDefault="00F8280E" w:rsidP="00F8280E">
            <w:pPr>
              <w:spacing w:line="360" w:lineRule="auto"/>
              <w:rPr>
                <w:sz w:val="28"/>
                <w:szCs w:val="28"/>
              </w:rPr>
            </w:pPr>
          </w:p>
          <w:p w14:paraId="0BD7EF9D" w14:textId="77777777" w:rsidR="00F8280E" w:rsidRPr="00B51DF7" w:rsidRDefault="00F8280E" w:rsidP="00F8280E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Rights are </w:t>
            </w:r>
            <w:r w:rsidRPr="00B51DF7">
              <w:rPr>
                <w:b/>
                <w:bCs/>
                <w:sz w:val="28"/>
                <w:szCs w:val="28"/>
              </w:rPr>
              <w:t>rules</w:t>
            </w:r>
            <w:r w:rsidRPr="00B51DF7">
              <w:rPr>
                <w:sz w:val="28"/>
                <w:szCs w:val="28"/>
              </w:rPr>
              <w:t xml:space="preserve"> about treating everyone</w:t>
            </w:r>
          </w:p>
          <w:p w14:paraId="76100604" w14:textId="77777777" w:rsidR="00F8280E" w:rsidRPr="00B51DF7" w:rsidRDefault="00F8280E" w:rsidP="00F8280E">
            <w:pPr>
              <w:spacing w:line="360" w:lineRule="auto"/>
              <w:rPr>
                <w:sz w:val="28"/>
                <w:szCs w:val="28"/>
              </w:rPr>
            </w:pPr>
          </w:p>
          <w:p w14:paraId="5FC3D030" w14:textId="77777777" w:rsidR="00F8280E" w:rsidRPr="00B51DF7" w:rsidRDefault="00F8280E" w:rsidP="000B5AB3">
            <w:pPr>
              <w:pStyle w:val="ListParagraph"/>
              <w:numPr>
                <w:ilvl w:val="0"/>
                <w:numId w:val="40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Fair</w:t>
            </w:r>
          </w:p>
          <w:p w14:paraId="1A8BAC71" w14:textId="76169F05" w:rsidR="00FD10CF" w:rsidRDefault="00F8280E" w:rsidP="000B5AB3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Equal.</w:t>
            </w:r>
          </w:p>
        </w:tc>
      </w:tr>
      <w:tr w:rsidR="00F8280E" w:rsidRPr="008E647D" w14:paraId="4B5C095C" w14:textId="77777777" w:rsidTr="5FB30007">
        <w:trPr>
          <w:cantSplit/>
          <w:trHeight w:val="5670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2462DE22" w14:textId="59E093F1" w:rsidR="00F8280E" w:rsidRDefault="00323DD2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987D6A" wp14:editId="1A938FE5">
                  <wp:extent cx="1941195" cy="1941195"/>
                  <wp:effectExtent l="0" t="0" r="0" b="1905"/>
                  <wp:docPr id="416308459" name="Picture 6" descr="a judge with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211669" name="Picture 6" descr="a judge with s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496C6F0" w14:textId="77777777" w:rsidR="00CC14E6" w:rsidRDefault="00CC14E6" w:rsidP="00CC14E6">
            <w:pPr>
              <w:spacing w:line="360" w:lineRule="auto"/>
              <w:rPr>
                <w:sz w:val="28"/>
                <w:szCs w:val="28"/>
              </w:rPr>
            </w:pPr>
          </w:p>
          <w:p w14:paraId="475AA10E" w14:textId="77777777" w:rsidR="00CC14E6" w:rsidRPr="00B51DF7" w:rsidRDefault="00CC14E6" w:rsidP="00CC14E6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Justice is</w:t>
            </w:r>
          </w:p>
          <w:p w14:paraId="7AE174F1" w14:textId="77777777" w:rsidR="00CC14E6" w:rsidRPr="00B51DF7" w:rsidRDefault="00CC14E6" w:rsidP="00CC14E6">
            <w:pPr>
              <w:spacing w:line="360" w:lineRule="auto"/>
              <w:rPr>
                <w:sz w:val="28"/>
                <w:szCs w:val="28"/>
              </w:rPr>
            </w:pPr>
          </w:p>
          <w:p w14:paraId="3650401B" w14:textId="77777777" w:rsidR="00CC14E6" w:rsidRPr="00B51DF7" w:rsidRDefault="00CC14E6" w:rsidP="000B5AB3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The </w:t>
            </w:r>
            <w:r w:rsidRPr="00397770">
              <w:rPr>
                <w:b/>
                <w:bCs/>
                <w:sz w:val="28"/>
                <w:szCs w:val="28"/>
              </w:rPr>
              <w:t>law</w:t>
            </w:r>
          </w:p>
          <w:p w14:paraId="3FB81DB5" w14:textId="77777777" w:rsidR="00CC14E6" w:rsidRPr="00B51DF7" w:rsidRDefault="00CC14E6" w:rsidP="000B5AB3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Police</w:t>
            </w:r>
          </w:p>
          <w:p w14:paraId="155870B0" w14:textId="77777777" w:rsidR="00CC14E6" w:rsidRPr="00B51DF7" w:rsidRDefault="00CC14E6" w:rsidP="000B5AB3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courts</w:t>
            </w:r>
          </w:p>
          <w:p w14:paraId="7CE7D1CC" w14:textId="77777777" w:rsidR="00CC14E6" w:rsidRDefault="00CC14E6" w:rsidP="000B5AB3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B60860">
              <w:rPr>
                <w:sz w:val="28"/>
                <w:szCs w:val="28"/>
              </w:rPr>
              <w:t>Prisons.</w:t>
            </w:r>
          </w:p>
          <w:p w14:paraId="64687259" w14:textId="77777777" w:rsidR="00CC14E6" w:rsidRDefault="00CC14E6" w:rsidP="00CC14E6">
            <w:pPr>
              <w:spacing w:line="360" w:lineRule="auto"/>
              <w:rPr>
                <w:sz w:val="28"/>
                <w:szCs w:val="28"/>
              </w:rPr>
            </w:pPr>
          </w:p>
          <w:p w14:paraId="7FF0939E" w14:textId="15F7A843" w:rsidR="00F8280E" w:rsidRDefault="00CC14E6" w:rsidP="00CC14E6">
            <w:pPr>
              <w:spacing w:line="360" w:lineRule="auto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 xml:space="preserve">Laws are </w:t>
            </w:r>
            <w:r w:rsidRPr="00441FD9">
              <w:rPr>
                <w:b/>
                <w:sz w:val="28"/>
                <w:szCs w:val="28"/>
              </w:rPr>
              <w:t>rules</w:t>
            </w:r>
            <w:r w:rsidRPr="00441FD9">
              <w:rPr>
                <w:sz w:val="28"/>
                <w:szCs w:val="28"/>
              </w:rPr>
              <w:t xml:space="preserve"> for how we live.</w:t>
            </w:r>
          </w:p>
        </w:tc>
      </w:tr>
      <w:tr w:rsidR="00717195" w:rsidRPr="008E647D" w14:paraId="1FA02390" w14:textId="77777777" w:rsidTr="5FB30007">
        <w:trPr>
          <w:cantSplit/>
          <w:trHeight w:val="2835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2659C4D2" w14:textId="3B29CAFD" w:rsidR="00717195" w:rsidRDefault="006B5734" w:rsidP="0027579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D2274" wp14:editId="08FF8E1E">
                  <wp:extent cx="1868170" cy="1873885"/>
                  <wp:effectExtent l="0" t="0" r="0" b="0"/>
                  <wp:docPr id="1174750875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5CE07D36" w14:textId="77777777" w:rsidR="00717195" w:rsidRDefault="00717195" w:rsidP="0027579D">
            <w:pPr>
              <w:spacing w:line="360" w:lineRule="auto"/>
              <w:rPr>
                <w:sz w:val="28"/>
                <w:szCs w:val="28"/>
              </w:rPr>
            </w:pPr>
          </w:p>
          <w:p w14:paraId="2B30610D" w14:textId="4CF05FC4" w:rsidR="00717195" w:rsidRDefault="29688511" w:rsidP="0027579D">
            <w:pPr>
              <w:spacing w:line="360" w:lineRule="auto"/>
              <w:rPr>
                <w:sz w:val="28"/>
                <w:szCs w:val="28"/>
              </w:rPr>
            </w:pPr>
            <w:r w:rsidRPr="190F4E55">
              <w:rPr>
                <w:sz w:val="28"/>
                <w:szCs w:val="28"/>
              </w:rPr>
              <w:t>You can</w:t>
            </w:r>
            <w:r w:rsidR="2CD45127" w:rsidRPr="190F4E55">
              <w:rPr>
                <w:sz w:val="28"/>
                <w:szCs w:val="28"/>
              </w:rPr>
              <w:t xml:space="preserve"> go to the website to</w:t>
            </w:r>
            <w:r w:rsidRPr="190F4E55">
              <w:rPr>
                <w:sz w:val="28"/>
                <w:szCs w:val="28"/>
              </w:rPr>
              <w:t xml:space="preserve"> read about this TAP</w:t>
            </w:r>
            <w:r w:rsidR="532054C9" w:rsidRPr="190F4E55">
              <w:rPr>
                <w:sz w:val="28"/>
                <w:szCs w:val="28"/>
              </w:rPr>
              <w:t>.</w:t>
            </w:r>
          </w:p>
          <w:p w14:paraId="5EBC7C06" w14:textId="77777777" w:rsidR="009F7606" w:rsidRDefault="009F7606" w:rsidP="0027579D">
            <w:pPr>
              <w:spacing w:line="360" w:lineRule="auto"/>
              <w:rPr>
                <w:sz w:val="28"/>
                <w:szCs w:val="28"/>
              </w:rPr>
            </w:pPr>
          </w:p>
          <w:p w14:paraId="7A0800CB" w14:textId="6F1B2CD6" w:rsidR="00717195" w:rsidRDefault="009F7606" w:rsidP="0027579D">
            <w:pPr>
              <w:spacing w:line="360" w:lineRule="auto"/>
              <w:rPr>
                <w:sz w:val="28"/>
                <w:szCs w:val="28"/>
              </w:rPr>
            </w:pPr>
            <w:hyperlink r:id="rId59" w:history="1">
              <w:r w:rsidRPr="006206E4">
                <w:rPr>
                  <w:rStyle w:val="Hyperlink"/>
                  <w:sz w:val="28"/>
                  <w:szCs w:val="28"/>
                </w:rPr>
                <w:t>https://www.disabilitygateway.gov.au/document/13866</w:t>
              </w:r>
            </w:hyperlink>
          </w:p>
          <w:p w14:paraId="6C4F73BA" w14:textId="77777777" w:rsidR="009F7606" w:rsidRDefault="009F7606" w:rsidP="0027579D">
            <w:pPr>
              <w:spacing w:line="360" w:lineRule="auto"/>
              <w:rPr>
                <w:sz w:val="28"/>
                <w:szCs w:val="28"/>
              </w:rPr>
            </w:pPr>
          </w:p>
          <w:p w14:paraId="2174F9CE" w14:textId="0F35A824" w:rsidR="00717195" w:rsidRDefault="06827DC3" w:rsidP="0027579D">
            <w:pPr>
              <w:spacing w:line="360" w:lineRule="auto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It is in Easy Read.</w:t>
            </w:r>
          </w:p>
        </w:tc>
      </w:tr>
    </w:tbl>
    <w:p w14:paraId="169A7CE9" w14:textId="77777777" w:rsidR="00C21825" w:rsidRDefault="00C21825" w:rsidP="00C21825">
      <w:pPr>
        <w:rPr>
          <w:b/>
          <w:bCs/>
        </w:rPr>
      </w:pPr>
      <w:r>
        <w:rPr>
          <w:b/>
          <w:bCs/>
        </w:rPr>
        <w:br w:type="page"/>
      </w:r>
    </w:p>
    <w:p w14:paraId="3FB6C5CE" w14:textId="69E437AF" w:rsidR="00C21825" w:rsidRPr="00E539A1" w:rsidRDefault="00CE1544" w:rsidP="00C21825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Associated Plan</w:t>
      </w:r>
      <w:r w:rsidR="00E32E09">
        <w:rPr>
          <w:color w:val="180F5E"/>
          <w:sz w:val="48"/>
          <w:szCs w:val="48"/>
        </w:rPr>
        <w:t>s</w:t>
      </w:r>
    </w:p>
    <w:p w14:paraId="61CF5925" w14:textId="77777777" w:rsidR="00C21825" w:rsidRDefault="00C21825" w:rsidP="00C21825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21825" w:rsidRPr="008E647D" w14:paraId="384B50E8" w14:textId="77777777" w:rsidTr="5FB30007">
        <w:trPr>
          <w:cantSplit/>
          <w:trHeight w:val="4536"/>
        </w:trPr>
        <w:tc>
          <w:tcPr>
            <w:tcW w:w="3158" w:type="dxa"/>
          </w:tcPr>
          <w:p w14:paraId="6A9BD8C6" w14:textId="7D85A15A" w:rsidR="00C21825" w:rsidRPr="008E647D" w:rsidRDefault="004E715C" w:rsidP="0027579D">
            <w:pPr>
              <w:pStyle w:val="EasyRead16"/>
              <w:rPr>
                <w:sz w:val="28"/>
                <w:szCs w:val="28"/>
              </w:rPr>
            </w:pPr>
            <w:r w:rsidRPr="004E715C">
              <w:rPr>
                <w:noProof/>
                <w:sz w:val="28"/>
                <w:szCs w:val="28"/>
              </w:rPr>
              <w:drawing>
                <wp:inline distT="0" distB="0" distL="0" distR="0" wp14:anchorId="06DC3124" wp14:editId="41D6217D">
                  <wp:extent cx="1868170" cy="1868170"/>
                  <wp:effectExtent l="0" t="0" r="0" b="0"/>
                  <wp:docPr id="1262286938" name="Picture 19" descr="A clock and calend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286938" name="Picture 19" descr="A clock and calend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8370A4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2F541525" w14:textId="77777777" w:rsidR="001F4005" w:rsidRDefault="001F4005" w:rsidP="0027579D">
            <w:pPr>
              <w:pStyle w:val="EasyRead16"/>
              <w:rPr>
                <w:sz w:val="28"/>
                <w:szCs w:val="28"/>
              </w:rPr>
            </w:pPr>
          </w:p>
          <w:p w14:paraId="2F800625" w14:textId="3F79A384" w:rsidR="00E32E09" w:rsidRPr="008E647D" w:rsidRDefault="57082749" w:rsidP="5DC344B3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 xml:space="preserve">Associated Plans </w:t>
            </w:r>
            <w:r w:rsidR="1624633C" w:rsidRPr="5DC344B3">
              <w:rPr>
                <w:sz w:val="28"/>
                <w:szCs w:val="28"/>
              </w:rPr>
              <w:t>are big plans that help make life better for people with disability</w:t>
            </w:r>
            <w:r w:rsidRPr="5DC344B3">
              <w:rPr>
                <w:sz w:val="28"/>
                <w:szCs w:val="28"/>
              </w:rPr>
              <w:t>.</w:t>
            </w:r>
          </w:p>
          <w:p w14:paraId="15A0E349" w14:textId="37196645" w:rsidR="00E32E09" w:rsidRPr="008E647D" w:rsidRDefault="00E32E09" w:rsidP="5DC344B3">
            <w:pPr>
              <w:pStyle w:val="EasyRead16"/>
              <w:rPr>
                <w:sz w:val="28"/>
                <w:szCs w:val="28"/>
              </w:rPr>
            </w:pPr>
          </w:p>
          <w:p w14:paraId="77D81930" w14:textId="0CEC4AA1" w:rsidR="00E32E09" w:rsidRPr="008E647D" w:rsidRDefault="15886572" w:rsidP="0027579D">
            <w:pPr>
              <w:pStyle w:val="EasyRead16"/>
              <w:rPr>
                <w:sz w:val="28"/>
                <w:szCs w:val="28"/>
              </w:rPr>
            </w:pPr>
            <w:r w:rsidRPr="2BB3D40B">
              <w:rPr>
                <w:sz w:val="28"/>
                <w:szCs w:val="28"/>
              </w:rPr>
              <w:t xml:space="preserve">The plans focus on </w:t>
            </w:r>
            <w:r w:rsidR="40322FB8" w:rsidRPr="2BB3D40B">
              <w:rPr>
                <w:sz w:val="28"/>
                <w:szCs w:val="28"/>
              </w:rPr>
              <w:t xml:space="preserve">1 </w:t>
            </w:r>
            <w:r w:rsidRPr="2BB3D40B">
              <w:rPr>
                <w:sz w:val="28"/>
                <w:szCs w:val="28"/>
              </w:rPr>
              <w:t>area like the arts.</w:t>
            </w:r>
          </w:p>
        </w:tc>
      </w:tr>
      <w:tr w:rsidR="00C21825" w:rsidRPr="008E647D" w14:paraId="6BD8A894" w14:textId="77777777" w:rsidTr="5FB30007">
        <w:trPr>
          <w:cantSplit/>
          <w:trHeight w:val="6237"/>
        </w:trPr>
        <w:tc>
          <w:tcPr>
            <w:tcW w:w="3158" w:type="dxa"/>
          </w:tcPr>
          <w:p w14:paraId="3C6BA188" w14:textId="762BB068" w:rsidR="00C21825" w:rsidRPr="008E647D" w:rsidRDefault="007213B3" w:rsidP="0027579D">
            <w:pPr>
              <w:pStyle w:val="EasyRead16"/>
              <w:rPr>
                <w:sz w:val="28"/>
                <w:szCs w:val="28"/>
              </w:rPr>
            </w:pPr>
            <w:r w:rsidRPr="007213B3">
              <w:rPr>
                <w:noProof/>
                <w:sz w:val="28"/>
                <w:szCs w:val="28"/>
              </w:rPr>
              <w:drawing>
                <wp:inline distT="0" distB="0" distL="0" distR="0" wp14:anchorId="2491843C" wp14:editId="3973626C">
                  <wp:extent cx="1868170" cy="1868170"/>
                  <wp:effectExtent l="0" t="0" r="0" b="0"/>
                  <wp:docPr id="523872219" name="Picture 21" descr="3 people standing on boxes and 1 person not all looking over a fenc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872219" name="Picture 21" descr="3 people standing on boxes and 1 person not all looking over a fenc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0D44627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5E7E52DE" w14:textId="12B8AA81" w:rsidR="001F4005" w:rsidRDefault="001F4005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 2024 the Australian Government shared a new Associated Plan.</w:t>
            </w:r>
          </w:p>
          <w:p w14:paraId="76DBA042" w14:textId="77777777" w:rsidR="001F4005" w:rsidRDefault="001F4005" w:rsidP="0027579D">
            <w:pPr>
              <w:pStyle w:val="EasyRead16"/>
              <w:rPr>
                <w:sz w:val="28"/>
                <w:szCs w:val="28"/>
              </w:rPr>
            </w:pPr>
          </w:p>
          <w:p w14:paraId="5BED1365" w14:textId="0005D8C0" w:rsidR="001F4005" w:rsidRDefault="6F2E3DBB" w:rsidP="2BB3D40B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The plan is </w:t>
            </w:r>
            <w:r w:rsidR="63BE7CD2" w:rsidRPr="57B36216">
              <w:rPr>
                <w:sz w:val="28"/>
                <w:szCs w:val="28"/>
              </w:rPr>
              <w:t>called</w:t>
            </w:r>
            <w:r w:rsidR="4DD1AC21" w:rsidRPr="57B36216">
              <w:rPr>
                <w:sz w:val="28"/>
                <w:szCs w:val="28"/>
              </w:rPr>
              <w:t xml:space="preserve"> </w:t>
            </w:r>
            <w:r w:rsidR="63BE7CD2" w:rsidRPr="57B36216">
              <w:rPr>
                <w:b/>
                <w:bCs/>
                <w:sz w:val="28"/>
                <w:szCs w:val="28"/>
              </w:rPr>
              <w:t>Equity</w:t>
            </w:r>
            <w:r w:rsidR="3423DB8D" w:rsidRPr="57B36216">
              <w:rPr>
                <w:sz w:val="28"/>
                <w:szCs w:val="28"/>
              </w:rPr>
              <w:t>.</w:t>
            </w:r>
            <w:r w:rsidR="1F70DC1E" w:rsidRPr="57B36216">
              <w:rPr>
                <w:sz w:val="28"/>
                <w:szCs w:val="28"/>
              </w:rPr>
              <w:t xml:space="preserve"> </w:t>
            </w:r>
          </w:p>
          <w:p w14:paraId="62D63C76" w14:textId="1DC9334F" w:rsidR="001F4005" w:rsidRDefault="001F4005" w:rsidP="2BB3D40B">
            <w:pPr>
              <w:pStyle w:val="EasyRead16"/>
              <w:rPr>
                <w:sz w:val="28"/>
                <w:szCs w:val="28"/>
              </w:rPr>
            </w:pPr>
          </w:p>
          <w:p w14:paraId="7BA82762" w14:textId="16528C65" w:rsidR="001F4005" w:rsidRDefault="001F4005" w:rsidP="001F4005">
            <w:pPr>
              <w:pStyle w:val="EasyRead16"/>
              <w:rPr>
                <w:sz w:val="28"/>
                <w:szCs w:val="28"/>
              </w:rPr>
            </w:pPr>
            <w:r w:rsidRPr="2BB3D40B">
              <w:rPr>
                <w:sz w:val="28"/>
                <w:szCs w:val="28"/>
              </w:rPr>
              <w:t>It looks at art and disability.</w:t>
            </w:r>
          </w:p>
          <w:p w14:paraId="61B5E8A8" w14:textId="77E0C918" w:rsidR="001F4005" w:rsidRDefault="001F4005" w:rsidP="001F4005">
            <w:pPr>
              <w:pStyle w:val="EasyRead16"/>
              <w:rPr>
                <w:sz w:val="28"/>
                <w:szCs w:val="28"/>
              </w:rPr>
            </w:pPr>
          </w:p>
          <w:p w14:paraId="182DF5BC" w14:textId="6E09C22D" w:rsidR="00FA327A" w:rsidRDefault="3B1D0806" w:rsidP="00FA327A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Equity means it is fair for everyone.</w:t>
            </w:r>
          </w:p>
          <w:p w14:paraId="3638EC63" w14:textId="076B2C7E" w:rsidR="00FA327A" w:rsidRDefault="00FA327A" w:rsidP="00FA327A">
            <w:pPr>
              <w:pStyle w:val="EasyRead16"/>
              <w:rPr>
                <w:sz w:val="28"/>
                <w:szCs w:val="28"/>
              </w:rPr>
            </w:pPr>
          </w:p>
          <w:p w14:paraId="40D1698E" w14:textId="69B433EC" w:rsidR="00FA327A" w:rsidRDefault="00FA327A" w:rsidP="00FA327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Sometimes people will need different things to take part.</w:t>
            </w:r>
          </w:p>
          <w:p w14:paraId="3CCB5363" w14:textId="4138E17D" w:rsidR="00FA327A" w:rsidRDefault="00FA327A" w:rsidP="00FA327A">
            <w:pPr>
              <w:pStyle w:val="EasyRead16"/>
              <w:rPr>
                <w:sz w:val="28"/>
                <w:szCs w:val="28"/>
              </w:rPr>
            </w:pPr>
          </w:p>
          <w:p w14:paraId="54257AFA" w14:textId="77777777" w:rsidR="00C21435" w:rsidRDefault="00FA327A" w:rsidP="00FA327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makes it fair.</w:t>
            </w:r>
          </w:p>
          <w:p w14:paraId="0820C2AA" w14:textId="0035C3EC" w:rsidR="001F4005" w:rsidRPr="008E647D" w:rsidRDefault="001F4005" w:rsidP="00FA327A">
            <w:pPr>
              <w:pStyle w:val="EasyRead16"/>
              <w:rPr>
                <w:sz w:val="28"/>
                <w:szCs w:val="28"/>
              </w:rPr>
            </w:pPr>
          </w:p>
        </w:tc>
      </w:tr>
      <w:tr w:rsidR="00C21825" w:rsidRPr="008E647D" w14:paraId="15E10380" w14:textId="77777777" w:rsidTr="5FB30007">
        <w:trPr>
          <w:cantSplit/>
          <w:trHeight w:val="2835"/>
        </w:trPr>
        <w:tc>
          <w:tcPr>
            <w:tcW w:w="3158" w:type="dxa"/>
          </w:tcPr>
          <w:p w14:paraId="71C83823" w14:textId="61BC07EF" w:rsidR="00C21825" w:rsidRPr="008E647D" w:rsidRDefault="00BC7E89" w:rsidP="0027579D">
            <w:pPr>
              <w:pStyle w:val="EasyRead16"/>
              <w:rPr>
                <w:sz w:val="28"/>
                <w:szCs w:val="28"/>
              </w:rPr>
            </w:pPr>
            <w:r w:rsidRPr="00BC7E8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6536E48" wp14:editId="1BA97151">
                  <wp:extent cx="1868170" cy="1868170"/>
                  <wp:effectExtent l="0" t="0" r="0" b="0"/>
                  <wp:docPr id="347067210" name="Picture 60" descr="a person thinking about a paintbrush and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067210" name="Picture 60" descr="a person thinking about a paintbrush and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EB855C5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7274F13" w14:textId="77777777" w:rsidR="001A181F" w:rsidRDefault="001A181F" w:rsidP="0027579D">
            <w:pPr>
              <w:pStyle w:val="EasyRead16"/>
              <w:rPr>
                <w:sz w:val="28"/>
                <w:szCs w:val="28"/>
              </w:rPr>
            </w:pPr>
          </w:p>
          <w:p w14:paraId="5A213641" w14:textId="708CBDFA" w:rsidR="0065290E" w:rsidRDefault="5BF41D2D" w:rsidP="5DC344B3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Equity</w:t>
            </w:r>
            <w:r w:rsidR="7FF88121" w:rsidRPr="57B36216">
              <w:rPr>
                <w:sz w:val="28"/>
                <w:szCs w:val="28"/>
              </w:rPr>
              <w:t xml:space="preserve"> </w:t>
            </w:r>
            <w:r w:rsidR="00B7557F" w:rsidRPr="57B36216">
              <w:rPr>
                <w:sz w:val="28"/>
                <w:szCs w:val="28"/>
              </w:rPr>
              <w:t>helps make arts and c</w:t>
            </w:r>
            <w:r w:rsidR="002548D5" w:rsidRPr="57B36216">
              <w:rPr>
                <w:sz w:val="28"/>
                <w:szCs w:val="28"/>
              </w:rPr>
              <w:t>u</w:t>
            </w:r>
            <w:r w:rsidR="00B7557F" w:rsidRPr="57B36216">
              <w:rPr>
                <w:sz w:val="28"/>
                <w:szCs w:val="28"/>
              </w:rPr>
              <w:t>lture</w:t>
            </w:r>
            <w:r w:rsidR="194B2FDA" w:rsidRPr="57B36216">
              <w:rPr>
                <w:sz w:val="28"/>
                <w:szCs w:val="28"/>
              </w:rPr>
              <w:t xml:space="preserve"> </w:t>
            </w:r>
          </w:p>
          <w:p w14:paraId="2F74094F" w14:textId="77777777" w:rsidR="003B6332" w:rsidRPr="008E647D" w:rsidRDefault="003B6332" w:rsidP="5DC344B3">
            <w:pPr>
              <w:pStyle w:val="EasyRead16"/>
              <w:rPr>
                <w:sz w:val="28"/>
                <w:szCs w:val="28"/>
              </w:rPr>
            </w:pPr>
          </w:p>
          <w:p w14:paraId="432E1CA7" w14:textId="0E627EC9" w:rsidR="0065290E" w:rsidRPr="008E647D" w:rsidRDefault="11ECFDB2" w:rsidP="57B36216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Fair</w:t>
            </w:r>
          </w:p>
          <w:p w14:paraId="3B7A3D59" w14:textId="53CD703C" w:rsidR="0065290E" w:rsidRPr="00833A0D" w:rsidRDefault="11ECFDB2" w:rsidP="57B36216">
            <w:pPr>
              <w:pStyle w:val="EasyRead16"/>
              <w:numPr>
                <w:ilvl w:val="0"/>
                <w:numId w:val="3"/>
              </w:numPr>
              <w:rPr>
                <w:b/>
                <w:bCs/>
                <w:sz w:val="28"/>
                <w:szCs w:val="28"/>
              </w:rPr>
            </w:pPr>
            <w:r w:rsidRPr="57B36216">
              <w:rPr>
                <w:b/>
                <w:bCs/>
                <w:sz w:val="28"/>
                <w:szCs w:val="28"/>
              </w:rPr>
              <w:t>Accessible</w:t>
            </w:r>
          </w:p>
          <w:p w14:paraId="10369A5A" w14:textId="77777777" w:rsidR="00C55E27" w:rsidRDefault="11ECFDB2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Inclusive</w:t>
            </w:r>
            <w:r w:rsidR="00C55E27" w:rsidRPr="57B36216">
              <w:rPr>
                <w:sz w:val="28"/>
                <w:szCs w:val="28"/>
              </w:rPr>
              <w:t>.</w:t>
            </w:r>
          </w:p>
          <w:p w14:paraId="291E9904" w14:textId="4544D082" w:rsidR="0065290E" w:rsidRPr="008E647D" w:rsidRDefault="0065290E" w:rsidP="0069095C">
            <w:pPr>
              <w:pStyle w:val="EasyRead16"/>
              <w:rPr>
                <w:sz w:val="28"/>
                <w:szCs w:val="28"/>
              </w:rPr>
            </w:pPr>
          </w:p>
        </w:tc>
      </w:tr>
      <w:tr w:rsidR="007B4CCF" w:rsidRPr="008E647D" w14:paraId="31815B03" w14:textId="77777777" w:rsidTr="5FB30007">
        <w:trPr>
          <w:cantSplit/>
          <w:trHeight w:val="2835"/>
        </w:trPr>
        <w:tc>
          <w:tcPr>
            <w:tcW w:w="3158" w:type="dxa"/>
          </w:tcPr>
          <w:p w14:paraId="29A6EDE3" w14:textId="633A339A" w:rsidR="007B4CCF" w:rsidRPr="00BC7E89" w:rsidRDefault="00033145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129EDD" wp14:editId="3332D0CA">
                  <wp:extent cx="1868170" cy="1868170"/>
                  <wp:effectExtent l="0" t="0" r="0" b="0"/>
                  <wp:docPr id="841952305" name="Picture 4" descr="people with different symbols representing disa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952305" name="Picture 4" descr="people with different symbols representing disabil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653EA6D" w14:textId="77777777" w:rsidR="00BA48E2" w:rsidRDefault="00BA48E2" w:rsidP="00BA48E2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1FFB0EE" w14:textId="77777777" w:rsidR="00BA48E2" w:rsidRDefault="00BA48E2" w:rsidP="00BA48E2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400E5ED" w14:textId="7C551C74" w:rsidR="007B4CCF" w:rsidRDefault="00BA48E2" w:rsidP="00BA48E2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rFonts w:cs="Arial"/>
                <w:sz w:val="28"/>
                <w:szCs w:val="28"/>
              </w:rPr>
              <w:t>Accessible means everyone can use it.</w:t>
            </w:r>
          </w:p>
        </w:tc>
      </w:tr>
      <w:tr w:rsidR="00BB34E9" w:rsidRPr="008E647D" w14:paraId="2D9C82C8" w14:textId="77777777" w:rsidTr="5FB30007">
        <w:trPr>
          <w:cantSplit/>
          <w:trHeight w:val="2835"/>
        </w:trPr>
        <w:tc>
          <w:tcPr>
            <w:tcW w:w="3158" w:type="dxa"/>
          </w:tcPr>
          <w:p w14:paraId="77FF60F2" w14:textId="74FF1808" w:rsidR="00BB34E9" w:rsidRPr="00BC7E89" w:rsidRDefault="00B12A37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37D2E1" wp14:editId="095C7AAA">
                  <wp:extent cx="1868170" cy="1868170"/>
                  <wp:effectExtent l="0" t="0" r="0" b="0"/>
                  <wp:docPr id="56787163" name="Picture 10" descr="an artist painting with a cochlear impl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87163" name="Picture 10" descr="an artist painting with a cochlear impl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52DF3B" w14:textId="77777777" w:rsidR="004C2D6B" w:rsidRDefault="004C2D6B" w:rsidP="00BB34E9">
            <w:pPr>
              <w:pStyle w:val="EasyRead16"/>
              <w:rPr>
                <w:sz w:val="28"/>
                <w:szCs w:val="28"/>
              </w:rPr>
            </w:pPr>
          </w:p>
          <w:p w14:paraId="6A77AFCB" w14:textId="39228F68" w:rsidR="00BB34E9" w:rsidRDefault="004C2D6B" w:rsidP="00BB34E9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Equity </w:t>
            </w:r>
            <w:r w:rsidR="00BB34E9" w:rsidRPr="57B36216">
              <w:rPr>
                <w:sz w:val="28"/>
                <w:szCs w:val="28"/>
              </w:rPr>
              <w:t>supports</w:t>
            </w:r>
          </w:p>
          <w:p w14:paraId="006E8886" w14:textId="77777777" w:rsidR="009B723D" w:rsidRPr="008E647D" w:rsidRDefault="009B723D" w:rsidP="00BB34E9">
            <w:pPr>
              <w:pStyle w:val="EasyRead16"/>
              <w:rPr>
                <w:sz w:val="28"/>
                <w:szCs w:val="28"/>
              </w:rPr>
            </w:pPr>
          </w:p>
          <w:p w14:paraId="1B37253E" w14:textId="1F925AFB" w:rsidR="00BB34E9" w:rsidRPr="000A4DB4" w:rsidRDefault="00BB34E9" w:rsidP="57B36216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Deaf </w:t>
            </w:r>
            <w:r w:rsidR="009B723D" w:rsidRPr="57B36216">
              <w:rPr>
                <w:sz w:val="28"/>
                <w:szCs w:val="28"/>
              </w:rPr>
              <w:t xml:space="preserve">artists </w:t>
            </w:r>
          </w:p>
        </w:tc>
      </w:tr>
      <w:tr w:rsidR="000A4DB4" w:rsidRPr="008E647D" w14:paraId="11819B16" w14:textId="77777777" w:rsidTr="5FB30007">
        <w:trPr>
          <w:cantSplit/>
          <w:trHeight w:val="2835"/>
        </w:trPr>
        <w:tc>
          <w:tcPr>
            <w:tcW w:w="3158" w:type="dxa"/>
          </w:tcPr>
          <w:p w14:paraId="46FE442E" w14:textId="4ECADDE3" w:rsidR="000A4DB4" w:rsidRPr="00BC7E89" w:rsidRDefault="00033145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0C75432" wp14:editId="7E951C80">
                  <wp:extent cx="1868170" cy="1868170"/>
                  <wp:effectExtent l="0" t="0" r="0" b="0"/>
                  <wp:docPr id="1014817972" name="Picture 5" descr="a person painting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817972" name="Picture 5" descr="a person painting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EFEB1A8" w14:textId="77777777" w:rsidR="000A4DB4" w:rsidRDefault="000A4DB4" w:rsidP="00BB34E9">
            <w:pPr>
              <w:pStyle w:val="EasyRead16"/>
              <w:rPr>
                <w:sz w:val="28"/>
                <w:szCs w:val="28"/>
              </w:rPr>
            </w:pPr>
          </w:p>
          <w:p w14:paraId="14161B40" w14:textId="77777777" w:rsidR="000A4DB4" w:rsidRDefault="000A4DB4" w:rsidP="00BB34E9">
            <w:pPr>
              <w:pStyle w:val="EasyRead16"/>
              <w:rPr>
                <w:sz w:val="28"/>
                <w:szCs w:val="28"/>
              </w:rPr>
            </w:pPr>
          </w:p>
          <w:p w14:paraId="238A739A" w14:textId="261A1988" w:rsidR="000A4DB4" w:rsidRPr="000A4DB4" w:rsidRDefault="000A4DB4" w:rsidP="57B36216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Disabled artists </w:t>
            </w:r>
          </w:p>
        </w:tc>
      </w:tr>
      <w:tr w:rsidR="00BA48E2" w:rsidRPr="008E647D" w14:paraId="02B66D3A" w14:textId="77777777" w:rsidTr="5FB30007">
        <w:trPr>
          <w:cantSplit/>
          <w:trHeight w:val="4536"/>
        </w:trPr>
        <w:tc>
          <w:tcPr>
            <w:tcW w:w="3158" w:type="dxa"/>
          </w:tcPr>
          <w:p w14:paraId="2D908742" w14:textId="769B32CC" w:rsidR="00BA48E2" w:rsidRPr="00BC7E89" w:rsidRDefault="00AA669D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6D79BF" wp14:editId="178D3E07">
                  <wp:extent cx="1868170" cy="1868170"/>
                  <wp:effectExtent l="0" t="0" r="0" b="0"/>
                  <wp:docPr id="200898463" name="Picture 6" descr="people around a laptop with posters on the wall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98463" name="Picture 6" descr="people around a laptop with posters on the wall behi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3B148F" w14:textId="77777777" w:rsidR="00BA48E2" w:rsidRDefault="00BA48E2" w:rsidP="00BB34E9">
            <w:pPr>
              <w:pStyle w:val="EasyRead16"/>
              <w:rPr>
                <w:sz w:val="28"/>
                <w:szCs w:val="28"/>
              </w:rPr>
            </w:pPr>
          </w:p>
          <w:p w14:paraId="7CD9CAE1" w14:textId="77777777" w:rsidR="00BA48E2" w:rsidRDefault="00BA48E2" w:rsidP="00BB34E9">
            <w:pPr>
              <w:pStyle w:val="EasyRead16"/>
              <w:rPr>
                <w:sz w:val="28"/>
                <w:szCs w:val="28"/>
              </w:rPr>
            </w:pPr>
          </w:p>
          <w:p w14:paraId="1CA1B556" w14:textId="751F87FE" w:rsidR="00BA48E2" w:rsidRPr="000A4DB4" w:rsidRDefault="00BA48E2" w:rsidP="57B36216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Arts workers </w:t>
            </w:r>
          </w:p>
        </w:tc>
      </w:tr>
      <w:tr w:rsidR="00BA48E2" w:rsidRPr="008E647D" w14:paraId="03434CF0" w14:textId="77777777" w:rsidTr="5FB30007">
        <w:trPr>
          <w:cantSplit/>
          <w:trHeight w:val="4536"/>
        </w:trPr>
        <w:tc>
          <w:tcPr>
            <w:tcW w:w="3158" w:type="dxa"/>
          </w:tcPr>
          <w:p w14:paraId="314FF1CE" w14:textId="731E37D1" w:rsidR="00BA48E2" w:rsidRPr="00BC7E89" w:rsidRDefault="0024466E" w:rsidP="0027579D">
            <w:pPr>
              <w:pStyle w:val="EasyRead16"/>
              <w:rPr>
                <w:noProof/>
                <w:sz w:val="28"/>
                <w:szCs w:val="28"/>
              </w:rPr>
            </w:pPr>
            <w:r w:rsidRPr="0024466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en-AU"/>
                <w14:ligatures w14:val="none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EBD1C44" wp14:editId="16E2250B">
                  <wp:extent cx="1868170" cy="1868170"/>
                  <wp:effectExtent l="0" t="0" r="0" b="0"/>
                  <wp:docPr id="1874360819" name="Picture 2" descr="A group of people with disability looking at a sculptur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360819" name="Picture 2" descr="A group of people with disability looking at a sculptur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23D170" w14:textId="77777777" w:rsidR="00BA48E2" w:rsidRDefault="00BA48E2" w:rsidP="00BB34E9">
            <w:pPr>
              <w:pStyle w:val="EasyRead16"/>
              <w:rPr>
                <w:sz w:val="28"/>
                <w:szCs w:val="28"/>
              </w:rPr>
            </w:pPr>
          </w:p>
          <w:p w14:paraId="1269D4EC" w14:textId="77777777" w:rsidR="00BA48E2" w:rsidRDefault="00BA48E2" w:rsidP="00BB34E9">
            <w:pPr>
              <w:pStyle w:val="EasyRead16"/>
              <w:rPr>
                <w:sz w:val="28"/>
                <w:szCs w:val="28"/>
              </w:rPr>
            </w:pPr>
          </w:p>
          <w:p w14:paraId="62FC472C" w14:textId="09D34E60" w:rsidR="00BA48E2" w:rsidRPr="00BA48E2" w:rsidRDefault="00BA48E2" w:rsidP="57B36216">
            <w:pPr>
              <w:pStyle w:val="EasyRead16"/>
              <w:numPr>
                <w:ilvl w:val="0"/>
                <w:numId w:val="54"/>
              </w:numPr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People with disability who like to look at art.</w:t>
            </w:r>
          </w:p>
        </w:tc>
      </w:tr>
      <w:tr w:rsidR="00C21825" w:rsidRPr="008E647D" w14:paraId="18C9F02A" w14:textId="77777777" w:rsidTr="5FB30007">
        <w:trPr>
          <w:cantSplit/>
          <w:trHeight w:val="2835"/>
        </w:trPr>
        <w:tc>
          <w:tcPr>
            <w:tcW w:w="3158" w:type="dxa"/>
          </w:tcPr>
          <w:p w14:paraId="744FFF31" w14:textId="02AA509B" w:rsidR="00C21825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E2E9ED" wp14:editId="4E351BF7">
                  <wp:extent cx="1868170" cy="1873885"/>
                  <wp:effectExtent l="0" t="0" r="0" b="0"/>
                  <wp:docPr id="827670311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EBF687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77F8DDFD" w14:textId="6AE4DEB2" w:rsidR="001A181F" w:rsidRDefault="001A181F" w:rsidP="0027579D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You can go to the website to read more about </w:t>
            </w:r>
            <w:r w:rsidR="00EC7134" w:rsidRPr="57B36216">
              <w:rPr>
                <w:sz w:val="28"/>
                <w:szCs w:val="28"/>
              </w:rPr>
              <w:t xml:space="preserve">the </w:t>
            </w:r>
            <w:r w:rsidRPr="57B36216">
              <w:rPr>
                <w:sz w:val="28"/>
                <w:szCs w:val="28"/>
              </w:rPr>
              <w:t>Equity</w:t>
            </w:r>
            <w:r w:rsidR="00EC7134" w:rsidRPr="57B36216">
              <w:rPr>
                <w:sz w:val="28"/>
                <w:szCs w:val="28"/>
              </w:rPr>
              <w:t xml:space="preserve"> </w:t>
            </w:r>
            <w:r w:rsidR="00C55E27" w:rsidRPr="57B36216">
              <w:rPr>
                <w:sz w:val="28"/>
                <w:szCs w:val="28"/>
              </w:rPr>
              <w:t>p</w:t>
            </w:r>
            <w:r w:rsidR="00EC7134" w:rsidRPr="57B36216">
              <w:rPr>
                <w:sz w:val="28"/>
                <w:szCs w:val="28"/>
              </w:rPr>
              <w:t>lan</w:t>
            </w:r>
            <w:r w:rsidRPr="57B36216">
              <w:rPr>
                <w:sz w:val="28"/>
                <w:szCs w:val="28"/>
              </w:rPr>
              <w:t>.</w:t>
            </w:r>
          </w:p>
          <w:p w14:paraId="5CD4C61B" w14:textId="77777777" w:rsidR="001A181F" w:rsidRDefault="001A181F" w:rsidP="0027579D">
            <w:pPr>
              <w:pStyle w:val="EasyRead16"/>
              <w:rPr>
                <w:sz w:val="28"/>
                <w:szCs w:val="28"/>
              </w:rPr>
            </w:pPr>
          </w:p>
          <w:p w14:paraId="1B206580" w14:textId="77777777" w:rsidR="001A181F" w:rsidRDefault="00220063" w:rsidP="0027579D">
            <w:pPr>
              <w:pStyle w:val="EasyRead16"/>
              <w:rPr>
                <w:sz w:val="28"/>
                <w:szCs w:val="28"/>
              </w:rPr>
            </w:pPr>
            <w:hyperlink r:id="rId68" w:history="1">
              <w:r>
                <w:rPr>
                  <w:rStyle w:val="Hyperlink"/>
                  <w:sz w:val="28"/>
                  <w:szCs w:val="28"/>
                </w:rPr>
                <w:t>www.arts.gov.au/what-we-do/arts-and-disability/equity-arts-and-disability-associated-plan</w:t>
              </w:r>
            </w:hyperlink>
          </w:p>
          <w:p w14:paraId="47AB1EC3" w14:textId="77777777" w:rsidR="00220063" w:rsidRDefault="00220063" w:rsidP="0027579D">
            <w:pPr>
              <w:pStyle w:val="EasyRead16"/>
              <w:rPr>
                <w:sz w:val="28"/>
                <w:szCs w:val="28"/>
              </w:rPr>
            </w:pPr>
          </w:p>
          <w:p w14:paraId="3BFDF5C2" w14:textId="30FABA17" w:rsidR="00220063" w:rsidRPr="008E647D" w:rsidRDefault="55BA83CE" w:rsidP="0027579D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It is in Easy Read.</w:t>
            </w:r>
          </w:p>
        </w:tc>
      </w:tr>
      <w:tr w:rsidR="000E79B3" w:rsidRPr="008E647D" w14:paraId="630A2378" w14:textId="77777777" w:rsidTr="5FB30007">
        <w:trPr>
          <w:cantSplit/>
          <w:trHeight w:val="2835"/>
        </w:trPr>
        <w:tc>
          <w:tcPr>
            <w:tcW w:w="3158" w:type="dxa"/>
          </w:tcPr>
          <w:p w14:paraId="64C1D6CF" w14:textId="256E69F3" w:rsidR="000E79B3" w:rsidRPr="00E46963" w:rsidRDefault="00E46963" w:rsidP="0027579D">
            <w:pPr>
              <w:pStyle w:val="EasyRead16"/>
              <w:rPr>
                <w:sz w:val="28"/>
                <w:szCs w:val="28"/>
              </w:rPr>
            </w:pPr>
            <w:r w:rsidRPr="00E4696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1949578" wp14:editId="42FFFB16">
                  <wp:extent cx="1868170" cy="1868170"/>
                  <wp:effectExtent l="0" t="0" r="0" b="0"/>
                  <wp:docPr id="28014571" name="Picture 23" descr=" a person standing next to a sign with icons for accessible communic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14571" name="Picture 23" descr=" a person standing next to a sign with icons for accessible communic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4AB282" w14:textId="77777777" w:rsidR="000E79B3" w:rsidRDefault="000E79B3" w:rsidP="0027579D">
            <w:pPr>
              <w:pStyle w:val="EasyRead16"/>
              <w:rPr>
                <w:sz w:val="28"/>
                <w:szCs w:val="28"/>
              </w:rPr>
            </w:pPr>
          </w:p>
          <w:p w14:paraId="20555A2F" w14:textId="4AB757E6" w:rsidR="000E79B3" w:rsidRDefault="36B84010" w:rsidP="0027579D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We will make a new Associated Plan for </w:t>
            </w:r>
            <w:r w:rsidRPr="5FB30007">
              <w:rPr>
                <w:b/>
                <w:bCs/>
                <w:sz w:val="28"/>
                <w:szCs w:val="28"/>
              </w:rPr>
              <w:t>accessible communication</w:t>
            </w:r>
            <w:r w:rsidRPr="5FB30007">
              <w:rPr>
                <w:sz w:val="28"/>
                <w:szCs w:val="28"/>
              </w:rPr>
              <w:t xml:space="preserve">. </w:t>
            </w:r>
          </w:p>
          <w:p w14:paraId="6BC10559" w14:textId="77777777" w:rsidR="00D444B9" w:rsidRDefault="00D444B9" w:rsidP="0027579D">
            <w:pPr>
              <w:pStyle w:val="EasyRead16"/>
              <w:rPr>
                <w:sz w:val="28"/>
                <w:szCs w:val="28"/>
              </w:rPr>
            </w:pPr>
          </w:p>
          <w:p w14:paraId="486FB08B" w14:textId="1462010D" w:rsidR="00D444B9" w:rsidRPr="0075780A" w:rsidRDefault="00D444B9" w:rsidP="00D444B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2BB3D40B">
              <w:rPr>
                <w:rFonts w:cs="Arial"/>
                <w:sz w:val="28"/>
                <w:szCs w:val="28"/>
              </w:rPr>
              <w:t>Accessible communication</w:t>
            </w:r>
            <w:r w:rsidR="198BF355" w:rsidRPr="2BB3D40B">
              <w:rPr>
                <w:rFonts w:cs="Arial"/>
                <w:sz w:val="28"/>
                <w:szCs w:val="28"/>
              </w:rPr>
              <w:t xml:space="preserve"> is information that everyone can use.</w:t>
            </w:r>
          </w:p>
          <w:p w14:paraId="7FD49018" w14:textId="77777777" w:rsidR="00D444B9" w:rsidRPr="0075780A" w:rsidRDefault="00D444B9" w:rsidP="00D444B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B5ABCCE" w14:textId="18A8F37D" w:rsidR="00D444B9" w:rsidRDefault="00D444B9" w:rsidP="00D444B9">
            <w:pPr>
              <w:pStyle w:val="EasyRead16"/>
              <w:rPr>
                <w:sz w:val="28"/>
                <w:szCs w:val="28"/>
              </w:rPr>
            </w:pPr>
            <w:r w:rsidRPr="0075780A">
              <w:rPr>
                <w:rFonts w:cs="Arial"/>
                <w:sz w:val="28"/>
                <w:szCs w:val="28"/>
              </w:rPr>
              <w:t>Like Easy Read.</w:t>
            </w:r>
          </w:p>
        </w:tc>
      </w:tr>
    </w:tbl>
    <w:p w14:paraId="63776651" w14:textId="77777777" w:rsidR="00C21825" w:rsidRDefault="00C21825" w:rsidP="00C21825">
      <w:pPr>
        <w:rPr>
          <w:b/>
          <w:bCs/>
        </w:rPr>
      </w:pPr>
      <w:r>
        <w:rPr>
          <w:b/>
          <w:bCs/>
        </w:rPr>
        <w:br w:type="page"/>
      </w:r>
    </w:p>
    <w:p w14:paraId="769D0DE2" w14:textId="38BAABED" w:rsidR="00C21825" w:rsidRPr="00E539A1" w:rsidRDefault="001A79E2" w:rsidP="00C21825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Data</w:t>
      </w:r>
    </w:p>
    <w:p w14:paraId="022A9CDA" w14:textId="77777777" w:rsidR="00C21825" w:rsidRDefault="00C21825" w:rsidP="00C21825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21825" w:rsidRPr="008E647D" w14:paraId="66D6D005" w14:textId="77777777" w:rsidTr="5FB30007">
        <w:trPr>
          <w:cantSplit/>
          <w:trHeight w:val="3402"/>
        </w:trPr>
        <w:tc>
          <w:tcPr>
            <w:tcW w:w="3158" w:type="dxa"/>
          </w:tcPr>
          <w:p w14:paraId="37D01383" w14:textId="70A6FAE9" w:rsidR="00C21825" w:rsidRPr="008E647D" w:rsidRDefault="00E46963" w:rsidP="0027579D">
            <w:pPr>
              <w:pStyle w:val="EasyRead16"/>
              <w:rPr>
                <w:sz w:val="28"/>
                <w:szCs w:val="28"/>
              </w:rPr>
            </w:pPr>
            <w:r w:rsidRPr="00E46963">
              <w:rPr>
                <w:noProof/>
                <w:sz w:val="28"/>
                <w:szCs w:val="28"/>
              </w:rPr>
              <w:drawing>
                <wp:inline distT="0" distB="0" distL="0" distR="0" wp14:anchorId="3D2076DE" wp14:editId="50069D1C">
                  <wp:extent cx="1868170" cy="1868170"/>
                  <wp:effectExtent l="0" t="0" r="0" b="0"/>
                  <wp:docPr id="434348380" name="Picture 24" descr="A person sitting at a desk with a computer and a 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348380" name="Picture 24" descr="A person sitting at a desk with a computer and a 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8C62E5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7A736992" w14:textId="77777777" w:rsidR="00632C83" w:rsidRDefault="00632C83" w:rsidP="0027579D">
            <w:pPr>
              <w:pStyle w:val="EasyRead16"/>
              <w:rPr>
                <w:sz w:val="28"/>
                <w:szCs w:val="28"/>
              </w:rPr>
            </w:pPr>
          </w:p>
          <w:p w14:paraId="44896AE6" w14:textId="55FBFC3B" w:rsidR="00EF0591" w:rsidRPr="008E647D" w:rsidRDefault="00360A2C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important for us to check how we are going on the Strategy.</w:t>
            </w:r>
          </w:p>
        </w:tc>
      </w:tr>
      <w:tr w:rsidR="00C21825" w:rsidRPr="008E647D" w14:paraId="115B2B74" w14:textId="77777777" w:rsidTr="5FB30007">
        <w:trPr>
          <w:cantSplit/>
          <w:trHeight w:val="5387"/>
        </w:trPr>
        <w:tc>
          <w:tcPr>
            <w:tcW w:w="3158" w:type="dxa"/>
          </w:tcPr>
          <w:p w14:paraId="59F7412F" w14:textId="4C20C0F0" w:rsidR="00C21825" w:rsidRPr="008E647D" w:rsidRDefault="00CC0424" w:rsidP="0027579D">
            <w:pPr>
              <w:pStyle w:val="EasyRead16"/>
              <w:rPr>
                <w:sz w:val="28"/>
                <w:szCs w:val="28"/>
              </w:rPr>
            </w:pPr>
            <w:r w:rsidRPr="00CC0424">
              <w:rPr>
                <w:noProof/>
                <w:sz w:val="28"/>
                <w:szCs w:val="28"/>
              </w:rPr>
              <w:drawing>
                <wp:inline distT="0" distB="0" distL="0" distR="0" wp14:anchorId="351C7961" wp14:editId="669AB3E8">
                  <wp:extent cx="1868170" cy="1868170"/>
                  <wp:effectExtent l="0" t="0" r="0" b="0"/>
                  <wp:docPr id="1281605326" name="Picture 26" descr="a person pointing at a whiteboard with outcome frame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605326" name="Picture 26" descr="a person pointing at a whiteboard with outcome frame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93A623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473C1AAC" w14:textId="2C78889D" w:rsidR="00686293" w:rsidRDefault="2FAFE05C" w:rsidP="0027579D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 xml:space="preserve">We will check how we are going </w:t>
            </w:r>
            <w:r w:rsidR="71413278" w:rsidRPr="5DC344B3">
              <w:rPr>
                <w:sz w:val="28"/>
                <w:szCs w:val="28"/>
              </w:rPr>
              <w:t xml:space="preserve">using </w:t>
            </w:r>
            <w:r w:rsidRPr="5DC344B3">
              <w:rPr>
                <w:sz w:val="28"/>
                <w:szCs w:val="28"/>
              </w:rPr>
              <w:t>the</w:t>
            </w:r>
          </w:p>
          <w:p w14:paraId="467C9673" w14:textId="77777777" w:rsidR="00686293" w:rsidRDefault="00686293" w:rsidP="00686293">
            <w:pPr>
              <w:pStyle w:val="EasyRead16"/>
              <w:rPr>
                <w:sz w:val="28"/>
                <w:szCs w:val="28"/>
              </w:rPr>
            </w:pPr>
          </w:p>
          <w:p w14:paraId="34A497BD" w14:textId="4A64B9A0" w:rsidR="00686293" w:rsidRPr="00BD174F" w:rsidRDefault="2FAFE05C" w:rsidP="000B5AB3">
            <w:pPr>
              <w:pStyle w:val="EasyRead16"/>
              <w:numPr>
                <w:ilvl w:val="0"/>
                <w:numId w:val="41"/>
              </w:numPr>
              <w:rPr>
                <w:b/>
                <w:bCs/>
                <w:sz w:val="28"/>
                <w:szCs w:val="28"/>
              </w:rPr>
            </w:pPr>
            <w:r w:rsidRPr="5DC344B3">
              <w:rPr>
                <w:b/>
                <w:bCs/>
                <w:sz w:val="28"/>
                <w:szCs w:val="28"/>
              </w:rPr>
              <w:t>Outcome</w:t>
            </w:r>
            <w:r w:rsidR="72102C37" w:rsidRPr="5DC344B3">
              <w:rPr>
                <w:b/>
                <w:bCs/>
                <w:sz w:val="28"/>
                <w:szCs w:val="28"/>
              </w:rPr>
              <w:t>s</w:t>
            </w:r>
            <w:r w:rsidRPr="5DC344B3">
              <w:rPr>
                <w:b/>
                <w:bCs/>
                <w:sz w:val="28"/>
                <w:szCs w:val="28"/>
              </w:rPr>
              <w:t xml:space="preserve"> Framework</w:t>
            </w:r>
          </w:p>
          <w:p w14:paraId="295DFEF6" w14:textId="77777777" w:rsidR="00686293" w:rsidRDefault="00686293" w:rsidP="00686293">
            <w:pPr>
              <w:pStyle w:val="EasyRead16"/>
              <w:rPr>
                <w:sz w:val="28"/>
                <w:szCs w:val="28"/>
              </w:rPr>
            </w:pPr>
          </w:p>
          <w:p w14:paraId="2D45EF13" w14:textId="01B67875" w:rsidR="00686293" w:rsidRDefault="36DEB155" w:rsidP="5DC344B3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Outcome</w:t>
            </w:r>
            <w:r w:rsidR="20223DAA" w:rsidRPr="57B36216">
              <w:rPr>
                <w:sz w:val="28"/>
                <w:szCs w:val="28"/>
              </w:rPr>
              <w:t>s</w:t>
            </w:r>
            <w:r w:rsidRPr="57B36216">
              <w:rPr>
                <w:sz w:val="28"/>
                <w:szCs w:val="28"/>
              </w:rPr>
              <w:t xml:space="preserve"> Framework </w:t>
            </w:r>
            <w:r w:rsidR="76EDE0FA" w:rsidRPr="57B36216">
              <w:rPr>
                <w:sz w:val="28"/>
                <w:szCs w:val="28"/>
              </w:rPr>
              <w:t>is a pl</w:t>
            </w:r>
            <w:r w:rsidR="3CD8F910" w:rsidRPr="57B36216">
              <w:rPr>
                <w:sz w:val="28"/>
                <w:szCs w:val="28"/>
              </w:rPr>
              <w:t>an</w:t>
            </w:r>
            <w:r w:rsidR="76EDE0FA" w:rsidRPr="57B36216">
              <w:rPr>
                <w:sz w:val="28"/>
                <w:szCs w:val="28"/>
              </w:rPr>
              <w:t xml:space="preserve"> that shows </w:t>
            </w:r>
          </w:p>
          <w:p w14:paraId="03AB2064" w14:textId="77777777" w:rsidR="00C77977" w:rsidRPr="005B59AF" w:rsidRDefault="00C77977" w:rsidP="5DC344B3">
            <w:pPr>
              <w:pStyle w:val="EasyRead16"/>
              <w:rPr>
                <w:sz w:val="28"/>
                <w:szCs w:val="28"/>
              </w:rPr>
            </w:pPr>
          </w:p>
          <w:p w14:paraId="66785BD0" w14:textId="21515514" w:rsidR="00686293" w:rsidRPr="005B59AF" w:rsidRDefault="76EDE0FA" w:rsidP="57B36216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What we want to </w:t>
            </w:r>
            <w:r w:rsidR="5A34ED00" w:rsidRPr="57B36216">
              <w:rPr>
                <w:sz w:val="28"/>
                <w:szCs w:val="28"/>
              </w:rPr>
              <w:t>do</w:t>
            </w:r>
          </w:p>
          <w:p w14:paraId="7D8C7B17" w14:textId="2FDF78EE" w:rsidR="00686293" w:rsidRPr="008E647D" w:rsidRDefault="6911FFAD" w:rsidP="57B36216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How we will know if things are getting better</w:t>
            </w:r>
            <w:r w:rsidR="7D857F59" w:rsidRPr="5FB30007">
              <w:rPr>
                <w:sz w:val="28"/>
                <w:szCs w:val="28"/>
              </w:rPr>
              <w:t>.</w:t>
            </w:r>
            <w:r>
              <w:br/>
            </w:r>
          </w:p>
        </w:tc>
      </w:tr>
      <w:tr w:rsidR="00C77977" w:rsidRPr="008E647D" w14:paraId="188A00AB" w14:textId="77777777" w:rsidTr="5FB30007">
        <w:trPr>
          <w:cantSplit/>
          <w:trHeight w:val="2835"/>
        </w:trPr>
        <w:tc>
          <w:tcPr>
            <w:tcW w:w="3158" w:type="dxa"/>
          </w:tcPr>
          <w:p w14:paraId="561361DE" w14:textId="724533D6" w:rsidR="00C77977" w:rsidRPr="00CC0424" w:rsidRDefault="2361CD87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3B19BA" wp14:editId="371A149A">
                  <wp:extent cx="1868170" cy="1868170"/>
                  <wp:effectExtent l="0" t="0" r="0" b="0"/>
                  <wp:docPr id="2013133620" name="Picture 11" descr="a person with a book and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133620" name="Picture 11" descr="a person with a book and a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6E7435" w14:textId="77777777" w:rsidR="00C77977" w:rsidRDefault="00C77977" w:rsidP="00C77977">
            <w:pPr>
              <w:pStyle w:val="EasyRead16"/>
              <w:rPr>
                <w:sz w:val="28"/>
                <w:szCs w:val="28"/>
              </w:rPr>
            </w:pPr>
          </w:p>
          <w:p w14:paraId="191E56E0" w14:textId="77777777" w:rsidR="00B12A37" w:rsidRDefault="00B12A37" w:rsidP="00C77977">
            <w:pPr>
              <w:pStyle w:val="EasyRead16"/>
              <w:rPr>
                <w:sz w:val="28"/>
                <w:szCs w:val="28"/>
              </w:rPr>
            </w:pPr>
          </w:p>
          <w:p w14:paraId="409E6B5F" w14:textId="22605DA1" w:rsidR="00C77977" w:rsidRDefault="4365CB13" w:rsidP="00C77977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It helps us check if the Strategy is working for people with disability.</w:t>
            </w:r>
          </w:p>
        </w:tc>
      </w:tr>
      <w:tr w:rsidR="00C77977" w:rsidRPr="008E647D" w14:paraId="30BC9996" w14:textId="77777777" w:rsidTr="5FB30007">
        <w:trPr>
          <w:cantSplit/>
          <w:trHeight w:val="5103"/>
        </w:trPr>
        <w:tc>
          <w:tcPr>
            <w:tcW w:w="3158" w:type="dxa"/>
          </w:tcPr>
          <w:p w14:paraId="2C1B6106" w14:textId="4A0018C6" w:rsidR="00C77977" w:rsidRPr="00CC0424" w:rsidRDefault="648D0F57" w:rsidP="0027579D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C17351" wp14:editId="5D72889D">
                  <wp:extent cx="1868170" cy="1868170"/>
                  <wp:effectExtent l="0" t="0" r="0" b="0"/>
                  <wp:docPr id="829734288" name="Picture 12" descr="a person ticking off a checklist with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734288" name="Picture 12" descr="a person ticking off a checklist with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1728CFB" w14:textId="77777777" w:rsidR="00C77977" w:rsidRDefault="00C77977" w:rsidP="00C77977">
            <w:pPr>
              <w:pStyle w:val="EasyRead16"/>
              <w:rPr>
                <w:sz w:val="28"/>
                <w:szCs w:val="28"/>
              </w:rPr>
            </w:pPr>
          </w:p>
          <w:p w14:paraId="7F5F115C" w14:textId="77777777" w:rsidR="00A96455" w:rsidRDefault="4365CB13" w:rsidP="00C77977">
            <w:pPr>
              <w:pStyle w:val="EasyRead16"/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 xml:space="preserve">We use it to </w:t>
            </w:r>
          </w:p>
          <w:p w14:paraId="7D5CDCE4" w14:textId="77777777" w:rsidR="00A96455" w:rsidRDefault="00A96455" w:rsidP="00C77977">
            <w:pPr>
              <w:pStyle w:val="EasyRead16"/>
              <w:rPr>
                <w:sz w:val="28"/>
                <w:szCs w:val="28"/>
              </w:rPr>
            </w:pPr>
          </w:p>
          <w:p w14:paraId="77FEA675" w14:textId="77777777" w:rsidR="00A96455" w:rsidRDefault="17C901CC" w:rsidP="00A96455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57B36216">
              <w:rPr>
                <w:sz w:val="28"/>
                <w:szCs w:val="28"/>
              </w:rPr>
              <w:t>C</w:t>
            </w:r>
            <w:r w:rsidR="4365CB13" w:rsidRPr="57B36216">
              <w:rPr>
                <w:sz w:val="28"/>
                <w:szCs w:val="28"/>
              </w:rPr>
              <w:t>heck</w:t>
            </w:r>
            <w:r w:rsidRPr="57B36216">
              <w:rPr>
                <w:sz w:val="28"/>
                <w:szCs w:val="28"/>
              </w:rPr>
              <w:t xml:space="preserve"> how we are going</w:t>
            </w:r>
            <w:r w:rsidR="4365CB13" w:rsidRPr="57B36216">
              <w:rPr>
                <w:sz w:val="28"/>
                <w:szCs w:val="28"/>
              </w:rPr>
              <w:t xml:space="preserve"> progress </w:t>
            </w:r>
          </w:p>
          <w:p w14:paraId="3165FD8B" w14:textId="33C107DA" w:rsidR="00C77977" w:rsidRDefault="1AB4F64D" w:rsidP="00A96455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M</w:t>
            </w:r>
            <w:r w:rsidR="7C22912C" w:rsidRPr="5FB30007">
              <w:rPr>
                <w:sz w:val="28"/>
                <w:szCs w:val="28"/>
              </w:rPr>
              <w:t>ake sure we are on the right track.</w:t>
            </w:r>
          </w:p>
        </w:tc>
      </w:tr>
      <w:tr w:rsidR="000676FA" w:rsidRPr="008E647D" w14:paraId="6EFB5F9F" w14:textId="77777777" w:rsidTr="5FB30007">
        <w:trPr>
          <w:cantSplit/>
          <w:trHeight w:val="5103"/>
        </w:trPr>
        <w:tc>
          <w:tcPr>
            <w:tcW w:w="3158" w:type="dxa"/>
          </w:tcPr>
          <w:p w14:paraId="5B30D970" w14:textId="7BFAF507" w:rsidR="000676FA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9700C8" wp14:editId="6D05E094">
                  <wp:extent cx="1868170" cy="1873885"/>
                  <wp:effectExtent l="0" t="0" r="0" b="0"/>
                  <wp:docPr id="37471189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99282C" w14:textId="77777777" w:rsidR="000676FA" w:rsidRDefault="000676FA" w:rsidP="0027579D">
            <w:pPr>
              <w:pStyle w:val="EasyRead16"/>
              <w:rPr>
                <w:sz w:val="28"/>
                <w:szCs w:val="28"/>
              </w:rPr>
            </w:pPr>
          </w:p>
          <w:p w14:paraId="0D592E6F" w14:textId="306FC1A2" w:rsidR="000676FA" w:rsidRDefault="21FF6B07" w:rsidP="0027579D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 xml:space="preserve">You can go to the website to </w:t>
            </w:r>
            <w:r w:rsidR="000676FA" w:rsidRPr="5DC344B3">
              <w:rPr>
                <w:sz w:val="28"/>
                <w:szCs w:val="28"/>
              </w:rPr>
              <w:t>read more about</w:t>
            </w:r>
            <w:r w:rsidRPr="5DC344B3">
              <w:rPr>
                <w:sz w:val="28"/>
                <w:szCs w:val="28"/>
              </w:rPr>
              <w:t xml:space="preserve"> the Outcome</w:t>
            </w:r>
            <w:r w:rsidR="000676FA" w:rsidRPr="5DC344B3">
              <w:rPr>
                <w:sz w:val="28"/>
                <w:szCs w:val="28"/>
              </w:rPr>
              <w:t xml:space="preserve"> </w:t>
            </w:r>
            <w:r w:rsidRPr="5DC344B3">
              <w:rPr>
                <w:sz w:val="28"/>
                <w:szCs w:val="28"/>
              </w:rPr>
              <w:t>Framework.</w:t>
            </w:r>
          </w:p>
          <w:p w14:paraId="72783422" w14:textId="77777777" w:rsidR="000676FA" w:rsidRDefault="000676FA" w:rsidP="0027579D">
            <w:pPr>
              <w:pStyle w:val="EasyRead16"/>
              <w:rPr>
                <w:sz w:val="28"/>
                <w:szCs w:val="28"/>
              </w:rPr>
            </w:pPr>
          </w:p>
          <w:p w14:paraId="1ECC6761" w14:textId="48EBB62F" w:rsidR="00632C83" w:rsidRDefault="002C0492" w:rsidP="0027579D">
            <w:pPr>
              <w:pStyle w:val="EasyRead16"/>
              <w:rPr>
                <w:b/>
                <w:bCs/>
                <w:sz w:val="28"/>
                <w:szCs w:val="28"/>
              </w:rPr>
            </w:pPr>
            <w:hyperlink r:id="rId73" w:history="1">
              <w:r>
                <w:rPr>
                  <w:rStyle w:val="Hyperlink"/>
                  <w:sz w:val="28"/>
                  <w:szCs w:val="28"/>
                </w:rPr>
                <w:t>www.disabilitygateway.gov.au/document/3166</w:t>
              </w:r>
            </w:hyperlink>
          </w:p>
          <w:p w14:paraId="05491314" w14:textId="231F60DE" w:rsidR="00632C83" w:rsidRPr="00632C83" w:rsidRDefault="441DFD40" w:rsidP="5DC344B3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It is in</w:t>
            </w:r>
            <w:r w:rsidR="583CB02A" w:rsidRPr="5DC344B3">
              <w:rPr>
                <w:sz w:val="28"/>
                <w:szCs w:val="28"/>
              </w:rPr>
              <w:t xml:space="preserve"> Easy Read</w:t>
            </w:r>
            <w:r w:rsidR="00B21D68">
              <w:rPr>
                <w:sz w:val="28"/>
                <w:szCs w:val="28"/>
              </w:rPr>
              <w:t>.</w:t>
            </w:r>
            <w:r w:rsidR="583CB02A" w:rsidRPr="5DC344B3">
              <w:rPr>
                <w:sz w:val="28"/>
                <w:szCs w:val="28"/>
              </w:rPr>
              <w:t xml:space="preserve"> </w:t>
            </w:r>
          </w:p>
          <w:p w14:paraId="7C128EC0" w14:textId="1A60302E" w:rsidR="00632C83" w:rsidRPr="00632C83" w:rsidRDefault="00632C83" w:rsidP="5DC344B3">
            <w:pPr>
              <w:pStyle w:val="EasyRead16"/>
              <w:rPr>
                <w:sz w:val="28"/>
                <w:szCs w:val="28"/>
              </w:rPr>
            </w:pPr>
          </w:p>
        </w:tc>
      </w:tr>
      <w:tr w:rsidR="00C21825" w:rsidRPr="008E647D" w14:paraId="5DA96033" w14:textId="77777777" w:rsidTr="5FB30007">
        <w:trPr>
          <w:cantSplit/>
          <w:trHeight w:val="2835"/>
        </w:trPr>
        <w:tc>
          <w:tcPr>
            <w:tcW w:w="3158" w:type="dxa"/>
          </w:tcPr>
          <w:p w14:paraId="719EAB9F" w14:textId="22E6F64E" w:rsidR="00C21825" w:rsidRPr="008E647D" w:rsidRDefault="00CC0424" w:rsidP="0027579D">
            <w:pPr>
              <w:pStyle w:val="EasyRead16"/>
              <w:rPr>
                <w:sz w:val="28"/>
                <w:szCs w:val="28"/>
              </w:rPr>
            </w:pPr>
            <w:r w:rsidRPr="00CC0424">
              <w:rPr>
                <w:noProof/>
                <w:sz w:val="28"/>
                <w:szCs w:val="28"/>
              </w:rPr>
              <w:drawing>
                <wp:inline distT="0" distB="0" distL="0" distR="0" wp14:anchorId="44868734" wp14:editId="0E76CE29">
                  <wp:extent cx="1868170" cy="1868170"/>
                  <wp:effectExtent l="0" t="0" r="0" b="0"/>
                  <wp:docPr id="2110192010" name="Picture 27" descr="A person sitting at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192010" name="Picture 27" descr="A person sitting at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3CAE94" w14:textId="77777777" w:rsidR="00C21825" w:rsidRDefault="00C21825" w:rsidP="001A79E2">
            <w:pPr>
              <w:pStyle w:val="EasyRead16"/>
              <w:rPr>
                <w:sz w:val="28"/>
                <w:szCs w:val="28"/>
              </w:rPr>
            </w:pPr>
          </w:p>
          <w:p w14:paraId="6B46980E" w14:textId="77777777" w:rsidR="00686293" w:rsidRPr="00155939" w:rsidRDefault="00686293" w:rsidP="000B5AB3">
            <w:pPr>
              <w:pStyle w:val="EasyRead16"/>
              <w:numPr>
                <w:ilvl w:val="0"/>
                <w:numId w:val="41"/>
              </w:numPr>
              <w:rPr>
                <w:b/>
                <w:bCs/>
                <w:sz w:val="28"/>
                <w:szCs w:val="28"/>
              </w:rPr>
            </w:pPr>
            <w:r w:rsidRPr="00155939">
              <w:rPr>
                <w:b/>
                <w:bCs/>
                <w:sz w:val="28"/>
                <w:szCs w:val="28"/>
              </w:rPr>
              <w:t>Survey</w:t>
            </w:r>
          </w:p>
          <w:p w14:paraId="6B76F214" w14:textId="77777777" w:rsidR="00686293" w:rsidRDefault="00686293" w:rsidP="00686293">
            <w:pPr>
              <w:pStyle w:val="EasyRead16"/>
              <w:rPr>
                <w:sz w:val="28"/>
                <w:szCs w:val="28"/>
              </w:rPr>
            </w:pPr>
          </w:p>
          <w:p w14:paraId="6F2AF296" w14:textId="012B3082" w:rsidR="00686293" w:rsidRPr="008E647D" w:rsidRDefault="00155939" w:rsidP="00686293">
            <w:pPr>
              <w:pStyle w:val="EasyRead16"/>
              <w:rPr>
                <w:sz w:val="28"/>
                <w:szCs w:val="28"/>
              </w:rPr>
            </w:pPr>
            <w:r w:rsidRPr="002F10C0">
              <w:rPr>
                <w:sz w:val="28"/>
                <w:szCs w:val="28"/>
              </w:rPr>
              <w:t xml:space="preserve">Surveys </w:t>
            </w:r>
            <w:r>
              <w:rPr>
                <w:sz w:val="28"/>
                <w:szCs w:val="28"/>
              </w:rPr>
              <w:t>have</w:t>
            </w:r>
            <w:r w:rsidRPr="002F10C0">
              <w:rPr>
                <w:sz w:val="28"/>
                <w:szCs w:val="28"/>
              </w:rPr>
              <w:t xml:space="preserve"> questions </w:t>
            </w:r>
            <w:r>
              <w:rPr>
                <w:sz w:val="28"/>
                <w:szCs w:val="28"/>
              </w:rPr>
              <w:t xml:space="preserve">about </w:t>
            </w:r>
            <w:r w:rsidRPr="002F10C0">
              <w:rPr>
                <w:sz w:val="28"/>
                <w:szCs w:val="28"/>
              </w:rPr>
              <w:t>your ideas.</w:t>
            </w:r>
          </w:p>
        </w:tc>
      </w:tr>
      <w:tr w:rsidR="00C21825" w:rsidRPr="008E647D" w14:paraId="0040E0CE" w14:textId="77777777" w:rsidTr="5FB30007">
        <w:trPr>
          <w:cantSplit/>
          <w:trHeight w:val="5103"/>
        </w:trPr>
        <w:tc>
          <w:tcPr>
            <w:tcW w:w="3158" w:type="dxa"/>
          </w:tcPr>
          <w:p w14:paraId="45DC5A2C" w14:textId="22CC236E" w:rsidR="00C21825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77F307" wp14:editId="70B312A1">
                  <wp:extent cx="1868170" cy="1873885"/>
                  <wp:effectExtent l="0" t="0" r="0" b="0"/>
                  <wp:docPr id="1608126083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97BCE3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585B0043" w14:textId="77777777" w:rsidR="007E409A" w:rsidRDefault="007E409A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more about the survey.</w:t>
            </w:r>
          </w:p>
          <w:p w14:paraId="6A306208" w14:textId="77777777" w:rsidR="007E409A" w:rsidRDefault="007E409A" w:rsidP="0027579D">
            <w:pPr>
              <w:pStyle w:val="EasyRead16"/>
              <w:rPr>
                <w:sz w:val="28"/>
                <w:szCs w:val="28"/>
              </w:rPr>
            </w:pPr>
          </w:p>
          <w:p w14:paraId="09B6028A" w14:textId="57190E2B" w:rsidR="007E409A" w:rsidRDefault="001F1F51" w:rsidP="0027579D">
            <w:pPr>
              <w:pStyle w:val="EasyRead16"/>
              <w:rPr>
                <w:sz w:val="28"/>
                <w:szCs w:val="28"/>
              </w:rPr>
            </w:pPr>
            <w:hyperlink r:id="rId75" w:history="1">
              <w:r>
                <w:rPr>
                  <w:rStyle w:val="Hyperlink"/>
                  <w:sz w:val="28"/>
                  <w:szCs w:val="28"/>
                </w:rPr>
                <w:t>www.disabilitygateway.gov.au/document/13761</w:t>
              </w:r>
            </w:hyperlink>
          </w:p>
          <w:p w14:paraId="17B52547" w14:textId="77777777" w:rsidR="001F1F51" w:rsidRDefault="001F1F51" w:rsidP="0027579D">
            <w:pPr>
              <w:pStyle w:val="EasyRead16"/>
              <w:rPr>
                <w:sz w:val="28"/>
                <w:szCs w:val="28"/>
              </w:rPr>
            </w:pPr>
          </w:p>
          <w:p w14:paraId="317C1510" w14:textId="068C1371" w:rsidR="007E409A" w:rsidRPr="008E647D" w:rsidRDefault="779FC6EB" w:rsidP="0027579D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It is in Easy Read.</w:t>
            </w:r>
          </w:p>
        </w:tc>
      </w:tr>
      <w:tr w:rsidR="007E409A" w:rsidRPr="008E647D" w14:paraId="1AD1CAC3" w14:textId="77777777" w:rsidTr="5FB30007">
        <w:trPr>
          <w:cantSplit/>
          <w:trHeight w:val="5103"/>
        </w:trPr>
        <w:tc>
          <w:tcPr>
            <w:tcW w:w="3158" w:type="dxa"/>
          </w:tcPr>
          <w:p w14:paraId="45C06705" w14:textId="126F7E0B" w:rsidR="007E409A" w:rsidRPr="008E647D" w:rsidRDefault="008F2F58" w:rsidP="0027579D">
            <w:pPr>
              <w:pStyle w:val="EasyRead16"/>
              <w:rPr>
                <w:sz w:val="28"/>
                <w:szCs w:val="28"/>
              </w:rPr>
            </w:pPr>
            <w:r w:rsidRPr="008F2F58">
              <w:rPr>
                <w:noProof/>
                <w:sz w:val="28"/>
                <w:szCs w:val="28"/>
              </w:rPr>
              <w:drawing>
                <wp:inline distT="0" distB="0" distL="0" distR="0" wp14:anchorId="48484F52" wp14:editId="4565BFE5">
                  <wp:extent cx="1868170" cy="1868170"/>
                  <wp:effectExtent l="0" t="0" r="0" b="0"/>
                  <wp:docPr id="1985151236" name="Picture 28" descr="A person and person holding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151236" name="Picture 28" descr="A person and person holding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36E40D" w14:textId="77777777" w:rsidR="007E409A" w:rsidRDefault="007E409A" w:rsidP="0027579D">
            <w:pPr>
              <w:pStyle w:val="EasyRead16"/>
              <w:rPr>
                <w:sz w:val="28"/>
                <w:szCs w:val="28"/>
              </w:rPr>
            </w:pPr>
          </w:p>
          <w:p w14:paraId="40F1A82D" w14:textId="77777777" w:rsidR="00032BE8" w:rsidRDefault="00032BE8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</w:p>
          <w:p w14:paraId="19339B5A" w14:textId="77777777" w:rsidR="00032BE8" w:rsidRDefault="00032BE8" w:rsidP="0027579D">
            <w:pPr>
              <w:pStyle w:val="EasyRead16"/>
              <w:rPr>
                <w:sz w:val="28"/>
                <w:szCs w:val="28"/>
              </w:rPr>
            </w:pPr>
          </w:p>
          <w:p w14:paraId="170210F6" w14:textId="77777777" w:rsidR="00032BE8" w:rsidRDefault="00032BE8" w:rsidP="000B5AB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Outcome Framework</w:t>
            </w:r>
          </w:p>
          <w:p w14:paraId="09467721" w14:textId="77777777" w:rsidR="00032BE8" w:rsidRDefault="00032BE8" w:rsidP="000B5AB3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Survey</w:t>
            </w:r>
          </w:p>
          <w:p w14:paraId="28A0EAF8" w14:textId="77777777" w:rsidR="00032BE8" w:rsidRDefault="00032BE8" w:rsidP="00032BE8">
            <w:pPr>
              <w:pStyle w:val="EasyRead16"/>
              <w:rPr>
                <w:sz w:val="28"/>
                <w:szCs w:val="28"/>
              </w:rPr>
            </w:pPr>
          </w:p>
          <w:p w14:paraId="24AAF2ED" w14:textId="77777777" w:rsidR="00032BE8" w:rsidRDefault="00032BE8" w:rsidP="00032BE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help show areas that </w:t>
            </w:r>
            <w:r w:rsidR="00EE5F22">
              <w:rPr>
                <w:sz w:val="28"/>
                <w:szCs w:val="28"/>
              </w:rPr>
              <w:t>have improved.</w:t>
            </w:r>
          </w:p>
          <w:p w14:paraId="35D19B1A" w14:textId="77777777" w:rsidR="00EE5F22" w:rsidRDefault="00EE5F22" w:rsidP="00032BE8">
            <w:pPr>
              <w:pStyle w:val="EasyRead16"/>
              <w:rPr>
                <w:sz w:val="28"/>
                <w:szCs w:val="28"/>
              </w:rPr>
            </w:pPr>
          </w:p>
          <w:p w14:paraId="013CF6B9" w14:textId="42B56B88" w:rsidR="00EE5F22" w:rsidRDefault="00EE5F22" w:rsidP="00032BE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do this by collecting data.</w:t>
            </w:r>
          </w:p>
        </w:tc>
      </w:tr>
      <w:tr w:rsidR="00EE5F22" w:rsidRPr="008E647D" w14:paraId="3AB3F538" w14:textId="77777777" w:rsidTr="5FB30007">
        <w:trPr>
          <w:cantSplit/>
          <w:trHeight w:val="2835"/>
        </w:trPr>
        <w:tc>
          <w:tcPr>
            <w:tcW w:w="3158" w:type="dxa"/>
          </w:tcPr>
          <w:p w14:paraId="4E9C8AB8" w14:textId="69CC7FBE" w:rsidR="00EE5F22" w:rsidRPr="008E647D" w:rsidRDefault="00A71CE3" w:rsidP="0027579D">
            <w:pPr>
              <w:pStyle w:val="EasyRead16"/>
              <w:rPr>
                <w:sz w:val="28"/>
                <w:szCs w:val="28"/>
              </w:rPr>
            </w:pPr>
            <w:r w:rsidRPr="00A71CE3">
              <w:rPr>
                <w:noProof/>
                <w:sz w:val="28"/>
                <w:szCs w:val="28"/>
              </w:rPr>
              <w:drawing>
                <wp:inline distT="0" distB="0" distL="0" distR="0" wp14:anchorId="77138FDC" wp14:editId="75F0EF52">
                  <wp:extent cx="1868170" cy="1868170"/>
                  <wp:effectExtent l="0" t="0" r="0" b="0"/>
                  <wp:docPr id="1378640558" name="Picture 29" descr="A person writing on a clipboard next to colourful graph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640558" name="Picture 29" descr="A person writing on a clipboard next to colourful graph ba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728DFE0" w14:textId="77777777" w:rsidR="00EE5F22" w:rsidRDefault="00EE5F22" w:rsidP="0027579D">
            <w:pPr>
              <w:pStyle w:val="EasyRead16"/>
              <w:rPr>
                <w:sz w:val="28"/>
                <w:szCs w:val="28"/>
              </w:rPr>
            </w:pPr>
          </w:p>
          <w:p w14:paraId="73D64676" w14:textId="77777777" w:rsidR="00EE5F22" w:rsidRDefault="00EE5F22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government is </w:t>
            </w:r>
            <w:r w:rsidR="008E4849">
              <w:rPr>
                <w:sz w:val="28"/>
                <w:szCs w:val="28"/>
              </w:rPr>
              <w:t>improving the way they</w:t>
            </w:r>
          </w:p>
          <w:p w14:paraId="60DDDB83" w14:textId="77777777" w:rsidR="008E4849" w:rsidRDefault="008E4849" w:rsidP="0027579D">
            <w:pPr>
              <w:pStyle w:val="EasyRead16"/>
              <w:rPr>
                <w:sz w:val="28"/>
                <w:szCs w:val="28"/>
              </w:rPr>
            </w:pPr>
          </w:p>
          <w:p w14:paraId="668295A6" w14:textId="12B8BFF1" w:rsidR="008E4849" w:rsidRDefault="008E4849" w:rsidP="000B5AB3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Collect data</w:t>
            </w:r>
          </w:p>
        </w:tc>
      </w:tr>
      <w:tr w:rsidR="008E4849" w:rsidRPr="008E647D" w14:paraId="79A49629" w14:textId="77777777" w:rsidTr="5FB30007">
        <w:trPr>
          <w:cantSplit/>
          <w:trHeight w:val="5670"/>
        </w:trPr>
        <w:tc>
          <w:tcPr>
            <w:tcW w:w="3158" w:type="dxa"/>
          </w:tcPr>
          <w:p w14:paraId="09BD9AA2" w14:textId="248B6BA3" w:rsidR="008E4849" w:rsidRPr="008E647D" w:rsidRDefault="00A71CE3" w:rsidP="0027579D">
            <w:pPr>
              <w:pStyle w:val="EasyRead16"/>
              <w:rPr>
                <w:sz w:val="28"/>
                <w:szCs w:val="28"/>
              </w:rPr>
            </w:pPr>
            <w:r w:rsidRPr="00A71CE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1E17ADC" wp14:editId="0F52C8E0">
                  <wp:extent cx="1868170" cy="1868170"/>
                  <wp:effectExtent l="0" t="0" r="0" b="0"/>
                  <wp:docPr id="1610983197" name="Picture 30" descr="a person holding a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983197" name="Picture 30" descr="a person holding a rep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704ED35" w14:textId="77777777" w:rsidR="008E4849" w:rsidRDefault="008E4849" w:rsidP="0027579D">
            <w:pPr>
              <w:pStyle w:val="EasyRead16"/>
              <w:rPr>
                <w:sz w:val="28"/>
                <w:szCs w:val="28"/>
              </w:rPr>
            </w:pPr>
          </w:p>
          <w:p w14:paraId="2F2FEE8F" w14:textId="77777777" w:rsidR="008E4849" w:rsidRDefault="008E4849" w:rsidP="0027579D">
            <w:pPr>
              <w:pStyle w:val="EasyRead16"/>
              <w:rPr>
                <w:sz w:val="28"/>
                <w:szCs w:val="28"/>
              </w:rPr>
            </w:pPr>
          </w:p>
          <w:p w14:paraId="64AFE03C" w14:textId="77777777" w:rsidR="008E4849" w:rsidRDefault="008E4849" w:rsidP="000B5AB3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Write report</w:t>
            </w:r>
            <w:r w:rsidR="00751C36">
              <w:rPr>
                <w:sz w:val="28"/>
                <w:szCs w:val="28"/>
              </w:rPr>
              <w:t>s about the data.</w:t>
            </w:r>
          </w:p>
          <w:p w14:paraId="39FBD147" w14:textId="77777777" w:rsidR="00751C36" w:rsidRDefault="00751C36" w:rsidP="00751C36">
            <w:pPr>
              <w:pStyle w:val="EasyRead16"/>
              <w:rPr>
                <w:sz w:val="28"/>
                <w:szCs w:val="28"/>
              </w:rPr>
            </w:pPr>
          </w:p>
          <w:p w14:paraId="6E104398" w14:textId="77777777" w:rsidR="00751C36" w:rsidRDefault="00751C36" w:rsidP="00751C3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reports help to </w:t>
            </w:r>
          </w:p>
          <w:p w14:paraId="2E66780E" w14:textId="77777777" w:rsidR="00751C36" w:rsidRDefault="00751C36" w:rsidP="00751C36">
            <w:pPr>
              <w:pStyle w:val="EasyRead16"/>
              <w:rPr>
                <w:sz w:val="28"/>
                <w:szCs w:val="28"/>
              </w:rPr>
            </w:pPr>
          </w:p>
          <w:p w14:paraId="0A3BEEC8" w14:textId="77777777" w:rsidR="00751C36" w:rsidRDefault="00751C36" w:rsidP="000B5AB3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good policies</w:t>
            </w:r>
          </w:p>
          <w:p w14:paraId="49E1E1E9" w14:textId="03AA83AF" w:rsidR="00751C36" w:rsidRPr="008F032B" w:rsidRDefault="00751C36" w:rsidP="000B5AB3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Find </w:t>
            </w:r>
            <w:r w:rsidRPr="008F032B">
              <w:rPr>
                <w:b/>
                <w:bCs/>
                <w:sz w:val="28"/>
                <w:szCs w:val="28"/>
              </w:rPr>
              <w:t>gaps</w:t>
            </w:r>
            <w:r>
              <w:rPr>
                <w:sz w:val="28"/>
                <w:szCs w:val="28"/>
              </w:rPr>
              <w:t>.</w:t>
            </w:r>
          </w:p>
        </w:tc>
      </w:tr>
      <w:tr w:rsidR="008F032B" w:rsidRPr="008E647D" w14:paraId="0E4D3463" w14:textId="77777777" w:rsidTr="5FB30007">
        <w:trPr>
          <w:cantSplit/>
          <w:trHeight w:val="4536"/>
        </w:trPr>
        <w:tc>
          <w:tcPr>
            <w:tcW w:w="3158" w:type="dxa"/>
          </w:tcPr>
          <w:p w14:paraId="64EDE1C7" w14:textId="21EA04A6" w:rsidR="008F032B" w:rsidRPr="008E647D" w:rsidRDefault="00D964EF" w:rsidP="0027579D">
            <w:pPr>
              <w:pStyle w:val="EasyRead16"/>
              <w:rPr>
                <w:sz w:val="28"/>
                <w:szCs w:val="28"/>
              </w:rPr>
            </w:pPr>
            <w:r w:rsidRPr="00D964EF">
              <w:rPr>
                <w:noProof/>
                <w:sz w:val="28"/>
                <w:szCs w:val="28"/>
              </w:rPr>
              <w:drawing>
                <wp:inline distT="0" distB="0" distL="0" distR="0" wp14:anchorId="66E8CDC7" wp14:editId="55934F37">
                  <wp:extent cx="1868170" cy="1868170"/>
                  <wp:effectExtent l="0" t="0" r="0" b="0"/>
                  <wp:docPr id="1876178818" name="Picture 72" descr="a person talking to people with what currently happens underneath with a line with people sitting at a table with what should hap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178818" name="Picture 72" descr="a person talking to people with what currently happens underneath with a line with people sitting at a table with what should hap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F63151" w14:textId="77777777" w:rsidR="008F032B" w:rsidRDefault="008F032B" w:rsidP="008F032B">
            <w:pPr>
              <w:pStyle w:val="EasyRead16"/>
              <w:rPr>
                <w:sz w:val="28"/>
                <w:szCs w:val="28"/>
              </w:rPr>
            </w:pPr>
          </w:p>
          <w:p w14:paraId="6DCEBE20" w14:textId="77777777" w:rsidR="008F032B" w:rsidRPr="00076211" w:rsidRDefault="008F032B" w:rsidP="008F032B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Gaps are the difference between</w:t>
            </w:r>
          </w:p>
          <w:p w14:paraId="2F60B954" w14:textId="77777777" w:rsidR="008F032B" w:rsidRPr="00076211" w:rsidRDefault="008F032B" w:rsidP="008F032B">
            <w:pPr>
              <w:pStyle w:val="EasyRead16"/>
              <w:rPr>
                <w:sz w:val="28"/>
                <w:szCs w:val="28"/>
              </w:rPr>
            </w:pPr>
          </w:p>
          <w:p w14:paraId="2CB28DFB" w14:textId="77777777" w:rsidR="008F032B" w:rsidRPr="00076211" w:rsidRDefault="008F032B" w:rsidP="000B5AB3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What currently happens</w:t>
            </w:r>
          </w:p>
          <w:p w14:paraId="14FB7892" w14:textId="58FD8E14" w:rsidR="008F032B" w:rsidRDefault="008F032B" w:rsidP="000B5AB3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What should happen.</w:t>
            </w:r>
          </w:p>
        </w:tc>
      </w:tr>
      <w:tr w:rsidR="00001DEA" w:rsidRPr="008E647D" w14:paraId="07BA5F70" w14:textId="77777777" w:rsidTr="5FB30007">
        <w:trPr>
          <w:cantSplit/>
          <w:trHeight w:val="2835"/>
        </w:trPr>
        <w:tc>
          <w:tcPr>
            <w:tcW w:w="3158" w:type="dxa"/>
          </w:tcPr>
          <w:p w14:paraId="7F09C3FF" w14:textId="35B725F0" w:rsidR="00001DEA" w:rsidRPr="008E647D" w:rsidRDefault="00234FC1" w:rsidP="0027579D">
            <w:pPr>
              <w:pStyle w:val="EasyRead16"/>
              <w:rPr>
                <w:sz w:val="28"/>
                <w:szCs w:val="28"/>
              </w:rPr>
            </w:pPr>
            <w:r w:rsidRPr="00234FC1">
              <w:rPr>
                <w:noProof/>
                <w:sz w:val="28"/>
                <w:szCs w:val="28"/>
              </w:rPr>
              <w:drawing>
                <wp:inline distT="0" distB="0" distL="0" distR="0" wp14:anchorId="70BF8E34" wp14:editId="200CB294">
                  <wp:extent cx="1868170" cy="1868170"/>
                  <wp:effectExtent l="0" t="0" r="0" b="0"/>
                  <wp:docPr id="41745981" name="Picture 64" descr="A group of people in a room with a graph and a person standing in front of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5981" name="Picture 64" descr="A group of people in a room with a graph and a person standing in front of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240C20E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</w:p>
          <w:p w14:paraId="1A3CAD59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</w:p>
          <w:p w14:paraId="1E9B41FF" w14:textId="77777777" w:rsidR="00A12D23" w:rsidRDefault="00001DEA" w:rsidP="008F03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00241A31">
              <w:rPr>
                <w:b/>
                <w:sz w:val="28"/>
                <w:szCs w:val="28"/>
              </w:rPr>
              <w:t>Data Improvement Plan</w:t>
            </w:r>
            <w:r>
              <w:rPr>
                <w:sz w:val="28"/>
                <w:szCs w:val="28"/>
              </w:rPr>
              <w:t xml:space="preserve"> will help </w:t>
            </w:r>
          </w:p>
          <w:p w14:paraId="32B9037E" w14:textId="77777777" w:rsidR="00A12D23" w:rsidRDefault="00A12D23" w:rsidP="008F032B">
            <w:pPr>
              <w:pStyle w:val="EasyRead16"/>
              <w:rPr>
                <w:sz w:val="28"/>
                <w:szCs w:val="28"/>
              </w:rPr>
            </w:pPr>
          </w:p>
          <w:p w14:paraId="6A686692" w14:textId="77777777" w:rsidR="00A12D23" w:rsidRDefault="00A12D23" w:rsidP="000B5AB3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001DEA">
              <w:rPr>
                <w:sz w:val="28"/>
                <w:szCs w:val="28"/>
              </w:rPr>
              <w:t>ollect better data</w:t>
            </w:r>
          </w:p>
          <w:p w14:paraId="1C939214" w14:textId="0A667E3D" w:rsidR="003630AE" w:rsidRDefault="003630AE" w:rsidP="000B5AB3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Do better reporting</w:t>
            </w:r>
            <w:r w:rsidR="00543429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</w:p>
          <w:p w14:paraId="34B10FDD" w14:textId="0F661ED4" w:rsidR="00001DEA" w:rsidRDefault="00001DEA" w:rsidP="00244CEA">
            <w:pPr>
              <w:pStyle w:val="EasyRead16"/>
              <w:rPr>
                <w:sz w:val="28"/>
                <w:szCs w:val="28"/>
              </w:rPr>
            </w:pPr>
          </w:p>
        </w:tc>
      </w:tr>
      <w:tr w:rsidR="00001DEA" w:rsidRPr="008E647D" w14:paraId="6F39206A" w14:textId="77777777" w:rsidTr="5FB30007">
        <w:trPr>
          <w:cantSplit/>
          <w:trHeight w:val="2835"/>
        </w:trPr>
        <w:tc>
          <w:tcPr>
            <w:tcW w:w="3158" w:type="dxa"/>
          </w:tcPr>
          <w:p w14:paraId="10BA2B14" w14:textId="3C3BCD55" w:rsidR="00001DEA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40FA70" wp14:editId="20D47C3F">
                  <wp:extent cx="1868170" cy="1873885"/>
                  <wp:effectExtent l="0" t="0" r="0" b="0"/>
                  <wp:docPr id="1338616450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ACA8E3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</w:p>
          <w:p w14:paraId="45BA2219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the Data Improvement Plan.</w:t>
            </w:r>
          </w:p>
          <w:p w14:paraId="713F56CD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</w:p>
          <w:p w14:paraId="4D9C39BA" w14:textId="391DEAC5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  <w:hyperlink r:id="rId81" w:history="1">
              <w:r>
                <w:rPr>
                  <w:rStyle w:val="Hyperlink"/>
                  <w:sz w:val="28"/>
                  <w:szCs w:val="28"/>
                </w:rPr>
                <w:t>www.disabilitygateway.gov.au/document/10981</w:t>
              </w:r>
            </w:hyperlink>
          </w:p>
          <w:p w14:paraId="53CA84E8" w14:textId="7777777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</w:p>
          <w:p w14:paraId="51135F3A" w14:textId="7E5C2307" w:rsidR="00001DEA" w:rsidRDefault="00001DEA" w:rsidP="008F03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2AC60EC8" w14:textId="77777777" w:rsidR="00C21825" w:rsidRDefault="00C21825" w:rsidP="00C21825">
      <w:pPr>
        <w:rPr>
          <w:b/>
          <w:bCs/>
        </w:rPr>
      </w:pPr>
      <w:r>
        <w:rPr>
          <w:b/>
          <w:bCs/>
        </w:rPr>
        <w:br w:type="page"/>
      </w:r>
    </w:p>
    <w:p w14:paraId="0B31C5A8" w14:textId="6020983B" w:rsidR="00C21825" w:rsidRPr="00E539A1" w:rsidRDefault="00C370BE" w:rsidP="00C21825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Governance</w:t>
      </w:r>
    </w:p>
    <w:p w14:paraId="0F787DF3" w14:textId="77777777" w:rsidR="00C21825" w:rsidRDefault="00C21825" w:rsidP="00C21825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21825" w:rsidRPr="008E647D" w14:paraId="05D704CD" w14:textId="77777777" w:rsidTr="000E1795">
        <w:trPr>
          <w:cantSplit/>
          <w:trHeight w:val="3402"/>
        </w:trPr>
        <w:tc>
          <w:tcPr>
            <w:tcW w:w="3158" w:type="dxa"/>
          </w:tcPr>
          <w:p w14:paraId="1C84846F" w14:textId="32D9906C" w:rsidR="00C21825" w:rsidRPr="008E647D" w:rsidRDefault="00BC736A" w:rsidP="0027579D">
            <w:pPr>
              <w:pStyle w:val="EasyRead16"/>
              <w:rPr>
                <w:sz w:val="28"/>
                <w:szCs w:val="28"/>
              </w:rPr>
            </w:pPr>
            <w:r w:rsidRPr="00BC736A">
              <w:rPr>
                <w:noProof/>
                <w:sz w:val="28"/>
                <w:szCs w:val="28"/>
              </w:rPr>
              <w:drawing>
                <wp:inline distT="0" distB="0" distL="0" distR="0" wp14:anchorId="0E206795" wp14:editId="1A87FDCC">
                  <wp:extent cx="1868170" cy="1868170"/>
                  <wp:effectExtent l="0" t="0" r="0" b="0"/>
                  <wp:docPr id="1901335415" name="Picture 31" descr="A group of people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335415" name="Picture 31" descr="A group of people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D0C6EF7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0AB7A0A0" w14:textId="77777777" w:rsidR="00EC3453" w:rsidRDefault="00EC3453" w:rsidP="0027579D">
            <w:pPr>
              <w:pStyle w:val="EasyRead16"/>
              <w:rPr>
                <w:sz w:val="28"/>
                <w:szCs w:val="28"/>
              </w:rPr>
            </w:pPr>
          </w:p>
          <w:p w14:paraId="22D94FCC" w14:textId="62C38A25" w:rsidR="00A12D23" w:rsidRPr="008E647D" w:rsidRDefault="00A12D23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Governance helps</w:t>
            </w:r>
            <w:r w:rsidR="00EC3453">
              <w:rPr>
                <w:sz w:val="28"/>
                <w:szCs w:val="28"/>
              </w:rPr>
              <w:t xml:space="preserve"> governments work together.</w:t>
            </w:r>
          </w:p>
        </w:tc>
      </w:tr>
      <w:tr w:rsidR="00C21825" w:rsidRPr="008E647D" w14:paraId="6ACE5794" w14:textId="77777777" w:rsidTr="000E1795">
        <w:trPr>
          <w:cantSplit/>
          <w:trHeight w:val="3402"/>
        </w:trPr>
        <w:tc>
          <w:tcPr>
            <w:tcW w:w="3158" w:type="dxa"/>
          </w:tcPr>
          <w:p w14:paraId="24DFEF16" w14:textId="440F2238" w:rsidR="00C21825" w:rsidRPr="008E647D" w:rsidRDefault="00234FA3" w:rsidP="0027579D">
            <w:pPr>
              <w:pStyle w:val="EasyRead16"/>
              <w:rPr>
                <w:sz w:val="28"/>
                <w:szCs w:val="28"/>
              </w:rPr>
            </w:pPr>
            <w:r w:rsidRPr="00234FA3">
              <w:rPr>
                <w:noProof/>
                <w:sz w:val="28"/>
                <w:szCs w:val="28"/>
              </w:rPr>
              <w:drawing>
                <wp:inline distT="0" distB="0" distL="0" distR="0" wp14:anchorId="633D6A60" wp14:editId="712B15C1">
                  <wp:extent cx="1868170" cy="1868170"/>
                  <wp:effectExtent l="0" t="0" r="0" b="0"/>
                  <wp:docPr id="1568504128" name="Picture 66" descr="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504128" name="Picture 66" descr="people shak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37A40BC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9E7F311" w14:textId="77777777" w:rsidR="00EC3453" w:rsidRDefault="00EC3453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keeps them </w:t>
            </w:r>
            <w:r w:rsidRPr="00395C8D">
              <w:rPr>
                <w:b/>
                <w:bCs/>
                <w:sz w:val="28"/>
                <w:szCs w:val="28"/>
              </w:rPr>
              <w:t>responsible</w:t>
            </w:r>
            <w:r>
              <w:rPr>
                <w:sz w:val="28"/>
                <w:szCs w:val="28"/>
              </w:rPr>
              <w:t xml:space="preserve"> for</w:t>
            </w:r>
            <w:r w:rsidR="003C6CAC">
              <w:rPr>
                <w:sz w:val="28"/>
                <w:szCs w:val="28"/>
              </w:rPr>
              <w:t xml:space="preserve"> what they have said they would do.</w:t>
            </w:r>
          </w:p>
          <w:p w14:paraId="3777305B" w14:textId="77777777" w:rsidR="00395C8D" w:rsidRDefault="00395C8D" w:rsidP="0027579D">
            <w:pPr>
              <w:pStyle w:val="EasyRead16"/>
              <w:rPr>
                <w:sz w:val="28"/>
                <w:szCs w:val="28"/>
              </w:rPr>
            </w:pPr>
          </w:p>
          <w:p w14:paraId="3DE3E4D3" w14:textId="7286E268" w:rsidR="00395C8D" w:rsidRPr="008E647D" w:rsidRDefault="00395C8D" w:rsidP="0027579D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Responsib</w:t>
            </w:r>
            <w:r>
              <w:rPr>
                <w:sz w:val="28"/>
                <w:szCs w:val="28"/>
              </w:rPr>
              <w:t>le means</w:t>
            </w:r>
            <w:r w:rsidRPr="007C52FC">
              <w:rPr>
                <w:sz w:val="28"/>
                <w:szCs w:val="28"/>
              </w:rPr>
              <w:t xml:space="preserve"> the things you need to do.</w:t>
            </w:r>
          </w:p>
        </w:tc>
      </w:tr>
      <w:tr w:rsidR="00C21825" w:rsidRPr="008E647D" w14:paraId="73F547CF" w14:textId="77777777" w:rsidTr="000E1795">
        <w:trPr>
          <w:cantSplit/>
          <w:trHeight w:val="2835"/>
        </w:trPr>
        <w:tc>
          <w:tcPr>
            <w:tcW w:w="3158" w:type="dxa"/>
          </w:tcPr>
          <w:p w14:paraId="0902BC4F" w14:textId="1B4BACD4" w:rsidR="00C21825" w:rsidRPr="008E647D" w:rsidRDefault="00E94D53" w:rsidP="0027579D">
            <w:pPr>
              <w:pStyle w:val="EasyRead16"/>
              <w:rPr>
                <w:sz w:val="28"/>
                <w:szCs w:val="28"/>
              </w:rPr>
            </w:pPr>
            <w:r w:rsidRPr="00E94D53">
              <w:rPr>
                <w:noProof/>
                <w:sz w:val="28"/>
                <w:szCs w:val="28"/>
              </w:rPr>
              <w:drawing>
                <wp:inline distT="0" distB="0" distL="0" distR="0" wp14:anchorId="2EF7E7A0" wp14:editId="45FB525B">
                  <wp:extent cx="1868170" cy="1868170"/>
                  <wp:effectExtent l="0" t="0" r="0" b="0"/>
                  <wp:docPr id="1124572322" name="Picture 32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572322" name="Picture 32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8F22066" w14:textId="77777777" w:rsidR="00AE78DD" w:rsidRDefault="00AE78DD" w:rsidP="00CB56A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F85526F" w14:textId="26676DF5" w:rsidR="00CB56A4" w:rsidRPr="00C20C49" w:rsidRDefault="00CB56A4" w:rsidP="00CB56A4">
            <w:pPr>
              <w:pStyle w:val="EasyRead16"/>
              <w:rPr>
                <w:rFonts w:cs="Arial"/>
                <w:sz w:val="28"/>
                <w:szCs w:val="28"/>
              </w:rPr>
            </w:pPr>
            <w:r w:rsidRPr="00C20C49">
              <w:rPr>
                <w:rFonts w:cs="Arial"/>
                <w:sz w:val="28"/>
                <w:szCs w:val="28"/>
              </w:rPr>
              <w:t xml:space="preserve">The </w:t>
            </w:r>
            <w:r w:rsidRPr="00C20C49">
              <w:rPr>
                <w:rFonts w:cs="Arial"/>
                <w:b/>
                <w:bCs/>
                <w:sz w:val="28"/>
                <w:szCs w:val="28"/>
              </w:rPr>
              <w:t xml:space="preserve">Disability Reform Ministerial Council </w:t>
            </w:r>
            <w:r w:rsidRPr="00C20C49">
              <w:rPr>
                <w:rFonts w:cs="Arial"/>
                <w:sz w:val="28"/>
                <w:szCs w:val="28"/>
              </w:rPr>
              <w:t xml:space="preserve">is a group of Disability </w:t>
            </w:r>
            <w:r w:rsidRPr="00C20C49">
              <w:rPr>
                <w:rFonts w:cs="Arial"/>
                <w:b/>
                <w:bCs/>
                <w:sz w:val="28"/>
                <w:szCs w:val="28"/>
              </w:rPr>
              <w:t>Ministers</w:t>
            </w:r>
            <w:r w:rsidRPr="00C20C49">
              <w:rPr>
                <w:rFonts w:cs="Arial"/>
                <w:sz w:val="28"/>
                <w:szCs w:val="28"/>
              </w:rPr>
              <w:t xml:space="preserve"> from </w:t>
            </w:r>
          </w:p>
          <w:p w14:paraId="38B86D6D" w14:textId="77777777" w:rsidR="00CB56A4" w:rsidRPr="00C20C49" w:rsidRDefault="00CB56A4" w:rsidP="00CB56A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64AC73E" w14:textId="77777777" w:rsidR="00CB56A4" w:rsidRPr="00C20C49" w:rsidRDefault="00CB56A4" w:rsidP="000B5AB3">
            <w:pPr>
              <w:pStyle w:val="EasyRead16"/>
              <w:numPr>
                <w:ilvl w:val="0"/>
                <w:numId w:val="49"/>
              </w:numPr>
              <w:rPr>
                <w:rFonts w:cs="Arial"/>
                <w:sz w:val="28"/>
                <w:szCs w:val="28"/>
              </w:rPr>
            </w:pPr>
            <w:r w:rsidRPr="00C20C49">
              <w:rPr>
                <w:rFonts w:cs="Arial"/>
                <w:sz w:val="28"/>
                <w:szCs w:val="28"/>
              </w:rPr>
              <w:t>The Australian Government</w:t>
            </w:r>
          </w:p>
          <w:p w14:paraId="4DCA446E" w14:textId="77777777" w:rsidR="00CB56A4" w:rsidRPr="00C20C49" w:rsidRDefault="00CB56A4" w:rsidP="000B5AB3">
            <w:pPr>
              <w:pStyle w:val="EasyRead16"/>
              <w:numPr>
                <w:ilvl w:val="0"/>
                <w:numId w:val="49"/>
              </w:numPr>
              <w:rPr>
                <w:rFonts w:cs="Arial"/>
                <w:sz w:val="28"/>
                <w:szCs w:val="28"/>
              </w:rPr>
            </w:pPr>
            <w:r w:rsidRPr="00C20C49">
              <w:rPr>
                <w:rFonts w:cs="Arial"/>
                <w:sz w:val="28"/>
                <w:szCs w:val="28"/>
              </w:rPr>
              <w:t>State and territory governments.</w:t>
            </w:r>
          </w:p>
          <w:p w14:paraId="63AFFE8F" w14:textId="77777777" w:rsidR="00CB56A4" w:rsidRPr="00C20C49" w:rsidRDefault="00CB56A4" w:rsidP="00CB56A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1C5A28A" w14:textId="77777777" w:rsidR="00CB56A4" w:rsidRPr="00C20C49" w:rsidRDefault="00CB56A4" w:rsidP="00CB56A4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C20C49">
              <w:rPr>
                <w:rFonts w:cs="Arial"/>
                <w:sz w:val="28"/>
                <w:szCs w:val="28"/>
              </w:rPr>
              <w:t xml:space="preserve">We call it the </w:t>
            </w:r>
            <w:r w:rsidRPr="00C20C49">
              <w:rPr>
                <w:rFonts w:cs="Arial"/>
                <w:b/>
                <w:bCs/>
                <w:sz w:val="28"/>
                <w:szCs w:val="28"/>
              </w:rPr>
              <w:t>DRMC</w:t>
            </w:r>
            <w:r w:rsidRPr="00C20C49">
              <w:rPr>
                <w:rFonts w:cs="Arial"/>
                <w:sz w:val="28"/>
                <w:szCs w:val="28"/>
              </w:rPr>
              <w:t>.</w:t>
            </w:r>
          </w:p>
          <w:p w14:paraId="45F98C3B" w14:textId="77777777" w:rsidR="00CB56A4" w:rsidRPr="00C20C49" w:rsidRDefault="00CB56A4" w:rsidP="00CB56A4">
            <w:pPr>
              <w:spacing w:line="360" w:lineRule="auto"/>
              <w:rPr>
                <w:rFonts w:eastAsia="Times New Roman" w:cs="Arial"/>
                <w:sz w:val="28"/>
                <w:szCs w:val="28"/>
                <w:lang w:eastAsia="en-AU"/>
              </w:rPr>
            </w:pPr>
          </w:p>
          <w:p w14:paraId="48FED9C5" w14:textId="11859644" w:rsidR="00C21825" w:rsidRPr="008E647D" w:rsidRDefault="00CB56A4" w:rsidP="00CB56A4">
            <w:pPr>
              <w:pStyle w:val="EasyRead16"/>
              <w:rPr>
                <w:sz w:val="28"/>
                <w:szCs w:val="28"/>
              </w:rPr>
            </w:pPr>
            <w:r w:rsidRPr="00C20C49">
              <w:rPr>
                <w:rFonts w:eastAsia="Arial" w:cs="Arial"/>
                <w:color w:val="000000" w:themeColor="text1"/>
                <w:sz w:val="28"/>
                <w:szCs w:val="28"/>
                <w:lang w:val="en-US"/>
              </w:rPr>
              <w:t>Ministers are leaders in an area of the government.</w:t>
            </w:r>
          </w:p>
        </w:tc>
      </w:tr>
      <w:tr w:rsidR="00C21825" w:rsidRPr="008E647D" w14:paraId="12D88606" w14:textId="77777777" w:rsidTr="000E1795">
        <w:trPr>
          <w:cantSplit/>
          <w:trHeight w:val="4536"/>
        </w:trPr>
        <w:tc>
          <w:tcPr>
            <w:tcW w:w="3158" w:type="dxa"/>
          </w:tcPr>
          <w:p w14:paraId="23D0C9F6" w14:textId="4E78BA87" w:rsidR="00C21825" w:rsidRPr="008E647D" w:rsidRDefault="00E94D53" w:rsidP="0027579D">
            <w:pPr>
              <w:pStyle w:val="EasyRead16"/>
              <w:rPr>
                <w:sz w:val="28"/>
                <w:szCs w:val="28"/>
              </w:rPr>
            </w:pPr>
            <w:r w:rsidRPr="00E94D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4053154" wp14:editId="33381836">
                  <wp:extent cx="1868170" cy="1903730"/>
                  <wp:effectExtent l="0" t="0" r="0" b="0"/>
                  <wp:docPr id="799132961" name="Picture 33" descr="a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132961" name="Picture 33" descr="a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E5BC13F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19880DD2" w14:textId="77777777" w:rsidR="00277235" w:rsidRDefault="00277235" w:rsidP="0027579D">
            <w:pPr>
              <w:pStyle w:val="EasyRead16"/>
              <w:rPr>
                <w:sz w:val="28"/>
                <w:szCs w:val="28"/>
              </w:rPr>
            </w:pPr>
          </w:p>
          <w:p w14:paraId="1BE09C4A" w14:textId="7304A4A6" w:rsidR="00AE78DD" w:rsidRPr="008E647D" w:rsidRDefault="00AE78DD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DRMC help</w:t>
            </w:r>
            <w:r w:rsidR="00277235">
              <w:rPr>
                <w:sz w:val="28"/>
                <w:szCs w:val="28"/>
              </w:rPr>
              <w:t xml:space="preserve"> work on changes for disability across all of Australia.</w:t>
            </w:r>
          </w:p>
        </w:tc>
      </w:tr>
      <w:tr w:rsidR="00277235" w:rsidRPr="008E647D" w14:paraId="65C76F38" w14:textId="77777777" w:rsidTr="000E1795">
        <w:trPr>
          <w:cantSplit/>
          <w:trHeight w:val="5670"/>
        </w:trPr>
        <w:tc>
          <w:tcPr>
            <w:tcW w:w="3158" w:type="dxa"/>
          </w:tcPr>
          <w:p w14:paraId="2FAC1DF2" w14:textId="0CACDE6F" w:rsidR="00277235" w:rsidRPr="00696807" w:rsidRDefault="00287ADE" w:rsidP="0027579D">
            <w:pPr>
              <w:pStyle w:val="EasyRead16"/>
              <w:rPr>
                <w:sz w:val="28"/>
                <w:szCs w:val="28"/>
              </w:rPr>
            </w:pPr>
            <w:r w:rsidRPr="00287ADE">
              <w:rPr>
                <w:noProof/>
                <w:sz w:val="28"/>
                <w:szCs w:val="28"/>
              </w:rPr>
              <w:drawing>
                <wp:inline distT="0" distB="0" distL="0" distR="0" wp14:anchorId="127504AC" wp14:editId="0DB0F460">
                  <wp:extent cx="1868170" cy="1868170"/>
                  <wp:effectExtent l="0" t="0" r="0" b="0"/>
                  <wp:docPr id="1433403169" name="Picture 34" descr="A group of people with a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03169" name="Picture 34" descr="A group of people with a d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EA24C9" w14:textId="77777777" w:rsidR="00696807" w:rsidRPr="00696807" w:rsidRDefault="00696807" w:rsidP="0069680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831A1FF" w14:textId="52E1C6ED" w:rsidR="00696807" w:rsidRPr="00696807" w:rsidRDefault="00696807" w:rsidP="00696807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00696807">
              <w:rPr>
                <w:rFonts w:cs="Arial"/>
                <w:sz w:val="28"/>
                <w:szCs w:val="28"/>
              </w:rPr>
              <w:t>T</w:t>
            </w:r>
            <w:r w:rsidRPr="00696807">
              <w:rPr>
                <w:sz w:val="28"/>
                <w:szCs w:val="28"/>
              </w:rPr>
              <w:t xml:space="preserve">he </w:t>
            </w:r>
            <w:r w:rsidRPr="00696807">
              <w:rPr>
                <w:rFonts w:cs="Arial"/>
                <w:sz w:val="28"/>
                <w:szCs w:val="28"/>
              </w:rPr>
              <w:t>Australia’s Disability Strategy</w:t>
            </w:r>
            <w:r w:rsidRPr="00696807">
              <w:rPr>
                <w:rFonts w:cs="Arial"/>
                <w:b/>
                <w:bCs/>
                <w:sz w:val="28"/>
                <w:szCs w:val="28"/>
              </w:rPr>
              <w:t xml:space="preserve"> Advisory Council</w:t>
            </w:r>
            <w:r w:rsidRPr="00696807">
              <w:rPr>
                <w:rFonts w:cs="Arial"/>
                <w:sz w:val="28"/>
                <w:szCs w:val="28"/>
              </w:rPr>
              <w:t xml:space="preserve"> gives </w:t>
            </w:r>
            <w:r w:rsidRPr="00696807">
              <w:rPr>
                <w:rFonts w:cs="Arial"/>
                <w:b/>
                <w:bCs/>
                <w:sz w:val="28"/>
                <w:szCs w:val="28"/>
              </w:rPr>
              <w:t>advice</w:t>
            </w:r>
            <w:r w:rsidRPr="00696807">
              <w:rPr>
                <w:rFonts w:cs="Arial"/>
                <w:sz w:val="28"/>
                <w:szCs w:val="28"/>
              </w:rPr>
              <w:t xml:space="preserve"> about </w:t>
            </w:r>
            <w:r w:rsidR="00D16769">
              <w:rPr>
                <w:rFonts w:cs="Arial"/>
                <w:sz w:val="28"/>
                <w:szCs w:val="28"/>
              </w:rPr>
              <w:t>the Strategy</w:t>
            </w:r>
            <w:r w:rsidRPr="00696807">
              <w:rPr>
                <w:rFonts w:cs="Arial"/>
                <w:sz w:val="28"/>
                <w:szCs w:val="28"/>
              </w:rPr>
              <w:t xml:space="preserve"> </w:t>
            </w:r>
            <w:r w:rsidRPr="00696807">
              <w:rPr>
                <w:rFonts w:eastAsia="Arial" w:cs="Arial"/>
                <w:color w:val="000000" w:themeColor="text1"/>
                <w:sz w:val="28"/>
                <w:szCs w:val="28"/>
              </w:rPr>
              <w:t>to</w:t>
            </w:r>
          </w:p>
          <w:p w14:paraId="73206383" w14:textId="77777777" w:rsidR="00696807" w:rsidRPr="00696807" w:rsidRDefault="00696807" w:rsidP="00696807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3C969B6A" w14:textId="77777777" w:rsidR="00696807" w:rsidRPr="00696807" w:rsidRDefault="00696807" w:rsidP="000B5AB3">
            <w:pPr>
              <w:pStyle w:val="EasyRead16"/>
              <w:numPr>
                <w:ilvl w:val="0"/>
                <w:numId w:val="50"/>
              </w:numPr>
              <w:rPr>
                <w:rFonts w:eastAsia="Arial" w:cs="Arial"/>
                <w:sz w:val="28"/>
                <w:szCs w:val="28"/>
              </w:rPr>
            </w:pPr>
            <w:r w:rsidRPr="00696807"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Pr="00696807">
              <w:rPr>
                <w:rFonts w:eastAsia="Arial" w:cs="Arial"/>
                <w:sz w:val="28"/>
                <w:szCs w:val="28"/>
              </w:rPr>
              <w:t>he Australian Government</w:t>
            </w:r>
          </w:p>
          <w:p w14:paraId="78D5110A" w14:textId="77777777" w:rsidR="00696807" w:rsidRPr="00696807" w:rsidRDefault="00696807" w:rsidP="000B5AB3">
            <w:pPr>
              <w:pStyle w:val="EasyRead16"/>
              <w:numPr>
                <w:ilvl w:val="0"/>
                <w:numId w:val="50"/>
              </w:numPr>
              <w:rPr>
                <w:rFonts w:eastAsia="Arial" w:cs="Arial"/>
                <w:sz w:val="28"/>
                <w:szCs w:val="28"/>
              </w:rPr>
            </w:pPr>
            <w:r w:rsidRPr="00696807">
              <w:rPr>
                <w:rFonts w:eastAsia="Arial" w:cs="Arial"/>
                <w:sz w:val="28"/>
                <w:szCs w:val="28"/>
              </w:rPr>
              <w:t>State and territory governments</w:t>
            </w:r>
          </w:p>
          <w:p w14:paraId="79059238" w14:textId="014E2222" w:rsidR="00277235" w:rsidRPr="00D16769" w:rsidRDefault="00696807" w:rsidP="000B5AB3">
            <w:pPr>
              <w:pStyle w:val="EasyRead16"/>
              <w:numPr>
                <w:ilvl w:val="0"/>
                <w:numId w:val="50"/>
              </w:numPr>
              <w:rPr>
                <w:rFonts w:eastAsia="Arial" w:cs="Arial"/>
                <w:sz w:val="28"/>
                <w:szCs w:val="28"/>
              </w:rPr>
            </w:pPr>
            <w:r w:rsidRPr="00696807">
              <w:rPr>
                <w:rFonts w:eastAsia="Arial" w:cs="Arial"/>
                <w:sz w:val="28"/>
                <w:szCs w:val="28"/>
              </w:rPr>
              <w:t>Loca</w:t>
            </w:r>
            <w:r w:rsidRPr="00696807">
              <w:rPr>
                <w:rFonts w:eastAsia="Arial" w:cs="Arial"/>
                <w:color w:val="000000" w:themeColor="text1"/>
                <w:sz w:val="28"/>
                <w:szCs w:val="28"/>
              </w:rPr>
              <w:t>l governments.</w:t>
            </w:r>
          </w:p>
        </w:tc>
      </w:tr>
      <w:tr w:rsidR="00271908" w:rsidRPr="008E647D" w14:paraId="01208E89" w14:textId="77777777" w:rsidTr="000E1795">
        <w:trPr>
          <w:cantSplit/>
          <w:trHeight w:val="2835"/>
        </w:trPr>
        <w:tc>
          <w:tcPr>
            <w:tcW w:w="3158" w:type="dxa"/>
          </w:tcPr>
          <w:p w14:paraId="5E8363F9" w14:textId="1FEAD630" w:rsidR="00271908" w:rsidRPr="00696807" w:rsidRDefault="00A04E50" w:rsidP="0027579D">
            <w:pPr>
              <w:pStyle w:val="EasyRead16"/>
              <w:rPr>
                <w:sz w:val="28"/>
                <w:szCs w:val="28"/>
              </w:rPr>
            </w:pPr>
            <w:r w:rsidRPr="00A04E50">
              <w:rPr>
                <w:noProof/>
                <w:sz w:val="28"/>
                <w:szCs w:val="28"/>
              </w:rPr>
              <w:drawing>
                <wp:inline distT="0" distB="0" distL="0" distR="0" wp14:anchorId="0993E552" wp14:editId="645257B3">
                  <wp:extent cx="1868170" cy="1868170"/>
                  <wp:effectExtent l="0" t="0" r="0" b="0"/>
                  <wp:docPr id="1501802996" name="Picture 36" descr="A group of people sitting at a table talking to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802996" name="Picture 36" descr="A group of people sitting at a table talking to each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19837D6" w14:textId="77777777" w:rsidR="00271908" w:rsidRDefault="00271908" w:rsidP="0069680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2276D5D" w14:textId="77777777" w:rsidR="00271908" w:rsidRDefault="00271908" w:rsidP="0069680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19F2377" w14:textId="07A2ECCE" w:rsidR="00271908" w:rsidRPr="00696807" w:rsidRDefault="00271908" w:rsidP="00696807">
            <w:pPr>
              <w:pStyle w:val="EasyRead16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An advisory council is a group of people who know a lot about something.</w:t>
            </w:r>
          </w:p>
        </w:tc>
      </w:tr>
      <w:tr w:rsidR="0008234F" w:rsidRPr="008E647D" w14:paraId="49F1973C" w14:textId="77777777" w:rsidTr="000E1795">
        <w:trPr>
          <w:cantSplit/>
          <w:trHeight w:val="2835"/>
        </w:trPr>
        <w:tc>
          <w:tcPr>
            <w:tcW w:w="3158" w:type="dxa"/>
          </w:tcPr>
          <w:p w14:paraId="0901D575" w14:textId="4E699147" w:rsidR="0008234F" w:rsidRPr="00696807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F72A68" wp14:editId="1F22BAEA">
                  <wp:extent cx="1868170" cy="1873885"/>
                  <wp:effectExtent l="0" t="0" r="0" b="0"/>
                  <wp:docPr id="1537676044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40C2A2E" w14:textId="77777777" w:rsidR="0008234F" w:rsidRDefault="0008234F" w:rsidP="0069680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3F7DBCD" w14:textId="77777777" w:rsidR="0008234F" w:rsidRDefault="0008234F" w:rsidP="00696807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You can go to the website to read more about the Advisory Council.</w:t>
            </w:r>
          </w:p>
          <w:p w14:paraId="79D59CF3" w14:textId="77777777" w:rsidR="0008234F" w:rsidRDefault="0008234F" w:rsidP="0069680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3CDFD82" w14:textId="751E97E6" w:rsidR="40B012C8" w:rsidRDefault="00244CEA" w:rsidP="5DC344B3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88" w:history="1">
              <w:r>
                <w:rPr>
                  <w:rStyle w:val="Hyperlink"/>
                  <w:rFonts w:cs="Arial"/>
                  <w:sz w:val="28"/>
                  <w:szCs w:val="28"/>
                </w:rPr>
                <w:t>www.disabilitygateway.gov.au/communiques</w:t>
              </w:r>
            </w:hyperlink>
            <w:r>
              <w:rPr>
                <w:rFonts w:cs="Arial"/>
                <w:sz w:val="28"/>
                <w:szCs w:val="28"/>
              </w:rPr>
              <w:t xml:space="preserve"> </w:t>
            </w:r>
          </w:p>
          <w:p w14:paraId="40E27429" w14:textId="31B0DEC9" w:rsidR="5DC344B3" w:rsidRDefault="5DC344B3" w:rsidP="5DC344B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6669F14" w14:textId="5F52CDDC" w:rsidR="00196A10" w:rsidRPr="00696807" w:rsidRDefault="00196A10" w:rsidP="00696807">
            <w:pPr>
              <w:pStyle w:val="EasyRead16"/>
              <w:rPr>
                <w:rFonts w:cs="Arial"/>
                <w:sz w:val="28"/>
                <w:szCs w:val="28"/>
              </w:rPr>
            </w:pPr>
            <w:r w:rsidRPr="5DC344B3">
              <w:rPr>
                <w:rFonts w:cs="Arial"/>
                <w:sz w:val="28"/>
                <w:szCs w:val="28"/>
              </w:rPr>
              <w:t>It is in Easy Read.</w:t>
            </w:r>
          </w:p>
        </w:tc>
      </w:tr>
    </w:tbl>
    <w:p w14:paraId="134BDA43" w14:textId="77777777" w:rsidR="00C21825" w:rsidRDefault="00C21825" w:rsidP="00C21825">
      <w:pPr>
        <w:rPr>
          <w:b/>
          <w:bCs/>
        </w:rPr>
      </w:pPr>
      <w:r>
        <w:rPr>
          <w:b/>
          <w:bCs/>
        </w:rPr>
        <w:br w:type="page"/>
      </w:r>
    </w:p>
    <w:p w14:paraId="6000E5C6" w14:textId="129C9F2A" w:rsidR="00C21825" w:rsidRPr="00E539A1" w:rsidRDefault="00C370BE" w:rsidP="00C21825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Evaluations</w:t>
      </w:r>
    </w:p>
    <w:p w14:paraId="1D7BC7EE" w14:textId="77777777" w:rsidR="00C21825" w:rsidRDefault="00C21825" w:rsidP="00C21825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C21825" w:rsidRPr="008E647D" w14:paraId="640473E1" w14:textId="77777777" w:rsidTr="000E1795">
        <w:trPr>
          <w:cantSplit/>
          <w:trHeight w:val="4536"/>
        </w:trPr>
        <w:tc>
          <w:tcPr>
            <w:tcW w:w="3158" w:type="dxa"/>
          </w:tcPr>
          <w:p w14:paraId="30B1B7A0" w14:textId="7D04EE84" w:rsidR="00C21825" w:rsidRPr="008E647D" w:rsidRDefault="00512EBA" w:rsidP="0027579D">
            <w:pPr>
              <w:pStyle w:val="EasyRead16"/>
              <w:rPr>
                <w:sz w:val="28"/>
                <w:szCs w:val="28"/>
              </w:rPr>
            </w:pPr>
            <w:r w:rsidRPr="00512EBA">
              <w:rPr>
                <w:noProof/>
                <w:sz w:val="28"/>
                <w:szCs w:val="28"/>
              </w:rPr>
              <w:drawing>
                <wp:inline distT="0" distB="0" distL="0" distR="0" wp14:anchorId="3DC54A55" wp14:editId="7CFBD61F">
                  <wp:extent cx="1868170" cy="1868170"/>
                  <wp:effectExtent l="0" t="0" r="0" b="0"/>
                  <wp:docPr id="1382032842" name="Picture 38" descr="A group of people holding clipboards with check 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032842" name="Picture 38" descr="A group of people holding clipboards with check 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23B0FD7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6E2AB1F7" w14:textId="3BD080EE" w:rsidR="00271908" w:rsidRDefault="00271908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Evaluation </w:t>
            </w:r>
            <w:r w:rsidR="22418484" w:rsidRPr="2D36044D">
              <w:rPr>
                <w:sz w:val="28"/>
                <w:szCs w:val="28"/>
              </w:rPr>
              <w:t xml:space="preserve">helps </w:t>
            </w:r>
            <w:r w:rsidR="1DCAA397" w:rsidRPr="2D36044D">
              <w:rPr>
                <w:sz w:val="28"/>
                <w:szCs w:val="28"/>
              </w:rPr>
              <w:t>gives</w:t>
            </w:r>
            <w:r w:rsidR="00EA406A">
              <w:rPr>
                <w:sz w:val="28"/>
                <w:szCs w:val="28"/>
              </w:rPr>
              <w:t xml:space="preserve"> good </w:t>
            </w:r>
            <w:r w:rsidR="00EA406A" w:rsidRPr="007765A2">
              <w:rPr>
                <w:b/>
                <w:bCs/>
                <w:sz w:val="28"/>
                <w:szCs w:val="28"/>
              </w:rPr>
              <w:t>evidence</w:t>
            </w:r>
            <w:r w:rsidR="00EA406A">
              <w:rPr>
                <w:sz w:val="28"/>
                <w:szCs w:val="28"/>
              </w:rPr>
              <w:t>.</w:t>
            </w:r>
          </w:p>
          <w:p w14:paraId="7CA66B11" w14:textId="77777777" w:rsidR="00EA406A" w:rsidRDefault="00EA406A" w:rsidP="0027579D">
            <w:pPr>
              <w:pStyle w:val="EasyRead16"/>
              <w:rPr>
                <w:sz w:val="28"/>
                <w:szCs w:val="28"/>
              </w:rPr>
            </w:pPr>
          </w:p>
          <w:p w14:paraId="2CDE3783" w14:textId="63099C34" w:rsidR="00EA406A" w:rsidRPr="008E647D" w:rsidRDefault="007765A2" w:rsidP="0027579D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  <w:lang w:val="en-US"/>
              </w:rPr>
              <w:t>Evidence is proof that something is true.</w:t>
            </w:r>
          </w:p>
        </w:tc>
      </w:tr>
      <w:tr w:rsidR="00C21825" w:rsidRPr="008E647D" w14:paraId="1B50D4DB" w14:textId="77777777" w:rsidTr="000E1795">
        <w:trPr>
          <w:cantSplit/>
          <w:trHeight w:val="4536"/>
        </w:trPr>
        <w:tc>
          <w:tcPr>
            <w:tcW w:w="3158" w:type="dxa"/>
          </w:tcPr>
          <w:p w14:paraId="19DE7008" w14:textId="7CE7F20C" w:rsidR="00C21825" w:rsidRPr="008E647D" w:rsidRDefault="001704F2" w:rsidP="0027579D">
            <w:pPr>
              <w:pStyle w:val="EasyRead16"/>
              <w:rPr>
                <w:sz w:val="28"/>
                <w:szCs w:val="28"/>
              </w:rPr>
            </w:pPr>
            <w:r w:rsidRPr="001704F2">
              <w:rPr>
                <w:noProof/>
                <w:sz w:val="28"/>
                <w:szCs w:val="28"/>
              </w:rPr>
              <w:drawing>
                <wp:inline distT="0" distB="0" distL="0" distR="0" wp14:anchorId="694DAD85" wp14:editId="0FE5AB0F">
                  <wp:extent cx="1868170" cy="1868170"/>
                  <wp:effectExtent l="0" t="0" r="0" b="0"/>
                  <wp:docPr id="1283967141" name="Picture 39" descr="A hand holding a pen and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967141" name="Picture 39" descr="A hand holding a pen and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ABFB880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1464F635" w14:textId="77777777" w:rsidR="007765A2" w:rsidRDefault="007765A2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proofErr w:type="gramStart"/>
            <w:r w:rsidR="00342ED5">
              <w:rPr>
                <w:sz w:val="28"/>
                <w:szCs w:val="28"/>
              </w:rPr>
              <w:t>says</w:t>
            </w:r>
            <w:proofErr w:type="gramEnd"/>
          </w:p>
          <w:p w14:paraId="1865174C" w14:textId="77777777" w:rsidR="00342ED5" w:rsidRDefault="00342ED5" w:rsidP="0027579D">
            <w:pPr>
              <w:pStyle w:val="EasyRead16"/>
              <w:rPr>
                <w:sz w:val="28"/>
                <w:szCs w:val="28"/>
              </w:rPr>
            </w:pPr>
          </w:p>
          <w:p w14:paraId="26370B20" w14:textId="77777777" w:rsidR="00342ED5" w:rsidRDefault="00342ED5" w:rsidP="000B5AB3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is working</w:t>
            </w:r>
          </w:p>
          <w:p w14:paraId="057CAEF6" w14:textId="5698284D" w:rsidR="00342ED5" w:rsidRPr="008E647D" w:rsidRDefault="00342ED5" w:rsidP="000B5AB3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Where things need to change.</w:t>
            </w:r>
          </w:p>
        </w:tc>
      </w:tr>
      <w:tr w:rsidR="00C21825" w:rsidRPr="008E647D" w14:paraId="66E073BC" w14:textId="77777777" w:rsidTr="000E1795">
        <w:trPr>
          <w:cantSplit/>
          <w:trHeight w:val="2835"/>
        </w:trPr>
        <w:tc>
          <w:tcPr>
            <w:tcW w:w="3158" w:type="dxa"/>
          </w:tcPr>
          <w:p w14:paraId="0702A5F6" w14:textId="0B6DADB7" w:rsidR="00C21825" w:rsidRPr="008E647D" w:rsidRDefault="00ED283B" w:rsidP="0027579D">
            <w:pPr>
              <w:pStyle w:val="EasyRead16"/>
              <w:rPr>
                <w:sz w:val="28"/>
                <w:szCs w:val="28"/>
              </w:rPr>
            </w:pPr>
            <w:r w:rsidRPr="00ED283B">
              <w:rPr>
                <w:noProof/>
                <w:sz w:val="28"/>
                <w:szCs w:val="28"/>
              </w:rPr>
              <w:drawing>
                <wp:inline distT="0" distB="0" distL="0" distR="0" wp14:anchorId="510207D5" wp14:editId="1A426196">
                  <wp:extent cx="1868170" cy="1868170"/>
                  <wp:effectExtent l="0" t="0" r="0" b="0"/>
                  <wp:docPr id="536873572" name="Picture 70" descr="A group of people standing next to a person with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73572" name="Picture 70" descr="A group of people standing next to a person with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0039658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59DF5B07" w14:textId="77777777" w:rsidR="00342ED5" w:rsidRDefault="00342ED5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 2025 an </w:t>
            </w:r>
            <w:r w:rsidRPr="00BC07A6">
              <w:rPr>
                <w:b/>
                <w:bCs/>
                <w:sz w:val="28"/>
                <w:szCs w:val="28"/>
              </w:rPr>
              <w:t>independent</w:t>
            </w:r>
            <w:r>
              <w:rPr>
                <w:sz w:val="28"/>
                <w:szCs w:val="28"/>
              </w:rPr>
              <w:t xml:space="preserve"> </w:t>
            </w:r>
            <w:r w:rsidRPr="00BC07A6">
              <w:rPr>
                <w:b/>
                <w:bCs/>
                <w:sz w:val="28"/>
                <w:szCs w:val="28"/>
              </w:rPr>
              <w:t>evaluator</w:t>
            </w:r>
            <w:r>
              <w:rPr>
                <w:sz w:val="28"/>
                <w:szCs w:val="28"/>
              </w:rPr>
              <w:t xml:space="preserve"> will be picked.</w:t>
            </w:r>
          </w:p>
          <w:p w14:paraId="5A160B11" w14:textId="77777777" w:rsidR="00DC6215" w:rsidRDefault="00DC6215" w:rsidP="0027579D">
            <w:pPr>
              <w:pStyle w:val="EasyRead16"/>
              <w:rPr>
                <w:sz w:val="28"/>
                <w:szCs w:val="28"/>
              </w:rPr>
            </w:pPr>
          </w:p>
          <w:p w14:paraId="0BA57E06" w14:textId="2B9880C5" w:rsidR="00DC6215" w:rsidRPr="008E647D" w:rsidRDefault="00DC6215" w:rsidP="00BC07A6">
            <w:pPr>
              <w:tabs>
                <w:tab w:val="left" w:pos="1095"/>
              </w:tabs>
              <w:spacing w:line="360" w:lineRule="auto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Independent means separate to the government.</w:t>
            </w:r>
          </w:p>
        </w:tc>
      </w:tr>
      <w:tr w:rsidR="00C21825" w:rsidRPr="008E647D" w14:paraId="4EA65039" w14:textId="77777777" w:rsidTr="000E1795">
        <w:trPr>
          <w:cantSplit/>
          <w:trHeight w:val="4536"/>
        </w:trPr>
        <w:tc>
          <w:tcPr>
            <w:tcW w:w="3158" w:type="dxa"/>
          </w:tcPr>
          <w:p w14:paraId="4BC4DF0B" w14:textId="35CAE589" w:rsidR="00C21825" w:rsidRPr="008E647D" w:rsidRDefault="00586356" w:rsidP="0027579D">
            <w:pPr>
              <w:pStyle w:val="EasyRead16"/>
              <w:rPr>
                <w:sz w:val="28"/>
                <w:szCs w:val="28"/>
              </w:rPr>
            </w:pPr>
            <w:r w:rsidRPr="0058635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F78C7D2" wp14:editId="7622F2DB">
                  <wp:extent cx="1868170" cy="1868170"/>
                  <wp:effectExtent l="0" t="0" r="0" b="0"/>
                  <wp:docPr id="611733906" name="Picture 41" descr="A person holding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733906" name="Picture 41" descr="A person holding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33B4129" w14:textId="77777777" w:rsidR="00C21825" w:rsidRDefault="00C21825" w:rsidP="0027579D">
            <w:pPr>
              <w:pStyle w:val="EasyRead16"/>
              <w:rPr>
                <w:sz w:val="28"/>
                <w:szCs w:val="28"/>
              </w:rPr>
            </w:pPr>
          </w:p>
          <w:p w14:paraId="360A9DBA" w14:textId="77777777" w:rsidR="00437EE5" w:rsidRDefault="00437EE5" w:rsidP="0027579D">
            <w:pPr>
              <w:pStyle w:val="EasyRead16"/>
              <w:rPr>
                <w:sz w:val="28"/>
                <w:szCs w:val="28"/>
              </w:rPr>
            </w:pPr>
          </w:p>
          <w:p w14:paraId="5AAD8A7A" w14:textId="5051AEB4" w:rsidR="00437EE5" w:rsidRPr="008E647D" w:rsidRDefault="00437EE5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people who do evaluation are called </w:t>
            </w:r>
            <w:r w:rsidRPr="00DD1B3F">
              <w:rPr>
                <w:b/>
                <w:bCs/>
                <w:sz w:val="28"/>
                <w:szCs w:val="28"/>
              </w:rPr>
              <w:t>evaluators</w:t>
            </w:r>
            <w:r>
              <w:rPr>
                <w:sz w:val="28"/>
                <w:szCs w:val="28"/>
              </w:rPr>
              <w:t>.</w:t>
            </w:r>
          </w:p>
        </w:tc>
      </w:tr>
      <w:tr w:rsidR="000B5AB3" w:rsidRPr="008E647D" w14:paraId="444849C1" w14:textId="77777777" w:rsidTr="000E1795">
        <w:trPr>
          <w:cantSplit/>
          <w:trHeight w:val="4536"/>
        </w:trPr>
        <w:tc>
          <w:tcPr>
            <w:tcW w:w="3158" w:type="dxa"/>
          </w:tcPr>
          <w:p w14:paraId="0874F655" w14:textId="49F09B23" w:rsidR="000B5AB3" w:rsidRPr="008E647D" w:rsidRDefault="00233EC5" w:rsidP="0027579D">
            <w:pPr>
              <w:pStyle w:val="EasyRead16"/>
              <w:rPr>
                <w:sz w:val="28"/>
                <w:szCs w:val="28"/>
              </w:rPr>
            </w:pPr>
            <w:r w:rsidRPr="00233EC5">
              <w:rPr>
                <w:noProof/>
                <w:sz w:val="28"/>
                <w:szCs w:val="28"/>
              </w:rPr>
              <w:drawing>
                <wp:inline distT="0" distB="0" distL="0" distR="0" wp14:anchorId="42AF41EF" wp14:editId="236303C3">
                  <wp:extent cx="1868170" cy="1868170"/>
                  <wp:effectExtent l="0" t="0" r="0" b="0"/>
                  <wp:docPr id="1851077214" name="Picture 42" descr="A person sitting at a desk with a computer and a 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077214" name="Picture 42" descr="A person sitting at a desk with a computer and a 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EF3F16" w14:textId="77777777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</w:p>
          <w:p w14:paraId="626E7864" w14:textId="77777777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</w:p>
          <w:p w14:paraId="0A1AE177" w14:textId="769A41BF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check to see how well the Strategy is working.</w:t>
            </w:r>
          </w:p>
        </w:tc>
      </w:tr>
      <w:tr w:rsidR="000B5AB3" w:rsidRPr="008E647D" w14:paraId="59616198" w14:textId="77777777" w:rsidTr="000E1795">
        <w:trPr>
          <w:cantSplit/>
          <w:trHeight w:val="2835"/>
        </w:trPr>
        <w:tc>
          <w:tcPr>
            <w:tcW w:w="3158" w:type="dxa"/>
          </w:tcPr>
          <w:p w14:paraId="24D9FB11" w14:textId="52957C2A" w:rsidR="000B5AB3" w:rsidRPr="008E647D" w:rsidRDefault="003502F5" w:rsidP="0027579D">
            <w:pPr>
              <w:pStyle w:val="EasyRead16"/>
              <w:rPr>
                <w:sz w:val="28"/>
                <w:szCs w:val="28"/>
              </w:rPr>
            </w:pPr>
            <w:r w:rsidRPr="003502F5">
              <w:rPr>
                <w:noProof/>
                <w:sz w:val="28"/>
                <w:szCs w:val="28"/>
              </w:rPr>
              <w:drawing>
                <wp:inline distT="0" distB="0" distL="0" distR="0" wp14:anchorId="616A7B5C" wp14:editId="1B1AEA0A">
                  <wp:extent cx="1868170" cy="1868170"/>
                  <wp:effectExtent l="0" t="0" r="0" b="0"/>
                  <wp:docPr id="185649246" name="Picture 68" descr="A group of people holding a sign with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49246" name="Picture 68" descr="A group of people holding a sign with 2026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0F04305" w14:textId="77777777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</w:p>
          <w:p w14:paraId="3E2A773D" w14:textId="77777777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</w:p>
          <w:p w14:paraId="59818893" w14:textId="431E4473" w:rsidR="000B5AB3" w:rsidRDefault="000B5AB3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write a report in 2026.</w:t>
            </w:r>
          </w:p>
        </w:tc>
      </w:tr>
    </w:tbl>
    <w:p w14:paraId="5891EE76" w14:textId="77777777" w:rsidR="00C21825" w:rsidRDefault="00C21825" w:rsidP="00C21825">
      <w:pPr>
        <w:rPr>
          <w:b/>
          <w:bCs/>
        </w:rPr>
      </w:pPr>
      <w:r>
        <w:rPr>
          <w:b/>
          <w:bCs/>
        </w:rPr>
        <w:br w:type="page"/>
      </w:r>
    </w:p>
    <w:p w14:paraId="0D50B562" w14:textId="10330A54" w:rsidR="00DC77F8" w:rsidRPr="00E539A1" w:rsidRDefault="00DD3D48" w:rsidP="00DC77F8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State and Territory Governments</w:t>
      </w:r>
    </w:p>
    <w:p w14:paraId="6C4B3396" w14:textId="77777777" w:rsidR="00DC77F8" w:rsidRDefault="00DC77F8" w:rsidP="00DC77F8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DC77F8" w:rsidRPr="008E647D" w14:paraId="7F0849D5" w14:textId="77777777" w:rsidTr="5FB30007">
        <w:trPr>
          <w:cantSplit/>
          <w:trHeight w:val="4253"/>
        </w:trPr>
        <w:tc>
          <w:tcPr>
            <w:tcW w:w="3158" w:type="dxa"/>
          </w:tcPr>
          <w:p w14:paraId="1C06EA2B" w14:textId="5EB55281" w:rsidR="00DC77F8" w:rsidRPr="008E647D" w:rsidRDefault="00275F5F" w:rsidP="0027579D">
            <w:pPr>
              <w:pStyle w:val="EasyRead16"/>
              <w:rPr>
                <w:sz w:val="28"/>
                <w:szCs w:val="28"/>
              </w:rPr>
            </w:pPr>
            <w:r w:rsidRPr="00275F5F">
              <w:rPr>
                <w:noProof/>
                <w:sz w:val="28"/>
                <w:szCs w:val="28"/>
              </w:rPr>
              <w:drawing>
                <wp:inline distT="0" distB="0" distL="0" distR="0" wp14:anchorId="5B8942E4" wp14:editId="65723085">
                  <wp:extent cx="1868170" cy="1868170"/>
                  <wp:effectExtent l="0" t="0" r="0" b="0"/>
                  <wp:docPr id="1981423046" name="Picture 48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423046" name="Picture 48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4354DC1" w14:textId="77777777" w:rsidR="00DC77F8" w:rsidRDefault="00DC77F8" w:rsidP="0027579D">
            <w:pPr>
              <w:pStyle w:val="EasyRead16"/>
              <w:rPr>
                <w:sz w:val="28"/>
                <w:szCs w:val="28"/>
              </w:rPr>
            </w:pPr>
          </w:p>
          <w:p w14:paraId="075E31FD" w14:textId="77777777" w:rsidR="00AE201C" w:rsidRDefault="00AE201C" w:rsidP="0027579D">
            <w:pPr>
              <w:pStyle w:val="EasyRead16"/>
              <w:rPr>
                <w:sz w:val="28"/>
                <w:szCs w:val="28"/>
              </w:rPr>
            </w:pPr>
          </w:p>
          <w:p w14:paraId="50524405" w14:textId="48DD750F" w:rsidR="00AC0C7F" w:rsidRPr="008E647D" w:rsidRDefault="64B76E04" w:rsidP="0027579D">
            <w:pPr>
              <w:pStyle w:val="EasyRead16"/>
              <w:rPr>
                <w:sz w:val="28"/>
                <w:szCs w:val="28"/>
              </w:rPr>
            </w:pPr>
            <w:r w:rsidRPr="5DC344B3">
              <w:rPr>
                <w:sz w:val="28"/>
                <w:szCs w:val="28"/>
              </w:rPr>
              <w:t>State and territory governments</w:t>
            </w:r>
            <w:r w:rsidR="7E6EC997" w:rsidRPr="5DC344B3">
              <w:rPr>
                <w:sz w:val="28"/>
                <w:szCs w:val="28"/>
              </w:rPr>
              <w:t xml:space="preserve"> help work on the Strategy.</w:t>
            </w:r>
          </w:p>
        </w:tc>
      </w:tr>
      <w:tr w:rsidR="00DC77F8" w:rsidRPr="008E647D" w14:paraId="0748E57D" w14:textId="77777777" w:rsidTr="5FB30007">
        <w:trPr>
          <w:cantSplit/>
          <w:trHeight w:val="5103"/>
        </w:trPr>
        <w:tc>
          <w:tcPr>
            <w:tcW w:w="3158" w:type="dxa"/>
          </w:tcPr>
          <w:p w14:paraId="7C055E4C" w14:textId="5FA77824" w:rsidR="00DC77F8" w:rsidRPr="008E647D" w:rsidRDefault="00B75CB3" w:rsidP="0027579D">
            <w:pPr>
              <w:pStyle w:val="EasyRead16"/>
              <w:rPr>
                <w:sz w:val="28"/>
                <w:szCs w:val="28"/>
              </w:rPr>
            </w:pPr>
            <w:r w:rsidRPr="00B75CB3">
              <w:rPr>
                <w:noProof/>
                <w:sz w:val="28"/>
                <w:szCs w:val="28"/>
              </w:rPr>
              <w:drawing>
                <wp:inline distT="0" distB="0" distL="0" distR="0" wp14:anchorId="086DBB7C" wp14:editId="58CE4A0E">
                  <wp:extent cx="1868170" cy="1868170"/>
                  <wp:effectExtent l="0" t="0" r="0" b="0"/>
                  <wp:docPr id="663346606" name="Picture 43" descr="A person holding paper with strateg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346606" name="Picture 43" descr="A person holding paper with strategy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BB0F69E" w14:textId="77777777" w:rsidR="00DC77F8" w:rsidRDefault="00DC77F8" w:rsidP="0027579D">
            <w:pPr>
              <w:pStyle w:val="EasyRead16"/>
              <w:rPr>
                <w:sz w:val="28"/>
                <w:szCs w:val="28"/>
              </w:rPr>
            </w:pPr>
          </w:p>
          <w:p w14:paraId="1A3EE32C" w14:textId="3FF6DDBB" w:rsidR="002B7ADE" w:rsidRDefault="003E0140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have their </w:t>
            </w:r>
            <w:r w:rsidRPr="00241A31">
              <w:rPr>
                <w:b/>
                <w:sz w:val="28"/>
                <w:szCs w:val="28"/>
              </w:rPr>
              <w:t>own</w:t>
            </w:r>
            <w:r>
              <w:rPr>
                <w:sz w:val="28"/>
                <w:szCs w:val="28"/>
              </w:rPr>
              <w:t xml:space="preserve"> disability plans or </w:t>
            </w:r>
            <w:r w:rsidR="004413AD">
              <w:rPr>
                <w:sz w:val="28"/>
                <w:szCs w:val="28"/>
              </w:rPr>
              <w:t xml:space="preserve">strategies </w:t>
            </w:r>
            <w:r>
              <w:rPr>
                <w:sz w:val="28"/>
                <w:szCs w:val="28"/>
              </w:rPr>
              <w:t>too.</w:t>
            </w:r>
          </w:p>
          <w:p w14:paraId="33E69E4A" w14:textId="77777777" w:rsidR="003E0140" w:rsidRDefault="003E0140" w:rsidP="0027579D">
            <w:pPr>
              <w:pStyle w:val="EasyRead16"/>
              <w:rPr>
                <w:sz w:val="28"/>
                <w:szCs w:val="28"/>
              </w:rPr>
            </w:pPr>
          </w:p>
          <w:p w14:paraId="74FF756E" w14:textId="4AD4CB30" w:rsidR="003E0140" w:rsidRPr="008E647D" w:rsidRDefault="003E0140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help</w:t>
            </w:r>
            <w:r w:rsidR="004413AD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them work on things that are important for their communities.</w:t>
            </w:r>
          </w:p>
        </w:tc>
      </w:tr>
      <w:tr w:rsidR="00DC77F8" w:rsidRPr="008E647D" w14:paraId="7E14673C" w14:textId="77777777" w:rsidTr="5FB30007">
        <w:trPr>
          <w:cantSplit/>
          <w:trHeight w:val="2835"/>
        </w:trPr>
        <w:tc>
          <w:tcPr>
            <w:tcW w:w="3158" w:type="dxa"/>
          </w:tcPr>
          <w:p w14:paraId="1298AEE0" w14:textId="6C54B6AD" w:rsidR="00DC77F8" w:rsidRPr="008E647D" w:rsidRDefault="00FB765C" w:rsidP="0027579D">
            <w:pPr>
              <w:pStyle w:val="EasyRead16"/>
              <w:rPr>
                <w:sz w:val="28"/>
                <w:szCs w:val="28"/>
              </w:rPr>
            </w:pPr>
            <w:r w:rsidRPr="00FB765C">
              <w:rPr>
                <w:noProof/>
                <w:sz w:val="28"/>
                <w:szCs w:val="28"/>
              </w:rPr>
              <w:drawing>
                <wp:inline distT="0" distB="0" distL="0" distR="0" wp14:anchorId="2B59413E" wp14:editId="38D18454">
                  <wp:extent cx="1868170" cy="1868170"/>
                  <wp:effectExtent l="0" t="0" r="0" b="0"/>
                  <wp:docPr id="1923716565" name="Picture 44" descr="A group of people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716565" name="Picture 44" descr="A group of people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0237B86" w14:textId="77777777" w:rsidR="00DC77F8" w:rsidRDefault="00DC77F8" w:rsidP="0027579D">
            <w:pPr>
              <w:pStyle w:val="EasyRead16"/>
              <w:rPr>
                <w:sz w:val="28"/>
                <w:szCs w:val="28"/>
              </w:rPr>
            </w:pPr>
          </w:p>
          <w:p w14:paraId="06797F46" w14:textId="0AE5E1A1" w:rsidR="00381538" w:rsidRPr="008E647D" w:rsidRDefault="00381538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state and territory disability plans or strategies work with the Strategy.</w:t>
            </w:r>
          </w:p>
        </w:tc>
      </w:tr>
      <w:tr w:rsidR="001F6077" w:rsidRPr="008E647D" w14:paraId="2DDFD446" w14:textId="77777777" w:rsidTr="5FB30007">
        <w:trPr>
          <w:cantSplit/>
          <w:trHeight w:val="2835"/>
        </w:trPr>
        <w:tc>
          <w:tcPr>
            <w:tcW w:w="3158" w:type="dxa"/>
          </w:tcPr>
          <w:p w14:paraId="050FF56F" w14:textId="77777777" w:rsidR="001F6077" w:rsidRPr="008E647D" w:rsidRDefault="001F6077" w:rsidP="00EC00C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DF5738" wp14:editId="5921FEB8">
                  <wp:extent cx="1868170" cy="1873885"/>
                  <wp:effectExtent l="0" t="0" r="0" b="0"/>
                  <wp:docPr id="1600201028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04757C6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</w:p>
          <w:p w14:paraId="5BFF2676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>You can go to the website to read the state and territory disability plans or strategies.</w:t>
            </w:r>
          </w:p>
          <w:p w14:paraId="66736D68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</w:p>
          <w:p w14:paraId="7539283D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  <w:hyperlink r:id="rId97" w:anchor="state" w:history="1">
              <w:r>
                <w:rPr>
                  <w:rStyle w:val="Hyperlink"/>
                  <w:sz w:val="28"/>
                  <w:szCs w:val="28"/>
                </w:rPr>
                <w:t>www.disabilitygateway.gov.au/ads/key-actions-strategy#state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  <w:p w14:paraId="2CC996DC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</w:p>
          <w:p w14:paraId="4CAD4293" w14:textId="77777777" w:rsidR="001F6077" w:rsidRDefault="001F6077" w:rsidP="00EC00C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DC77F8" w:rsidRPr="008E647D" w14:paraId="0940F386" w14:textId="77777777" w:rsidTr="5FB30007">
        <w:trPr>
          <w:cantSplit/>
          <w:trHeight w:val="4536"/>
        </w:trPr>
        <w:tc>
          <w:tcPr>
            <w:tcW w:w="3158" w:type="dxa"/>
          </w:tcPr>
          <w:p w14:paraId="6FC95B96" w14:textId="53F86EDB" w:rsidR="00DC77F8" w:rsidRPr="008E647D" w:rsidRDefault="006B5734" w:rsidP="0027579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C1BB05" wp14:editId="2F30AB80">
                  <wp:extent cx="1868170" cy="1873885"/>
                  <wp:effectExtent l="0" t="0" r="0" b="0"/>
                  <wp:docPr id="1682957826" name="Picture 7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00069" name="Picture 7" descr="computer icon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58E35C" w14:textId="77777777" w:rsidR="00DC77F8" w:rsidRDefault="00DC77F8" w:rsidP="0027579D">
            <w:pPr>
              <w:pStyle w:val="EasyRead16"/>
              <w:rPr>
                <w:sz w:val="28"/>
                <w:szCs w:val="28"/>
              </w:rPr>
            </w:pPr>
          </w:p>
          <w:p w14:paraId="57013684" w14:textId="77777777" w:rsidR="00143EEB" w:rsidRDefault="0A499D59" w:rsidP="0027579D">
            <w:pPr>
              <w:pStyle w:val="EasyRead16"/>
              <w:rPr>
                <w:sz w:val="28"/>
                <w:szCs w:val="28"/>
              </w:rPr>
            </w:pPr>
            <w:r w:rsidRPr="5FB30007">
              <w:rPr>
                <w:sz w:val="28"/>
                <w:szCs w:val="28"/>
              </w:rPr>
              <w:t xml:space="preserve">You can go to the </w:t>
            </w:r>
            <w:r w:rsidR="33AC9851" w:rsidRPr="5FB30007">
              <w:rPr>
                <w:sz w:val="28"/>
                <w:szCs w:val="28"/>
              </w:rPr>
              <w:t>website to read the Implementation Report.</w:t>
            </w:r>
          </w:p>
          <w:p w14:paraId="18F58195" w14:textId="538486AA" w:rsidR="5DC344B3" w:rsidRDefault="5DC344B3" w:rsidP="5DC344B3">
            <w:pPr>
              <w:pStyle w:val="EasyRead16"/>
              <w:rPr>
                <w:sz w:val="28"/>
                <w:szCs w:val="28"/>
              </w:rPr>
            </w:pPr>
          </w:p>
          <w:p w14:paraId="4CFC5D93" w14:textId="766685C7" w:rsidR="003763FA" w:rsidRDefault="00FD7C18" w:rsidP="0027579D">
            <w:pPr>
              <w:pStyle w:val="EasyRead16"/>
              <w:rPr>
                <w:sz w:val="28"/>
                <w:szCs w:val="28"/>
              </w:rPr>
            </w:pPr>
            <w:hyperlink r:id="rId98" w:anchor="the-implementation-reports" w:history="1">
              <w:r>
                <w:rPr>
                  <w:rStyle w:val="Hyperlink"/>
                  <w:sz w:val="28"/>
                  <w:szCs w:val="28"/>
                </w:rPr>
                <w:t>www.disabilitygateway.gov.au/ads/reporting-ads#the-implementation-reports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  <w:p w14:paraId="1ACB6DD3" w14:textId="2A88D508" w:rsidR="003763FA" w:rsidRPr="008E647D" w:rsidRDefault="003763FA" w:rsidP="0027579D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8D1DA89" w14:textId="77777777" w:rsidR="00DC77F8" w:rsidRDefault="00DC77F8" w:rsidP="00DC77F8">
      <w:pPr>
        <w:rPr>
          <w:b/>
          <w:bCs/>
        </w:rPr>
      </w:pPr>
      <w:r>
        <w:rPr>
          <w:b/>
          <w:bCs/>
        </w:rPr>
        <w:br w:type="page"/>
      </w:r>
    </w:p>
    <w:p w14:paraId="36E15704" w14:textId="32A5C26F" w:rsidR="00354A38" w:rsidRPr="00E539A1" w:rsidRDefault="00354A38" w:rsidP="5C1A1679">
      <w:pPr>
        <w:pStyle w:val="Heading2"/>
        <w:rPr>
          <w:color w:val="180F5E"/>
          <w:sz w:val="48"/>
          <w:szCs w:val="48"/>
        </w:rPr>
      </w:pPr>
      <w:r w:rsidRPr="00E539A1">
        <w:rPr>
          <w:color w:val="180F5E"/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7445C0" w14:paraId="197870A4" w14:textId="77777777" w:rsidTr="00DD3D48">
        <w:trPr>
          <w:trHeight w:val="296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6E45206B" w:rsidR="00D51640" w:rsidRPr="0070723D" w:rsidRDefault="17DC87A1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FBE7A31" wp14:editId="616D53CE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55ACDD27" w14:textId="77777777" w:rsidTr="00DD3D48">
        <w:trPr>
          <w:trHeight w:val="2542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07BB7D7A" w:rsidR="00D51640" w:rsidRPr="008843DE" w:rsidRDefault="00900238" w:rsidP="007445C0">
            <w:pPr>
              <w:spacing w:line="360" w:lineRule="auto"/>
            </w:pPr>
            <w:r w:rsidRPr="007E7B3A">
              <w:rPr>
                <w:noProof/>
              </w:rPr>
              <w:drawing>
                <wp:inline distT="0" distB="0" distL="0" distR="0" wp14:anchorId="3EC95463" wp14:editId="4CB7341A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99186" name="Picture 4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AA5DAE7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37CB8712" w:rsidR="00D51640" w:rsidRDefault="60060FDE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14:paraId="6DE8D54C" w14:textId="77777777" w:rsidR="00512C1B" w:rsidRDefault="00512C1B" w:rsidP="00237408">
            <w:pPr>
              <w:spacing w:line="360" w:lineRule="auto"/>
              <w:rPr>
                <w:sz w:val="28"/>
                <w:szCs w:val="28"/>
              </w:rPr>
            </w:pPr>
          </w:p>
          <w:p w14:paraId="79914910" w14:textId="30816175" w:rsidR="006A1EA5" w:rsidRPr="00512C1B" w:rsidRDefault="00942483" w:rsidP="00237408">
            <w:pPr>
              <w:spacing w:line="360" w:lineRule="auto"/>
              <w:rPr>
                <w:sz w:val="28"/>
                <w:szCs w:val="28"/>
              </w:rPr>
            </w:pPr>
            <w:hyperlink r:id="rId101" w:history="1">
              <w:r>
                <w:rPr>
                  <w:rStyle w:val="Hyperlink"/>
                  <w:sz w:val="28"/>
                  <w:szCs w:val="28"/>
                </w:rPr>
                <w:t>www.disabilitygateway.gov.au/ads/strategy</w:t>
              </w:r>
            </w:hyperlink>
          </w:p>
        </w:tc>
      </w:tr>
    </w:tbl>
    <w:p w14:paraId="195A4E90" w14:textId="41B2CC34" w:rsidR="6F6D549D" w:rsidRDefault="6F6D549D" w:rsidP="1B2A2CB1">
      <w:pPr>
        <w:rPr>
          <w:noProof/>
        </w:rPr>
      </w:pPr>
    </w:p>
    <w:p w14:paraId="202C1E80" w14:textId="77777777" w:rsidR="00DD3D48" w:rsidRDefault="00DD3D48" w:rsidP="1B2A2CB1">
      <w:pPr>
        <w:rPr>
          <w:noProof/>
        </w:rPr>
      </w:pPr>
    </w:p>
    <w:p w14:paraId="67A6171C" w14:textId="77777777" w:rsidR="00DD3D48" w:rsidRDefault="00DD3D48" w:rsidP="1B2A2CB1">
      <w:pPr>
        <w:rPr>
          <w:noProof/>
        </w:rPr>
      </w:pPr>
    </w:p>
    <w:p w14:paraId="2723ADCF" w14:textId="77777777" w:rsidR="00DD3D48" w:rsidRDefault="00DD3D48" w:rsidP="1B2A2CB1">
      <w:pPr>
        <w:rPr>
          <w:noProof/>
        </w:rPr>
      </w:pPr>
    </w:p>
    <w:p w14:paraId="1D3F5E12" w14:textId="77777777" w:rsidR="00DD3D48" w:rsidRDefault="00DD3D48" w:rsidP="1B2A2CB1">
      <w:pPr>
        <w:rPr>
          <w:noProof/>
        </w:rPr>
      </w:pPr>
    </w:p>
    <w:p w14:paraId="1EA1D112" w14:textId="77777777" w:rsidR="00DD3D48" w:rsidRDefault="00DD3D48" w:rsidP="1B2A2CB1">
      <w:pPr>
        <w:rPr>
          <w:noProof/>
        </w:rPr>
      </w:pPr>
    </w:p>
    <w:p w14:paraId="2CA20C70" w14:textId="77777777" w:rsidR="00DD3D48" w:rsidRDefault="00DD3D48" w:rsidP="1B2A2CB1">
      <w:pPr>
        <w:rPr>
          <w:noProof/>
        </w:rPr>
      </w:pPr>
    </w:p>
    <w:p w14:paraId="78C9C399" w14:textId="77777777" w:rsidR="00DD3D48" w:rsidRDefault="00DD3D48" w:rsidP="1B2A2CB1">
      <w:pPr>
        <w:rPr>
          <w:noProof/>
        </w:rPr>
      </w:pPr>
    </w:p>
    <w:p w14:paraId="12713FAB" w14:textId="77777777" w:rsidR="00DD3D48" w:rsidRDefault="00DD3D48" w:rsidP="1B2A2CB1">
      <w:pPr>
        <w:rPr>
          <w:noProof/>
        </w:rPr>
      </w:pPr>
    </w:p>
    <w:p w14:paraId="2AEC32A8" w14:textId="77777777" w:rsidR="00DD3D48" w:rsidRDefault="00DD3D48" w:rsidP="1B2A2CB1">
      <w:pPr>
        <w:rPr>
          <w:noProof/>
        </w:rPr>
      </w:pPr>
    </w:p>
    <w:p w14:paraId="40291654" w14:textId="77777777" w:rsidR="00014EDF" w:rsidRDefault="00014EDF" w:rsidP="00014EDF">
      <w:pPr>
        <w:jc w:val="center"/>
        <w:rPr>
          <w:rFonts w:eastAsia="Arial" w:cs="Arial"/>
          <w:color w:val="000000" w:themeColor="text1"/>
          <w:sz w:val="24"/>
          <w:szCs w:val="24"/>
        </w:rPr>
      </w:pPr>
      <w:r w:rsidRPr="17C59AD4">
        <w:rPr>
          <w:rFonts w:eastAsia="Arial" w:cs="Arial"/>
          <w:color w:val="000000" w:themeColor="text1"/>
          <w:sz w:val="24"/>
          <w:szCs w:val="24"/>
        </w:rPr>
        <w:t>Some images in this Easy Read were made using AI.</w:t>
      </w:r>
    </w:p>
    <w:p w14:paraId="034A7733" w14:textId="77777777" w:rsidR="00014EDF" w:rsidRDefault="00014EDF" w:rsidP="00014EDF">
      <w:pPr>
        <w:spacing w:line="360" w:lineRule="auto"/>
        <w:jc w:val="center"/>
        <w:rPr>
          <w:rFonts w:eastAsia="Arial" w:cs="Arial"/>
          <w:color w:val="000000" w:themeColor="text1"/>
          <w:sz w:val="24"/>
          <w:szCs w:val="24"/>
          <w:lang w:val="en-US"/>
        </w:rPr>
      </w:pPr>
      <w:r w:rsidRPr="17C59AD4">
        <w:rPr>
          <w:rFonts w:eastAsia="Arial" w:cs="Arial"/>
          <w:color w:val="000000" w:themeColor="text1"/>
          <w:sz w:val="24"/>
          <w:szCs w:val="24"/>
        </w:rPr>
        <w:t xml:space="preserve">You must </w:t>
      </w:r>
      <w:r w:rsidRPr="17C59AD4">
        <w:rPr>
          <w:rFonts w:eastAsia="Arial" w:cs="Arial"/>
          <w:b/>
          <w:bCs/>
          <w:color w:val="000000" w:themeColor="text1"/>
          <w:sz w:val="24"/>
          <w:szCs w:val="24"/>
        </w:rPr>
        <w:t>not</w:t>
      </w:r>
      <w:r w:rsidRPr="17C59AD4">
        <w:rPr>
          <w:rFonts w:eastAsia="Arial" w:cs="Arial"/>
          <w:color w:val="000000" w:themeColor="text1"/>
          <w:sz w:val="24"/>
          <w:szCs w:val="24"/>
        </w:rPr>
        <w:t xml:space="preserve"> share or copy any of the images without permission.</w:t>
      </w:r>
    </w:p>
    <w:p w14:paraId="54A47618" w14:textId="4B92A949" w:rsidR="71B10253" w:rsidRPr="00014EDF" w:rsidRDefault="00014EDF" w:rsidP="00014EDF">
      <w:pPr>
        <w:spacing w:line="360" w:lineRule="auto"/>
        <w:jc w:val="center"/>
        <w:rPr>
          <w:rFonts w:eastAsia="Arial" w:cs="Arial"/>
          <w:color w:val="000000" w:themeColor="text1"/>
          <w:sz w:val="24"/>
          <w:szCs w:val="24"/>
        </w:rPr>
      </w:pPr>
      <w:r>
        <w:rPr>
          <w:rFonts w:eastAsia="Arial" w:cs="Arial"/>
          <w:color w:val="000000" w:themeColor="text1"/>
          <w:sz w:val="24"/>
          <w:szCs w:val="24"/>
        </w:rPr>
        <w:t>January</w:t>
      </w:r>
      <w:r w:rsidRPr="17C59AD4">
        <w:rPr>
          <w:rFonts w:eastAsia="Arial" w:cs="Arial"/>
          <w:color w:val="000000" w:themeColor="text1"/>
          <w:sz w:val="24"/>
          <w:szCs w:val="24"/>
        </w:rPr>
        <w:t xml:space="preserve"> 2026.</w:t>
      </w:r>
    </w:p>
    <w:sectPr w:rsidR="71B10253" w:rsidRPr="00014EDF" w:rsidSect="006D260B">
      <w:headerReference w:type="even" r:id="rId102"/>
      <w:footerReference w:type="even" r:id="rId103"/>
      <w:footerReference w:type="default" r:id="rId104"/>
      <w:headerReference w:type="first" r:id="rId105"/>
      <w:footerReference w:type="first" r:id="rId10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5EFAF5" w14:textId="77777777" w:rsidR="00162F91" w:rsidRDefault="00162F91" w:rsidP="00B04ED8">
      <w:pPr>
        <w:spacing w:after="0" w:line="240" w:lineRule="auto"/>
      </w:pPr>
      <w:r>
        <w:separator/>
      </w:r>
    </w:p>
  </w:endnote>
  <w:endnote w:type="continuationSeparator" w:id="0">
    <w:p w14:paraId="081CA2D4" w14:textId="77777777" w:rsidR="00162F91" w:rsidRDefault="00162F91" w:rsidP="00B04ED8">
      <w:pPr>
        <w:spacing w:after="0" w:line="240" w:lineRule="auto"/>
      </w:pPr>
      <w:r>
        <w:continuationSeparator/>
      </w:r>
    </w:p>
  </w:endnote>
  <w:endnote w:type="continuationNotice" w:id="1">
    <w:p w14:paraId="76152775" w14:textId="77777777" w:rsidR="00162F91" w:rsidRDefault="00162F9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8E6509" w14:textId="36D38B6D" w:rsidR="00F53E61" w:rsidRDefault="00F53E6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C98ACC9" wp14:editId="6153DA8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84934143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313F53" w14:textId="2B574605" w:rsidR="00F53E61" w:rsidRPr="00F53E61" w:rsidRDefault="00F53E61" w:rsidP="00F53E6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3E61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98ACC9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7B313F53" w14:textId="2B574605" w:rsidR="00F53E61" w:rsidRPr="00F53E61" w:rsidRDefault="00F53E61" w:rsidP="00F53E6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F53E61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0ABA760A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5FF0BC49" w:rsidR="003D5871" w:rsidRDefault="00F5368D">
    <w:pPr>
      <w:pStyle w:val="Footer"/>
    </w:pPr>
    <w:r w:rsidRPr="008A3100">
      <w:rPr>
        <w:noProof/>
      </w:rPr>
      <w:drawing>
        <wp:anchor distT="0" distB="0" distL="114300" distR="114300" simplePos="0" relativeHeight="251658240" behindDoc="0" locked="0" layoutInCell="1" allowOverlap="1" wp14:anchorId="0E4DE517" wp14:editId="31742EA3">
          <wp:simplePos x="0" y="0"/>
          <wp:positionH relativeFrom="column">
            <wp:posOffset>4467225</wp:posOffset>
          </wp:positionH>
          <wp:positionV relativeFrom="paragraph">
            <wp:posOffset>-1562100</wp:posOffset>
          </wp:positionV>
          <wp:extent cx="1895475" cy="2085340"/>
          <wp:effectExtent l="0" t="0" r="0" b="0"/>
          <wp:wrapSquare wrapText="bothSides"/>
          <wp:docPr id="1568269359" name="Picture 1" descr="Easy Read logo with blue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8269359" name="Picture 1" descr="Easy Read logo with blue backgroun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95475" cy="2085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41E898" w14:textId="77777777" w:rsidR="00162F91" w:rsidRDefault="00162F91" w:rsidP="00B04ED8">
      <w:pPr>
        <w:spacing w:after="0" w:line="240" w:lineRule="auto"/>
      </w:pPr>
      <w:r>
        <w:separator/>
      </w:r>
    </w:p>
  </w:footnote>
  <w:footnote w:type="continuationSeparator" w:id="0">
    <w:p w14:paraId="4C490404" w14:textId="77777777" w:rsidR="00162F91" w:rsidRDefault="00162F91" w:rsidP="00B04ED8">
      <w:pPr>
        <w:spacing w:after="0" w:line="240" w:lineRule="auto"/>
      </w:pPr>
      <w:r>
        <w:continuationSeparator/>
      </w:r>
    </w:p>
  </w:footnote>
  <w:footnote w:type="continuationNotice" w:id="1">
    <w:p w14:paraId="3A267975" w14:textId="77777777" w:rsidR="00162F91" w:rsidRDefault="00162F9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91A188" w14:textId="2DE6F1A9" w:rsidR="00F53E61" w:rsidRDefault="00F53E61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FD1B764" wp14:editId="6523CF7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1536591348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E4D724" w14:textId="761E6587" w:rsidR="00F53E61" w:rsidRPr="00F53E61" w:rsidRDefault="00F53E61" w:rsidP="00F53E6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53E61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D1B76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50E4D724" w14:textId="761E6587" w:rsidR="00F53E61" w:rsidRPr="00F53E61" w:rsidRDefault="00F53E61" w:rsidP="00F53E6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F53E61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5A36A9A1" w:rsidR="00AA0F57" w:rsidRPr="00AA0F57" w:rsidRDefault="007A7605" w:rsidP="00AA0F57">
    <w:pPr>
      <w:pStyle w:val="Header"/>
    </w:pPr>
    <w:r w:rsidRPr="00D555F4">
      <w:rPr>
        <w:rFonts w:eastAsia="Times New Roman"/>
        <w:noProof/>
        <w:kern w:val="0"/>
        <w:lang w:eastAsia="en-AU"/>
        <w14:ligatures w14:val="none"/>
      </w:rPr>
      <w:drawing>
        <wp:anchor distT="0" distB="0" distL="114300" distR="114300" simplePos="0" relativeHeight="251658241" behindDoc="0" locked="0" layoutInCell="1" allowOverlap="1" wp14:anchorId="264955BC" wp14:editId="7E16708F">
          <wp:simplePos x="0" y="0"/>
          <wp:positionH relativeFrom="column">
            <wp:posOffset>4559716</wp:posOffset>
          </wp:positionH>
          <wp:positionV relativeFrom="paragraph">
            <wp:posOffset>-288290</wp:posOffset>
          </wp:positionV>
          <wp:extent cx="1991567" cy="1152525"/>
          <wp:effectExtent l="0" t="0" r="0" b="0"/>
          <wp:wrapNone/>
          <wp:docPr id="1557404976" name="Picture 6" descr="ad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7404976" name="Picture 6" descr="ads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3117" cy="116499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A0F57"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>
      <w:rPr>
        <w:noProof/>
        <w:lang w:eastAsia="en-AU"/>
      </w:rPr>
      <w:drawing>
        <wp:inline distT="0" distB="0" distL="0" distR="0" wp14:anchorId="6EE6B47C" wp14:editId="6B90818B">
          <wp:extent cx="5731510" cy="936625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6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1D91E033" w14:textId="6481D458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78186C"/>
    <w:multiLevelType w:val="hybridMultilevel"/>
    <w:tmpl w:val="C9ECD8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EE3DC1"/>
    <w:multiLevelType w:val="multilevel"/>
    <w:tmpl w:val="276A8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8433042"/>
    <w:multiLevelType w:val="hybridMultilevel"/>
    <w:tmpl w:val="1390EE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7A532D"/>
    <w:multiLevelType w:val="hybridMultilevel"/>
    <w:tmpl w:val="6C0C8D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0D6421"/>
    <w:multiLevelType w:val="hybridMultilevel"/>
    <w:tmpl w:val="403828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F3581A"/>
    <w:multiLevelType w:val="hybridMultilevel"/>
    <w:tmpl w:val="958A37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A50E0D"/>
    <w:multiLevelType w:val="multilevel"/>
    <w:tmpl w:val="CEEAA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BD63B50"/>
    <w:multiLevelType w:val="hybridMultilevel"/>
    <w:tmpl w:val="86B8AB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5A11A3"/>
    <w:multiLevelType w:val="hybridMultilevel"/>
    <w:tmpl w:val="D644A7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0B81706"/>
    <w:multiLevelType w:val="hybridMultilevel"/>
    <w:tmpl w:val="8B0278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5186B61"/>
    <w:multiLevelType w:val="hybridMultilevel"/>
    <w:tmpl w:val="D422D660"/>
    <w:lvl w:ilvl="0" w:tplc="666463E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E86502"/>
    <w:multiLevelType w:val="hybridMultilevel"/>
    <w:tmpl w:val="B5CAB0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AE449E"/>
    <w:multiLevelType w:val="hybridMultilevel"/>
    <w:tmpl w:val="265853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1D1434"/>
    <w:multiLevelType w:val="hybridMultilevel"/>
    <w:tmpl w:val="92541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29642257"/>
    <w:multiLevelType w:val="hybridMultilevel"/>
    <w:tmpl w:val="95D804E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222189"/>
    <w:multiLevelType w:val="hybridMultilevel"/>
    <w:tmpl w:val="EF402D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138737C"/>
    <w:multiLevelType w:val="hybridMultilevel"/>
    <w:tmpl w:val="59AA4CB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FE0C5B"/>
    <w:multiLevelType w:val="hybridMultilevel"/>
    <w:tmpl w:val="F04E65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162E9C"/>
    <w:multiLevelType w:val="hybridMultilevel"/>
    <w:tmpl w:val="8EC48D9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592B05"/>
    <w:multiLevelType w:val="hybridMultilevel"/>
    <w:tmpl w:val="E39427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823A46"/>
    <w:multiLevelType w:val="hybridMultilevel"/>
    <w:tmpl w:val="AFC49B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8425D1"/>
    <w:multiLevelType w:val="hybridMultilevel"/>
    <w:tmpl w:val="50B24A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DF5A82"/>
    <w:multiLevelType w:val="hybridMultilevel"/>
    <w:tmpl w:val="E32469A6"/>
    <w:lvl w:ilvl="0" w:tplc="8EACE8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7CCD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53AEB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8036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36C2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01045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1783D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527A0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8A466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C7680F"/>
    <w:multiLevelType w:val="hybridMultilevel"/>
    <w:tmpl w:val="578C29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A5572D"/>
    <w:multiLevelType w:val="multilevel"/>
    <w:tmpl w:val="364C4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A95205"/>
    <w:multiLevelType w:val="multilevel"/>
    <w:tmpl w:val="57D85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4F715E18"/>
    <w:multiLevelType w:val="hybridMultilevel"/>
    <w:tmpl w:val="37DA1F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03711E5"/>
    <w:multiLevelType w:val="hybridMultilevel"/>
    <w:tmpl w:val="5E2AFD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8444F4"/>
    <w:multiLevelType w:val="hybridMultilevel"/>
    <w:tmpl w:val="3752B7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616583"/>
    <w:multiLevelType w:val="hybridMultilevel"/>
    <w:tmpl w:val="1EBC73A8"/>
    <w:lvl w:ilvl="0" w:tplc="852EA3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EE85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E62D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E61D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CC8D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806C1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76DD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A44A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3C0D1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A372A39"/>
    <w:multiLevelType w:val="hybridMultilevel"/>
    <w:tmpl w:val="13D2D8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CA7762"/>
    <w:multiLevelType w:val="hybridMultilevel"/>
    <w:tmpl w:val="92DEC7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5FD3E2"/>
    <w:multiLevelType w:val="hybridMultilevel"/>
    <w:tmpl w:val="0890FA94"/>
    <w:lvl w:ilvl="0" w:tplc="9800CE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38C2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B8C767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064E1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A884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3A03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FE1B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C419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508AD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EF4D6B"/>
    <w:multiLevelType w:val="hybridMultilevel"/>
    <w:tmpl w:val="C0109A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297E94"/>
    <w:multiLevelType w:val="hybridMultilevel"/>
    <w:tmpl w:val="11289B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CA36A8E"/>
    <w:multiLevelType w:val="hybridMultilevel"/>
    <w:tmpl w:val="0D7E13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351A06"/>
    <w:multiLevelType w:val="hybridMultilevel"/>
    <w:tmpl w:val="BF0488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2B551C8"/>
    <w:multiLevelType w:val="hybridMultilevel"/>
    <w:tmpl w:val="1D7ED9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2E5C87"/>
    <w:multiLevelType w:val="hybridMultilevel"/>
    <w:tmpl w:val="EA58ED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1726E0"/>
    <w:multiLevelType w:val="hybridMultilevel"/>
    <w:tmpl w:val="B81A407C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D1495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C0DB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10C7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A236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865B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D084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662BE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606CD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932509"/>
    <w:multiLevelType w:val="hybridMultilevel"/>
    <w:tmpl w:val="63E4AB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6C83330"/>
    <w:multiLevelType w:val="hybridMultilevel"/>
    <w:tmpl w:val="122A12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70302B7"/>
    <w:multiLevelType w:val="hybridMultilevel"/>
    <w:tmpl w:val="9A3C6A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791A2185"/>
    <w:multiLevelType w:val="hybridMultilevel"/>
    <w:tmpl w:val="6D888D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D0331C6"/>
    <w:multiLevelType w:val="hybridMultilevel"/>
    <w:tmpl w:val="8AFA1A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7E1D9F52"/>
    <w:multiLevelType w:val="hybridMultilevel"/>
    <w:tmpl w:val="4544BE96"/>
    <w:lvl w:ilvl="0" w:tplc="FD0449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E1AF0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68089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3E23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0A3D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768F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DA0F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2E45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F28E3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FE70AA3"/>
    <w:multiLevelType w:val="hybridMultilevel"/>
    <w:tmpl w:val="595ED2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1475005">
    <w:abstractNumId w:val="36"/>
  </w:num>
  <w:num w:numId="2" w16cid:durableId="11416371">
    <w:abstractNumId w:val="32"/>
  </w:num>
  <w:num w:numId="3" w16cid:durableId="1600484743">
    <w:abstractNumId w:val="24"/>
  </w:num>
  <w:num w:numId="4" w16cid:durableId="508132731">
    <w:abstractNumId w:val="52"/>
  </w:num>
  <w:num w:numId="5" w16cid:durableId="1085499317">
    <w:abstractNumId w:val="27"/>
  </w:num>
  <w:num w:numId="6" w16cid:durableId="227035660">
    <w:abstractNumId w:val="37"/>
  </w:num>
  <w:num w:numId="7" w16cid:durableId="917906004">
    <w:abstractNumId w:val="17"/>
  </w:num>
  <w:num w:numId="8" w16cid:durableId="1525098091">
    <w:abstractNumId w:val="5"/>
  </w:num>
  <w:num w:numId="9" w16cid:durableId="1323315846">
    <w:abstractNumId w:val="38"/>
  </w:num>
  <w:num w:numId="10" w16cid:durableId="1408381175">
    <w:abstractNumId w:val="19"/>
  </w:num>
  <w:num w:numId="11" w16cid:durableId="1272207806">
    <w:abstractNumId w:val="2"/>
  </w:num>
  <w:num w:numId="12" w16cid:durableId="1662349672">
    <w:abstractNumId w:val="40"/>
  </w:num>
  <w:num w:numId="13" w16cid:durableId="1617324584">
    <w:abstractNumId w:val="23"/>
  </w:num>
  <w:num w:numId="14" w16cid:durableId="1899047736">
    <w:abstractNumId w:val="25"/>
  </w:num>
  <w:num w:numId="15" w16cid:durableId="691760531">
    <w:abstractNumId w:val="41"/>
  </w:num>
  <w:num w:numId="16" w16cid:durableId="1085418852">
    <w:abstractNumId w:val="0"/>
  </w:num>
  <w:num w:numId="17" w16cid:durableId="1944066906">
    <w:abstractNumId w:val="44"/>
  </w:num>
  <w:num w:numId="18" w16cid:durableId="862132525">
    <w:abstractNumId w:val="15"/>
  </w:num>
  <w:num w:numId="19" w16cid:durableId="1453599023">
    <w:abstractNumId w:val="51"/>
  </w:num>
  <w:num w:numId="20" w16cid:durableId="14036627">
    <w:abstractNumId w:val="45"/>
  </w:num>
  <w:num w:numId="21" w16cid:durableId="1301158148">
    <w:abstractNumId w:val="47"/>
  </w:num>
  <w:num w:numId="22" w16cid:durableId="1472333732">
    <w:abstractNumId w:val="30"/>
  </w:num>
  <w:num w:numId="23" w16cid:durableId="1707486630">
    <w:abstractNumId w:val="42"/>
  </w:num>
  <w:num w:numId="24" w16cid:durableId="1553736650">
    <w:abstractNumId w:val="6"/>
  </w:num>
  <w:num w:numId="25" w16cid:durableId="1699770370">
    <w:abstractNumId w:val="26"/>
  </w:num>
  <w:num w:numId="26" w16cid:durableId="565144583">
    <w:abstractNumId w:val="28"/>
  </w:num>
  <w:num w:numId="27" w16cid:durableId="1398624147">
    <w:abstractNumId w:val="1"/>
  </w:num>
  <w:num w:numId="28" w16cid:durableId="1405879045">
    <w:abstractNumId w:val="7"/>
  </w:num>
  <w:num w:numId="29" w16cid:durableId="1044060294">
    <w:abstractNumId w:val="9"/>
  </w:num>
  <w:num w:numId="30" w16cid:durableId="718894954">
    <w:abstractNumId w:val="49"/>
  </w:num>
  <w:num w:numId="31" w16cid:durableId="1501968243">
    <w:abstractNumId w:val="53"/>
  </w:num>
  <w:num w:numId="32" w16cid:durableId="1545092440">
    <w:abstractNumId w:val="12"/>
  </w:num>
  <w:num w:numId="33" w16cid:durableId="449936797">
    <w:abstractNumId w:val="21"/>
  </w:num>
  <w:num w:numId="34" w16cid:durableId="60715670">
    <w:abstractNumId w:val="22"/>
  </w:num>
  <w:num w:numId="35" w16cid:durableId="675885442">
    <w:abstractNumId w:val="46"/>
  </w:num>
  <w:num w:numId="36" w16cid:durableId="291636011">
    <w:abstractNumId w:val="18"/>
  </w:num>
  <w:num w:numId="37" w16cid:durableId="891842201">
    <w:abstractNumId w:val="13"/>
  </w:num>
  <w:num w:numId="38" w16cid:durableId="1747532834">
    <w:abstractNumId w:val="11"/>
  </w:num>
  <w:num w:numId="39" w16cid:durableId="1710832713">
    <w:abstractNumId w:val="20"/>
  </w:num>
  <w:num w:numId="40" w16cid:durableId="475341910">
    <w:abstractNumId w:val="14"/>
  </w:num>
  <w:num w:numId="41" w16cid:durableId="1664553709">
    <w:abstractNumId w:val="31"/>
  </w:num>
  <w:num w:numId="42" w16cid:durableId="1451629209">
    <w:abstractNumId w:val="33"/>
  </w:num>
  <w:num w:numId="43" w16cid:durableId="311328611">
    <w:abstractNumId w:val="10"/>
  </w:num>
  <w:num w:numId="44" w16cid:durableId="1670256631">
    <w:abstractNumId w:val="48"/>
  </w:num>
  <w:num w:numId="45" w16cid:durableId="1656255198">
    <w:abstractNumId w:val="8"/>
  </w:num>
  <w:num w:numId="46" w16cid:durableId="1108311577">
    <w:abstractNumId w:val="29"/>
  </w:num>
  <w:num w:numId="47" w16cid:durableId="1941452689">
    <w:abstractNumId w:val="43"/>
  </w:num>
  <w:num w:numId="48" w16cid:durableId="1642266810">
    <w:abstractNumId w:val="50"/>
  </w:num>
  <w:num w:numId="49" w16cid:durableId="1720278986">
    <w:abstractNumId w:val="3"/>
  </w:num>
  <w:num w:numId="50" w16cid:durableId="1070154998">
    <w:abstractNumId w:val="34"/>
  </w:num>
  <w:num w:numId="51" w16cid:durableId="934478420">
    <w:abstractNumId w:val="4"/>
  </w:num>
  <w:num w:numId="52" w16cid:durableId="950551849">
    <w:abstractNumId w:val="39"/>
  </w:num>
  <w:num w:numId="53" w16cid:durableId="614484737">
    <w:abstractNumId w:val="16"/>
  </w:num>
  <w:num w:numId="54" w16cid:durableId="1979257962">
    <w:abstractNumId w:val="35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480"/>
    <w:rsid w:val="00001DEA"/>
    <w:rsid w:val="0000230B"/>
    <w:rsid w:val="00005633"/>
    <w:rsid w:val="000073C3"/>
    <w:rsid w:val="00007A50"/>
    <w:rsid w:val="00011B92"/>
    <w:rsid w:val="00014EDF"/>
    <w:rsid w:val="00020DB9"/>
    <w:rsid w:val="00026917"/>
    <w:rsid w:val="00032BE8"/>
    <w:rsid w:val="00033145"/>
    <w:rsid w:val="00043551"/>
    <w:rsid w:val="000436D6"/>
    <w:rsid w:val="00044A27"/>
    <w:rsid w:val="00046031"/>
    <w:rsid w:val="00046382"/>
    <w:rsid w:val="0005492C"/>
    <w:rsid w:val="0006228D"/>
    <w:rsid w:val="000676FA"/>
    <w:rsid w:val="00070796"/>
    <w:rsid w:val="00072E2D"/>
    <w:rsid w:val="00075261"/>
    <w:rsid w:val="00080ABB"/>
    <w:rsid w:val="00081F82"/>
    <w:rsid w:val="0008234F"/>
    <w:rsid w:val="00083A09"/>
    <w:rsid w:val="000860D9"/>
    <w:rsid w:val="000866C5"/>
    <w:rsid w:val="00091688"/>
    <w:rsid w:val="00092AA2"/>
    <w:rsid w:val="000966A8"/>
    <w:rsid w:val="000A2266"/>
    <w:rsid w:val="000A22B0"/>
    <w:rsid w:val="000A4DB4"/>
    <w:rsid w:val="000A74B6"/>
    <w:rsid w:val="000B092B"/>
    <w:rsid w:val="000B5AB3"/>
    <w:rsid w:val="000B5BED"/>
    <w:rsid w:val="000B5CE9"/>
    <w:rsid w:val="000B714A"/>
    <w:rsid w:val="000C36A9"/>
    <w:rsid w:val="000C441D"/>
    <w:rsid w:val="000C507E"/>
    <w:rsid w:val="000C52B8"/>
    <w:rsid w:val="000D21CE"/>
    <w:rsid w:val="000D3ED4"/>
    <w:rsid w:val="000D437E"/>
    <w:rsid w:val="000D5E7E"/>
    <w:rsid w:val="000E1795"/>
    <w:rsid w:val="000E4BE0"/>
    <w:rsid w:val="000E79B3"/>
    <w:rsid w:val="000F0760"/>
    <w:rsid w:val="000F128D"/>
    <w:rsid w:val="000F1BFE"/>
    <w:rsid w:val="000F312A"/>
    <w:rsid w:val="000F5175"/>
    <w:rsid w:val="000F5619"/>
    <w:rsid w:val="000F6D4C"/>
    <w:rsid w:val="00102124"/>
    <w:rsid w:val="001026F1"/>
    <w:rsid w:val="001074F3"/>
    <w:rsid w:val="0011367B"/>
    <w:rsid w:val="0011762E"/>
    <w:rsid w:val="00124AF4"/>
    <w:rsid w:val="0012524F"/>
    <w:rsid w:val="00131736"/>
    <w:rsid w:val="00134731"/>
    <w:rsid w:val="00135681"/>
    <w:rsid w:val="001365E2"/>
    <w:rsid w:val="00140AD0"/>
    <w:rsid w:val="00142F3C"/>
    <w:rsid w:val="00143EEB"/>
    <w:rsid w:val="00152066"/>
    <w:rsid w:val="00152C86"/>
    <w:rsid w:val="0015591F"/>
    <w:rsid w:val="00155939"/>
    <w:rsid w:val="001570E2"/>
    <w:rsid w:val="00160463"/>
    <w:rsid w:val="00160C14"/>
    <w:rsid w:val="00162E3E"/>
    <w:rsid w:val="00162F91"/>
    <w:rsid w:val="001642C3"/>
    <w:rsid w:val="001642C4"/>
    <w:rsid w:val="001645C2"/>
    <w:rsid w:val="00164CA4"/>
    <w:rsid w:val="00166B4D"/>
    <w:rsid w:val="001704F2"/>
    <w:rsid w:val="001727AF"/>
    <w:rsid w:val="00172E01"/>
    <w:rsid w:val="00173827"/>
    <w:rsid w:val="0017432A"/>
    <w:rsid w:val="00183AF2"/>
    <w:rsid w:val="00183E6B"/>
    <w:rsid w:val="00184B12"/>
    <w:rsid w:val="00185506"/>
    <w:rsid w:val="001906B0"/>
    <w:rsid w:val="00196A10"/>
    <w:rsid w:val="001A08F5"/>
    <w:rsid w:val="001A181F"/>
    <w:rsid w:val="001A3D85"/>
    <w:rsid w:val="001A53AB"/>
    <w:rsid w:val="001A5E5A"/>
    <w:rsid w:val="001A79E2"/>
    <w:rsid w:val="001B07B8"/>
    <w:rsid w:val="001B1F7E"/>
    <w:rsid w:val="001C02E3"/>
    <w:rsid w:val="001C0DE6"/>
    <w:rsid w:val="001C7785"/>
    <w:rsid w:val="001D5BB0"/>
    <w:rsid w:val="001E0913"/>
    <w:rsid w:val="001E111B"/>
    <w:rsid w:val="001E630D"/>
    <w:rsid w:val="001F0E97"/>
    <w:rsid w:val="001F1F51"/>
    <w:rsid w:val="001F36C3"/>
    <w:rsid w:val="001F4005"/>
    <w:rsid w:val="001F5FAD"/>
    <w:rsid w:val="001F6077"/>
    <w:rsid w:val="001F6274"/>
    <w:rsid w:val="001F63A4"/>
    <w:rsid w:val="001F66F4"/>
    <w:rsid w:val="002006C9"/>
    <w:rsid w:val="0020585C"/>
    <w:rsid w:val="0021240C"/>
    <w:rsid w:val="00214B96"/>
    <w:rsid w:val="002166F8"/>
    <w:rsid w:val="00220063"/>
    <w:rsid w:val="00221BF2"/>
    <w:rsid w:val="00223046"/>
    <w:rsid w:val="002257C8"/>
    <w:rsid w:val="00226095"/>
    <w:rsid w:val="00230B55"/>
    <w:rsid w:val="00233EC5"/>
    <w:rsid w:val="00234FA3"/>
    <w:rsid w:val="00234FC1"/>
    <w:rsid w:val="00235F09"/>
    <w:rsid w:val="00237408"/>
    <w:rsid w:val="0023789D"/>
    <w:rsid w:val="00241A31"/>
    <w:rsid w:val="0024466E"/>
    <w:rsid w:val="00244CEA"/>
    <w:rsid w:val="00247208"/>
    <w:rsid w:val="00253EA2"/>
    <w:rsid w:val="002548D5"/>
    <w:rsid w:val="00257312"/>
    <w:rsid w:val="00261D86"/>
    <w:rsid w:val="00264144"/>
    <w:rsid w:val="002649B0"/>
    <w:rsid w:val="00266822"/>
    <w:rsid w:val="00270667"/>
    <w:rsid w:val="00271908"/>
    <w:rsid w:val="00273CFE"/>
    <w:rsid w:val="0027579D"/>
    <w:rsid w:val="00275F5F"/>
    <w:rsid w:val="00277235"/>
    <w:rsid w:val="00281F3A"/>
    <w:rsid w:val="00283761"/>
    <w:rsid w:val="00284DC9"/>
    <w:rsid w:val="00285FC6"/>
    <w:rsid w:val="00286065"/>
    <w:rsid w:val="00287141"/>
    <w:rsid w:val="00287ADE"/>
    <w:rsid w:val="00292912"/>
    <w:rsid w:val="002950E3"/>
    <w:rsid w:val="00296799"/>
    <w:rsid w:val="002978BC"/>
    <w:rsid w:val="002A2759"/>
    <w:rsid w:val="002A47A7"/>
    <w:rsid w:val="002A7894"/>
    <w:rsid w:val="002A7B19"/>
    <w:rsid w:val="002B0791"/>
    <w:rsid w:val="002B38FD"/>
    <w:rsid w:val="002B58A5"/>
    <w:rsid w:val="002B65F9"/>
    <w:rsid w:val="002B7666"/>
    <w:rsid w:val="002B7ADE"/>
    <w:rsid w:val="002C0492"/>
    <w:rsid w:val="002C2618"/>
    <w:rsid w:val="002C3685"/>
    <w:rsid w:val="002C7EA1"/>
    <w:rsid w:val="002D033F"/>
    <w:rsid w:val="002D1364"/>
    <w:rsid w:val="002D31A0"/>
    <w:rsid w:val="002D6559"/>
    <w:rsid w:val="002E061E"/>
    <w:rsid w:val="002F3F28"/>
    <w:rsid w:val="002F4066"/>
    <w:rsid w:val="002F4293"/>
    <w:rsid w:val="002F576D"/>
    <w:rsid w:val="002F5939"/>
    <w:rsid w:val="003033C1"/>
    <w:rsid w:val="0030626A"/>
    <w:rsid w:val="00323A20"/>
    <w:rsid w:val="00323DD2"/>
    <w:rsid w:val="00324F02"/>
    <w:rsid w:val="00330106"/>
    <w:rsid w:val="00330A2D"/>
    <w:rsid w:val="00331578"/>
    <w:rsid w:val="00332946"/>
    <w:rsid w:val="00332B79"/>
    <w:rsid w:val="003337ED"/>
    <w:rsid w:val="00336AB8"/>
    <w:rsid w:val="003376F1"/>
    <w:rsid w:val="00341142"/>
    <w:rsid w:val="00342ED5"/>
    <w:rsid w:val="00343E2B"/>
    <w:rsid w:val="00344D13"/>
    <w:rsid w:val="00346853"/>
    <w:rsid w:val="003502F5"/>
    <w:rsid w:val="0035149F"/>
    <w:rsid w:val="003544EB"/>
    <w:rsid w:val="00354A38"/>
    <w:rsid w:val="00356E06"/>
    <w:rsid w:val="00360A2C"/>
    <w:rsid w:val="003630AE"/>
    <w:rsid w:val="0036503F"/>
    <w:rsid w:val="00366044"/>
    <w:rsid w:val="00367DB0"/>
    <w:rsid w:val="00370772"/>
    <w:rsid w:val="00372D22"/>
    <w:rsid w:val="003755AE"/>
    <w:rsid w:val="00375F89"/>
    <w:rsid w:val="003763FA"/>
    <w:rsid w:val="00380A60"/>
    <w:rsid w:val="00380AE5"/>
    <w:rsid w:val="00381538"/>
    <w:rsid w:val="00381EEB"/>
    <w:rsid w:val="003825A3"/>
    <w:rsid w:val="003848C6"/>
    <w:rsid w:val="003873DB"/>
    <w:rsid w:val="003913D3"/>
    <w:rsid w:val="003949DB"/>
    <w:rsid w:val="00395C8D"/>
    <w:rsid w:val="003A14D9"/>
    <w:rsid w:val="003A72AF"/>
    <w:rsid w:val="003A7B0B"/>
    <w:rsid w:val="003B2BB8"/>
    <w:rsid w:val="003B6332"/>
    <w:rsid w:val="003C34D0"/>
    <w:rsid w:val="003C5FAF"/>
    <w:rsid w:val="003C6CAC"/>
    <w:rsid w:val="003D34FF"/>
    <w:rsid w:val="003D5871"/>
    <w:rsid w:val="003E0140"/>
    <w:rsid w:val="003E04CF"/>
    <w:rsid w:val="003E0E42"/>
    <w:rsid w:val="003E67EE"/>
    <w:rsid w:val="003E7A28"/>
    <w:rsid w:val="003F0B7B"/>
    <w:rsid w:val="003F5C0C"/>
    <w:rsid w:val="00402D72"/>
    <w:rsid w:val="00412D6A"/>
    <w:rsid w:val="004139FD"/>
    <w:rsid w:val="0042064D"/>
    <w:rsid w:val="00421EC4"/>
    <w:rsid w:val="004258FD"/>
    <w:rsid w:val="004308CA"/>
    <w:rsid w:val="0043571B"/>
    <w:rsid w:val="00435F9D"/>
    <w:rsid w:val="0043649B"/>
    <w:rsid w:val="00437EE5"/>
    <w:rsid w:val="00440401"/>
    <w:rsid w:val="004413AD"/>
    <w:rsid w:val="00444DE2"/>
    <w:rsid w:val="00450A03"/>
    <w:rsid w:val="00454FB1"/>
    <w:rsid w:val="00462668"/>
    <w:rsid w:val="00462D1A"/>
    <w:rsid w:val="00466012"/>
    <w:rsid w:val="00467559"/>
    <w:rsid w:val="004704BF"/>
    <w:rsid w:val="00470DFA"/>
    <w:rsid w:val="004713ED"/>
    <w:rsid w:val="004728E0"/>
    <w:rsid w:val="00472D77"/>
    <w:rsid w:val="004747D0"/>
    <w:rsid w:val="00475090"/>
    <w:rsid w:val="004774E8"/>
    <w:rsid w:val="00481AE2"/>
    <w:rsid w:val="00487BF5"/>
    <w:rsid w:val="004924B5"/>
    <w:rsid w:val="00497865"/>
    <w:rsid w:val="004A0B2E"/>
    <w:rsid w:val="004A3195"/>
    <w:rsid w:val="004B54CA"/>
    <w:rsid w:val="004B616E"/>
    <w:rsid w:val="004C1304"/>
    <w:rsid w:val="004C2D6B"/>
    <w:rsid w:val="004C4D4B"/>
    <w:rsid w:val="004C7F3F"/>
    <w:rsid w:val="004D092D"/>
    <w:rsid w:val="004D0F59"/>
    <w:rsid w:val="004D5B36"/>
    <w:rsid w:val="004D6C51"/>
    <w:rsid w:val="004D7EB6"/>
    <w:rsid w:val="004E0783"/>
    <w:rsid w:val="004E1049"/>
    <w:rsid w:val="004E1432"/>
    <w:rsid w:val="004E1F23"/>
    <w:rsid w:val="004E3619"/>
    <w:rsid w:val="004E5CBF"/>
    <w:rsid w:val="004E715C"/>
    <w:rsid w:val="004F0382"/>
    <w:rsid w:val="004F164F"/>
    <w:rsid w:val="004F2566"/>
    <w:rsid w:val="004F6221"/>
    <w:rsid w:val="004F6A0F"/>
    <w:rsid w:val="00501F3A"/>
    <w:rsid w:val="0050252C"/>
    <w:rsid w:val="00503C1C"/>
    <w:rsid w:val="00512C1B"/>
    <w:rsid w:val="00512EBA"/>
    <w:rsid w:val="00514929"/>
    <w:rsid w:val="00514B4B"/>
    <w:rsid w:val="005175B0"/>
    <w:rsid w:val="00520BB6"/>
    <w:rsid w:val="00533D8C"/>
    <w:rsid w:val="00534AEF"/>
    <w:rsid w:val="00542AB2"/>
    <w:rsid w:val="00543429"/>
    <w:rsid w:val="00547683"/>
    <w:rsid w:val="00553003"/>
    <w:rsid w:val="005544E7"/>
    <w:rsid w:val="00555C06"/>
    <w:rsid w:val="00556A5A"/>
    <w:rsid w:val="00557329"/>
    <w:rsid w:val="00557887"/>
    <w:rsid w:val="005601E0"/>
    <w:rsid w:val="005634CF"/>
    <w:rsid w:val="0056715E"/>
    <w:rsid w:val="005675B5"/>
    <w:rsid w:val="00572570"/>
    <w:rsid w:val="005726E6"/>
    <w:rsid w:val="005738DF"/>
    <w:rsid w:val="00576D52"/>
    <w:rsid w:val="00577A37"/>
    <w:rsid w:val="005812AD"/>
    <w:rsid w:val="0058149C"/>
    <w:rsid w:val="00586356"/>
    <w:rsid w:val="005908E9"/>
    <w:rsid w:val="00594ED2"/>
    <w:rsid w:val="005979CC"/>
    <w:rsid w:val="00597BD5"/>
    <w:rsid w:val="005A069C"/>
    <w:rsid w:val="005A0BA6"/>
    <w:rsid w:val="005A0CAF"/>
    <w:rsid w:val="005A11E4"/>
    <w:rsid w:val="005A2675"/>
    <w:rsid w:val="005A4AB5"/>
    <w:rsid w:val="005B2AE4"/>
    <w:rsid w:val="005B476B"/>
    <w:rsid w:val="005B6346"/>
    <w:rsid w:val="005B759E"/>
    <w:rsid w:val="005B7D7F"/>
    <w:rsid w:val="005C09E3"/>
    <w:rsid w:val="005C1B6E"/>
    <w:rsid w:val="005C3476"/>
    <w:rsid w:val="005C3AA9"/>
    <w:rsid w:val="005C50F3"/>
    <w:rsid w:val="005C7D4F"/>
    <w:rsid w:val="005D0354"/>
    <w:rsid w:val="005D507A"/>
    <w:rsid w:val="005D56F1"/>
    <w:rsid w:val="005D6D06"/>
    <w:rsid w:val="005E53FE"/>
    <w:rsid w:val="005E697F"/>
    <w:rsid w:val="005F001B"/>
    <w:rsid w:val="005F2743"/>
    <w:rsid w:val="005F3AD2"/>
    <w:rsid w:val="005F5A4B"/>
    <w:rsid w:val="005F75D0"/>
    <w:rsid w:val="00600A54"/>
    <w:rsid w:val="006028AD"/>
    <w:rsid w:val="006030F2"/>
    <w:rsid w:val="00606460"/>
    <w:rsid w:val="00611592"/>
    <w:rsid w:val="00613055"/>
    <w:rsid w:val="00615E55"/>
    <w:rsid w:val="006160DD"/>
    <w:rsid w:val="006201FF"/>
    <w:rsid w:val="006213C6"/>
    <w:rsid w:val="00621FC5"/>
    <w:rsid w:val="00622F48"/>
    <w:rsid w:val="00623269"/>
    <w:rsid w:val="006254D0"/>
    <w:rsid w:val="006264F0"/>
    <w:rsid w:val="00626831"/>
    <w:rsid w:val="00627174"/>
    <w:rsid w:val="006310F5"/>
    <w:rsid w:val="006317F9"/>
    <w:rsid w:val="00631D90"/>
    <w:rsid w:val="00632C83"/>
    <w:rsid w:val="00637B02"/>
    <w:rsid w:val="0064027C"/>
    <w:rsid w:val="0064067F"/>
    <w:rsid w:val="006412AF"/>
    <w:rsid w:val="00645AF2"/>
    <w:rsid w:val="00646E60"/>
    <w:rsid w:val="00650D34"/>
    <w:rsid w:val="0065290E"/>
    <w:rsid w:val="00653CB0"/>
    <w:rsid w:val="00657484"/>
    <w:rsid w:val="00660B19"/>
    <w:rsid w:val="00665FFF"/>
    <w:rsid w:val="00670EC4"/>
    <w:rsid w:val="006720FA"/>
    <w:rsid w:val="006769AE"/>
    <w:rsid w:val="00676ED9"/>
    <w:rsid w:val="006808EF"/>
    <w:rsid w:val="00682BDD"/>
    <w:rsid w:val="00683A84"/>
    <w:rsid w:val="00684CEA"/>
    <w:rsid w:val="00686293"/>
    <w:rsid w:val="00686C50"/>
    <w:rsid w:val="0069095C"/>
    <w:rsid w:val="006921CF"/>
    <w:rsid w:val="00693A72"/>
    <w:rsid w:val="00696807"/>
    <w:rsid w:val="006A06C1"/>
    <w:rsid w:val="006A15ED"/>
    <w:rsid w:val="006A1831"/>
    <w:rsid w:val="006A1EA5"/>
    <w:rsid w:val="006A41A2"/>
    <w:rsid w:val="006A4A9D"/>
    <w:rsid w:val="006A4CE7"/>
    <w:rsid w:val="006B0614"/>
    <w:rsid w:val="006B42A4"/>
    <w:rsid w:val="006B5734"/>
    <w:rsid w:val="006B5B12"/>
    <w:rsid w:val="006B673A"/>
    <w:rsid w:val="006C0336"/>
    <w:rsid w:val="006D1391"/>
    <w:rsid w:val="006D260B"/>
    <w:rsid w:val="006D3EAF"/>
    <w:rsid w:val="006E1C16"/>
    <w:rsid w:val="006E23E6"/>
    <w:rsid w:val="006E432A"/>
    <w:rsid w:val="006E7401"/>
    <w:rsid w:val="006F0CBC"/>
    <w:rsid w:val="006F3489"/>
    <w:rsid w:val="006F5F52"/>
    <w:rsid w:val="0070723D"/>
    <w:rsid w:val="007103E6"/>
    <w:rsid w:val="00711544"/>
    <w:rsid w:val="00716D00"/>
    <w:rsid w:val="00717195"/>
    <w:rsid w:val="007213B3"/>
    <w:rsid w:val="00722DEE"/>
    <w:rsid w:val="007230EE"/>
    <w:rsid w:val="007236A7"/>
    <w:rsid w:val="00724CE9"/>
    <w:rsid w:val="00726054"/>
    <w:rsid w:val="007344D7"/>
    <w:rsid w:val="00734EDA"/>
    <w:rsid w:val="00737DB0"/>
    <w:rsid w:val="007404F1"/>
    <w:rsid w:val="007445C0"/>
    <w:rsid w:val="00745727"/>
    <w:rsid w:val="00745B40"/>
    <w:rsid w:val="00747EA2"/>
    <w:rsid w:val="00750C6F"/>
    <w:rsid w:val="00751C36"/>
    <w:rsid w:val="007527CC"/>
    <w:rsid w:val="0075406B"/>
    <w:rsid w:val="007574D6"/>
    <w:rsid w:val="007608F5"/>
    <w:rsid w:val="00764A34"/>
    <w:rsid w:val="00764DC2"/>
    <w:rsid w:val="00765167"/>
    <w:rsid w:val="00773F15"/>
    <w:rsid w:val="007750BF"/>
    <w:rsid w:val="007765A2"/>
    <w:rsid w:val="007811D7"/>
    <w:rsid w:val="007825F8"/>
    <w:rsid w:val="007828A0"/>
    <w:rsid w:val="00785261"/>
    <w:rsid w:val="00792608"/>
    <w:rsid w:val="00794F02"/>
    <w:rsid w:val="00795343"/>
    <w:rsid w:val="007A24DC"/>
    <w:rsid w:val="007A7605"/>
    <w:rsid w:val="007B0256"/>
    <w:rsid w:val="007B4CCF"/>
    <w:rsid w:val="007B6886"/>
    <w:rsid w:val="007C029F"/>
    <w:rsid w:val="007C345B"/>
    <w:rsid w:val="007C5DD2"/>
    <w:rsid w:val="007E18A3"/>
    <w:rsid w:val="007E22E2"/>
    <w:rsid w:val="007E409A"/>
    <w:rsid w:val="007E5083"/>
    <w:rsid w:val="007E584A"/>
    <w:rsid w:val="007E608A"/>
    <w:rsid w:val="007E7E33"/>
    <w:rsid w:val="007F2DF0"/>
    <w:rsid w:val="007F6BE4"/>
    <w:rsid w:val="00801E31"/>
    <w:rsid w:val="00803D73"/>
    <w:rsid w:val="008214B4"/>
    <w:rsid w:val="00821EC7"/>
    <w:rsid w:val="00823871"/>
    <w:rsid w:val="0082413F"/>
    <w:rsid w:val="00825E4B"/>
    <w:rsid w:val="00826BB1"/>
    <w:rsid w:val="0083177B"/>
    <w:rsid w:val="008320D7"/>
    <w:rsid w:val="00833A0D"/>
    <w:rsid w:val="00835165"/>
    <w:rsid w:val="00837C40"/>
    <w:rsid w:val="00840033"/>
    <w:rsid w:val="00840756"/>
    <w:rsid w:val="0084187B"/>
    <w:rsid w:val="00841D93"/>
    <w:rsid w:val="00846D2F"/>
    <w:rsid w:val="008500D7"/>
    <w:rsid w:val="008515B4"/>
    <w:rsid w:val="008515FC"/>
    <w:rsid w:val="0086232C"/>
    <w:rsid w:val="00862A25"/>
    <w:rsid w:val="00865C10"/>
    <w:rsid w:val="008661EC"/>
    <w:rsid w:val="00867ED8"/>
    <w:rsid w:val="008802AD"/>
    <w:rsid w:val="00883C6C"/>
    <w:rsid w:val="008841A9"/>
    <w:rsid w:val="008843DE"/>
    <w:rsid w:val="008978EE"/>
    <w:rsid w:val="008979E9"/>
    <w:rsid w:val="008A08AD"/>
    <w:rsid w:val="008A0F4A"/>
    <w:rsid w:val="008A18F5"/>
    <w:rsid w:val="008A4A81"/>
    <w:rsid w:val="008A6766"/>
    <w:rsid w:val="008A707F"/>
    <w:rsid w:val="008A74DD"/>
    <w:rsid w:val="008B4CF2"/>
    <w:rsid w:val="008B69C8"/>
    <w:rsid w:val="008C639F"/>
    <w:rsid w:val="008C66DD"/>
    <w:rsid w:val="008C75FE"/>
    <w:rsid w:val="008D3181"/>
    <w:rsid w:val="008D38EA"/>
    <w:rsid w:val="008D74B7"/>
    <w:rsid w:val="008D7E1B"/>
    <w:rsid w:val="008E28D2"/>
    <w:rsid w:val="008E4849"/>
    <w:rsid w:val="008E647D"/>
    <w:rsid w:val="008E6C5E"/>
    <w:rsid w:val="008E72C2"/>
    <w:rsid w:val="008E743D"/>
    <w:rsid w:val="008E75D5"/>
    <w:rsid w:val="008E7B9A"/>
    <w:rsid w:val="008F032B"/>
    <w:rsid w:val="008F06CC"/>
    <w:rsid w:val="008F2F58"/>
    <w:rsid w:val="008F3D35"/>
    <w:rsid w:val="008F673F"/>
    <w:rsid w:val="008F6E09"/>
    <w:rsid w:val="00900238"/>
    <w:rsid w:val="0090287F"/>
    <w:rsid w:val="00902D51"/>
    <w:rsid w:val="00904736"/>
    <w:rsid w:val="0091035B"/>
    <w:rsid w:val="00912ED0"/>
    <w:rsid w:val="009225F0"/>
    <w:rsid w:val="009238DA"/>
    <w:rsid w:val="00924D92"/>
    <w:rsid w:val="0092569E"/>
    <w:rsid w:val="00926492"/>
    <w:rsid w:val="009319C3"/>
    <w:rsid w:val="0093462C"/>
    <w:rsid w:val="00935634"/>
    <w:rsid w:val="00935C0E"/>
    <w:rsid w:val="00935C66"/>
    <w:rsid w:val="0093754C"/>
    <w:rsid w:val="00937801"/>
    <w:rsid w:val="0094160E"/>
    <w:rsid w:val="00942483"/>
    <w:rsid w:val="009431CE"/>
    <w:rsid w:val="00946D84"/>
    <w:rsid w:val="00953795"/>
    <w:rsid w:val="00962E59"/>
    <w:rsid w:val="009638F6"/>
    <w:rsid w:val="0097389B"/>
    <w:rsid w:val="00974189"/>
    <w:rsid w:val="009778D8"/>
    <w:rsid w:val="009835D9"/>
    <w:rsid w:val="00983888"/>
    <w:rsid w:val="009851F9"/>
    <w:rsid w:val="00985917"/>
    <w:rsid w:val="0098729E"/>
    <w:rsid w:val="009903D2"/>
    <w:rsid w:val="00990B40"/>
    <w:rsid w:val="00995B0F"/>
    <w:rsid w:val="009964F6"/>
    <w:rsid w:val="009A2CC2"/>
    <w:rsid w:val="009A31EB"/>
    <w:rsid w:val="009A427F"/>
    <w:rsid w:val="009B723D"/>
    <w:rsid w:val="009C0471"/>
    <w:rsid w:val="009C0737"/>
    <w:rsid w:val="009C2C65"/>
    <w:rsid w:val="009C35EA"/>
    <w:rsid w:val="009D0F1E"/>
    <w:rsid w:val="009D6430"/>
    <w:rsid w:val="009D76ED"/>
    <w:rsid w:val="009F2ABA"/>
    <w:rsid w:val="009F7606"/>
    <w:rsid w:val="00A00CCF"/>
    <w:rsid w:val="00A04E50"/>
    <w:rsid w:val="00A115C6"/>
    <w:rsid w:val="00A11A8D"/>
    <w:rsid w:val="00A12D23"/>
    <w:rsid w:val="00A24A04"/>
    <w:rsid w:val="00A24D27"/>
    <w:rsid w:val="00A255A1"/>
    <w:rsid w:val="00A25904"/>
    <w:rsid w:val="00A302BD"/>
    <w:rsid w:val="00A437FF"/>
    <w:rsid w:val="00A4471E"/>
    <w:rsid w:val="00A45655"/>
    <w:rsid w:val="00A50C35"/>
    <w:rsid w:val="00A51EE2"/>
    <w:rsid w:val="00A51FBF"/>
    <w:rsid w:val="00A56401"/>
    <w:rsid w:val="00A56679"/>
    <w:rsid w:val="00A567BA"/>
    <w:rsid w:val="00A56905"/>
    <w:rsid w:val="00A57856"/>
    <w:rsid w:val="00A6375A"/>
    <w:rsid w:val="00A65CAB"/>
    <w:rsid w:val="00A65E30"/>
    <w:rsid w:val="00A7154E"/>
    <w:rsid w:val="00A71CE3"/>
    <w:rsid w:val="00A73363"/>
    <w:rsid w:val="00A73869"/>
    <w:rsid w:val="00A74864"/>
    <w:rsid w:val="00A805E6"/>
    <w:rsid w:val="00A841C0"/>
    <w:rsid w:val="00A85A11"/>
    <w:rsid w:val="00A87ABD"/>
    <w:rsid w:val="00A901F8"/>
    <w:rsid w:val="00A908B6"/>
    <w:rsid w:val="00A925BC"/>
    <w:rsid w:val="00A93F78"/>
    <w:rsid w:val="00A95374"/>
    <w:rsid w:val="00A95A42"/>
    <w:rsid w:val="00A96455"/>
    <w:rsid w:val="00A9649A"/>
    <w:rsid w:val="00AA07D8"/>
    <w:rsid w:val="00AA0C26"/>
    <w:rsid w:val="00AA0F57"/>
    <w:rsid w:val="00AA18AC"/>
    <w:rsid w:val="00AA669D"/>
    <w:rsid w:val="00AA69C9"/>
    <w:rsid w:val="00AA755F"/>
    <w:rsid w:val="00AA7DCB"/>
    <w:rsid w:val="00AA7F1D"/>
    <w:rsid w:val="00AB006C"/>
    <w:rsid w:val="00AB1553"/>
    <w:rsid w:val="00AB32B5"/>
    <w:rsid w:val="00AB4D7A"/>
    <w:rsid w:val="00AC0C7F"/>
    <w:rsid w:val="00AC0CEE"/>
    <w:rsid w:val="00AC3529"/>
    <w:rsid w:val="00AC39AF"/>
    <w:rsid w:val="00AC5310"/>
    <w:rsid w:val="00AD3093"/>
    <w:rsid w:val="00AD3776"/>
    <w:rsid w:val="00AD4EE3"/>
    <w:rsid w:val="00AD54FE"/>
    <w:rsid w:val="00AE159E"/>
    <w:rsid w:val="00AE201C"/>
    <w:rsid w:val="00AE7870"/>
    <w:rsid w:val="00AE78DD"/>
    <w:rsid w:val="00AF1618"/>
    <w:rsid w:val="00AF2289"/>
    <w:rsid w:val="00AF36DB"/>
    <w:rsid w:val="00AF5D70"/>
    <w:rsid w:val="00AF70FD"/>
    <w:rsid w:val="00B00125"/>
    <w:rsid w:val="00B038B2"/>
    <w:rsid w:val="00B04C0E"/>
    <w:rsid w:val="00B04ED8"/>
    <w:rsid w:val="00B05511"/>
    <w:rsid w:val="00B076CE"/>
    <w:rsid w:val="00B12128"/>
    <w:rsid w:val="00B12A37"/>
    <w:rsid w:val="00B13016"/>
    <w:rsid w:val="00B13880"/>
    <w:rsid w:val="00B15FE4"/>
    <w:rsid w:val="00B21D68"/>
    <w:rsid w:val="00B35E41"/>
    <w:rsid w:val="00B40279"/>
    <w:rsid w:val="00B41A19"/>
    <w:rsid w:val="00B4212B"/>
    <w:rsid w:val="00B42B1B"/>
    <w:rsid w:val="00B44DE2"/>
    <w:rsid w:val="00B50315"/>
    <w:rsid w:val="00B562F1"/>
    <w:rsid w:val="00B5AE39"/>
    <w:rsid w:val="00B65DFA"/>
    <w:rsid w:val="00B66E21"/>
    <w:rsid w:val="00B73149"/>
    <w:rsid w:val="00B74B37"/>
    <w:rsid w:val="00B7557F"/>
    <w:rsid w:val="00B75CB3"/>
    <w:rsid w:val="00B80E10"/>
    <w:rsid w:val="00B83CAA"/>
    <w:rsid w:val="00B84A41"/>
    <w:rsid w:val="00B91E3E"/>
    <w:rsid w:val="00B97B20"/>
    <w:rsid w:val="00B98D2E"/>
    <w:rsid w:val="00BA0079"/>
    <w:rsid w:val="00BA2DB9"/>
    <w:rsid w:val="00BA3491"/>
    <w:rsid w:val="00BA3FD7"/>
    <w:rsid w:val="00BA48E2"/>
    <w:rsid w:val="00BA5B46"/>
    <w:rsid w:val="00BA5B6C"/>
    <w:rsid w:val="00BA70D7"/>
    <w:rsid w:val="00BB18E7"/>
    <w:rsid w:val="00BB1D5D"/>
    <w:rsid w:val="00BB226A"/>
    <w:rsid w:val="00BB34E9"/>
    <w:rsid w:val="00BB43CB"/>
    <w:rsid w:val="00BB491D"/>
    <w:rsid w:val="00BB665E"/>
    <w:rsid w:val="00BB78B3"/>
    <w:rsid w:val="00BC02D0"/>
    <w:rsid w:val="00BC07A6"/>
    <w:rsid w:val="00BC1011"/>
    <w:rsid w:val="00BC1F8C"/>
    <w:rsid w:val="00BC3047"/>
    <w:rsid w:val="00BC49AF"/>
    <w:rsid w:val="00BC4E53"/>
    <w:rsid w:val="00BC5026"/>
    <w:rsid w:val="00BC736A"/>
    <w:rsid w:val="00BC7E89"/>
    <w:rsid w:val="00BD0C75"/>
    <w:rsid w:val="00BD174F"/>
    <w:rsid w:val="00BD1B40"/>
    <w:rsid w:val="00BD1C83"/>
    <w:rsid w:val="00BD31EB"/>
    <w:rsid w:val="00BE2430"/>
    <w:rsid w:val="00BE4F6D"/>
    <w:rsid w:val="00BE7148"/>
    <w:rsid w:val="00BF0BB2"/>
    <w:rsid w:val="00BF428E"/>
    <w:rsid w:val="00BF4A13"/>
    <w:rsid w:val="00BF7F97"/>
    <w:rsid w:val="00C00D48"/>
    <w:rsid w:val="00C0110F"/>
    <w:rsid w:val="00C05A38"/>
    <w:rsid w:val="00C14F09"/>
    <w:rsid w:val="00C21435"/>
    <w:rsid w:val="00C21825"/>
    <w:rsid w:val="00C21A48"/>
    <w:rsid w:val="00C333D0"/>
    <w:rsid w:val="00C340D8"/>
    <w:rsid w:val="00C370BE"/>
    <w:rsid w:val="00C3714C"/>
    <w:rsid w:val="00C43C65"/>
    <w:rsid w:val="00C43F6A"/>
    <w:rsid w:val="00C45BFF"/>
    <w:rsid w:val="00C4674B"/>
    <w:rsid w:val="00C51C3E"/>
    <w:rsid w:val="00C542E7"/>
    <w:rsid w:val="00C54F39"/>
    <w:rsid w:val="00C552AD"/>
    <w:rsid w:val="00C55E27"/>
    <w:rsid w:val="00C610AB"/>
    <w:rsid w:val="00C61BC4"/>
    <w:rsid w:val="00C64BAB"/>
    <w:rsid w:val="00C705C3"/>
    <w:rsid w:val="00C7565A"/>
    <w:rsid w:val="00C77246"/>
    <w:rsid w:val="00C77977"/>
    <w:rsid w:val="00C83E96"/>
    <w:rsid w:val="00C84DD7"/>
    <w:rsid w:val="00C87032"/>
    <w:rsid w:val="00C906B4"/>
    <w:rsid w:val="00C92DCF"/>
    <w:rsid w:val="00C9499D"/>
    <w:rsid w:val="00CA00E1"/>
    <w:rsid w:val="00CA011F"/>
    <w:rsid w:val="00CA55FE"/>
    <w:rsid w:val="00CA5806"/>
    <w:rsid w:val="00CA5CCE"/>
    <w:rsid w:val="00CA61FD"/>
    <w:rsid w:val="00CB07FC"/>
    <w:rsid w:val="00CB0B85"/>
    <w:rsid w:val="00CB2098"/>
    <w:rsid w:val="00CB56A4"/>
    <w:rsid w:val="00CB5863"/>
    <w:rsid w:val="00CB6266"/>
    <w:rsid w:val="00CB6EEC"/>
    <w:rsid w:val="00CC0424"/>
    <w:rsid w:val="00CC14E6"/>
    <w:rsid w:val="00CC1B29"/>
    <w:rsid w:val="00CC215B"/>
    <w:rsid w:val="00CC3974"/>
    <w:rsid w:val="00CC5E2A"/>
    <w:rsid w:val="00CC7404"/>
    <w:rsid w:val="00CD0E24"/>
    <w:rsid w:val="00CD2ACE"/>
    <w:rsid w:val="00CD6DD4"/>
    <w:rsid w:val="00CE1544"/>
    <w:rsid w:val="00CE2695"/>
    <w:rsid w:val="00CE49F6"/>
    <w:rsid w:val="00CF2A53"/>
    <w:rsid w:val="00D03232"/>
    <w:rsid w:val="00D03B4D"/>
    <w:rsid w:val="00D063C0"/>
    <w:rsid w:val="00D083C9"/>
    <w:rsid w:val="00D1384C"/>
    <w:rsid w:val="00D13DFA"/>
    <w:rsid w:val="00D14535"/>
    <w:rsid w:val="00D16769"/>
    <w:rsid w:val="00D205C9"/>
    <w:rsid w:val="00D21CEF"/>
    <w:rsid w:val="00D24892"/>
    <w:rsid w:val="00D32B78"/>
    <w:rsid w:val="00D3575B"/>
    <w:rsid w:val="00D359CA"/>
    <w:rsid w:val="00D37AAC"/>
    <w:rsid w:val="00D444B9"/>
    <w:rsid w:val="00D50ACF"/>
    <w:rsid w:val="00D51640"/>
    <w:rsid w:val="00D560D8"/>
    <w:rsid w:val="00D568D8"/>
    <w:rsid w:val="00D5756A"/>
    <w:rsid w:val="00D61686"/>
    <w:rsid w:val="00D618C1"/>
    <w:rsid w:val="00D64F86"/>
    <w:rsid w:val="00D662A2"/>
    <w:rsid w:val="00D67D3B"/>
    <w:rsid w:val="00D7181A"/>
    <w:rsid w:val="00D73BDA"/>
    <w:rsid w:val="00D74953"/>
    <w:rsid w:val="00D865F3"/>
    <w:rsid w:val="00D86786"/>
    <w:rsid w:val="00D94BBF"/>
    <w:rsid w:val="00D94DC4"/>
    <w:rsid w:val="00D952A6"/>
    <w:rsid w:val="00D964EF"/>
    <w:rsid w:val="00D9762A"/>
    <w:rsid w:val="00DA243A"/>
    <w:rsid w:val="00DA36E8"/>
    <w:rsid w:val="00DA47D9"/>
    <w:rsid w:val="00DB0DEA"/>
    <w:rsid w:val="00DB1445"/>
    <w:rsid w:val="00DB1B14"/>
    <w:rsid w:val="00DB35B2"/>
    <w:rsid w:val="00DB3E6D"/>
    <w:rsid w:val="00DC3436"/>
    <w:rsid w:val="00DC4D1D"/>
    <w:rsid w:val="00DC6215"/>
    <w:rsid w:val="00DC77F8"/>
    <w:rsid w:val="00DC7F8C"/>
    <w:rsid w:val="00DD3306"/>
    <w:rsid w:val="00DD3D48"/>
    <w:rsid w:val="00DE2F27"/>
    <w:rsid w:val="00DE60D1"/>
    <w:rsid w:val="00DF4719"/>
    <w:rsid w:val="00DF6530"/>
    <w:rsid w:val="00DF6FD5"/>
    <w:rsid w:val="00DF7537"/>
    <w:rsid w:val="00E00F0A"/>
    <w:rsid w:val="00E03E5A"/>
    <w:rsid w:val="00E10807"/>
    <w:rsid w:val="00E11C57"/>
    <w:rsid w:val="00E12257"/>
    <w:rsid w:val="00E122F7"/>
    <w:rsid w:val="00E14BAA"/>
    <w:rsid w:val="00E15EF4"/>
    <w:rsid w:val="00E246F4"/>
    <w:rsid w:val="00E25216"/>
    <w:rsid w:val="00E266EA"/>
    <w:rsid w:val="00E269D3"/>
    <w:rsid w:val="00E273E4"/>
    <w:rsid w:val="00E30C62"/>
    <w:rsid w:val="00E32E09"/>
    <w:rsid w:val="00E36D0D"/>
    <w:rsid w:val="00E37D09"/>
    <w:rsid w:val="00E433E3"/>
    <w:rsid w:val="00E44DDF"/>
    <w:rsid w:val="00E46963"/>
    <w:rsid w:val="00E46D60"/>
    <w:rsid w:val="00E50CA2"/>
    <w:rsid w:val="00E5124E"/>
    <w:rsid w:val="00E51561"/>
    <w:rsid w:val="00E519FB"/>
    <w:rsid w:val="00E51C8A"/>
    <w:rsid w:val="00E539A1"/>
    <w:rsid w:val="00E53AEA"/>
    <w:rsid w:val="00E540DA"/>
    <w:rsid w:val="00E54406"/>
    <w:rsid w:val="00E60297"/>
    <w:rsid w:val="00E60419"/>
    <w:rsid w:val="00E62246"/>
    <w:rsid w:val="00E74FBD"/>
    <w:rsid w:val="00E75EAA"/>
    <w:rsid w:val="00E7702A"/>
    <w:rsid w:val="00E81FED"/>
    <w:rsid w:val="00E85C1F"/>
    <w:rsid w:val="00E916BE"/>
    <w:rsid w:val="00E92362"/>
    <w:rsid w:val="00E93924"/>
    <w:rsid w:val="00E94D53"/>
    <w:rsid w:val="00EA1F8F"/>
    <w:rsid w:val="00EA406A"/>
    <w:rsid w:val="00EA58C7"/>
    <w:rsid w:val="00EB292C"/>
    <w:rsid w:val="00EB2979"/>
    <w:rsid w:val="00EB36A9"/>
    <w:rsid w:val="00EB37CB"/>
    <w:rsid w:val="00EB4A2A"/>
    <w:rsid w:val="00EB64A4"/>
    <w:rsid w:val="00EB6A61"/>
    <w:rsid w:val="00EB7C4D"/>
    <w:rsid w:val="00EC0FBC"/>
    <w:rsid w:val="00EC2429"/>
    <w:rsid w:val="00EC3453"/>
    <w:rsid w:val="00EC3753"/>
    <w:rsid w:val="00EC7134"/>
    <w:rsid w:val="00ED283B"/>
    <w:rsid w:val="00ED2FC2"/>
    <w:rsid w:val="00ED3B56"/>
    <w:rsid w:val="00ED7CFA"/>
    <w:rsid w:val="00EE1538"/>
    <w:rsid w:val="00EE1B20"/>
    <w:rsid w:val="00EE253F"/>
    <w:rsid w:val="00EE2D65"/>
    <w:rsid w:val="00EE31F0"/>
    <w:rsid w:val="00EE5F22"/>
    <w:rsid w:val="00EF0591"/>
    <w:rsid w:val="00EF5141"/>
    <w:rsid w:val="00EF5BA0"/>
    <w:rsid w:val="00EF6A01"/>
    <w:rsid w:val="00EF7B9F"/>
    <w:rsid w:val="00F01721"/>
    <w:rsid w:val="00F02D15"/>
    <w:rsid w:val="00F02EA8"/>
    <w:rsid w:val="00F1062E"/>
    <w:rsid w:val="00F1425C"/>
    <w:rsid w:val="00F1572D"/>
    <w:rsid w:val="00F16105"/>
    <w:rsid w:val="00F21859"/>
    <w:rsid w:val="00F237CE"/>
    <w:rsid w:val="00F25146"/>
    <w:rsid w:val="00F30AFE"/>
    <w:rsid w:val="00F30B5E"/>
    <w:rsid w:val="00F35C61"/>
    <w:rsid w:val="00F405F3"/>
    <w:rsid w:val="00F40B0A"/>
    <w:rsid w:val="00F40E78"/>
    <w:rsid w:val="00F43D3F"/>
    <w:rsid w:val="00F43DE5"/>
    <w:rsid w:val="00F44D68"/>
    <w:rsid w:val="00F52B22"/>
    <w:rsid w:val="00F5368D"/>
    <w:rsid w:val="00F53E61"/>
    <w:rsid w:val="00F55E11"/>
    <w:rsid w:val="00F56FCD"/>
    <w:rsid w:val="00F57B04"/>
    <w:rsid w:val="00F64C6B"/>
    <w:rsid w:val="00F65AF2"/>
    <w:rsid w:val="00F71A84"/>
    <w:rsid w:val="00F72489"/>
    <w:rsid w:val="00F81B8F"/>
    <w:rsid w:val="00F8280E"/>
    <w:rsid w:val="00F8422C"/>
    <w:rsid w:val="00F93B5B"/>
    <w:rsid w:val="00F94903"/>
    <w:rsid w:val="00F96D89"/>
    <w:rsid w:val="00FA20EC"/>
    <w:rsid w:val="00FA2177"/>
    <w:rsid w:val="00FA2616"/>
    <w:rsid w:val="00FA2B58"/>
    <w:rsid w:val="00FA327A"/>
    <w:rsid w:val="00FA5A54"/>
    <w:rsid w:val="00FA5B11"/>
    <w:rsid w:val="00FB4EBD"/>
    <w:rsid w:val="00FB5C95"/>
    <w:rsid w:val="00FB64FA"/>
    <w:rsid w:val="00FB765C"/>
    <w:rsid w:val="00FC0999"/>
    <w:rsid w:val="00FC4B86"/>
    <w:rsid w:val="00FC6C30"/>
    <w:rsid w:val="00FC71ED"/>
    <w:rsid w:val="00FD10CF"/>
    <w:rsid w:val="00FD7485"/>
    <w:rsid w:val="00FD7A0C"/>
    <w:rsid w:val="00FD7C18"/>
    <w:rsid w:val="00FE0889"/>
    <w:rsid w:val="00FE0DCC"/>
    <w:rsid w:val="00FF533B"/>
    <w:rsid w:val="00FF667F"/>
    <w:rsid w:val="00FF7662"/>
    <w:rsid w:val="0155D9F8"/>
    <w:rsid w:val="020F953C"/>
    <w:rsid w:val="02894431"/>
    <w:rsid w:val="02F4ED19"/>
    <w:rsid w:val="02FE358C"/>
    <w:rsid w:val="0301DE51"/>
    <w:rsid w:val="0324ABC4"/>
    <w:rsid w:val="039F5AFE"/>
    <w:rsid w:val="03A6BF02"/>
    <w:rsid w:val="0507A13D"/>
    <w:rsid w:val="0515AA3C"/>
    <w:rsid w:val="05A05F9F"/>
    <w:rsid w:val="062226B2"/>
    <w:rsid w:val="0648E713"/>
    <w:rsid w:val="06827DC3"/>
    <w:rsid w:val="06E5E9FC"/>
    <w:rsid w:val="076DA1F7"/>
    <w:rsid w:val="07AF84C0"/>
    <w:rsid w:val="07B1D615"/>
    <w:rsid w:val="07D68B51"/>
    <w:rsid w:val="07ED7ABA"/>
    <w:rsid w:val="0816BF0E"/>
    <w:rsid w:val="083DE7B3"/>
    <w:rsid w:val="0853AD60"/>
    <w:rsid w:val="0886C27C"/>
    <w:rsid w:val="089787DF"/>
    <w:rsid w:val="0902A041"/>
    <w:rsid w:val="09266473"/>
    <w:rsid w:val="09B51D8F"/>
    <w:rsid w:val="09E74AF8"/>
    <w:rsid w:val="0A08A87C"/>
    <w:rsid w:val="0A37530D"/>
    <w:rsid w:val="0A38224B"/>
    <w:rsid w:val="0A3D4972"/>
    <w:rsid w:val="0A499D59"/>
    <w:rsid w:val="0A87E1D7"/>
    <w:rsid w:val="0AB3A546"/>
    <w:rsid w:val="0AE301EC"/>
    <w:rsid w:val="0B1D82AF"/>
    <w:rsid w:val="0B3666EC"/>
    <w:rsid w:val="0B3DDCE9"/>
    <w:rsid w:val="0B423AED"/>
    <w:rsid w:val="0B8FB515"/>
    <w:rsid w:val="0C1D2DD7"/>
    <w:rsid w:val="0C4AB3CF"/>
    <w:rsid w:val="0C512A45"/>
    <w:rsid w:val="0D394BA7"/>
    <w:rsid w:val="0D59EBC9"/>
    <w:rsid w:val="0D8422B0"/>
    <w:rsid w:val="0DA61863"/>
    <w:rsid w:val="0DD80685"/>
    <w:rsid w:val="0EEFDEA6"/>
    <w:rsid w:val="0F82C826"/>
    <w:rsid w:val="10085DFE"/>
    <w:rsid w:val="101E9F21"/>
    <w:rsid w:val="10453DF0"/>
    <w:rsid w:val="1095E4B2"/>
    <w:rsid w:val="10E3D0B2"/>
    <w:rsid w:val="11230E8E"/>
    <w:rsid w:val="11253861"/>
    <w:rsid w:val="115FDD5A"/>
    <w:rsid w:val="118367C3"/>
    <w:rsid w:val="11A74245"/>
    <w:rsid w:val="11CA0F2F"/>
    <w:rsid w:val="11E5D73A"/>
    <w:rsid w:val="11ECFDB2"/>
    <w:rsid w:val="13512B8B"/>
    <w:rsid w:val="136CBE48"/>
    <w:rsid w:val="139827EB"/>
    <w:rsid w:val="13A1C92B"/>
    <w:rsid w:val="1414FF96"/>
    <w:rsid w:val="141BC22E"/>
    <w:rsid w:val="14443FCC"/>
    <w:rsid w:val="1459F9B1"/>
    <w:rsid w:val="14742C95"/>
    <w:rsid w:val="14F504F1"/>
    <w:rsid w:val="153C197B"/>
    <w:rsid w:val="15886572"/>
    <w:rsid w:val="15A3D8D0"/>
    <w:rsid w:val="1624633C"/>
    <w:rsid w:val="1665C851"/>
    <w:rsid w:val="16BB19C1"/>
    <w:rsid w:val="173DEB16"/>
    <w:rsid w:val="1789E11A"/>
    <w:rsid w:val="1792A32C"/>
    <w:rsid w:val="1799E5FF"/>
    <w:rsid w:val="17B2FC6F"/>
    <w:rsid w:val="17C901CC"/>
    <w:rsid w:val="17DC87A1"/>
    <w:rsid w:val="186FF2F8"/>
    <w:rsid w:val="18C1C024"/>
    <w:rsid w:val="18D95136"/>
    <w:rsid w:val="18DC9EA2"/>
    <w:rsid w:val="18F57AAA"/>
    <w:rsid w:val="190F4E55"/>
    <w:rsid w:val="193F8178"/>
    <w:rsid w:val="194B2FDA"/>
    <w:rsid w:val="1951C63F"/>
    <w:rsid w:val="198BF355"/>
    <w:rsid w:val="19AAEB68"/>
    <w:rsid w:val="1A229443"/>
    <w:rsid w:val="1A23754D"/>
    <w:rsid w:val="1A2932E6"/>
    <w:rsid w:val="1A731D34"/>
    <w:rsid w:val="1AB4F64D"/>
    <w:rsid w:val="1B2A2CB1"/>
    <w:rsid w:val="1B7A9AF9"/>
    <w:rsid w:val="1B8283E9"/>
    <w:rsid w:val="1BAFA1BF"/>
    <w:rsid w:val="1BEEB94B"/>
    <w:rsid w:val="1C0FFEFB"/>
    <w:rsid w:val="1C1B7E70"/>
    <w:rsid w:val="1C513A48"/>
    <w:rsid w:val="1C6D0268"/>
    <w:rsid w:val="1C82ADBC"/>
    <w:rsid w:val="1CDACC66"/>
    <w:rsid w:val="1CFD9487"/>
    <w:rsid w:val="1D2FBD24"/>
    <w:rsid w:val="1D972832"/>
    <w:rsid w:val="1DA11B7B"/>
    <w:rsid w:val="1DCAA397"/>
    <w:rsid w:val="1DDC9C8C"/>
    <w:rsid w:val="1EB50A72"/>
    <w:rsid w:val="1EC9A085"/>
    <w:rsid w:val="1F4DE331"/>
    <w:rsid w:val="1F642FCF"/>
    <w:rsid w:val="1F70DC1E"/>
    <w:rsid w:val="1F8030DD"/>
    <w:rsid w:val="1F997686"/>
    <w:rsid w:val="1FB6B5C3"/>
    <w:rsid w:val="20223DAA"/>
    <w:rsid w:val="2028267E"/>
    <w:rsid w:val="20722371"/>
    <w:rsid w:val="2089C02E"/>
    <w:rsid w:val="20B423F1"/>
    <w:rsid w:val="21581631"/>
    <w:rsid w:val="21A50710"/>
    <w:rsid w:val="21FF6B07"/>
    <w:rsid w:val="22418484"/>
    <w:rsid w:val="231A1795"/>
    <w:rsid w:val="2361CD87"/>
    <w:rsid w:val="23683E08"/>
    <w:rsid w:val="23F2D3E5"/>
    <w:rsid w:val="23F462A9"/>
    <w:rsid w:val="24648401"/>
    <w:rsid w:val="2472664B"/>
    <w:rsid w:val="25172FA6"/>
    <w:rsid w:val="251E0EEF"/>
    <w:rsid w:val="25E16320"/>
    <w:rsid w:val="25F30C90"/>
    <w:rsid w:val="25F5E8D8"/>
    <w:rsid w:val="264C800F"/>
    <w:rsid w:val="26530BF3"/>
    <w:rsid w:val="266399D8"/>
    <w:rsid w:val="26CF1767"/>
    <w:rsid w:val="26CFFF2A"/>
    <w:rsid w:val="26E19A65"/>
    <w:rsid w:val="2711DBA2"/>
    <w:rsid w:val="2723E8E4"/>
    <w:rsid w:val="27538FA8"/>
    <w:rsid w:val="276C3740"/>
    <w:rsid w:val="276C3C97"/>
    <w:rsid w:val="27EF1127"/>
    <w:rsid w:val="2835D220"/>
    <w:rsid w:val="2855533F"/>
    <w:rsid w:val="28720D96"/>
    <w:rsid w:val="2896A176"/>
    <w:rsid w:val="289B09FE"/>
    <w:rsid w:val="28AE0ABA"/>
    <w:rsid w:val="28F7CB47"/>
    <w:rsid w:val="29688511"/>
    <w:rsid w:val="298BE7E4"/>
    <w:rsid w:val="29C761A5"/>
    <w:rsid w:val="2A4100EA"/>
    <w:rsid w:val="2A4FD24F"/>
    <w:rsid w:val="2ABF4206"/>
    <w:rsid w:val="2ADC9302"/>
    <w:rsid w:val="2AF04387"/>
    <w:rsid w:val="2B4ABA26"/>
    <w:rsid w:val="2B833807"/>
    <w:rsid w:val="2BB3D40B"/>
    <w:rsid w:val="2C1640BD"/>
    <w:rsid w:val="2C250F9D"/>
    <w:rsid w:val="2C2FCDF8"/>
    <w:rsid w:val="2CA9D637"/>
    <w:rsid w:val="2CD45127"/>
    <w:rsid w:val="2D36044D"/>
    <w:rsid w:val="2D5F6B60"/>
    <w:rsid w:val="2D674B1A"/>
    <w:rsid w:val="2D800018"/>
    <w:rsid w:val="2DA954B2"/>
    <w:rsid w:val="2DFFF6F3"/>
    <w:rsid w:val="2E10544F"/>
    <w:rsid w:val="2E1989FC"/>
    <w:rsid w:val="2E753754"/>
    <w:rsid w:val="2E7B15FC"/>
    <w:rsid w:val="2E7C3F79"/>
    <w:rsid w:val="2E8AC9AD"/>
    <w:rsid w:val="2F1578A3"/>
    <w:rsid w:val="2F3C839E"/>
    <w:rsid w:val="2F40BD42"/>
    <w:rsid w:val="2FAFE05C"/>
    <w:rsid w:val="2FE068F1"/>
    <w:rsid w:val="30EC8D3D"/>
    <w:rsid w:val="310251FE"/>
    <w:rsid w:val="311CBD87"/>
    <w:rsid w:val="313FEFB1"/>
    <w:rsid w:val="314498D6"/>
    <w:rsid w:val="31BBF5BE"/>
    <w:rsid w:val="32A46637"/>
    <w:rsid w:val="32B02E5C"/>
    <w:rsid w:val="32B7A980"/>
    <w:rsid w:val="32E5ADC4"/>
    <w:rsid w:val="32EDAFDE"/>
    <w:rsid w:val="338B5AAB"/>
    <w:rsid w:val="338CD92F"/>
    <w:rsid w:val="33AC9851"/>
    <w:rsid w:val="33D1F6D4"/>
    <w:rsid w:val="3423DB8D"/>
    <w:rsid w:val="3442116B"/>
    <w:rsid w:val="347F1B08"/>
    <w:rsid w:val="352DBE82"/>
    <w:rsid w:val="353DB67F"/>
    <w:rsid w:val="355F1E3D"/>
    <w:rsid w:val="3561756B"/>
    <w:rsid w:val="35B40E9B"/>
    <w:rsid w:val="3626468E"/>
    <w:rsid w:val="36B84010"/>
    <w:rsid w:val="36DAA1CB"/>
    <w:rsid w:val="36DD2141"/>
    <w:rsid w:val="36DEB155"/>
    <w:rsid w:val="3723FDC8"/>
    <w:rsid w:val="376A2E69"/>
    <w:rsid w:val="3853CE78"/>
    <w:rsid w:val="38744391"/>
    <w:rsid w:val="38A33CF1"/>
    <w:rsid w:val="38A6922C"/>
    <w:rsid w:val="391DB1DC"/>
    <w:rsid w:val="394FE326"/>
    <w:rsid w:val="396244FA"/>
    <w:rsid w:val="39AE12AC"/>
    <w:rsid w:val="3A788943"/>
    <w:rsid w:val="3A811A54"/>
    <w:rsid w:val="3B1D0806"/>
    <w:rsid w:val="3B48A2CB"/>
    <w:rsid w:val="3B899076"/>
    <w:rsid w:val="3B8D1312"/>
    <w:rsid w:val="3BBA3EE3"/>
    <w:rsid w:val="3C59309E"/>
    <w:rsid w:val="3C75D56C"/>
    <w:rsid w:val="3CD8F910"/>
    <w:rsid w:val="3D5777F8"/>
    <w:rsid w:val="3E2170FD"/>
    <w:rsid w:val="3E360D8A"/>
    <w:rsid w:val="3EBBA51B"/>
    <w:rsid w:val="3ED80C25"/>
    <w:rsid w:val="3EEB2B74"/>
    <w:rsid w:val="3F95DADE"/>
    <w:rsid w:val="3FA4F2C9"/>
    <w:rsid w:val="3FCDC1A2"/>
    <w:rsid w:val="3FF147AE"/>
    <w:rsid w:val="40164DFE"/>
    <w:rsid w:val="40322FB8"/>
    <w:rsid w:val="4081924D"/>
    <w:rsid w:val="40B012C8"/>
    <w:rsid w:val="40C28374"/>
    <w:rsid w:val="4103C162"/>
    <w:rsid w:val="414CD862"/>
    <w:rsid w:val="42D99099"/>
    <w:rsid w:val="42EEAF77"/>
    <w:rsid w:val="4365CB13"/>
    <w:rsid w:val="43D31F13"/>
    <w:rsid w:val="43ED136E"/>
    <w:rsid w:val="441DFD40"/>
    <w:rsid w:val="443671F0"/>
    <w:rsid w:val="44B9652D"/>
    <w:rsid w:val="44F6BC46"/>
    <w:rsid w:val="4539DDCF"/>
    <w:rsid w:val="46B0D495"/>
    <w:rsid w:val="472DFA3C"/>
    <w:rsid w:val="487ADEBD"/>
    <w:rsid w:val="487D7632"/>
    <w:rsid w:val="4880CF57"/>
    <w:rsid w:val="49C29473"/>
    <w:rsid w:val="49C83BD1"/>
    <w:rsid w:val="49FA8997"/>
    <w:rsid w:val="4A03284F"/>
    <w:rsid w:val="4A335CAE"/>
    <w:rsid w:val="4A4AD8C4"/>
    <w:rsid w:val="4A55FFB4"/>
    <w:rsid w:val="4A774ABD"/>
    <w:rsid w:val="4AB13FC2"/>
    <w:rsid w:val="4ABC35C4"/>
    <w:rsid w:val="4AD45626"/>
    <w:rsid w:val="4B53C0AB"/>
    <w:rsid w:val="4BDD50A4"/>
    <w:rsid w:val="4BF604CE"/>
    <w:rsid w:val="4CBBF3F9"/>
    <w:rsid w:val="4D4A0B2B"/>
    <w:rsid w:val="4DA77B72"/>
    <w:rsid w:val="4DD1AC21"/>
    <w:rsid w:val="4DF04DB5"/>
    <w:rsid w:val="4E198883"/>
    <w:rsid w:val="4E1F2C23"/>
    <w:rsid w:val="4E6D703A"/>
    <w:rsid w:val="4EB61530"/>
    <w:rsid w:val="4F088A94"/>
    <w:rsid w:val="4F09BE83"/>
    <w:rsid w:val="4F3AD2BD"/>
    <w:rsid w:val="4FBB6A0C"/>
    <w:rsid w:val="4FE33373"/>
    <w:rsid w:val="4FF36423"/>
    <w:rsid w:val="501CB811"/>
    <w:rsid w:val="50530538"/>
    <w:rsid w:val="50C0A886"/>
    <w:rsid w:val="50C2F42F"/>
    <w:rsid w:val="50ECE3B5"/>
    <w:rsid w:val="50F529F9"/>
    <w:rsid w:val="510FE10C"/>
    <w:rsid w:val="51361405"/>
    <w:rsid w:val="5146AF6D"/>
    <w:rsid w:val="51628007"/>
    <w:rsid w:val="51C9221C"/>
    <w:rsid w:val="51CBEAD9"/>
    <w:rsid w:val="5253B168"/>
    <w:rsid w:val="528A7538"/>
    <w:rsid w:val="52C7CCEF"/>
    <w:rsid w:val="52CBEE14"/>
    <w:rsid w:val="530D5CCA"/>
    <w:rsid w:val="532054C9"/>
    <w:rsid w:val="5326A0FC"/>
    <w:rsid w:val="5350776B"/>
    <w:rsid w:val="537BF641"/>
    <w:rsid w:val="53A6E6E9"/>
    <w:rsid w:val="54037249"/>
    <w:rsid w:val="54CF4C71"/>
    <w:rsid w:val="54D71531"/>
    <w:rsid w:val="558EF9F2"/>
    <w:rsid w:val="559BE63D"/>
    <w:rsid w:val="55BA83CE"/>
    <w:rsid w:val="55BFE50F"/>
    <w:rsid w:val="56134FAC"/>
    <w:rsid w:val="561D0987"/>
    <w:rsid w:val="5640B265"/>
    <w:rsid w:val="5648D532"/>
    <w:rsid w:val="56DCDD1D"/>
    <w:rsid w:val="57082749"/>
    <w:rsid w:val="57253C2D"/>
    <w:rsid w:val="57B36216"/>
    <w:rsid w:val="57EF463A"/>
    <w:rsid w:val="58284708"/>
    <w:rsid w:val="583CB02A"/>
    <w:rsid w:val="58A12278"/>
    <w:rsid w:val="58B0A951"/>
    <w:rsid w:val="58DEBD5A"/>
    <w:rsid w:val="58F665C5"/>
    <w:rsid w:val="590DD35A"/>
    <w:rsid w:val="5958888B"/>
    <w:rsid w:val="59BB637B"/>
    <w:rsid w:val="5A34ED00"/>
    <w:rsid w:val="5A51DDCA"/>
    <w:rsid w:val="5A5DBCA0"/>
    <w:rsid w:val="5A851586"/>
    <w:rsid w:val="5AA555B9"/>
    <w:rsid w:val="5B437248"/>
    <w:rsid w:val="5BD999A5"/>
    <w:rsid w:val="5BF41D2D"/>
    <w:rsid w:val="5C1A1679"/>
    <w:rsid w:val="5C3ED0D1"/>
    <w:rsid w:val="5C6D3A53"/>
    <w:rsid w:val="5D91292F"/>
    <w:rsid w:val="5DC344B3"/>
    <w:rsid w:val="5E21567A"/>
    <w:rsid w:val="5F0C28D8"/>
    <w:rsid w:val="5F259B6C"/>
    <w:rsid w:val="5FAB60B6"/>
    <w:rsid w:val="5FB30007"/>
    <w:rsid w:val="5FB6244D"/>
    <w:rsid w:val="5FC3C730"/>
    <w:rsid w:val="5FC85CF1"/>
    <w:rsid w:val="60060FDE"/>
    <w:rsid w:val="6023CD3F"/>
    <w:rsid w:val="603B30D5"/>
    <w:rsid w:val="607BB9E0"/>
    <w:rsid w:val="60C31034"/>
    <w:rsid w:val="610C2C26"/>
    <w:rsid w:val="615E6AC4"/>
    <w:rsid w:val="61C0628D"/>
    <w:rsid w:val="61C8EC68"/>
    <w:rsid w:val="61E492F4"/>
    <w:rsid w:val="6279E9F9"/>
    <w:rsid w:val="62842E91"/>
    <w:rsid w:val="62F96049"/>
    <w:rsid w:val="631C7ABC"/>
    <w:rsid w:val="63278521"/>
    <w:rsid w:val="63A30D51"/>
    <w:rsid w:val="63BE7CD2"/>
    <w:rsid w:val="63D8AC70"/>
    <w:rsid w:val="645AADD1"/>
    <w:rsid w:val="648D0F57"/>
    <w:rsid w:val="64B76E04"/>
    <w:rsid w:val="6534C4D8"/>
    <w:rsid w:val="67B1228D"/>
    <w:rsid w:val="6807AEC2"/>
    <w:rsid w:val="680C66B7"/>
    <w:rsid w:val="68991C07"/>
    <w:rsid w:val="68C5A9E8"/>
    <w:rsid w:val="68DFD619"/>
    <w:rsid w:val="68EEDD27"/>
    <w:rsid w:val="6911FFAD"/>
    <w:rsid w:val="691966CB"/>
    <w:rsid w:val="691E1F31"/>
    <w:rsid w:val="69B99FD1"/>
    <w:rsid w:val="69F8A5C7"/>
    <w:rsid w:val="6A2EDB95"/>
    <w:rsid w:val="6A8ECED4"/>
    <w:rsid w:val="6B3FCB4E"/>
    <w:rsid w:val="6B888242"/>
    <w:rsid w:val="6B93EECB"/>
    <w:rsid w:val="6C000D32"/>
    <w:rsid w:val="6C06DB96"/>
    <w:rsid w:val="6C1A0266"/>
    <w:rsid w:val="6C59DD06"/>
    <w:rsid w:val="6D1334A1"/>
    <w:rsid w:val="6D1B198C"/>
    <w:rsid w:val="6D4246E8"/>
    <w:rsid w:val="6D59A06A"/>
    <w:rsid w:val="6D7BCD54"/>
    <w:rsid w:val="6DA7BC67"/>
    <w:rsid w:val="6DA8F8C2"/>
    <w:rsid w:val="6DF6B647"/>
    <w:rsid w:val="6E00E4BF"/>
    <w:rsid w:val="6F2E3DBB"/>
    <w:rsid w:val="6F6D549D"/>
    <w:rsid w:val="6FDCD309"/>
    <w:rsid w:val="6FE53B02"/>
    <w:rsid w:val="6FE8B24D"/>
    <w:rsid w:val="703CC7DB"/>
    <w:rsid w:val="706150E2"/>
    <w:rsid w:val="70A40B42"/>
    <w:rsid w:val="70E149E0"/>
    <w:rsid w:val="71413278"/>
    <w:rsid w:val="716FC7B9"/>
    <w:rsid w:val="71B10253"/>
    <w:rsid w:val="71D4FFCC"/>
    <w:rsid w:val="71EEA9D8"/>
    <w:rsid w:val="72068506"/>
    <w:rsid w:val="72102C37"/>
    <w:rsid w:val="72379A0A"/>
    <w:rsid w:val="72871431"/>
    <w:rsid w:val="72A3C06F"/>
    <w:rsid w:val="72ABF2EE"/>
    <w:rsid w:val="72C5F921"/>
    <w:rsid w:val="734F1808"/>
    <w:rsid w:val="735A22E0"/>
    <w:rsid w:val="7361B9FB"/>
    <w:rsid w:val="7382EFC5"/>
    <w:rsid w:val="73CE4D18"/>
    <w:rsid w:val="74036FCD"/>
    <w:rsid w:val="747E359B"/>
    <w:rsid w:val="7529BDD3"/>
    <w:rsid w:val="759B59C2"/>
    <w:rsid w:val="759D8099"/>
    <w:rsid w:val="75F8000D"/>
    <w:rsid w:val="766C1932"/>
    <w:rsid w:val="76EDE0FA"/>
    <w:rsid w:val="77542D40"/>
    <w:rsid w:val="776A8FB0"/>
    <w:rsid w:val="77810B0A"/>
    <w:rsid w:val="779FC6EB"/>
    <w:rsid w:val="77D09A52"/>
    <w:rsid w:val="7824FE1C"/>
    <w:rsid w:val="786C0AAD"/>
    <w:rsid w:val="78997CA6"/>
    <w:rsid w:val="78998DA1"/>
    <w:rsid w:val="78B4894E"/>
    <w:rsid w:val="797969AA"/>
    <w:rsid w:val="798AAEFA"/>
    <w:rsid w:val="799124BA"/>
    <w:rsid w:val="79A1C924"/>
    <w:rsid w:val="7A0C5118"/>
    <w:rsid w:val="7A24433F"/>
    <w:rsid w:val="7A4360E3"/>
    <w:rsid w:val="7A47CF4F"/>
    <w:rsid w:val="7B260B78"/>
    <w:rsid w:val="7C22912C"/>
    <w:rsid w:val="7CFEC87D"/>
    <w:rsid w:val="7D3F0739"/>
    <w:rsid w:val="7D738C6D"/>
    <w:rsid w:val="7D857F59"/>
    <w:rsid w:val="7DA28004"/>
    <w:rsid w:val="7DF1643D"/>
    <w:rsid w:val="7E546FBB"/>
    <w:rsid w:val="7E6EC997"/>
    <w:rsid w:val="7E74B029"/>
    <w:rsid w:val="7EF08AC5"/>
    <w:rsid w:val="7F30559E"/>
    <w:rsid w:val="7F3970AD"/>
    <w:rsid w:val="7FF88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CB14E36A-5DC5-425B-BDF2-9DEFE8D9A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  <w:style w:type="character" w:styleId="FollowedHyperlink">
    <w:name w:val="FollowedHyperlink"/>
    <w:basedOn w:val="DefaultParagraphFont"/>
    <w:uiPriority w:val="99"/>
    <w:semiHidden/>
    <w:unhideWhenUsed/>
    <w:rsid w:val="006A1EA5"/>
    <w:rPr>
      <w:color w:val="800080" w:themeColor="followedHyperlink"/>
      <w:u w:val="single"/>
    </w:rPr>
  </w:style>
  <w:style w:type="paragraph" w:styleId="ListBullet">
    <w:name w:val="List Bullet"/>
    <w:basedOn w:val="EasyRead16"/>
    <w:uiPriority w:val="99"/>
    <w:unhideWhenUsed/>
    <w:rsid w:val="00DC6215"/>
    <w:pPr>
      <w:spacing w:before="240" w:after="240"/>
    </w:pPr>
    <w:rPr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jpe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63" Type="http://schemas.openxmlformats.org/officeDocument/2006/relationships/image" Target="media/image47.png"/><Relationship Id="rId68" Type="http://schemas.openxmlformats.org/officeDocument/2006/relationships/hyperlink" Target="https://www.arts.gov.au/what-we-do/arts-and-disability/equity-arts-and-disability-associated-plan" TargetMode="External"/><Relationship Id="rId84" Type="http://schemas.openxmlformats.org/officeDocument/2006/relationships/image" Target="media/image64.png"/><Relationship Id="rId89" Type="http://schemas.openxmlformats.org/officeDocument/2006/relationships/image" Target="media/image68.png"/><Relationship Id="rId16" Type="http://schemas.openxmlformats.org/officeDocument/2006/relationships/image" Target="media/image6.jpeg"/><Relationship Id="rId107" Type="http://schemas.openxmlformats.org/officeDocument/2006/relationships/fontTable" Target="fontTable.xml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hyperlink" Target="https://www.disabilitygateway.gov.au/document/11221" TargetMode="External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74" Type="http://schemas.openxmlformats.org/officeDocument/2006/relationships/image" Target="media/image56.png"/><Relationship Id="rId79" Type="http://schemas.openxmlformats.org/officeDocument/2006/relationships/image" Target="media/image60.png"/><Relationship Id="rId102" Type="http://schemas.openxmlformats.org/officeDocument/2006/relationships/header" Target="header1.xml"/><Relationship Id="rId5" Type="http://schemas.openxmlformats.org/officeDocument/2006/relationships/numbering" Target="numbering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yperlink" Target="https://www.disabilitygateway.gov.au/ads-tas-state-forum" TargetMode="External"/><Relationship Id="rId48" Type="http://schemas.openxmlformats.org/officeDocument/2006/relationships/image" Target="media/image35.png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80" Type="http://schemas.openxmlformats.org/officeDocument/2006/relationships/image" Target="media/image61.png"/><Relationship Id="rId85" Type="http://schemas.openxmlformats.org/officeDocument/2006/relationships/image" Target="media/image6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59" Type="http://schemas.openxmlformats.org/officeDocument/2006/relationships/hyperlink" Target="https://www.disabilitygateway.gov.au/document/13866" TargetMode="External"/><Relationship Id="rId103" Type="http://schemas.openxmlformats.org/officeDocument/2006/relationships/footer" Target="footer1.xml"/><Relationship Id="rId108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0.png"/><Relationship Id="rId62" Type="http://schemas.openxmlformats.org/officeDocument/2006/relationships/image" Target="media/image46.png"/><Relationship Id="rId70" Type="http://schemas.openxmlformats.org/officeDocument/2006/relationships/image" Target="media/image53.png"/><Relationship Id="rId75" Type="http://schemas.openxmlformats.org/officeDocument/2006/relationships/hyperlink" Target="https://www.disabilitygateway.gov.au/document/13761" TargetMode="External"/><Relationship Id="rId83" Type="http://schemas.openxmlformats.org/officeDocument/2006/relationships/image" Target="media/image63.png"/><Relationship Id="rId88" Type="http://schemas.openxmlformats.org/officeDocument/2006/relationships/hyperlink" Target="https://www.disabilitygateway.gov.au/communiques" TargetMode="External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6" Type="http://schemas.openxmlformats.org/officeDocument/2006/relationships/footer" Target="footer3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hyperlink" Target="https://www.disabilitygateway.gov.au/document/13867" TargetMode="External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hyperlink" Target="https://www.disabilitygateway.gov.au/document/3166" TargetMode="External"/><Relationship Id="rId78" Type="http://schemas.openxmlformats.org/officeDocument/2006/relationships/image" Target="media/image59.png"/><Relationship Id="rId81" Type="http://schemas.openxmlformats.org/officeDocument/2006/relationships/hyperlink" Target="https://www.disabilitygateway.gov.au/document/10981" TargetMode="External"/><Relationship Id="rId86" Type="http://schemas.openxmlformats.org/officeDocument/2006/relationships/image" Target="media/image66.png"/><Relationship Id="rId94" Type="http://schemas.openxmlformats.org/officeDocument/2006/relationships/image" Target="media/image73.png"/><Relationship Id="rId99" Type="http://schemas.openxmlformats.org/officeDocument/2006/relationships/image" Target="media/image76.jpeg"/><Relationship Id="rId101" Type="http://schemas.openxmlformats.org/officeDocument/2006/relationships/hyperlink" Target="https://www.disabilitygateway.gov.au/ads/strategy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8.png"/><Relationship Id="rId34" Type="http://schemas.openxmlformats.org/officeDocument/2006/relationships/image" Target="media/image24.png"/><Relationship Id="rId50" Type="http://schemas.openxmlformats.org/officeDocument/2006/relationships/image" Target="media/image37.png"/><Relationship Id="rId55" Type="http://schemas.openxmlformats.org/officeDocument/2006/relationships/hyperlink" Target="https://www.disabilitygateway.gov.au/document/13865" TargetMode="External"/><Relationship Id="rId76" Type="http://schemas.openxmlformats.org/officeDocument/2006/relationships/image" Target="media/image57.png"/><Relationship Id="rId97" Type="http://schemas.openxmlformats.org/officeDocument/2006/relationships/hyperlink" Target="https://www.disabilitygateway.gov.au/ads/key-actions-strategy" TargetMode="External"/><Relationship Id="rId104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1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0.png"/><Relationship Id="rId87" Type="http://schemas.openxmlformats.org/officeDocument/2006/relationships/image" Target="media/image67.png"/><Relationship Id="rId61" Type="http://schemas.openxmlformats.org/officeDocument/2006/relationships/image" Target="media/image45.png"/><Relationship Id="rId82" Type="http://schemas.openxmlformats.org/officeDocument/2006/relationships/image" Target="media/image6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1.png"/><Relationship Id="rId77" Type="http://schemas.openxmlformats.org/officeDocument/2006/relationships/image" Target="media/image58.png"/><Relationship Id="rId100" Type="http://schemas.openxmlformats.org/officeDocument/2006/relationships/image" Target="media/image77.jpeg"/><Relationship Id="rId105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72.png"/><Relationship Id="rId98" Type="http://schemas.openxmlformats.org/officeDocument/2006/relationships/hyperlink" Target="https://www.disabilitygateway.gov.au/ads/reporting-ads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hyperlink" Target="https://www.disabilitygateway.gov.au/document/13591" TargetMode="External"/><Relationship Id="rId67" Type="http://schemas.openxmlformats.org/officeDocument/2006/relationships/image" Target="media/image5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9.png"/><Relationship Id="rId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73F442B42E3145BF09F5262F32B642" ma:contentTypeVersion="10" ma:contentTypeDescription="Create a new document." ma:contentTypeScope="" ma:versionID="9275c15eb2438aac21d7b166eaeaaaf1">
  <xsd:schema xmlns:xsd="http://www.w3.org/2001/XMLSchema" xmlns:xs="http://www.w3.org/2001/XMLSchema" xmlns:p="http://schemas.microsoft.com/office/2006/metadata/properties" xmlns:ns2="87943509-d952-4c06-87ae-5f1014bb1553" xmlns:ns3="3e67241c-cec0-4b52-822b-52697337193c" targetNamespace="http://schemas.microsoft.com/office/2006/metadata/properties" ma:root="true" ma:fieldsID="72f2cb54db35ef4e94618b79074fabc5" ns2:_="" ns3:_="">
    <xsd:import namespace="87943509-d952-4c06-87ae-5f1014bb1553"/>
    <xsd:import namespace="3e67241c-cec0-4b52-822b-52697337193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943509-d952-4c06-87ae-5f1014bb155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67241c-cec0-4b52-822b-52697337193c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9bdcb03-694d-4920-9e1f-ea3b1a0bccff}" ma:internalName="TaxCatchAll" ma:showField="CatchAllData" ma:web="3e67241c-cec0-4b52-822b-5269733719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7943509-d952-4c06-87ae-5f1014bb1553">
      <Terms xmlns="http://schemas.microsoft.com/office/infopath/2007/PartnerControls"/>
    </lcf76f155ced4ddcb4097134ff3c332f>
    <TaxCatchAll xmlns="3e67241c-cec0-4b52-822b-52697337193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75388B9-1BB1-47CC-8473-FFF99D1AE1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7943509-d952-4c06-87ae-5f1014bb1553"/>
    <ds:schemaRef ds:uri="3e67241c-cec0-4b52-822b-5269733719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87943509-d952-4c06-87ae-5f1014bb1553"/>
    <ds:schemaRef ds:uri="3e67241c-cec0-4b52-822b-52697337193c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36</Pages>
  <Words>1505</Words>
  <Characters>7797</Characters>
  <Application>Microsoft Office Word</Application>
  <DocSecurity>0</DocSecurity>
  <Lines>745</Lines>
  <Paragraphs>279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Implementation Report Part 2 - Easy Read</vt:lpstr>
    </vt:vector>
  </TitlesOfParts>
  <Company>Department of Social Services</Company>
  <LinksUpToDate>false</LinksUpToDate>
  <CharactersWithSpaces>9126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Implementation Report Part 2 - Easy Read</dc:title>
  <dc:subject/>
  <dc:creator>Australian Government Department of Health Disability and Ageing</dc:creator>
  <cp:keywords>Australia's Disability Strategy</cp:keywords>
  <dc:description>Easy Read</dc:description>
  <cp:lastModifiedBy>MARTYNOW, Amanda</cp:lastModifiedBy>
  <cp:revision>9</cp:revision>
  <dcterms:created xsi:type="dcterms:W3CDTF">2026-01-27T01:40:00Z</dcterms:created>
  <dcterms:modified xsi:type="dcterms:W3CDTF">2026-02-19T04:33:00Z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v=2022.1;a=SHA256;h=1B2811B12D441B3E756ACB9259F32DCB869AA332739EA93A9A498219563F319C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90c495f0468144f0be7286441a0bcfea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D7C1F3405EC936E55C43C61D95F6F7B5</vt:lpwstr>
  </property>
  <property fmtid="{D5CDD505-2E9C-101B-9397-08002B2CF9AE}" pid="32" name="PM_Hash_Salt">
    <vt:lpwstr>D4702674362E83A41D76A158869074DD</vt:lpwstr>
  </property>
  <property fmtid="{D5CDD505-2E9C-101B-9397-08002B2CF9AE}" pid="33" name="PM_Hash_SHA1">
    <vt:lpwstr>A9E3878516F949EDBD9F2F814A37AEFA30BC34FF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0x0101000873F442B42E3145BF09F5262F32B642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Order">
    <vt:r8>451400</vt:r8>
  </property>
  <property fmtid="{D5CDD505-2E9C-101B-9397-08002B2CF9AE}" pid="41" name="_ExtendedDescription">
    <vt:lpwstr/>
  </property>
  <property fmtid="{D5CDD505-2E9C-101B-9397-08002B2CF9AE}" pid="42" name="ClassificationContentMarkingHeaderShapeIds">
    <vt:lpwstr>7d9c893f,5b9685f4,6288bc7a</vt:lpwstr>
  </property>
  <property fmtid="{D5CDD505-2E9C-101B-9397-08002B2CF9AE}" pid="43" name="ClassificationContentMarkingHeaderFontProps">
    <vt:lpwstr>#ff0000,12,Calibri</vt:lpwstr>
  </property>
  <property fmtid="{D5CDD505-2E9C-101B-9397-08002B2CF9AE}" pid="44" name="ClassificationContentMarkingHeaderText">
    <vt:lpwstr>OFFICIAL</vt:lpwstr>
  </property>
  <property fmtid="{D5CDD505-2E9C-101B-9397-08002B2CF9AE}" pid="45" name="ClassificationContentMarkingFooterShapeIds">
    <vt:lpwstr>4ac10d36,6e3ab5fc,f80da6d</vt:lpwstr>
  </property>
  <property fmtid="{D5CDD505-2E9C-101B-9397-08002B2CF9AE}" pid="46" name="ClassificationContentMarkingFooterFontProps">
    <vt:lpwstr>#ff0000,12,Calibri</vt:lpwstr>
  </property>
  <property fmtid="{D5CDD505-2E9C-101B-9397-08002B2CF9AE}" pid="47" name="ClassificationContentMarkingFooterText">
    <vt:lpwstr>OFFICIAL</vt:lpwstr>
  </property>
  <property fmtid="{D5CDD505-2E9C-101B-9397-08002B2CF9AE}" pid="48" name="MSIP_Label_7cd3e8b9-ffed-43a8-b7f4-cc2fa0382d36_Enabled">
    <vt:lpwstr>true</vt:lpwstr>
  </property>
  <property fmtid="{D5CDD505-2E9C-101B-9397-08002B2CF9AE}" pid="49" name="MSIP_Label_7cd3e8b9-ffed-43a8-b7f4-cc2fa0382d36_SetDate">
    <vt:lpwstr>2025-10-14T22:41:08Z</vt:lpwstr>
  </property>
  <property fmtid="{D5CDD505-2E9C-101B-9397-08002B2CF9AE}" pid="50" name="MSIP_Label_7cd3e8b9-ffed-43a8-b7f4-cc2fa0382d36_Method">
    <vt:lpwstr>Privileged</vt:lpwstr>
  </property>
  <property fmtid="{D5CDD505-2E9C-101B-9397-08002B2CF9AE}" pid="51" name="MSIP_Label_7cd3e8b9-ffed-43a8-b7f4-cc2fa0382d36_Name">
    <vt:lpwstr>O</vt:lpwstr>
  </property>
  <property fmtid="{D5CDD505-2E9C-101B-9397-08002B2CF9AE}" pid="52" name="MSIP_Label_7cd3e8b9-ffed-43a8-b7f4-cc2fa0382d36_SiteId">
    <vt:lpwstr>34a3929c-73cf-4954-abfe-147dc3517892</vt:lpwstr>
  </property>
  <property fmtid="{D5CDD505-2E9C-101B-9397-08002B2CF9AE}" pid="53" name="MSIP_Label_7cd3e8b9-ffed-43a8-b7f4-cc2fa0382d36_ActionId">
    <vt:lpwstr>4025e59c-5e4e-41c5-90c3-e70513eba098</vt:lpwstr>
  </property>
  <property fmtid="{D5CDD505-2E9C-101B-9397-08002B2CF9AE}" pid="54" name="MSIP_Label_7cd3e8b9-ffed-43a8-b7f4-cc2fa0382d36_ContentBits">
    <vt:lpwstr>3</vt:lpwstr>
  </property>
  <property fmtid="{D5CDD505-2E9C-101B-9397-08002B2CF9AE}" pid="55" name="MSIP_Label_7cd3e8b9-ffed-43a8-b7f4-cc2fa0382d36_Tag">
    <vt:lpwstr>10, 0, 1, 1</vt:lpwstr>
  </property>
  <property fmtid="{D5CDD505-2E9C-101B-9397-08002B2CF9AE}" pid="56" name="docLang">
    <vt:lpwstr>en</vt:lpwstr>
  </property>
  <property fmtid="{D5CDD505-2E9C-101B-9397-08002B2CF9AE}" pid="57" name="xd_ProgID">
    <vt:lpwstr/>
  </property>
  <property fmtid="{D5CDD505-2E9C-101B-9397-08002B2CF9AE}" pid="58" name="ComplianceAssetId">
    <vt:lpwstr/>
  </property>
  <property fmtid="{D5CDD505-2E9C-101B-9397-08002B2CF9AE}" pid="59" name="TemplateUrl">
    <vt:lpwstr/>
  </property>
  <property fmtid="{D5CDD505-2E9C-101B-9397-08002B2CF9AE}" pid="60" name="xd_Signature">
    <vt:lpwstr/>
  </property>
  <property fmtid="{D5CDD505-2E9C-101B-9397-08002B2CF9AE}" pid="61" name="TriggerFlowInfo">
    <vt:lpwstr/>
  </property>
</Properties>
</file>