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9B553" w14:textId="77777777" w:rsidR="00A50EDC" w:rsidRDefault="00A50EDC" w:rsidP="00A50EDC">
      <w:pPr>
        <w:pStyle w:val="EasyRead14"/>
      </w:pPr>
    </w:p>
    <w:p w14:paraId="1EBD562D" w14:textId="77777777" w:rsidR="00A50EDC" w:rsidRDefault="00A50EDC" w:rsidP="00A50EDC">
      <w:pPr>
        <w:pStyle w:val="EasyRead14"/>
      </w:pPr>
    </w:p>
    <w:p w14:paraId="2E014929" w14:textId="726BFF5C" w:rsidR="00750C6F" w:rsidRPr="00A67A0B" w:rsidRDefault="00823E20" w:rsidP="6F6D549D">
      <w:pPr>
        <w:pStyle w:val="EasyReadTitle"/>
        <w:spacing w:line="360" w:lineRule="auto"/>
      </w:pPr>
      <w:r>
        <w:t>A</w:t>
      </w:r>
      <w:r w:rsidR="063C3AB5">
        <w:t>ustralia’s Disability Strategy</w:t>
      </w:r>
      <w:r>
        <w:t xml:space="preserve"> Advisory Council</w:t>
      </w:r>
    </w:p>
    <w:p w14:paraId="6685189E" w14:textId="20B524A2" w:rsidR="338B5AAB" w:rsidRPr="00A67A0B" w:rsidRDefault="00111A7F" w:rsidP="6F6D549D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>
        <w:rPr>
          <w:rFonts w:eastAsia="Arial" w:cs="Arial"/>
          <w:b w:val="0"/>
          <w:bCs w:val="0"/>
          <w:color w:val="358189"/>
          <w:sz w:val="52"/>
          <w:szCs w:val="52"/>
        </w:rPr>
        <w:t>March</w:t>
      </w:r>
      <w:r w:rsidR="00823E20">
        <w:rPr>
          <w:rFonts w:eastAsia="Arial" w:cs="Arial"/>
          <w:b w:val="0"/>
          <w:bCs w:val="0"/>
          <w:color w:val="358189"/>
          <w:sz w:val="52"/>
          <w:szCs w:val="52"/>
        </w:rPr>
        <w:t xml:space="preserve"> 202</w:t>
      </w:r>
      <w:r>
        <w:rPr>
          <w:rFonts w:eastAsia="Arial" w:cs="Arial"/>
          <w:b w:val="0"/>
          <w:bCs w:val="0"/>
          <w:color w:val="358189"/>
          <w:sz w:val="52"/>
          <w:szCs w:val="52"/>
        </w:rPr>
        <w:t>6</w:t>
      </w:r>
    </w:p>
    <w:p w14:paraId="4580CAAE" w14:textId="5073CA66" w:rsidR="001F0E97" w:rsidRPr="00A67A0B" w:rsidRDefault="00B04854" w:rsidP="00883C6C">
      <w:pPr>
        <w:pStyle w:val="EasyReadSubtitle"/>
        <w:spacing w:line="360" w:lineRule="auto"/>
      </w:pPr>
      <w:r>
        <w:t>Update</w:t>
      </w:r>
    </w:p>
    <w:p w14:paraId="1D4FA4D9" w14:textId="7B643693" w:rsidR="00DC7F8C" w:rsidRDefault="002B6B9B" w:rsidP="00DC7F8C">
      <w:r w:rsidRPr="00B76E29">
        <w:rPr>
          <w:rFonts w:cs="Arial"/>
          <w:noProof/>
        </w:rPr>
        <w:drawing>
          <wp:inline distT="0" distB="0" distL="0" distR="0" wp14:anchorId="4E8EA0F5" wp14:editId="08B50FB1">
            <wp:extent cx="5731510" cy="2994660"/>
            <wp:effectExtent l="0" t="0" r="2540" b="0"/>
            <wp:docPr id="602961934" name="Picture 1" descr="Australia's Disability Strategy 2021-2031, Creating an inclusive community together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961934" name="Picture 1" descr="Australia's Disability Strategy 2021-2031, Creating an inclusive community together logo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F8C"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479FE181">
        <w:trPr>
          <w:cantSplit/>
          <w:trHeight w:val="3402"/>
        </w:trPr>
        <w:tc>
          <w:tcPr>
            <w:tcW w:w="3158" w:type="dxa"/>
          </w:tcPr>
          <w:p w14:paraId="14B48A77" w14:textId="35CD3E7B" w:rsidR="008D7E1B" w:rsidRPr="008E647D" w:rsidRDefault="004E33E6" w:rsidP="00D37AAC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602930A8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561D66A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 w:rsidRPr="479FE181">
              <w:rPr>
                <w:rFonts w:cs="Arial"/>
                <w:sz w:val="28"/>
                <w:szCs w:val="28"/>
              </w:rPr>
              <w:t>Health Disability and Ageing</w:t>
            </w:r>
            <w:r w:rsidRPr="479FE181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2953FF2E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6A0B89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3306EA3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 xml:space="preserve">When you see the word </w:t>
            </w:r>
            <w:r w:rsidRPr="479FE181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479FE181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479FE181">
              <w:rPr>
                <w:rFonts w:cs="Arial"/>
                <w:sz w:val="28"/>
                <w:szCs w:val="28"/>
              </w:rPr>
              <w:t xml:space="preserve"> </w:t>
            </w:r>
            <w:r w:rsidR="009A046E" w:rsidRPr="479FE181">
              <w:rPr>
                <w:rFonts w:cs="Arial"/>
                <w:sz w:val="28"/>
                <w:szCs w:val="28"/>
              </w:rPr>
              <w:t>DHDA</w:t>
            </w:r>
            <w:r w:rsidRPr="479FE181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479FE181">
        <w:trPr>
          <w:cantSplit/>
          <w:trHeight w:val="3402"/>
        </w:trPr>
        <w:tc>
          <w:tcPr>
            <w:tcW w:w="3158" w:type="dxa"/>
          </w:tcPr>
          <w:p w14:paraId="7E917975" w14:textId="5E006256" w:rsidR="008D7E1B" w:rsidRPr="008E647D" w:rsidRDefault="00B87EB3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7B3285E2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479FE181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479FE181">
        <w:trPr>
          <w:cantSplit/>
          <w:trHeight w:val="3402"/>
        </w:trPr>
        <w:tc>
          <w:tcPr>
            <w:tcW w:w="3158" w:type="dxa"/>
          </w:tcPr>
          <w:p w14:paraId="4108881E" w14:textId="72F81E2A" w:rsidR="000F5619" w:rsidRPr="008E647D" w:rsidRDefault="00386E6D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0A60B4F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479FE181">
        <w:trPr>
          <w:cantSplit/>
          <w:trHeight w:val="3402"/>
        </w:trPr>
        <w:tc>
          <w:tcPr>
            <w:tcW w:w="3158" w:type="dxa"/>
          </w:tcPr>
          <w:p w14:paraId="2F7D9A37" w14:textId="35A3BD12" w:rsidR="00C0110F" w:rsidRPr="00727303" w:rsidRDefault="3A811A54" w:rsidP="00D37AAC">
            <w:r>
              <w:rPr>
                <w:noProof/>
              </w:rPr>
              <w:lastRenderedPageBreak/>
              <w:drawing>
                <wp:inline distT="0" distB="0" distL="0" distR="0" wp14:anchorId="6B623919" wp14:editId="1BB4A7A8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24723A" w14:textId="043FC42E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can</w:t>
            </w:r>
            <w:r w:rsidR="5326A0FC" w:rsidRPr="008E647D">
              <w:rPr>
                <w:rFonts w:cs="Arial"/>
                <w:sz w:val="28"/>
                <w:szCs w:val="28"/>
              </w:rPr>
              <w:t xml:space="preserve"> a</w:t>
            </w:r>
            <w:r w:rsidRPr="008E647D">
              <w:rPr>
                <w:rFonts w:cs="Arial"/>
                <w:sz w:val="28"/>
                <w:szCs w:val="28"/>
              </w:rPr>
              <w:t>nswer any questions by email.</w:t>
            </w:r>
          </w:p>
          <w:p w14:paraId="0E5BAB45" w14:textId="77777777" w:rsidR="005812A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09202A1" w14:textId="54972799" w:rsidR="007608F5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Email us </w:t>
            </w:r>
            <w:hyperlink r:id="rId14">
              <w:r w:rsidR="002762FA">
                <w:rPr>
                  <w:rStyle w:val="Hyperlink"/>
                  <w:rFonts w:cs="Arial"/>
                  <w:sz w:val="28"/>
                  <w:szCs w:val="28"/>
                </w:rPr>
                <w:t>ADSAdvisoryCouncil@health.gov.au</w:t>
              </w:r>
            </w:hyperlink>
            <w:r w:rsidRPr="008E647D">
              <w:rPr>
                <w:rFonts w:cs="Arial"/>
                <w:sz w:val="28"/>
                <w:szCs w:val="28"/>
              </w:rPr>
              <w:t xml:space="preserve"> </w:t>
            </w:r>
          </w:p>
        </w:tc>
      </w:tr>
      <w:tr w:rsidR="00EF7B9F" w:rsidRPr="008E647D" w14:paraId="6920EFFF" w14:textId="77777777" w:rsidTr="479FE181">
        <w:trPr>
          <w:cantSplit/>
          <w:trHeight w:val="3969"/>
        </w:trPr>
        <w:tc>
          <w:tcPr>
            <w:tcW w:w="3158" w:type="dxa"/>
          </w:tcPr>
          <w:p w14:paraId="7CE7D555" w14:textId="590B7880" w:rsidR="00EF7B9F" w:rsidRPr="008E647D" w:rsidRDefault="007D5D32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81A9FAB" wp14:editId="206C1C72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479FE181">
        <w:trPr>
          <w:cantSplit/>
          <w:trHeight w:val="3402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479FE181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479FE181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479FE181">
        <w:trPr>
          <w:cantSplit/>
          <w:trHeight w:val="2835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3668178B" w:rsidR="00124AF4" w:rsidRPr="008E647D" w:rsidRDefault="001173B6" w:rsidP="00D37AAC">
            <w:r w:rsidRPr="008577DC">
              <w:rPr>
                <w:noProof/>
              </w:rPr>
              <w:drawing>
                <wp:inline distT="0" distB="0" distL="0" distR="0" wp14:anchorId="525C019E" wp14:editId="2EB6E73C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00B20E90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00B20E90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727303" w:rsidRDefault="00B15FE4" w:rsidP="5C1A1679">
      <w:pPr>
        <w:pStyle w:val="EasyReadContents"/>
        <w:rPr>
          <w:sz w:val="52"/>
          <w:szCs w:val="52"/>
        </w:rPr>
      </w:pPr>
      <w:r w:rsidRPr="00727303">
        <w:rPr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7464"/>
        <w:gridCol w:w="1562"/>
      </w:tblGrid>
      <w:tr w:rsidR="00727303" w:rsidRPr="00727303" w14:paraId="164A5E44" w14:textId="77777777" w:rsidTr="00BB0E2C">
        <w:trPr>
          <w:trHeight w:val="1106"/>
        </w:trPr>
        <w:tc>
          <w:tcPr>
            <w:tcW w:w="7464" w:type="dxa"/>
          </w:tcPr>
          <w:p w14:paraId="37365405" w14:textId="1E3D7E47" w:rsidR="00C4674B" w:rsidRPr="00727303" w:rsidRDefault="00481F70" w:rsidP="00F16105">
            <w:pPr>
              <w:pStyle w:val="EasyReadContentsItems"/>
              <w:rPr>
                <w:szCs w:val="44"/>
              </w:rPr>
            </w:pPr>
            <w:r>
              <w:rPr>
                <w:szCs w:val="44"/>
              </w:rPr>
              <w:t>Australia’s Disa</w:t>
            </w:r>
            <w:r w:rsidR="007737ED">
              <w:rPr>
                <w:szCs w:val="44"/>
              </w:rPr>
              <w:t>bility Strategy</w:t>
            </w:r>
          </w:p>
        </w:tc>
        <w:tc>
          <w:tcPr>
            <w:tcW w:w="1562" w:type="dxa"/>
          </w:tcPr>
          <w:p w14:paraId="3A422320" w14:textId="7A139249" w:rsidR="00C4674B" w:rsidRPr="00727303" w:rsidRDefault="007737ED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5</w:t>
            </w:r>
          </w:p>
        </w:tc>
      </w:tr>
      <w:tr w:rsidR="00727303" w:rsidRPr="00727303" w14:paraId="0CFF5240" w14:textId="77777777" w:rsidTr="00BB0E2C">
        <w:trPr>
          <w:trHeight w:val="1106"/>
        </w:trPr>
        <w:tc>
          <w:tcPr>
            <w:tcW w:w="7464" w:type="dxa"/>
          </w:tcPr>
          <w:p w14:paraId="555032D2" w14:textId="34306D56" w:rsidR="00C4674B" w:rsidRPr="00727303" w:rsidRDefault="2DAD2C4A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50B48524">
              <w:rPr>
                <w:color w:val="358189"/>
                <w:sz w:val="44"/>
                <w:szCs w:val="44"/>
              </w:rPr>
              <w:t>The</w:t>
            </w:r>
            <w:r w:rsidR="4C6B26B6" w:rsidRPr="50B48524">
              <w:rPr>
                <w:color w:val="358189"/>
                <w:sz w:val="44"/>
                <w:szCs w:val="44"/>
              </w:rPr>
              <w:t xml:space="preserve"> Advisory Council</w:t>
            </w:r>
          </w:p>
        </w:tc>
        <w:tc>
          <w:tcPr>
            <w:tcW w:w="1562" w:type="dxa"/>
          </w:tcPr>
          <w:p w14:paraId="00BA7AA2" w14:textId="02106BAB" w:rsidR="00C4674B" w:rsidRPr="00727303" w:rsidRDefault="007737ED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6</w:t>
            </w:r>
          </w:p>
        </w:tc>
      </w:tr>
      <w:tr w:rsidR="00727303" w:rsidRPr="00727303" w14:paraId="7188D68E" w14:textId="77777777" w:rsidTr="00BB0E2C">
        <w:trPr>
          <w:trHeight w:val="1106"/>
        </w:trPr>
        <w:tc>
          <w:tcPr>
            <w:tcW w:w="7464" w:type="dxa"/>
          </w:tcPr>
          <w:p w14:paraId="6A4D555E" w14:textId="42D69421" w:rsidR="00C4674B" w:rsidRPr="00727303" w:rsidRDefault="00EE6595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7D1F2CD4">
              <w:rPr>
                <w:color w:val="358189"/>
                <w:sz w:val="44"/>
                <w:szCs w:val="44"/>
              </w:rPr>
              <w:t xml:space="preserve">New </w:t>
            </w:r>
            <w:r w:rsidR="0D0E73A7" w:rsidRPr="7D1F2CD4">
              <w:rPr>
                <w:color w:val="358189"/>
                <w:sz w:val="44"/>
                <w:szCs w:val="44"/>
              </w:rPr>
              <w:t xml:space="preserve">Council </w:t>
            </w:r>
            <w:r w:rsidRPr="7D1F2CD4">
              <w:rPr>
                <w:color w:val="358189"/>
                <w:sz w:val="44"/>
                <w:szCs w:val="44"/>
              </w:rPr>
              <w:t xml:space="preserve">members </w:t>
            </w:r>
          </w:p>
        </w:tc>
        <w:tc>
          <w:tcPr>
            <w:tcW w:w="1562" w:type="dxa"/>
          </w:tcPr>
          <w:p w14:paraId="33D0EFB6" w14:textId="17576A56" w:rsidR="00C4674B" w:rsidRPr="00727303" w:rsidRDefault="00BC0FFE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9</w:t>
            </w:r>
          </w:p>
        </w:tc>
      </w:tr>
      <w:tr w:rsidR="00727303" w:rsidRPr="00727303" w14:paraId="36FE107C" w14:textId="77777777" w:rsidTr="00BB0E2C">
        <w:trPr>
          <w:trHeight w:val="1106"/>
        </w:trPr>
        <w:tc>
          <w:tcPr>
            <w:tcW w:w="7464" w:type="dxa"/>
          </w:tcPr>
          <w:p w14:paraId="65A08568" w14:textId="38E09D49" w:rsidR="00C4674B" w:rsidRPr="00727303" w:rsidRDefault="00EE6595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Targeted action plans report</w:t>
            </w:r>
          </w:p>
        </w:tc>
        <w:tc>
          <w:tcPr>
            <w:tcW w:w="1562" w:type="dxa"/>
          </w:tcPr>
          <w:p w14:paraId="5A2ACCC2" w14:textId="3C1263AC" w:rsidR="00C4674B" w:rsidRPr="00727303" w:rsidRDefault="006317E0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</w:t>
            </w:r>
            <w:r w:rsidR="002241AE">
              <w:rPr>
                <w:color w:val="358189"/>
                <w:sz w:val="44"/>
                <w:szCs w:val="44"/>
              </w:rPr>
              <w:t>5</w:t>
            </w:r>
          </w:p>
        </w:tc>
      </w:tr>
      <w:tr w:rsidR="00BB0E2C" w:rsidRPr="00727303" w14:paraId="3DF3E80E" w14:textId="77777777" w:rsidTr="00BB0E2C">
        <w:trPr>
          <w:trHeight w:val="1106"/>
        </w:trPr>
        <w:tc>
          <w:tcPr>
            <w:tcW w:w="7464" w:type="dxa"/>
          </w:tcPr>
          <w:p w14:paraId="442825FB" w14:textId="1DFEC356" w:rsidR="00BB0E2C" w:rsidRDefault="00DA1D88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 xml:space="preserve">Aviation </w:t>
            </w:r>
            <w:r w:rsidR="00D13252">
              <w:rPr>
                <w:color w:val="358189"/>
                <w:sz w:val="44"/>
                <w:szCs w:val="44"/>
              </w:rPr>
              <w:t>D</w:t>
            </w:r>
            <w:r w:rsidR="00FB5DE9">
              <w:rPr>
                <w:color w:val="358189"/>
                <w:sz w:val="44"/>
                <w:szCs w:val="44"/>
              </w:rPr>
              <w:t xml:space="preserve">isability </w:t>
            </w:r>
            <w:r w:rsidR="00D13252">
              <w:rPr>
                <w:color w:val="358189"/>
                <w:sz w:val="44"/>
                <w:szCs w:val="44"/>
              </w:rPr>
              <w:t>S</w:t>
            </w:r>
            <w:r w:rsidR="00FB5DE9">
              <w:rPr>
                <w:color w:val="358189"/>
                <w:sz w:val="44"/>
                <w:szCs w:val="44"/>
              </w:rPr>
              <w:t>tandards</w:t>
            </w:r>
          </w:p>
        </w:tc>
        <w:tc>
          <w:tcPr>
            <w:tcW w:w="1562" w:type="dxa"/>
          </w:tcPr>
          <w:p w14:paraId="5345F5CF" w14:textId="0FF052C5" w:rsidR="00BB0E2C" w:rsidRDefault="002241AE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17</w:t>
            </w:r>
          </w:p>
        </w:tc>
      </w:tr>
      <w:tr w:rsidR="00DA1D88" w:rsidRPr="00727303" w14:paraId="03B7DBD4" w14:textId="77777777" w:rsidTr="00BB0E2C">
        <w:trPr>
          <w:trHeight w:val="1106"/>
        </w:trPr>
        <w:tc>
          <w:tcPr>
            <w:tcW w:w="7464" w:type="dxa"/>
          </w:tcPr>
          <w:p w14:paraId="089F2568" w14:textId="456D7A53" w:rsidR="00DA1D88" w:rsidRDefault="00FB5DE9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Evaluation of the Strategy</w:t>
            </w:r>
          </w:p>
        </w:tc>
        <w:tc>
          <w:tcPr>
            <w:tcW w:w="1562" w:type="dxa"/>
          </w:tcPr>
          <w:p w14:paraId="5C6AAE91" w14:textId="5B4697FA" w:rsidR="00DA1D88" w:rsidRDefault="002241AE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22</w:t>
            </w:r>
          </w:p>
        </w:tc>
      </w:tr>
      <w:tr w:rsidR="00727303" w:rsidRPr="00727303" w14:paraId="737F23D0" w14:textId="77777777" w:rsidTr="00BB0E2C">
        <w:trPr>
          <w:trHeight w:val="1106"/>
        </w:trPr>
        <w:tc>
          <w:tcPr>
            <w:tcW w:w="7464" w:type="dxa"/>
          </w:tcPr>
          <w:p w14:paraId="60975D8B" w14:textId="5F23CFF2" w:rsidR="00C77246" w:rsidRPr="00727303" w:rsidRDefault="007737ED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The next meeting</w:t>
            </w:r>
          </w:p>
        </w:tc>
        <w:tc>
          <w:tcPr>
            <w:tcW w:w="1562" w:type="dxa"/>
          </w:tcPr>
          <w:p w14:paraId="29EC90E3" w14:textId="242608ED" w:rsidR="00C77246" w:rsidRPr="00727303" w:rsidRDefault="002241AE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23</w:t>
            </w:r>
          </w:p>
        </w:tc>
      </w:tr>
    </w:tbl>
    <w:p w14:paraId="71C0E48E" w14:textId="360B3E55" w:rsidR="00B15FE4" w:rsidRDefault="00B15FE4">
      <w:r>
        <w:br w:type="page"/>
      </w:r>
    </w:p>
    <w:p w14:paraId="03C91D96" w14:textId="77777777" w:rsidR="00F57673" w:rsidRPr="00727303" w:rsidRDefault="00F57673" w:rsidP="00F57673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Australia’s Disability Strategy</w:t>
      </w:r>
    </w:p>
    <w:p w14:paraId="5580BD1C" w14:textId="77777777" w:rsidR="00F57673" w:rsidRDefault="00F57673" w:rsidP="00F57673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F57673" w14:paraId="54FB1B71" w14:textId="77777777" w:rsidTr="50B48524">
        <w:trPr>
          <w:cantSplit/>
          <w:trHeight w:val="4536"/>
        </w:trPr>
        <w:tc>
          <w:tcPr>
            <w:tcW w:w="3158" w:type="dxa"/>
          </w:tcPr>
          <w:p w14:paraId="46E3CF29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2C8F38A1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67ADBB" wp14:editId="3380D3BF">
                  <wp:extent cx="1800225" cy="1000125"/>
                  <wp:effectExtent l="0" t="0" r="0" b="0"/>
                  <wp:docPr id="500981861" name="Picture 500981861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D7C3F13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b/>
                <w:bCs/>
                <w:sz w:val="28"/>
                <w:szCs w:val="28"/>
              </w:rPr>
            </w:pPr>
          </w:p>
          <w:p w14:paraId="728C736C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b/>
                <w:bCs/>
                <w:sz w:val="28"/>
                <w:szCs w:val="28"/>
              </w:rPr>
            </w:pPr>
            <w:r w:rsidRPr="486CD6BC">
              <w:rPr>
                <w:rFonts w:eastAsia="Arial" w:cs="Arial"/>
                <w:b/>
                <w:bCs/>
                <w:sz w:val="28"/>
                <w:szCs w:val="28"/>
              </w:rPr>
              <w:t xml:space="preserve">Australia’s Disability Strategy </w:t>
            </w:r>
            <w:r w:rsidRPr="486CD6BC">
              <w:rPr>
                <w:rFonts w:eastAsia="Arial" w:cs="Arial"/>
                <w:sz w:val="28"/>
                <w:szCs w:val="28"/>
              </w:rPr>
              <w:t>is a plan to make life better for people with disability.</w:t>
            </w:r>
          </w:p>
          <w:p w14:paraId="1134E6EE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6759083C" w14:textId="40DF56AE" w:rsidR="00E74179" w:rsidRDefault="00F57673" w:rsidP="50B48524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 w:rsidRPr="50B48524">
              <w:rPr>
                <w:rFonts w:eastAsia="Arial" w:cs="Arial"/>
                <w:sz w:val="28"/>
                <w:szCs w:val="28"/>
              </w:rPr>
              <w:t xml:space="preserve">We call it </w:t>
            </w:r>
            <w:r w:rsidR="76E32992" w:rsidRPr="50B48524">
              <w:rPr>
                <w:rFonts w:eastAsia="Arial" w:cs="Arial"/>
                <w:b/>
                <w:bCs/>
                <w:sz w:val="28"/>
                <w:szCs w:val="28"/>
              </w:rPr>
              <w:t>the Strategy</w:t>
            </w:r>
            <w:r w:rsidR="17875F03" w:rsidRPr="50B48524">
              <w:rPr>
                <w:rFonts w:eastAsia="Arial" w:cs="Arial"/>
                <w:sz w:val="28"/>
                <w:szCs w:val="28"/>
              </w:rPr>
              <w:t xml:space="preserve"> for short.</w:t>
            </w:r>
          </w:p>
          <w:p w14:paraId="0CF226A9" w14:textId="77777777" w:rsidR="00E74179" w:rsidRDefault="00E74179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358BF321" w14:textId="530D3444" w:rsidR="00F57673" w:rsidRDefault="00E74179" w:rsidP="50B48524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 w:rsidRPr="50B48524">
              <w:rPr>
                <w:rFonts w:eastAsia="Arial" w:cs="Arial"/>
                <w:sz w:val="28"/>
                <w:szCs w:val="28"/>
              </w:rPr>
              <w:t xml:space="preserve">It </w:t>
            </w:r>
            <w:r w:rsidR="0076099E" w:rsidRPr="50B48524">
              <w:rPr>
                <w:rFonts w:eastAsia="Arial" w:cs="Arial"/>
                <w:sz w:val="28"/>
                <w:szCs w:val="28"/>
              </w:rPr>
              <w:t>is sometimes</w:t>
            </w:r>
            <w:r w:rsidRPr="50B48524">
              <w:rPr>
                <w:rFonts w:eastAsia="Arial" w:cs="Arial"/>
                <w:sz w:val="28"/>
                <w:szCs w:val="28"/>
              </w:rPr>
              <w:t xml:space="preserve"> called </w:t>
            </w:r>
            <w:r w:rsidR="754FF38F" w:rsidRPr="00BD2E8D">
              <w:rPr>
                <w:rFonts w:eastAsia="Arial" w:cs="Arial"/>
                <w:b/>
                <w:bCs/>
                <w:sz w:val="28"/>
                <w:szCs w:val="28"/>
              </w:rPr>
              <w:t>ADS</w:t>
            </w:r>
            <w:r w:rsidR="00F57673" w:rsidRPr="50B48524">
              <w:rPr>
                <w:rFonts w:eastAsia="Arial" w:cs="Arial"/>
                <w:sz w:val="28"/>
                <w:szCs w:val="28"/>
              </w:rPr>
              <w:t>.</w:t>
            </w:r>
          </w:p>
        </w:tc>
      </w:tr>
      <w:tr w:rsidR="00F57673" w14:paraId="7A1A70B5" w14:textId="77777777" w:rsidTr="50B48524">
        <w:trPr>
          <w:cantSplit/>
          <w:trHeight w:val="4536"/>
        </w:trPr>
        <w:tc>
          <w:tcPr>
            <w:tcW w:w="3158" w:type="dxa"/>
          </w:tcPr>
          <w:p w14:paraId="4058B1D1" w14:textId="1832D7B1" w:rsidR="00F57673" w:rsidRPr="00281C81" w:rsidRDefault="005C0060" w:rsidP="007737ED">
            <w:pPr>
              <w:spacing w:after="0" w:line="360" w:lineRule="auto"/>
              <w:rPr>
                <w:noProof/>
              </w:rPr>
            </w:pPr>
            <w:r w:rsidRPr="005C0060">
              <w:rPr>
                <w:noProof/>
              </w:rPr>
              <w:drawing>
                <wp:inline distT="0" distB="0" distL="0" distR="0" wp14:anchorId="63E0E188" wp14:editId="66C8C36C">
                  <wp:extent cx="1868170" cy="1868170"/>
                  <wp:effectExtent l="0" t="0" r="0" b="0"/>
                  <wp:docPr id="1656783328" name="Picture 4" descr="people with disability in the commun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783328" name="Picture 4" descr="people with disability in the commun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5AA6AC1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15CE4110" w14:textId="3C9AF37D" w:rsidR="00F57673" w:rsidRDefault="71677141" w:rsidP="50B48524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 w:rsidRPr="50B48524">
              <w:rPr>
                <w:rFonts w:eastAsia="Arial" w:cs="Arial"/>
                <w:sz w:val="28"/>
                <w:szCs w:val="28"/>
              </w:rPr>
              <w:t>The Strategy</w:t>
            </w:r>
            <w:r w:rsidR="00F57673" w:rsidRPr="50B48524">
              <w:rPr>
                <w:rFonts w:eastAsia="Arial" w:cs="Arial"/>
                <w:sz w:val="28"/>
                <w:szCs w:val="28"/>
              </w:rPr>
              <w:t xml:space="preserve"> is important for Australia to be more </w:t>
            </w:r>
            <w:r w:rsidR="00F57673" w:rsidRPr="50B48524">
              <w:rPr>
                <w:rFonts w:eastAsia="Arial" w:cs="Arial"/>
                <w:b/>
                <w:bCs/>
                <w:sz w:val="28"/>
                <w:szCs w:val="28"/>
              </w:rPr>
              <w:t>inclusive</w:t>
            </w:r>
            <w:r w:rsidR="00F57673" w:rsidRPr="50B48524">
              <w:rPr>
                <w:rFonts w:eastAsia="Arial" w:cs="Arial"/>
                <w:sz w:val="28"/>
                <w:szCs w:val="28"/>
              </w:rPr>
              <w:t xml:space="preserve">. </w:t>
            </w:r>
          </w:p>
          <w:p w14:paraId="24A2B936" w14:textId="77777777" w:rsidR="00F57673" w:rsidRPr="00674551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11A82184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 w:rsidRPr="619BAA65">
              <w:rPr>
                <w:rFonts w:eastAsia="Arial" w:cs="Arial"/>
                <w:sz w:val="28"/>
                <w:szCs w:val="28"/>
              </w:rPr>
              <w:t>Inclusive</w:t>
            </w:r>
            <w:r w:rsidRPr="15209EEF">
              <w:rPr>
                <w:rFonts w:eastAsia="Arial" w:cs="Arial"/>
                <w:sz w:val="28"/>
                <w:szCs w:val="28"/>
              </w:rPr>
              <w:t xml:space="preserve"> means everyone can take part. </w:t>
            </w:r>
          </w:p>
        </w:tc>
      </w:tr>
      <w:tr w:rsidR="00F57673" w14:paraId="03399FC2" w14:textId="77777777" w:rsidTr="50B48524">
        <w:trPr>
          <w:cantSplit/>
          <w:trHeight w:val="2835"/>
        </w:trPr>
        <w:tc>
          <w:tcPr>
            <w:tcW w:w="3158" w:type="dxa"/>
          </w:tcPr>
          <w:p w14:paraId="6362D2F4" w14:textId="17204967" w:rsidR="00F57673" w:rsidRPr="0056708A" w:rsidRDefault="00ED35E4" w:rsidP="007737ED">
            <w:pPr>
              <w:spacing w:after="0" w:line="360" w:lineRule="auto"/>
              <w:rPr>
                <w:noProof/>
              </w:rPr>
            </w:pPr>
            <w:r w:rsidRPr="00ED35E4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en-AU"/>
                <w14:ligatures w14:val="none"/>
              </w:rPr>
              <w:t xml:space="preserve"> </w:t>
            </w:r>
            <w:r w:rsidRPr="00ED35E4">
              <w:rPr>
                <w:noProof/>
              </w:rPr>
              <w:drawing>
                <wp:inline distT="0" distB="0" distL="0" distR="0" wp14:anchorId="6924C199" wp14:editId="5FEE0B82">
                  <wp:extent cx="1868170" cy="1868170"/>
                  <wp:effectExtent l="0" t="0" r="0" b="0"/>
                  <wp:docPr id="2061056792" name="Picture 2" descr="people with disability in the commun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056792" name="Picture 2" descr="people with disability in the commun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143B693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7DC020BB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4EB4A563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This makes everyone in our community feel welcome.</w:t>
            </w:r>
          </w:p>
        </w:tc>
      </w:tr>
    </w:tbl>
    <w:p w14:paraId="61A41A26" w14:textId="1F7BD3A2" w:rsidR="00F57673" w:rsidRPr="00727303" w:rsidRDefault="282D6D6C">
      <w:pPr>
        <w:pStyle w:val="Heading2"/>
        <w:spacing w:line="360" w:lineRule="auto"/>
        <w:rPr>
          <w:color w:val="358189"/>
          <w:sz w:val="48"/>
          <w:szCs w:val="48"/>
        </w:rPr>
      </w:pPr>
      <w:r w:rsidRPr="50B48524">
        <w:rPr>
          <w:color w:val="358189"/>
          <w:sz w:val="48"/>
          <w:szCs w:val="48"/>
        </w:rPr>
        <w:lastRenderedPageBreak/>
        <w:t>The</w:t>
      </w:r>
      <w:r w:rsidR="00F57673" w:rsidRPr="50B48524">
        <w:rPr>
          <w:color w:val="358189"/>
          <w:sz w:val="48"/>
          <w:szCs w:val="48"/>
        </w:rPr>
        <w:t xml:space="preserve"> Advisory Council </w:t>
      </w:r>
    </w:p>
    <w:p w14:paraId="6F8C03C9" w14:textId="77777777" w:rsidR="00F57673" w:rsidRDefault="00F57673" w:rsidP="00F57673"/>
    <w:tbl>
      <w:tblPr>
        <w:tblStyle w:val="TableGrid"/>
        <w:tblW w:w="9083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F57673" w14:paraId="0BD20EFC" w14:textId="77777777" w:rsidTr="50B48524">
        <w:trPr>
          <w:cantSplit/>
          <w:trHeight w:val="5103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697A2A02" w14:textId="2DAB7AA5" w:rsidR="00F57673" w:rsidRPr="007C7409" w:rsidRDefault="002650B2" w:rsidP="007737ED">
            <w:pPr>
              <w:spacing w:line="360" w:lineRule="auto"/>
              <w:rPr>
                <w:noProof/>
              </w:rPr>
            </w:pPr>
            <w:r w:rsidRPr="002650B2">
              <w:rPr>
                <w:noProof/>
              </w:rPr>
              <w:drawing>
                <wp:inline distT="0" distB="0" distL="0" distR="0" wp14:anchorId="11A8802E" wp14:editId="03F8155F">
                  <wp:extent cx="1871980" cy="1871980"/>
                  <wp:effectExtent l="0" t="0" r="0" b="0"/>
                  <wp:docPr id="1374817555" name="Picture 6" descr="people with disability sitting at a table having a mee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817555" name="Picture 6" descr="people with disability sitting at a table having a mee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0EAA6F76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3B82C873" w14:textId="6C72C3CB" w:rsidR="00F57673" w:rsidRDefault="2BBB25D5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50B48524">
              <w:rPr>
                <w:rFonts w:eastAsia="Arial" w:cs="Arial"/>
                <w:sz w:val="28"/>
                <w:szCs w:val="28"/>
              </w:rPr>
              <w:t>The</w:t>
            </w:r>
            <w:r w:rsidR="0076099E" w:rsidRPr="50B48524">
              <w:rPr>
                <w:rFonts w:eastAsia="Arial" w:cs="Arial"/>
                <w:sz w:val="28"/>
                <w:szCs w:val="28"/>
              </w:rPr>
              <w:t xml:space="preserve"> </w:t>
            </w:r>
            <w:r w:rsidR="00F57673" w:rsidRPr="50B48524">
              <w:rPr>
                <w:rFonts w:eastAsia="Arial" w:cs="Arial"/>
                <w:b/>
                <w:bCs/>
                <w:sz w:val="28"/>
                <w:szCs w:val="28"/>
              </w:rPr>
              <w:t>Advisory Council</w:t>
            </w:r>
            <w:r w:rsidR="00F57673" w:rsidRPr="50B48524">
              <w:rPr>
                <w:rFonts w:eastAsia="Arial" w:cs="Arial"/>
                <w:sz w:val="28"/>
                <w:szCs w:val="28"/>
              </w:rPr>
              <w:t xml:space="preserve"> gives advice about </w:t>
            </w:r>
            <w:r w:rsidR="3DB010F0" w:rsidRPr="50B48524">
              <w:rPr>
                <w:rFonts w:eastAsia="Arial" w:cs="Arial"/>
                <w:sz w:val="28"/>
                <w:szCs w:val="28"/>
              </w:rPr>
              <w:t>the Strategy</w:t>
            </w:r>
            <w:r w:rsidR="00F57673" w:rsidRPr="50B48524">
              <w:rPr>
                <w:rFonts w:eastAsia="Arial" w:cs="Arial"/>
                <w:sz w:val="28"/>
                <w:szCs w:val="28"/>
              </w:rPr>
              <w:t xml:space="preserve"> to</w:t>
            </w:r>
          </w:p>
          <w:p w14:paraId="2350C1AA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6C226116" w14:textId="77777777" w:rsidR="00F57673" w:rsidRDefault="00F57673" w:rsidP="00B20E90">
            <w:pPr>
              <w:pStyle w:val="EasyRead16"/>
              <w:numPr>
                <w:ilvl w:val="0"/>
                <w:numId w:val="4"/>
              </w:numPr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The Australian Government</w:t>
            </w:r>
          </w:p>
          <w:p w14:paraId="7DF36A05" w14:textId="77777777" w:rsidR="00F57673" w:rsidRDefault="00F57673" w:rsidP="00B20E90">
            <w:pPr>
              <w:pStyle w:val="EasyRead16"/>
              <w:numPr>
                <w:ilvl w:val="0"/>
                <w:numId w:val="4"/>
              </w:numPr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State and territory governments</w:t>
            </w:r>
          </w:p>
          <w:p w14:paraId="7E374AB5" w14:textId="77777777" w:rsidR="00F57673" w:rsidRDefault="00F57673" w:rsidP="00B20E90">
            <w:pPr>
              <w:pStyle w:val="EasyRead16"/>
              <w:numPr>
                <w:ilvl w:val="0"/>
                <w:numId w:val="4"/>
              </w:numPr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Local governments.</w:t>
            </w:r>
          </w:p>
          <w:p w14:paraId="2A39FC90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0D9AEF11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 xml:space="preserve">We call it </w:t>
            </w:r>
            <w:r w:rsidRPr="15209EEF">
              <w:rPr>
                <w:rFonts w:eastAsia="Arial" w:cs="Arial"/>
                <w:b/>
                <w:bCs/>
                <w:sz w:val="28"/>
                <w:szCs w:val="28"/>
              </w:rPr>
              <w:t>the Council</w:t>
            </w:r>
            <w:r w:rsidRPr="15209EEF">
              <w:rPr>
                <w:rFonts w:eastAsia="Arial" w:cs="Arial"/>
                <w:sz w:val="28"/>
                <w:szCs w:val="28"/>
              </w:rPr>
              <w:t>.</w:t>
            </w:r>
          </w:p>
        </w:tc>
      </w:tr>
      <w:tr w:rsidR="00F57673" w14:paraId="4D790F32" w14:textId="77777777" w:rsidTr="50B48524">
        <w:trPr>
          <w:cantSplit/>
          <w:trHeight w:val="2835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149588AE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00224968">
              <w:rPr>
                <w:rFonts w:eastAsia="Arial" w:cs="Arial"/>
                <w:noProof/>
                <w:sz w:val="28"/>
                <w:szCs w:val="28"/>
              </w:rPr>
              <w:drawing>
                <wp:inline distT="0" distB="0" distL="0" distR="0" wp14:anchorId="7A307355" wp14:editId="2FC57313">
                  <wp:extent cx="1871980" cy="1289685"/>
                  <wp:effectExtent l="0" t="0" r="0" b="5715"/>
                  <wp:docPr id="1913114362" name="Picture 1" descr="teal image of parliament house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114362" name="Picture 1" descr="teal image of parliament house with a red cross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28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47A9385A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41E3B6ED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57ED80F5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 xml:space="preserve">The Council is </w:t>
            </w:r>
            <w:r w:rsidRPr="15209EEF">
              <w:rPr>
                <w:rFonts w:eastAsia="Arial" w:cs="Arial"/>
                <w:b/>
                <w:bCs/>
                <w:sz w:val="28"/>
                <w:szCs w:val="28"/>
              </w:rPr>
              <w:t>not</w:t>
            </w:r>
            <w:r w:rsidRPr="15209EEF">
              <w:rPr>
                <w:rFonts w:eastAsia="Arial" w:cs="Arial"/>
                <w:sz w:val="28"/>
                <w:szCs w:val="28"/>
              </w:rPr>
              <w:t xml:space="preserve"> part of the government.</w:t>
            </w:r>
          </w:p>
        </w:tc>
      </w:tr>
      <w:tr w:rsidR="00F57673" w14:paraId="59258AC4" w14:textId="77777777" w:rsidTr="00015F76">
        <w:trPr>
          <w:cantSplit/>
          <w:trHeight w:val="6096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3848C2FD" w14:textId="77777777" w:rsidR="00F57673" w:rsidRDefault="00F57673" w:rsidP="007737ED">
            <w:pPr>
              <w:spacing w:line="360" w:lineRule="auto"/>
            </w:pPr>
          </w:p>
          <w:p w14:paraId="5A6D24DF" w14:textId="77777777" w:rsidR="00F57673" w:rsidRDefault="00F57673" w:rsidP="007737ED">
            <w:pPr>
              <w:spacing w:line="360" w:lineRule="auto"/>
            </w:pPr>
          </w:p>
          <w:p w14:paraId="282C6B5C" w14:textId="77777777" w:rsidR="00F57673" w:rsidRDefault="00F57673" w:rsidP="007737ED">
            <w:pPr>
              <w:spacing w:line="360" w:lineRule="auto"/>
            </w:pPr>
          </w:p>
          <w:p w14:paraId="4B1F74EC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DC68A8" wp14:editId="56A7DD2E">
                  <wp:extent cx="1800225" cy="1000125"/>
                  <wp:effectExtent l="0" t="0" r="0" b="0"/>
                  <wp:docPr id="1507227897" name="Picture 1507227897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10D56D09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66C4A9F0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The Council helps governments understand how to</w:t>
            </w:r>
          </w:p>
          <w:p w14:paraId="21B85AD2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3880DCB7" w14:textId="09CE29B4" w:rsidR="00F57673" w:rsidRDefault="00F57673" w:rsidP="00B20E90">
            <w:pPr>
              <w:pStyle w:val="EasyRead16"/>
              <w:numPr>
                <w:ilvl w:val="0"/>
                <w:numId w:val="3"/>
              </w:numPr>
              <w:rPr>
                <w:rFonts w:eastAsia="Arial" w:cs="Arial"/>
                <w:sz w:val="28"/>
                <w:szCs w:val="28"/>
              </w:rPr>
            </w:pPr>
            <w:r w:rsidRPr="50B48524">
              <w:rPr>
                <w:rFonts w:eastAsia="Arial" w:cs="Arial"/>
                <w:sz w:val="28"/>
                <w:szCs w:val="28"/>
              </w:rPr>
              <w:t xml:space="preserve">Use </w:t>
            </w:r>
            <w:r w:rsidR="76A079F9" w:rsidRPr="50B48524">
              <w:rPr>
                <w:rFonts w:eastAsia="Arial" w:cs="Arial"/>
                <w:sz w:val="28"/>
                <w:szCs w:val="28"/>
              </w:rPr>
              <w:t>the Strategy</w:t>
            </w:r>
          </w:p>
          <w:p w14:paraId="42A03BB0" w14:textId="452281AF" w:rsidR="00F57673" w:rsidRDefault="00F57673" w:rsidP="00B20E90">
            <w:pPr>
              <w:pStyle w:val="EasyRead16"/>
              <w:numPr>
                <w:ilvl w:val="0"/>
                <w:numId w:val="3"/>
              </w:numPr>
              <w:rPr>
                <w:rFonts w:eastAsia="Arial" w:cs="Arial"/>
                <w:sz w:val="28"/>
                <w:szCs w:val="28"/>
              </w:rPr>
            </w:pPr>
            <w:r w:rsidRPr="50B48524">
              <w:rPr>
                <w:rFonts w:eastAsia="Arial" w:cs="Arial"/>
                <w:sz w:val="28"/>
                <w:szCs w:val="28"/>
              </w:rPr>
              <w:t xml:space="preserve">Share reports about </w:t>
            </w:r>
            <w:r w:rsidR="7BD571A8" w:rsidRPr="50B48524">
              <w:rPr>
                <w:rFonts w:eastAsia="Arial" w:cs="Arial"/>
                <w:sz w:val="28"/>
                <w:szCs w:val="28"/>
              </w:rPr>
              <w:t>the Strategy</w:t>
            </w:r>
          </w:p>
          <w:p w14:paraId="181E954C" w14:textId="57D5DF41" w:rsidR="00F57673" w:rsidRDefault="00F57673" w:rsidP="00B20E90">
            <w:pPr>
              <w:pStyle w:val="EasyRead16"/>
              <w:numPr>
                <w:ilvl w:val="0"/>
                <w:numId w:val="3"/>
              </w:numPr>
              <w:rPr>
                <w:rFonts w:eastAsia="Arial" w:cs="Arial"/>
                <w:sz w:val="28"/>
                <w:szCs w:val="28"/>
              </w:rPr>
            </w:pPr>
            <w:r w:rsidRPr="50B48524">
              <w:rPr>
                <w:rFonts w:eastAsia="Arial" w:cs="Arial"/>
                <w:sz w:val="28"/>
                <w:szCs w:val="28"/>
              </w:rPr>
              <w:t xml:space="preserve">Work towards the </w:t>
            </w:r>
            <w:r w:rsidRPr="50B48524">
              <w:rPr>
                <w:rFonts w:eastAsia="Arial" w:cs="Arial"/>
                <w:b/>
                <w:bCs/>
                <w:sz w:val="28"/>
                <w:szCs w:val="28"/>
              </w:rPr>
              <w:t>goals</w:t>
            </w:r>
            <w:r w:rsidRPr="50B48524">
              <w:rPr>
                <w:rFonts w:eastAsia="Arial" w:cs="Arial"/>
                <w:sz w:val="28"/>
                <w:szCs w:val="28"/>
              </w:rPr>
              <w:t xml:space="preserve"> of </w:t>
            </w:r>
            <w:r w:rsidR="01D80171" w:rsidRPr="50B48524">
              <w:rPr>
                <w:rFonts w:eastAsia="Arial" w:cs="Arial"/>
                <w:sz w:val="28"/>
                <w:szCs w:val="28"/>
              </w:rPr>
              <w:t>the Strategy</w:t>
            </w:r>
            <w:r w:rsidRPr="50B48524">
              <w:rPr>
                <w:rFonts w:eastAsia="Arial" w:cs="Arial"/>
                <w:sz w:val="28"/>
                <w:szCs w:val="28"/>
              </w:rPr>
              <w:t>.</w:t>
            </w:r>
          </w:p>
          <w:p w14:paraId="68524D96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3BE2B577" w14:textId="0D0A4231" w:rsidR="00F57673" w:rsidRDefault="00F57673" w:rsidP="5079D081">
            <w:pPr>
              <w:pStyle w:val="EasyRead16"/>
              <w:rPr>
                <w:sz w:val="28"/>
                <w:szCs w:val="28"/>
              </w:rPr>
            </w:pPr>
            <w:r w:rsidRPr="7D1F2CD4">
              <w:rPr>
                <w:sz w:val="28"/>
                <w:szCs w:val="28"/>
              </w:rPr>
              <w:t>Goals are things you want to do.</w:t>
            </w:r>
          </w:p>
          <w:p w14:paraId="3877708C" w14:textId="46496460" w:rsidR="00F57673" w:rsidRDefault="00F57673" w:rsidP="7D1F2CD4">
            <w:pPr>
              <w:pStyle w:val="EasyRead16"/>
              <w:rPr>
                <w:sz w:val="28"/>
                <w:szCs w:val="28"/>
              </w:rPr>
            </w:pPr>
          </w:p>
        </w:tc>
      </w:tr>
      <w:tr w:rsidR="00F57673" w14:paraId="5124A421" w14:textId="77777777" w:rsidTr="50B48524">
        <w:trPr>
          <w:cantSplit/>
          <w:trHeight w:val="4536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10496E3A" w14:textId="78CD4D54" w:rsidR="00F57673" w:rsidRDefault="00B3571E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00B3571E">
              <w:rPr>
                <w:rFonts w:eastAsia="Arial" w:cs="Arial"/>
                <w:noProof/>
                <w:sz w:val="28"/>
                <w:szCs w:val="28"/>
              </w:rPr>
              <w:drawing>
                <wp:inline distT="0" distB="0" distL="0" distR="0" wp14:anchorId="590C8229" wp14:editId="771C92C9">
                  <wp:extent cx="1871980" cy="1871980"/>
                  <wp:effectExtent l="0" t="0" r="0" b="0"/>
                  <wp:docPr id="2118146242" name="Picture 8" descr="people with dis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146242" name="Picture 8" descr="people with dis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6C16658F" w14:textId="77777777" w:rsidR="00F57673" w:rsidRDefault="00F57673" w:rsidP="007737ED">
            <w:pPr>
              <w:pStyle w:val="Default"/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5209EEF">
              <w:rPr>
                <w:rFonts w:ascii="Arial" w:eastAsia="Arial" w:hAnsi="Arial" w:cs="Arial"/>
                <w:sz w:val="28"/>
                <w:szCs w:val="28"/>
              </w:rPr>
              <w:t xml:space="preserve">The Council includes people </w:t>
            </w:r>
          </w:p>
          <w:p w14:paraId="32430B85" w14:textId="77777777" w:rsidR="00F57673" w:rsidRDefault="00F57673" w:rsidP="007737ED">
            <w:pPr>
              <w:pStyle w:val="Default"/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14:paraId="511DCECC" w14:textId="77777777" w:rsidR="00F57673" w:rsidRDefault="00F57673" w:rsidP="00B20E90">
            <w:pPr>
              <w:pStyle w:val="Default"/>
              <w:numPr>
                <w:ilvl w:val="0"/>
                <w:numId w:val="5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5209EEF">
              <w:rPr>
                <w:rFonts w:ascii="Arial" w:eastAsia="Arial" w:hAnsi="Arial" w:cs="Arial"/>
                <w:sz w:val="28"/>
                <w:szCs w:val="28"/>
              </w:rPr>
              <w:t>With disability</w:t>
            </w:r>
          </w:p>
          <w:p w14:paraId="7F934E02" w14:textId="77777777" w:rsidR="00F57673" w:rsidRDefault="00F57673" w:rsidP="00B20E90">
            <w:pPr>
              <w:pStyle w:val="Default"/>
              <w:numPr>
                <w:ilvl w:val="0"/>
                <w:numId w:val="5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5209EEF">
              <w:rPr>
                <w:rFonts w:ascii="Arial" w:eastAsia="Arial" w:hAnsi="Arial" w:cs="Arial"/>
                <w:sz w:val="28"/>
                <w:szCs w:val="28"/>
              </w:rPr>
              <w:t xml:space="preserve">Who understand </w:t>
            </w:r>
            <w:r w:rsidRPr="00932D56">
              <w:rPr>
                <w:rFonts w:ascii="Arial" w:eastAsia="Arial" w:hAnsi="Arial" w:cs="Arial"/>
                <w:b/>
                <w:bCs/>
                <w:sz w:val="28"/>
                <w:szCs w:val="28"/>
              </w:rPr>
              <w:t>barriers</w:t>
            </w:r>
            <w:r w:rsidRPr="15209EEF">
              <w:rPr>
                <w:rFonts w:ascii="Arial" w:eastAsia="Arial" w:hAnsi="Arial" w:cs="Arial"/>
                <w:sz w:val="28"/>
                <w:szCs w:val="28"/>
              </w:rPr>
              <w:t xml:space="preserve"> for people with disability.</w:t>
            </w:r>
          </w:p>
        </w:tc>
      </w:tr>
      <w:tr w:rsidR="00F57673" w14:paraId="11488BDB" w14:textId="77777777" w:rsidTr="00015F76">
        <w:trPr>
          <w:cantSplit/>
          <w:trHeight w:val="3969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6A5E808F" w14:textId="0003252D" w:rsidR="00512B71" w:rsidRPr="00512B71" w:rsidRDefault="00512B71" w:rsidP="00512B71">
            <w:pPr>
              <w:spacing w:line="36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  <w14:ligatures w14:val="none"/>
              </w:rPr>
            </w:pPr>
          </w:p>
          <w:p w14:paraId="79B312CA" w14:textId="708D3DF7" w:rsidR="00CD5877" w:rsidRPr="00CD5877" w:rsidRDefault="00CD5877" w:rsidP="00CD5877">
            <w:pPr>
              <w:spacing w:line="36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  <w14:ligatures w14:val="none"/>
              </w:rPr>
            </w:pPr>
          </w:p>
          <w:p w14:paraId="05B95424" w14:textId="460CD086" w:rsidR="00F57673" w:rsidRDefault="00916A01" w:rsidP="007737ED">
            <w:pPr>
              <w:spacing w:line="360" w:lineRule="auto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  <w14:ligatures w14:val="none"/>
              </w:rPr>
              <w:t xml:space="preserve"> </w:t>
            </w:r>
            <w:r w:rsidRPr="00916A01">
              <w:rPr>
                <w:noProof/>
              </w:rPr>
              <w:drawing>
                <wp:inline distT="0" distB="0" distL="0" distR="0" wp14:anchorId="07BC2608" wp14:editId="13F374D9">
                  <wp:extent cx="1871980" cy="1871980"/>
                  <wp:effectExtent l="0" t="0" r="0" b="0"/>
                  <wp:docPr id="1750075768" name="Picture 9" descr="a person looking sad with a barrie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075768" name="Picture 9" descr="a person looking sad with a barrier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31DDADDD" w14:textId="77777777" w:rsidR="00F57673" w:rsidRDefault="00F57673" w:rsidP="007737ED">
            <w:pPr>
              <w:spacing w:line="360" w:lineRule="auto"/>
              <w:rPr>
                <w:sz w:val="28"/>
                <w:szCs w:val="28"/>
              </w:rPr>
            </w:pPr>
          </w:p>
          <w:p w14:paraId="2063C763" w14:textId="77777777" w:rsidR="00F57673" w:rsidRDefault="00F57673" w:rsidP="007737ED">
            <w:p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A barrier is something that stops you from doing what you</w:t>
            </w:r>
          </w:p>
          <w:p w14:paraId="2EE4DB1C" w14:textId="77777777" w:rsidR="00F57673" w:rsidRPr="00F56233" w:rsidRDefault="00F57673" w:rsidP="007737ED">
            <w:pPr>
              <w:spacing w:line="360" w:lineRule="auto"/>
              <w:rPr>
                <w:sz w:val="28"/>
                <w:szCs w:val="28"/>
              </w:rPr>
            </w:pPr>
          </w:p>
          <w:p w14:paraId="1CB69937" w14:textId="77777777" w:rsidR="00F57673" w:rsidRPr="00F56233" w:rsidRDefault="00F57673" w:rsidP="00B20E90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Want</w:t>
            </w:r>
          </w:p>
          <w:p w14:paraId="242096DE" w14:textId="77777777" w:rsidR="00F57673" w:rsidRPr="002713C8" w:rsidRDefault="00F57673" w:rsidP="00B20E90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Need.</w:t>
            </w:r>
          </w:p>
        </w:tc>
      </w:tr>
      <w:tr w:rsidR="00F57673" w14:paraId="08023E2B" w14:textId="77777777" w:rsidTr="00015F76">
        <w:trPr>
          <w:cantSplit/>
          <w:trHeight w:val="4833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272A15CB" w14:textId="78CEE940" w:rsidR="00F57673" w:rsidRPr="009946FB" w:rsidRDefault="00203A95" w:rsidP="007737ED">
            <w:pPr>
              <w:spacing w:line="360" w:lineRule="auto"/>
              <w:rPr>
                <w:noProof/>
              </w:rPr>
            </w:pPr>
            <w:r w:rsidRPr="00203A95">
              <w:rPr>
                <w:noProof/>
              </w:rPr>
              <w:drawing>
                <wp:inline distT="0" distB="0" distL="0" distR="0" wp14:anchorId="1837F46C" wp14:editId="34D73A81">
                  <wp:extent cx="1871980" cy="1871980"/>
                  <wp:effectExtent l="0" t="0" r="0" b="0"/>
                  <wp:docPr id="1681645187" name="Picture 11" descr="booklet with text and 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645187" name="Picture 11" descr="booklet with text and 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1492E04B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</w:p>
          <w:p w14:paraId="61B36507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7D1F2CD4">
              <w:rPr>
                <w:rFonts w:eastAsia="Arial" w:cs="Arial"/>
                <w:sz w:val="28"/>
                <w:szCs w:val="28"/>
              </w:rPr>
              <w:t>The Council writes information about what they talked about in their meetings.</w:t>
            </w:r>
          </w:p>
          <w:p w14:paraId="453A045A" w14:textId="6F7E98FB" w:rsidR="7D1F2CD4" w:rsidRDefault="7D1F2CD4" w:rsidP="7D1F2CD4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</w:p>
          <w:p w14:paraId="2D1384C3" w14:textId="3388B328" w:rsidR="6B0B63AF" w:rsidRDefault="6B0B63AF" w:rsidP="7D1F2CD4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7D1F2CD4">
              <w:rPr>
                <w:rFonts w:eastAsia="Arial" w:cs="Arial"/>
                <w:sz w:val="28"/>
                <w:szCs w:val="28"/>
              </w:rPr>
              <w:t xml:space="preserve">It is called a </w:t>
            </w:r>
            <w:r w:rsidRPr="00E57B81">
              <w:rPr>
                <w:rFonts w:eastAsia="Arial" w:cs="Arial"/>
                <w:b/>
                <w:bCs/>
                <w:sz w:val="28"/>
                <w:szCs w:val="28"/>
              </w:rPr>
              <w:t>communique.</w:t>
            </w:r>
          </w:p>
          <w:p w14:paraId="3A3797D5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</w:p>
          <w:p w14:paraId="01C89B80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16B5E24B">
              <w:rPr>
                <w:rFonts w:eastAsia="Arial" w:cs="Arial"/>
                <w:sz w:val="28"/>
                <w:szCs w:val="28"/>
              </w:rPr>
              <w:t>We share important information with the community.</w:t>
            </w:r>
          </w:p>
        </w:tc>
      </w:tr>
      <w:tr w:rsidR="00F57673" w14:paraId="6858005E" w14:textId="77777777" w:rsidTr="50B48524">
        <w:trPr>
          <w:cantSplit/>
          <w:trHeight w:val="2835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5917A1BB" w14:textId="1A427FE2" w:rsidR="00F57673" w:rsidRDefault="00C64CD9" w:rsidP="007737ED">
            <w:pPr>
              <w:spacing w:line="360" w:lineRule="auto"/>
            </w:pPr>
            <w:r w:rsidRPr="00C64CD9">
              <w:rPr>
                <w:noProof/>
              </w:rPr>
              <w:drawing>
                <wp:inline distT="0" distB="0" distL="0" distR="0" wp14:anchorId="0430C49E" wp14:editId="5FB4D7A4">
                  <wp:extent cx="1871980" cy="1871980"/>
                  <wp:effectExtent l="0" t="0" r="0" b="0"/>
                  <wp:docPr id="107824559" name="Picture 1" descr="calendar icon with 17 March 2026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24559" name="Picture 1" descr="calendar icon with 17 March 2026 on it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7AA476E9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1272C075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574E0D10" w14:textId="3D9AA3E1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16B5E24B">
              <w:rPr>
                <w:rFonts w:eastAsia="Arial" w:cs="Arial"/>
                <w:sz w:val="28"/>
                <w:szCs w:val="28"/>
              </w:rPr>
              <w:t>This information is about the Council meeting on</w:t>
            </w:r>
            <w:r>
              <w:rPr>
                <w:rFonts w:eastAsia="Arial" w:cs="Arial"/>
                <w:sz w:val="28"/>
                <w:szCs w:val="28"/>
              </w:rPr>
              <w:t xml:space="preserve"> </w:t>
            </w:r>
            <w:r w:rsidR="00F70421">
              <w:rPr>
                <w:rFonts w:eastAsia="Arial" w:cs="Arial"/>
                <w:sz w:val="28"/>
                <w:szCs w:val="28"/>
              </w:rPr>
              <w:t>17</w:t>
            </w:r>
            <w:r>
              <w:rPr>
                <w:rFonts w:eastAsia="Arial" w:cs="Arial"/>
                <w:sz w:val="28"/>
                <w:szCs w:val="28"/>
              </w:rPr>
              <w:t xml:space="preserve"> </w:t>
            </w:r>
            <w:r w:rsidR="00F70421">
              <w:rPr>
                <w:rFonts w:eastAsia="Arial" w:cs="Arial"/>
                <w:sz w:val="28"/>
                <w:szCs w:val="28"/>
              </w:rPr>
              <w:t>March</w:t>
            </w:r>
            <w:r>
              <w:rPr>
                <w:rFonts w:eastAsia="Arial" w:cs="Arial"/>
                <w:sz w:val="28"/>
                <w:szCs w:val="28"/>
              </w:rPr>
              <w:t xml:space="preserve"> 202</w:t>
            </w:r>
            <w:r w:rsidR="00F70421">
              <w:rPr>
                <w:rFonts w:eastAsia="Arial" w:cs="Arial"/>
                <w:sz w:val="28"/>
                <w:szCs w:val="28"/>
              </w:rPr>
              <w:t>6</w:t>
            </w:r>
            <w:r>
              <w:rPr>
                <w:rFonts w:eastAsia="Arial" w:cs="Arial"/>
                <w:sz w:val="28"/>
                <w:szCs w:val="28"/>
              </w:rPr>
              <w:t>.</w:t>
            </w:r>
          </w:p>
        </w:tc>
      </w:tr>
    </w:tbl>
    <w:p w14:paraId="6BA1EFA1" w14:textId="77777777" w:rsidR="00585978" w:rsidRDefault="00585978" w:rsidP="00585978">
      <w:pPr>
        <w:pStyle w:val="EasyRead14"/>
        <w:rPr>
          <w:rFonts w:eastAsiaTheme="majorEastAsia" w:cstheme="majorBidi"/>
        </w:rPr>
      </w:pPr>
      <w:r>
        <w:br w:type="page"/>
      </w:r>
    </w:p>
    <w:p w14:paraId="08D67B13" w14:textId="282E031E" w:rsidR="008515B4" w:rsidRDefault="003856A3" w:rsidP="00462D1A">
      <w:pPr>
        <w:pStyle w:val="EasyReadPageHeader"/>
        <w:rPr>
          <w:color w:val="358189"/>
          <w:sz w:val="48"/>
          <w:szCs w:val="48"/>
        </w:rPr>
      </w:pPr>
      <w:r w:rsidRPr="7D1F2CD4">
        <w:rPr>
          <w:color w:val="358189"/>
          <w:sz w:val="48"/>
          <w:szCs w:val="48"/>
        </w:rPr>
        <w:lastRenderedPageBreak/>
        <w:t>New</w:t>
      </w:r>
      <w:r w:rsidR="0189CBDD" w:rsidRPr="7D1F2CD4">
        <w:rPr>
          <w:color w:val="358189"/>
          <w:sz w:val="48"/>
          <w:szCs w:val="48"/>
        </w:rPr>
        <w:t xml:space="preserve"> Council</w:t>
      </w:r>
      <w:r w:rsidRPr="7D1F2CD4">
        <w:rPr>
          <w:color w:val="358189"/>
          <w:sz w:val="48"/>
          <w:szCs w:val="48"/>
        </w:rPr>
        <w:t xml:space="preserve"> members</w:t>
      </w:r>
    </w:p>
    <w:p w14:paraId="710A10BB" w14:textId="77777777" w:rsidR="00585978" w:rsidRDefault="00585978" w:rsidP="00585978"/>
    <w:tbl>
      <w:tblPr>
        <w:tblW w:w="90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25"/>
        <w:gridCol w:w="5785"/>
      </w:tblGrid>
      <w:tr w:rsidR="004B4E2A" w:rsidRPr="00890A38" w14:paraId="73562303" w14:textId="77777777" w:rsidTr="270A5571">
        <w:trPr>
          <w:cantSplit/>
          <w:trHeight w:val="4536"/>
        </w:trPr>
        <w:tc>
          <w:tcPr>
            <w:tcW w:w="3225" w:type="dxa"/>
          </w:tcPr>
          <w:p w14:paraId="12FB7671" w14:textId="2BD693C6" w:rsidR="004B4E2A" w:rsidRPr="00B23D8D" w:rsidRDefault="00BD3BD0" w:rsidP="00E57B81">
            <w:pPr>
              <w:pStyle w:val="EasyRead14"/>
              <w:rPr>
                <w:noProof/>
                <w:color w:val="358189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61EFE280" wp14:editId="2AFB1737">
                  <wp:extent cx="1490980" cy="1624330"/>
                  <wp:effectExtent l="0" t="0" r="0" b="0"/>
                  <wp:docPr id="23" name="Image 23" descr="photo of Jane 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 23" descr="photo of Jane 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980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0A656493" w14:textId="77777777" w:rsidR="00585978" w:rsidRDefault="00585978" w:rsidP="00E57B81">
            <w:pPr>
              <w:pStyle w:val="EasyRead14"/>
              <w:rPr>
                <w:rFonts w:eastAsia="Arial" w:cs="Arial"/>
              </w:rPr>
            </w:pPr>
          </w:p>
          <w:p w14:paraId="4DC77B4B" w14:textId="07E57FD3" w:rsidR="004B4E2A" w:rsidRDefault="00F20646" w:rsidP="00E57B81">
            <w:pPr>
              <w:pStyle w:val="EasyRead14"/>
              <w:rPr>
                <w:rFonts w:eastAsia="Arial" w:cs="Arial"/>
              </w:rPr>
            </w:pPr>
            <w:r w:rsidRPr="00F20646">
              <w:rPr>
                <w:rFonts w:eastAsia="Arial" w:cs="Arial"/>
              </w:rPr>
              <w:t xml:space="preserve">Jane Spring is the Council </w:t>
            </w:r>
            <w:r w:rsidRPr="00C6672C">
              <w:rPr>
                <w:rFonts w:eastAsia="Arial" w:cs="Arial"/>
                <w:b/>
                <w:bCs/>
              </w:rPr>
              <w:t>Chair</w:t>
            </w:r>
            <w:r>
              <w:rPr>
                <w:rFonts w:eastAsia="Arial" w:cs="Arial"/>
              </w:rPr>
              <w:t>.</w:t>
            </w:r>
          </w:p>
          <w:p w14:paraId="642BB0C4" w14:textId="77777777" w:rsidR="00E32168" w:rsidRDefault="00E32168" w:rsidP="00E57B81">
            <w:pPr>
              <w:pStyle w:val="EasyRead14"/>
              <w:rPr>
                <w:rFonts w:eastAsia="Arial" w:cs="Arial"/>
              </w:rPr>
            </w:pPr>
          </w:p>
          <w:p w14:paraId="53FB8625" w14:textId="27FE4106" w:rsidR="00CE30BA" w:rsidRPr="00BB6FD8" w:rsidRDefault="00F20646" w:rsidP="00E57B81">
            <w:pPr>
              <w:pStyle w:val="EasyRead14"/>
              <w:rPr>
                <w:rFonts w:eastAsia="Arial" w:cs="Arial"/>
              </w:rPr>
            </w:pPr>
            <w:r w:rsidRPr="00F20646">
              <w:rPr>
                <w:rFonts w:eastAsia="Arial" w:cs="Arial"/>
              </w:rPr>
              <w:t>The Chair is the person who runs the meeting.</w:t>
            </w:r>
          </w:p>
        </w:tc>
      </w:tr>
      <w:tr w:rsidR="00D97E08" w:rsidRPr="00890A38" w14:paraId="2E66A55C" w14:textId="77777777" w:rsidTr="270A5571">
        <w:trPr>
          <w:cantSplit/>
          <w:trHeight w:val="4536"/>
        </w:trPr>
        <w:tc>
          <w:tcPr>
            <w:tcW w:w="3225" w:type="dxa"/>
            <w:hideMark/>
          </w:tcPr>
          <w:p w14:paraId="6E39A3A1" w14:textId="60114FFB" w:rsidR="00890A38" w:rsidRPr="00890A38" w:rsidRDefault="00B23D8D" w:rsidP="00E57B81">
            <w:pPr>
              <w:pStyle w:val="EasyRead14"/>
              <w:rPr>
                <w:color w:val="358189"/>
                <w:sz w:val="48"/>
                <w:szCs w:val="48"/>
              </w:rPr>
            </w:pPr>
            <w:r w:rsidRPr="00B23D8D">
              <w:rPr>
                <w:noProof/>
                <w:color w:val="358189"/>
                <w:sz w:val="48"/>
                <w:szCs w:val="48"/>
              </w:rPr>
              <w:drawing>
                <wp:inline distT="0" distB="0" distL="0" distR="0" wp14:anchorId="616AE664" wp14:editId="767DF418">
                  <wp:extent cx="1769110" cy="1769110"/>
                  <wp:effectExtent l="0" t="0" r="2540" b="0"/>
                  <wp:docPr id="975802238" name="Picture 1" descr="a group of 7 divers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802238" name="Picture 1" descr="a group of 7 diverse people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110" cy="176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  <w:hideMark/>
          </w:tcPr>
          <w:p w14:paraId="1160C2CE" w14:textId="77777777" w:rsidR="00585978" w:rsidRPr="00840E7F" w:rsidRDefault="00585978" w:rsidP="00840E7F">
            <w:pPr>
              <w:pStyle w:val="EasyRead14"/>
            </w:pPr>
          </w:p>
          <w:p w14:paraId="26484A06" w14:textId="77777777" w:rsidR="00C90545" w:rsidRPr="00840E7F" w:rsidRDefault="00C90545" w:rsidP="00840E7F">
            <w:pPr>
              <w:pStyle w:val="EasyRead14"/>
            </w:pPr>
          </w:p>
          <w:p w14:paraId="34474D20" w14:textId="213AEE31" w:rsidR="00890A38" w:rsidRPr="00E57B81" w:rsidRDefault="1CAABDDC" w:rsidP="00E57B81">
            <w:pPr>
              <w:pStyle w:val="EasyRead14"/>
            </w:pPr>
            <w:r w:rsidRPr="00840E7F">
              <w:t xml:space="preserve">Jane welcomed the new </w:t>
            </w:r>
            <w:r w:rsidR="7CCB0DF3" w:rsidRPr="00840E7F">
              <w:t xml:space="preserve">Council </w:t>
            </w:r>
            <w:r w:rsidRPr="00840E7F">
              <w:t>members to their first meeting.</w:t>
            </w:r>
          </w:p>
        </w:tc>
      </w:tr>
      <w:tr w:rsidR="00D97E08" w:rsidRPr="00890A38" w14:paraId="497D1E94" w14:textId="77777777" w:rsidTr="270A5571">
        <w:trPr>
          <w:trHeight w:val="2835"/>
        </w:trPr>
        <w:tc>
          <w:tcPr>
            <w:tcW w:w="3225" w:type="dxa"/>
            <w:hideMark/>
          </w:tcPr>
          <w:p w14:paraId="32E28101" w14:textId="1E0A4F07" w:rsidR="00890A38" w:rsidRPr="00890A38" w:rsidRDefault="00AC529F" w:rsidP="00E57B81">
            <w:pPr>
              <w:pStyle w:val="EasyRead14"/>
              <w:rPr>
                <w:color w:val="358189"/>
                <w:sz w:val="48"/>
                <w:szCs w:val="48"/>
              </w:rPr>
            </w:pPr>
            <w:r w:rsidRPr="00AC529F">
              <w:rPr>
                <w:noProof/>
                <w:color w:val="358189"/>
                <w:sz w:val="48"/>
                <w:szCs w:val="48"/>
              </w:rPr>
              <w:drawing>
                <wp:inline distT="0" distB="0" distL="0" distR="0" wp14:anchorId="043BF0C5" wp14:editId="5757F1FF">
                  <wp:extent cx="1740535" cy="1352550"/>
                  <wp:effectExtent l="0" t="0" r="0" b="0"/>
                  <wp:docPr id="1614113336" name="Picture 1" descr="3 people with the numbers 1, 2 and 3 underneath and titled Core members, Special advisors and State and territory representativ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113336" name="Picture 1" descr="3 people with the numbers 1, 2 and 3 underneath and titled Core members, Special advisors and State and territory representative.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535" cy="135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  <w:hideMark/>
          </w:tcPr>
          <w:p w14:paraId="48FDD781" w14:textId="77777777" w:rsidR="00C90545" w:rsidRPr="00C90545" w:rsidRDefault="00C90545" w:rsidP="00E57B81">
            <w:pPr>
              <w:pStyle w:val="EasyRead14"/>
            </w:pPr>
          </w:p>
          <w:p w14:paraId="2295E8FF" w14:textId="0C866FA7" w:rsidR="00BB6FD8" w:rsidRPr="00C90545" w:rsidRDefault="00BB6FD8" w:rsidP="00E57B81">
            <w:pPr>
              <w:pStyle w:val="EasyRead14"/>
            </w:pPr>
            <w:r w:rsidRPr="00C90545">
              <w:t>There are 3 different types of members on the Council</w:t>
            </w:r>
          </w:p>
          <w:p w14:paraId="6A3856CC" w14:textId="77777777" w:rsidR="0076099E" w:rsidRPr="00C90545" w:rsidRDefault="0076099E" w:rsidP="00E57B81">
            <w:pPr>
              <w:pStyle w:val="EasyRead14"/>
            </w:pPr>
          </w:p>
          <w:p w14:paraId="41B35D04" w14:textId="02E28272" w:rsidR="00DD4F58" w:rsidRPr="004718C9" w:rsidRDefault="00DD4F58" w:rsidP="00C90545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 w:rsidRPr="004718C9">
              <w:rPr>
                <w:b/>
                <w:bCs/>
                <w:sz w:val="28"/>
                <w:szCs w:val="28"/>
              </w:rPr>
              <w:t>Core members</w:t>
            </w:r>
          </w:p>
          <w:p w14:paraId="5D154FE8" w14:textId="7FE30102" w:rsidR="00DD4F58" w:rsidRPr="004718C9" w:rsidRDefault="00DD4F58" w:rsidP="00C90545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 w:rsidRPr="004718C9">
              <w:rPr>
                <w:b/>
                <w:bCs/>
                <w:sz w:val="28"/>
                <w:szCs w:val="28"/>
              </w:rPr>
              <w:t>Special advisors</w:t>
            </w:r>
          </w:p>
          <w:p w14:paraId="367BE140" w14:textId="135E4994" w:rsidR="00890A38" w:rsidRPr="00E57B81" w:rsidRDefault="00DD4F58" w:rsidP="00E57B81">
            <w:pPr>
              <w:pStyle w:val="EasyRead16"/>
              <w:numPr>
                <w:ilvl w:val="0"/>
                <w:numId w:val="20"/>
              </w:numPr>
              <w:rPr>
                <w:color w:val="358189"/>
                <w:sz w:val="28"/>
                <w:szCs w:val="28"/>
              </w:rPr>
            </w:pPr>
            <w:r w:rsidRPr="004718C9">
              <w:rPr>
                <w:b/>
                <w:bCs/>
                <w:sz w:val="28"/>
                <w:szCs w:val="28"/>
              </w:rPr>
              <w:t>State and territory</w:t>
            </w:r>
            <w:r w:rsidR="00CC2ABE" w:rsidRPr="004718C9">
              <w:rPr>
                <w:b/>
                <w:bCs/>
                <w:sz w:val="28"/>
                <w:szCs w:val="28"/>
              </w:rPr>
              <w:t xml:space="preserve"> representatives</w:t>
            </w:r>
            <w:r w:rsidR="00CC2ABE" w:rsidRPr="00E57B81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D97E08" w:rsidRPr="00890A38" w14:paraId="77E14013" w14:textId="77777777" w:rsidTr="270A5571">
        <w:trPr>
          <w:cantSplit/>
          <w:trHeight w:val="4536"/>
        </w:trPr>
        <w:tc>
          <w:tcPr>
            <w:tcW w:w="3225" w:type="dxa"/>
            <w:hideMark/>
          </w:tcPr>
          <w:p w14:paraId="600AF4CC" w14:textId="23395D41" w:rsidR="00890A38" w:rsidRPr="00890A38" w:rsidRDefault="00C120CF" w:rsidP="00AB0CAE">
            <w:pPr>
              <w:pStyle w:val="EasyReadPageHeader"/>
              <w:rPr>
                <w:color w:val="358189"/>
                <w:sz w:val="48"/>
                <w:szCs w:val="48"/>
              </w:rPr>
            </w:pPr>
            <w:r w:rsidRPr="00C120CF">
              <w:rPr>
                <w:noProof/>
                <w:color w:val="358189"/>
                <w:sz w:val="48"/>
                <w:szCs w:val="48"/>
              </w:rPr>
              <w:lastRenderedPageBreak/>
              <w:drawing>
                <wp:inline distT="0" distB="0" distL="0" distR="0" wp14:anchorId="678C639F" wp14:editId="58039D7D">
                  <wp:extent cx="1816735" cy="1816735"/>
                  <wp:effectExtent l="0" t="0" r="0" b="0"/>
                  <wp:docPr id="946512648" name="Picture 3" descr="people with dis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512648" name="Picture 3" descr="people with dis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81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  <w:hideMark/>
          </w:tcPr>
          <w:p w14:paraId="45E4BBF3" w14:textId="77777777" w:rsidR="00C90545" w:rsidRPr="00E57B81" w:rsidRDefault="00C90545" w:rsidP="00E57B81">
            <w:pPr>
              <w:pStyle w:val="EasyRead16"/>
              <w:rPr>
                <w:sz w:val="28"/>
                <w:szCs w:val="28"/>
              </w:rPr>
            </w:pPr>
          </w:p>
          <w:p w14:paraId="34048041" w14:textId="2BA1F6AD" w:rsidR="00BB6FD8" w:rsidRDefault="00BB6FD8" w:rsidP="00AB0CAE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Core members</w:t>
            </w:r>
          </w:p>
          <w:p w14:paraId="2BB8FCC8" w14:textId="45E0CCF7" w:rsidR="00BB6FD8" w:rsidRDefault="00BB6FD8" w:rsidP="00AB0CAE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5DAD1844" w14:textId="77777777" w:rsidR="0076099E" w:rsidRDefault="00BB6FD8" w:rsidP="00AB0CA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Core members </w:t>
            </w:r>
            <w:r w:rsidRPr="00C6672C">
              <w:rPr>
                <w:b/>
                <w:bCs/>
                <w:sz w:val="28"/>
                <w:szCs w:val="28"/>
              </w:rPr>
              <w:t>must</w:t>
            </w:r>
            <w:r>
              <w:rPr>
                <w:sz w:val="28"/>
                <w:szCs w:val="28"/>
              </w:rPr>
              <w:t xml:space="preserve"> be a person with disability. </w:t>
            </w:r>
          </w:p>
          <w:p w14:paraId="00018AF3" w14:textId="77777777" w:rsidR="0076099E" w:rsidRDefault="0076099E" w:rsidP="00AB0CAE">
            <w:pPr>
              <w:pStyle w:val="EasyRead16"/>
              <w:rPr>
                <w:sz w:val="28"/>
                <w:szCs w:val="28"/>
              </w:rPr>
            </w:pPr>
          </w:p>
          <w:p w14:paraId="1F5E1891" w14:textId="6CC9C7B4" w:rsidR="00890A38" w:rsidRPr="00890A38" w:rsidRDefault="00BB6FD8" w:rsidP="00E57B81">
            <w:pPr>
              <w:pStyle w:val="EasyRead16"/>
            </w:pPr>
            <w:r>
              <w:rPr>
                <w:sz w:val="28"/>
                <w:szCs w:val="28"/>
              </w:rPr>
              <w:t xml:space="preserve">They can </w:t>
            </w:r>
            <w:r w:rsidRPr="00F74202">
              <w:rPr>
                <w:b/>
                <w:bCs/>
                <w:sz w:val="28"/>
                <w:szCs w:val="28"/>
              </w:rPr>
              <w:t>represent</w:t>
            </w:r>
            <w:r>
              <w:rPr>
                <w:sz w:val="28"/>
                <w:szCs w:val="28"/>
              </w:rPr>
              <w:t xml:space="preserve"> different disability groups.</w:t>
            </w:r>
          </w:p>
        </w:tc>
      </w:tr>
      <w:tr w:rsidR="00D97E08" w:rsidRPr="00890A38" w14:paraId="15BAC5A7" w14:textId="77777777" w:rsidTr="270A5571">
        <w:trPr>
          <w:cantSplit/>
          <w:trHeight w:val="4536"/>
        </w:trPr>
        <w:tc>
          <w:tcPr>
            <w:tcW w:w="3225" w:type="dxa"/>
          </w:tcPr>
          <w:p w14:paraId="0789DB1E" w14:textId="3D2C9015" w:rsidR="00F74202" w:rsidRPr="00890A38" w:rsidRDefault="00085B89" w:rsidP="00AB0CAE">
            <w:pPr>
              <w:pStyle w:val="EasyReadPageHeader"/>
              <w:rPr>
                <w:color w:val="358189"/>
                <w:sz w:val="48"/>
                <w:szCs w:val="48"/>
              </w:rPr>
            </w:pPr>
            <w:r w:rsidRPr="00085B89">
              <w:rPr>
                <w:noProof/>
                <w:color w:val="358189"/>
                <w:sz w:val="48"/>
                <w:szCs w:val="48"/>
              </w:rPr>
              <w:drawing>
                <wp:inline distT="0" distB="0" distL="0" distR="0" wp14:anchorId="5A57E824" wp14:editId="49BEBF6C">
                  <wp:extent cx="1711960" cy="1711960"/>
                  <wp:effectExtent l="0" t="0" r="0" b="2540"/>
                  <wp:docPr id="1076483126" name="Picture 4" descr="a person speaking who is wearing a daffodil lany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483126" name="Picture 4" descr="a person speaking who is wearing a daffodil lany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17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683CAD42" w14:textId="77777777" w:rsidR="00C90545" w:rsidRDefault="00C90545" w:rsidP="00AB0CAE">
            <w:pPr>
              <w:pStyle w:val="EasyRead16"/>
              <w:rPr>
                <w:sz w:val="28"/>
                <w:szCs w:val="28"/>
              </w:rPr>
            </w:pPr>
          </w:p>
          <w:p w14:paraId="0249531B" w14:textId="77777777" w:rsidR="00C90545" w:rsidRDefault="00C90545" w:rsidP="00AB0CAE">
            <w:pPr>
              <w:pStyle w:val="EasyRead16"/>
              <w:rPr>
                <w:sz w:val="28"/>
                <w:szCs w:val="28"/>
              </w:rPr>
            </w:pPr>
          </w:p>
          <w:p w14:paraId="4EA7C844" w14:textId="463D6C76" w:rsidR="00F74202" w:rsidRDefault="00E27670" w:rsidP="00AB0CA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Represent means </w:t>
            </w:r>
            <w:r w:rsidR="075EE32A" w:rsidRPr="5079D081">
              <w:rPr>
                <w:sz w:val="28"/>
                <w:szCs w:val="28"/>
              </w:rPr>
              <w:t xml:space="preserve">to </w:t>
            </w:r>
            <w:r>
              <w:rPr>
                <w:sz w:val="28"/>
                <w:szCs w:val="28"/>
              </w:rPr>
              <w:t xml:space="preserve">speak up for </w:t>
            </w:r>
            <w:r w:rsidR="008F1D45">
              <w:rPr>
                <w:sz w:val="28"/>
                <w:szCs w:val="28"/>
              </w:rPr>
              <w:t>a group of people.</w:t>
            </w:r>
          </w:p>
        </w:tc>
      </w:tr>
      <w:tr w:rsidR="00D97E08" w:rsidRPr="00890A38" w14:paraId="56B0BF0F" w14:textId="77777777" w:rsidTr="270A5571">
        <w:trPr>
          <w:cantSplit/>
          <w:trHeight w:val="4536"/>
        </w:trPr>
        <w:tc>
          <w:tcPr>
            <w:tcW w:w="3225" w:type="dxa"/>
          </w:tcPr>
          <w:p w14:paraId="1862A113" w14:textId="1D4E612B" w:rsidR="00E16CF6" w:rsidRPr="00890A38" w:rsidRDefault="003F4CD0" w:rsidP="00AB0CAE">
            <w:pPr>
              <w:pStyle w:val="EasyReadPageHeader"/>
              <w:rPr>
                <w:color w:val="358189"/>
                <w:sz w:val="48"/>
                <w:szCs w:val="48"/>
              </w:rPr>
            </w:pPr>
            <w:r w:rsidRPr="003F4CD0">
              <w:rPr>
                <w:noProof/>
                <w:color w:val="358189"/>
                <w:sz w:val="48"/>
                <w:szCs w:val="48"/>
              </w:rPr>
              <w:drawing>
                <wp:inline distT="0" distB="0" distL="0" distR="0" wp14:anchorId="1FA9C477" wp14:editId="5C1FC9F6">
                  <wp:extent cx="1819275" cy="1819275"/>
                  <wp:effectExtent l="0" t="0" r="9525" b="9525"/>
                  <wp:docPr id="921852488" name="Picture 6" descr="a group of 4 people with 1 person standing up holding a clip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52488" name="Picture 6" descr="a group of 4 people with 1 person standing up holding a clip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2FB94900" w14:textId="77777777" w:rsidR="00C90545" w:rsidRDefault="00C90545" w:rsidP="00E57B81">
            <w:pPr>
              <w:pStyle w:val="EasyRead16"/>
              <w:rPr>
                <w:sz w:val="28"/>
                <w:szCs w:val="28"/>
              </w:rPr>
            </w:pPr>
          </w:p>
          <w:p w14:paraId="559E9743" w14:textId="6CD08EC3" w:rsidR="00E16CF6" w:rsidRDefault="00E16CF6" w:rsidP="00AB0CAE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Special advisor</w:t>
            </w:r>
          </w:p>
          <w:p w14:paraId="35E4A0E3" w14:textId="77777777" w:rsidR="0076099E" w:rsidRDefault="0076099E" w:rsidP="00E57B81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375B182C" w14:textId="77777777" w:rsidR="0076099E" w:rsidRDefault="00E16CF6" w:rsidP="00AB0CA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have </w:t>
            </w:r>
          </w:p>
          <w:p w14:paraId="35C726F8" w14:textId="77777777" w:rsidR="0076099E" w:rsidRDefault="0076099E" w:rsidP="00AB0CAE">
            <w:pPr>
              <w:pStyle w:val="EasyRead16"/>
              <w:rPr>
                <w:sz w:val="28"/>
                <w:szCs w:val="28"/>
              </w:rPr>
            </w:pPr>
          </w:p>
          <w:p w14:paraId="17082A46" w14:textId="13FF31A4" w:rsidR="0076099E" w:rsidRDefault="0076099E" w:rsidP="00AB0CAE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</w:t>
            </w:r>
            <w:r w:rsidR="00E16CF6">
              <w:rPr>
                <w:sz w:val="28"/>
                <w:szCs w:val="28"/>
              </w:rPr>
              <w:t>ived experience</w:t>
            </w:r>
          </w:p>
          <w:p w14:paraId="384CA1EB" w14:textId="77777777" w:rsidR="0076099E" w:rsidRDefault="0076099E" w:rsidP="00E57B81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1ACA1C6A" w14:textId="7F85CA35" w:rsidR="0076099E" w:rsidRDefault="0076099E" w:rsidP="00E57B81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Lots of</w:t>
            </w:r>
            <w:r w:rsidR="00E16CF6">
              <w:rPr>
                <w:sz w:val="28"/>
                <w:szCs w:val="28"/>
              </w:rPr>
              <w:t xml:space="preserve"> knowledge </w:t>
            </w:r>
            <w:r>
              <w:rPr>
                <w:sz w:val="28"/>
                <w:szCs w:val="28"/>
              </w:rPr>
              <w:t xml:space="preserve">about </w:t>
            </w:r>
            <w:r w:rsidR="00E16CF6">
              <w:rPr>
                <w:sz w:val="28"/>
                <w:szCs w:val="28"/>
              </w:rPr>
              <w:t>disability.</w:t>
            </w:r>
          </w:p>
        </w:tc>
      </w:tr>
      <w:tr w:rsidR="00D97E08" w:rsidRPr="00890A38" w14:paraId="0612452B" w14:textId="77777777" w:rsidTr="270A5571">
        <w:trPr>
          <w:cantSplit/>
          <w:trHeight w:val="6237"/>
        </w:trPr>
        <w:tc>
          <w:tcPr>
            <w:tcW w:w="3225" w:type="dxa"/>
          </w:tcPr>
          <w:p w14:paraId="7921A026" w14:textId="1D10A592" w:rsidR="00BB6FD8" w:rsidRPr="00890A38" w:rsidRDefault="00D97E08" w:rsidP="00AB0CAE">
            <w:pPr>
              <w:pStyle w:val="EasyReadPageHeader"/>
              <w:rPr>
                <w:color w:val="358189"/>
                <w:sz w:val="48"/>
                <w:szCs w:val="48"/>
              </w:rPr>
            </w:pPr>
            <w:r w:rsidRPr="00D97E08">
              <w:rPr>
                <w:noProof/>
                <w:color w:val="358189"/>
                <w:sz w:val="48"/>
                <w:szCs w:val="48"/>
              </w:rPr>
              <w:lastRenderedPageBreak/>
              <w:drawing>
                <wp:inline distT="0" distB="0" distL="0" distR="0" wp14:anchorId="22AC9746" wp14:editId="5CFB2BA4">
                  <wp:extent cx="2038350" cy="2038350"/>
                  <wp:effectExtent l="0" t="0" r="0" b="0"/>
                  <wp:docPr id="127016905" name="Picture 1" descr="1 person standing in front of a map of Australia showing the state and territory bord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16905" name="Picture 1" descr="1 person standing in front of a map of Australia showing the state and territory borders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35918619" w14:textId="77777777" w:rsidR="00840E7F" w:rsidRDefault="00840E7F" w:rsidP="00E57B81">
            <w:pPr>
              <w:pStyle w:val="EasyRead16"/>
              <w:rPr>
                <w:sz w:val="28"/>
                <w:szCs w:val="28"/>
              </w:rPr>
            </w:pPr>
          </w:p>
          <w:p w14:paraId="69D47F36" w14:textId="4AAB5794" w:rsidR="00BB6FD8" w:rsidRDefault="00BB6FD8" w:rsidP="00AB0CAE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members</w:t>
            </w:r>
          </w:p>
          <w:p w14:paraId="23B57585" w14:textId="77777777" w:rsidR="00BB6FD8" w:rsidRDefault="00BB6FD8" w:rsidP="00AB0CAE">
            <w:pPr>
              <w:pStyle w:val="EasyRead16"/>
              <w:rPr>
                <w:sz w:val="28"/>
                <w:szCs w:val="28"/>
              </w:rPr>
            </w:pPr>
          </w:p>
          <w:p w14:paraId="566945D4" w14:textId="77777777" w:rsidR="0076099E" w:rsidRDefault="00BB6FD8" w:rsidP="00AB0CA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These members </w:t>
            </w:r>
            <w:r w:rsidR="007958A4">
              <w:rPr>
                <w:sz w:val="28"/>
                <w:szCs w:val="28"/>
              </w:rPr>
              <w:t xml:space="preserve">can </w:t>
            </w:r>
            <w:r>
              <w:rPr>
                <w:sz w:val="28"/>
                <w:szCs w:val="28"/>
              </w:rPr>
              <w:t xml:space="preserve">have </w:t>
            </w:r>
          </w:p>
          <w:p w14:paraId="0D12F502" w14:textId="77777777" w:rsidR="0076099E" w:rsidRDefault="0076099E" w:rsidP="00AB0CAE">
            <w:pPr>
              <w:pStyle w:val="EasyRead16"/>
              <w:rPr>
                <w:sz w:val="28"/>
                <w:szCs w:val="28"/>
              </w:rPr>
            </w:pPr>
          </w:p>
          <w:p w14:paraId="18213833" w14:textId="2A4B9A37" w:rsidR="00BB6FD8" w:rsidRDefault="0076099E" w:rsidP="00E57B81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 </w:t>
            </w:r>
            <w:r w:rsidR="00BB6FD8">
              <w:rPr>
                <w:sz w:val="28"/>
                <w:szCs w:val="28"/>
              </w:rPr>
              <w:t xml:space="preserve">disability or </w:t>
            </w:r>
            <w:r w:rsidR="00BB6FD8" w:rsidRPr="004400E9">
              <w:rPr>
                <w:b/>
                <w:bCs/>
                <w:sz w:val="28"/>
                <w:szCs w:val="28"/>
              </w:rPr>
              <w:t>lived experience</w:t>
            </w:r>
            <w:r w:rsidR="00BB6FD8">
              <w:rPr>
                <w:sz w:val="28"/>
                <w:szCs w:val="28"/>
              </w:rPr>
              <w:t xml:space="preserve"> of disability.</w:t>
            </w:r>
          </w:p>
          <w:p w14:paraId="1DB969E6" w14:textId="77777777" w:rsidR="00BB6FD8" w:rsidRDefault="00BB6FD8" w:rsidP="00AB0CAE">
            <w:pPr>
              <w:pStyle w:val="EasyRead16"/>
              <w:rPr>
                <w:sz w:val="28"/>
                <w:szCs w:val="28"/>
              </w:rPr>
            </w:pPr>
          </w:p>
          <w:p w14:paraId="1A09D3E2" w14:textId="590232E9" w:rsidR="00AB0CAE" w:rsidRPr="00890A38" w:rsidRDefault="00BB6FD8" w:rsidP="00C90545">
            <w:pPr>
              <w:pStyle w:val="EasyRead16"/>
            </w:pPr>
            <w:r>
              <w:rPr>
                <w:sz w:val="28"/>
                <w:szCs w:val="28"/>
              </w:rPr>
              <w:t xml:space="preserve">They are chosen by </w:t>
            </w:r>
            <w:r w:rsidR="0076099E">
              <w:rPr>
                <w:sz w:val="28"/>
                <w:szCs w:val="28"/>
              </w:rPr>
              <w:t xml:space="preserve">the </w:t>
            </w:r>
            <w:r>
              <w:rPr>
                <w:sz w:val="28"/>
                <w:szCs w:val="28"/>
              </w:rPr>
              <w:t>state or territory government</w:t>
            </w:r>
            <w:r w:rsidR="0076099E">
              <w:rPr>
                <w:sz w:val="28"/>
                <w:szCs w:val="28"/>
              </w:rPr>
              <w:t xml:space="preserve"> where they live</w:t>
            </w:r>
            <w:r>
              <w:rPr>
                <w:sz w:val="28"/>
                <w:szCs w:val="28"/>
              </w:rPr>
              <w:t>.</w:t>
            </w:r>
          </w:p>
        </w:tc>
      </w:tr>
      <w:tr w:rsidR="00D97E08" w:rsidRPr="00890A38" w14:paraId="57C280A5" w14:textId="77777777" w:rsidTr="270A5571">
        <w:trPr>
          <w:cantSplit/>
          <w:trHeight w:val="4536"/>
        </w:trPr>
        <w:tc>
          <w:tcPr>
            <w:tcW w:w="3225" w:type="dxa"/>
          </w:tcPr>
          <w:p w14:paraId="50A03AE4" w14:textId="26FD15BF" w:rsidR="00C91B9C" w:rsidRPr="00890A38" w:rsidRDefault="00E75E3E" w:rsidP="00E57B81">
            <w:pPr>
              <w:pStyle w:val="EasyRead14"/>
            </w:pPr>
            <w:r w:rsidRPr="00E75E3E">
              <w:rPr>
                <w:noProof/>
              </w:rPr>
              <w:drawing>
                <wp:inline distT="0" distB="0" distL="0" distR="0" wp14:anchorId="70810ECA" wp14:editId="3B4C8879">
                  <wp:extent cx="1695450" cy="1695450"/>
                  <wp:effectExtent l="0" t="0" r="0" b="0"/>
                  <wp:docPr id="159787126" name="Picture 8" descr="a group of 4 people, 2 are young children. All looking at the youngest child using a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87126" name="Picture 8" descr="a group of 4 people, 2 are young children. All looking at the youngest child using a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5CBE7756" w14:textId="77777777" w:rsidR="00840E7F" w:rsidRDefault="00840E7F" w:rsidP="00AB0CAE">
            <w:pPr>
              <w:pStyle w:val="EasyRead16"/>
              <w:rPr>
                <w:sz w:val="28"/>
                <w:szCs w:val="28"/>
              </w:rPr>
            </w:pPr>
          </w:p>
          <w:p w14:paraId="25A9AE68" w14:textId="66C6C815" w:rsidR="00C91B9C" w:rsidRPr="00281B49" w:rsidRDefault="00C91B9C" w:rsidP="00AB0CAE">
            <w:pPr>
              <w:pStyle w:val="EasyRead16"/>
              <w:rPr>
                <w:sz w:val="28"/>
                <w:szCs w:val="28"/>
              </w:rPr>
            </w:pPr>
            <w:r w:rsidRPr="00281B49">
              <w:rPr>
                <w:sz w:val="28"/>
                <w:szCs w:val="28"/>
              </w:rPr>
              <w:t>Lived</w:t>
            </w:r>
            <w:r w:rsidR="00C90545">
              <w:rPr>
                <w:sz w:val="28"/>
                <w:szCs w:val="28"/>
              </w:rPr>
              <w:t xml:space="preserve"> </w:t>
            </w:r>
            <w:r w:rsidRPr="00281B49">
              <w:rPr>
                <w:sz w:val="28"/>
                <w:szCs w:val="28"/>
              </w:rPr>
              <w:t>experience is when you know what</w:t>
            </w:r>
          </w:p>
          <w:p w14:paraId="799485D9" w14:textId="72F6B1BB" w:rsidR="00C91B9C" w:rsidRPr="00281B49" w:rsidRDefault="00C91B9C" w:rsidP="00AB0CAE">
            <w:pPr>
              <w:pStyle w:val="EasyRead16"/>
              <w:rPr>
                <w:sz w:val="28"/>
                <w:szCs w:val="28"/>
              </w:rPr>
            </w:pPr>
          </w:p>
          <w:p w14:paraId="51DFCD44" w14:textId="7D0D468B" w:rsidR="00C91B9C" w:rsidRPr="00281B49" w:rsidRDefault="00C91B9C" w:rsidP="00E57B81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0281B49">
              <w:rPr>
                <w:sz w:val="28"/>
                <w:szCs w:val="28"/>
              </w:rPr>
              <w:t>It feels like to have a disability</w:t>
            </w:r>
          </w:p>
          <w:p w14:paraId="11D2983A" w14:textId="01584D31" w:rsidR="00C91B9C" w:rsidRPr="00281B49" w:rsidRDefault="00C91B9C" w:rsidP="00E57B81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0281B49">
              <w:rPr>
                <w:sz w:val="28"/>
                <w:szCs w:val="28"/>
              </w:rPr>
              <w:t>Helps</w:t>
            </w:r>
          </w:p>
          <w:p w14:paraId="2E002CC6" w14:textId="61449063" w:rsidR="00C91B9C" w:rsidRPr="00C91B9C" w:rsidRDefault="00C91B9C" w:rsidP="00E57B81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0281B49">
              <w:rPr>
                <w:sz w:val="28"/>
                <w:szCs w:val="28"/>
              </w:rPr>
              <w:t>Makes it harder.</w:t>
            </w:r>
          </w:p>
        </w:tc>
      </w:tr>
      <w:tr w:rsidR="00D97E08" w:rsidRPr="00890A38" w14:paraId="784C0943" w14:textId="77777777" w:rsidTr="00E15FFF">
        <w:trPr>
          <w:trHeight w:val="4253"/>
        </w:trPr>
        <w:tc>
          <w:tcPr>
            <w:tcW w:w="3225" w:type="dxa"/>
          </w:tcPr>
          <w:p w14:paraId="4AE9C991" w14:textId="3A2BD439" w:rsidR="00BB6FD8" w:rsidRPr="00A90725" w:rsidRDefault="00ED584B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81541C" wp14:editId="7DE67B0B">
                  <wp:extent cx="1764063" cy="1764063"/>
                  <wp:effectExtent l="0" t="0" r="7620" b="7620"/>
                  <wp:docPr id="97082521" name="Picture 1" descr="Photo of E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82521" name="Picture 1" descr="Photo of E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400" cy="176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  <w:shd w:val="clear" w:color="auto" w:fill="FFFFFF" w:themeFill="background1"/>
          </w:tcPr>
          <w:p w14:paraId="2A9076DD" w14:textId="33960CAB" w:rsidR="00947871" w:rsidRPr="00C90545" w:rsidRDefault="00947871" w:rsidP="7D1F2CD4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6B4C4DF" w14:textId="7C877E37" w:rsidR="00947871" w:rsidRPr="00E57B81" w:rsidRDefault="07505002" w:rsidP="00E57B81">
            <w:pPr>
              <w:pStyle w:val="EasyRead14"/>
            </w:pPr>
            <w:r w:rsidRPr="00C90545">
              <w:t>There are 7 new members on the Council</w:t>
            </w:r>
            <w:r w:rsidRPr="00840E7F">
              <w:t xml:space="preserve">. </w:t>
            </w:r>
          </w:p>
          <w:p w14:paraId="54C90C0D" w14:textId="5C472D2E" w:rsidR="00947871" w:rsidRPr="00C90545" w:rsidRDefault="00947871" w:rsidP="7D1F2CD4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88E8292" w14:textId="6DD137FD" w:rsidR="00947871" w:rsidRPr="00C90545" w:rsidRDefault="291E06DA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00C90545">
              <w:rPr>
                <w:rFonts w:cs="Arial"/>
                <w:sz w:val="28"/>
                <w:szCs w:val="28"/>
              </w:rPr>
              <w:t xml:space="preserve">The new members are </w:t>
            </w:r>
          </w:p>
          <w:p w14:paraId="296C159D" w14:textId="59141BD8" w:rsidR="0076099E" w:rsidRPr="00C90545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5E68A15" w14:textId="0168B81E" w:rsidR="00947871" w:rsidRPr="0076099E" w:rsidRDefault="79C39CE4" w:rsidP="00E57B81">
            <w:pPr>
              <w:pStyle w:val="EasyRead16"/>
              <w:numPr>
                <w:ilvl w:val="0"/>
                <w:numId w:val="22"/>
              </w:numPr>
              <w:rPr>
                <w:rFonts w:cs="Arial"/>
                <w:sz w:val="28"/>
                <w:szCs w:val="28"/>
              </w:rPr>
            </w:pPr>
            <w:r w:rsidRPr="50B48524">
              <w:rPr>
                <w:rFonts w:cs="Arial"/>
                <w:sz w:val="28"/>
                <w:szCs w:val="28"/>
              </w:rPr>
              <w:t>Ebe Gannon</w:t>
            </w:r>
          </w:p>
        </w:tc>
      </w:tr>
      <w:tr w:rsidR="00741DB5" w:rsidRPr="00890A38" w14:paraId="4CFE4C76" w14:textId="77777777" w:rsidTr="00E15FFF">
        <w:trPr>
          <w:trHeight w:val="3972"/>
        </w:trPr>
        <w:tc>
          <w:tcPr>
            <w:tcW w:w="3225" w:type="dxa"/>
          </w:tcPr>
          <w:p w14:paraId="1F125D1C" w14:textId="6FBAAAE4" w:rsidR="00A90725" w:rsidRPr="00A90725" w:rsidRDefault="002810B9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C33C82" wp14:editId="012A6A21">
                  <wp:extent cx="1782248" cy="1188720"/>
                  <wp:effectExtent l="0" t="0" r="0" b="0"/>
                  <wp:docPr id="1944576101" name="Picture 2" descr="Photo of Sa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576101" name="Picture 2" descr="Photo of Sa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248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  <w:shd w:val="clear" w:color="auto" w:fill="FFFFFF" w:themeFill="background1"/>
          </w:tcPr>
          <w:p w14:paraId="26E55194" w14:textId="77777777" w:rsidR="0076099E" w:rsidRPr="0076099E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42F5B0D" w14:textId="77777777" w:rsidR="0076099E" w:rsidRPr="0076099E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EB8D4F1" w14:textId="77777777" w:rsidR="00A90725" w:rsidRPr="00E57B81" w:rsidRDefault="00D866D6" w:rsidP="00AB0CAE">
            <w:pPr>
              <w:pStyle w:val="EasyRead16"/>
              <w:numPr>
                <w:ilvl w:val="0"/>
                <w:numId w:val="22"/>
              </w:numPr>
              <w:rPr>
                <w:rFonts w:eastAsiaTheme="majorEastAsia" w:cs="Arial"/>
                <w:b/>
                <w:bCs/>
                <w:sz w:val="28"/>
                <w:szCs w:val="28"/>
              </w:rPr>
            </w:pPr>
            <w:r w:rsidRPr="0076099E">
              <w:rPr>
                <w:rFonts w:cs="Arial"/>
                <w:sz w:val="28"/>
                <w:szCs w:val="28"/>
              </w:rPr>
              <w:t>Sara Shams</w:t>
            </w:r>
            <w:r w:rsidR="008439C4" w:rsidRPr="0076099E">
              <w:rPr>
                <w:rFonts w:cs="Arial"/>
                <w:sz w:val="28"/>
                <w:szCs w:val="28"/>
              </w:rPr>
              <w:t>.</w:t>
            </w:r>
          </w:p>
          <w:p w14:paraId="6CC4D8AF" w14:textId="77777777" w:rsidR="0076099E" w:rsidRPr="00E57B81" w:rsidRDefault="0076099E" w:rsidP="00AB0CAE">
            <w:pPr>
              <w:pStyle w:val="EasyRead16"/>
              <w:rPr>
                <w:rFonts w:eastAsiaTheme="majorEastAsia" w:cs="Arial"/>
                <w:b/>
                <w:bCs/>
                <w:sz w:val="28"/>
                <w:szCs w:val="28"/>
              </w:rPr>
            </w:pPr>
          </w:p>
          <w:p w14:paraId="1E8AC6EE" w14:textId="42275926" w:rsidR="0076099E" w:rsidRPr="00E57B81" w:rsidRDefault="0076099E" w:rsidP="00AB0CAE">
            <w:pPr>
              <w:pStyle w:val="EasyRead16"/>
              <w:rPr>
                <w:rFonts w:eastAsiaTheme="majorEastAsia" w:cs="Arial"/>
                <w:b/>
                <w:bCs/>
                <w:sz w:val="28"/>
                <w:szCs w:val="28"/>
              </w:rPr>
            </w:pPr>
            <w:r w:rsidRPr="00E57B81">
              <w:rPr>
                <w:rFonts w:eastAsiaTheme="majorEastAsia" w:cs="Arial"/>
                <w:sz w:val="28"/>
                <w:szCs w:val="28"/>
              </w:rPr>
              <w:t xml:space="preserve">They are </w:t>
            </w:r>
            <w:r w:rsidRPr="00E57B81">
              <w:rPr>
                <w:rFonts w:eastAsiaTheme="majorEastAsia" w:cs="Arial"/>
                <w:b/>
                <w:bCs/>
                <w:sz w:val="28"/>
                <w:szCs w:val="28"/>
              </w:rPr>
              <w:t>core members.</w:t>
            </w:r>
          </w:p>
        </w:tc>
      </w:tr>
      <w:tr w:rsidR="00D97E08" w:rsidRPr="00890A38" w14:paraId="0D1FA625" w14:textId="77777777" w:rsidTr="270A5571">
        <w:trPr>
          <w:cantSplit/>
          <w:trHeight w:val="3402"/>
        </w:trPr>
        <w:tc>
          <w:tcPr>
            <w:tcW w:w="3225" w:type="dxa"/>
          </w:tcPr>
          <w:p w14:paraId="7DA3D777" w14:textId="012F671A" w:rsidR="00E16CF6" w:rsidRPr="00A90725" w:rsidRDefault="00F3012E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8F4963" wp14:editId="566B9075">
                  <wp:extent cx="1772156" cy="1772156"/>
                  <wp:effectExtent l="0" t="0" r="0" b="0"/>
                  <wp:docPr id="69339785" name="Picture 3" descr="Photo of Dr N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39785" name="Picture 3" descr="Photo of Dr N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501" cy="1777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3BEED7F6" w14:textId="6199ED86" w:rsidR="0076099E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6D47256" w14:textId="77777777" w:rsidR="00C90545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E5F92E3" w14:textId="693A1C59" w:rsidR="0076099E" w:rsidRDefault="00E16CF6" w:rsidP="00AB0CAE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 w:rsidRPr="005066F8">
              <w:rPr>
                <w:rFonts w:cs="Arial"/>
                <w:sz w:val="28"/>
                <w:szCs w:val="28"/>
              </w:rPr>
              <w:t>Dr Nick Hartland</w:t>
            </w:r>
          </w:p>
          <w:p w14:paraId="6F8BEE3D" w14:textId="77777777" w:rsidR="0076099E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18DEF3D" w14:textId="218E231B" w:rsidR="0076099E" w:rsidRPr="0076099E" w:rsidRDefault="40549FCB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53679626">
              <w:rPr>
                <w:rFonts w:cs="Arial"/>
                <w:sz w:val="28"/>
                <w:szCs w:val="28"/>
              </w:rPr>
              <w:t>He is</w:t>
            </w:r>
            <w:r w:rsidR="0076099E" w:rsidRPr="53679626">
              <w:rPr>
                <w:rFonts w:cs="Arial"/>
                <w:sz w:val="28"/>
                <w:szCs w:val="28"/>
              </w:rPr>
              <w:t xml:space="preserve"> a </w:t>
            </w:r>
            <w:r w:rsidR="0076099E" w:rsidRPr="53679626">
              <w:rPr>
                <w:rFonts w:cs="Arial"/>
                <w:b/>
                <w:bCs/>
                <w:sz w:val="28"/>
                <w:szCs w:val="28"/>
              </w:rPr>
              <w:t>special advisor</w:t>
            </w:r>
            <w:r w:rsidR="0076099E" w:rsidRPr="53679626">
              <w:rPr>
                <w:rFonts w:cs="Arial"/>
                <w:sz w:val="28"/>
                <w:szCs w:val="28"/>
              </w:rPr>
              <w:t>.</w:t>
            </w:r>
          </w:p>
        </w:tc>
      </w:tr>
      <w:tr w:rsidR="00D97E08" w:rsidRPr="00890A38" w14:paraId="6C7856AF" w14:textId="77777777" w:rsidTr="00CD0105">
        <w:trPr>
          <w:trHeight w:val="4678"/>
        </w:trPr>
        <w:tc>
          <w:tcPr>
            <w:tcW w:w="3225" w:type="dxa"/>
          </w:tcPr>
          <w:p w14:paraId="705E68B4" w14:textId="43DE4F69" w:rsidR="00E16CF6" w:rsidRPr="00A90725" w:rsidRDefault="00F3012E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E45FDB" wp14:editId="241867EF">
                  <wp:extent cx="1725375" cy="2209125"/>
                  <wp:effectExtent l="0" t="0" r="8255" b="1270"/>
                  <wp:docPr id="1921186393" name="Picture 4" descr="Photo of Kel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186393" name="Picture 4" descr="Photo of Kell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175" cy="2215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0D6CDF10" w14:textId="77777777" w:rsidR="00C90545" w:rsidRPr="004A1028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920C8E7" w14:textId="77777777" w:rsidR="00E16CF6" w:rsidRDefault="00E16CF6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0E3C137" w14:textId="5A9C02E9" w:rsidR="00E16CF6" w:rsidRPr="004A1028" w:rsidRDefault="00E16CF6" w:rsidP="00E57B81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 w:rsidRPr="004A1028">
              <w:rPr>
                <w:rFonts w:cs="Arial"/>
                <w:sz w:val="28"/>
                <w:szCs w:val="28"/>
              </w:rPr>
              <w:t>Kelly Brown</w:t>
            </w:r>
            <w:r>
              <w:rPr>
                <w:rFonts w:cs="Arial"/>
                <w:sz w:val="28"/>
                <w:szCs w:val="28"/>
              </w:rPr>
              <w:t xml:space="preserve"> from the ACT</w:t>
            </w:r>
          </w:p>
        </w:tc>
      </w:tr>
      <w:tr w:rsidR="00D97E08" w:rsidRPr="00890A38" w14:paraId="1D1518FF" w14:textId="77777777" w:rsidTr="270A5571">
        <w:trPr>
          <w:trHeight w:val="3402"/>
        </w:trPr>
        <w:tc>
          <w:tcPr>
            <w:tcW w:w="3225" w:type="dxa"/>
          </w:tcPr>
          <w:p w14:paraId="07639B0E" w14:textId="7BA2A8A3" w:rsidR="00E16CF6" w:rsidRPr="00A90725" w:rsidRDefault="00F95B4D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E99749" wp14:editId="02120C6D">
                  <wp:extent cx="1783080" cy="1188720"/>
                  <wp:effectExtent l="0" t="0" r="0" b="0"/>
                  <wp:docPr id="1114752851" name="Picture 5" descr="Photo of Racha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752851" name="Picture 5" descr="Photo of Racha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080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2686CAE3" w14:textId="77777777" w:rsidR="0076099E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CEF5851" w14:textId="77777777" w:rsidR="00C90545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340193E" w14:textId="23C70E92" w:rsidR="00E16CF6" w:rsidRPr="004A1028" w:rsidRDefault="00E16CF6" w:rsidP="00E57B81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Rachael Watson from Queensland</w:t>
            </w:r>
          </w:p>
        </w:tc>
      </w:tr>
      <w:tr w:rsidR="00D97E08" w:rsidRPr="00890A38" w14:paraId="4DC77485" w14:textId="77777777" w:rsidTr="270A5571">
        <w:trPr>
          <w:trHeight w:val="3402"/>
        </w:trPr>
        <w:tc>
          <w:tcPr>
            <w:tcW w:w="3225" w:type="dxa"/>
          </w:tcPr>
          <w:p w14:paraId="0F47AAD3" w14:textId="56D3C702" w:rsidR="00E16CF6" w:rsidRPr="00A90725" w:rsidRDefault="00B50750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9B06FE" wp14:editId="4004D36F">
                  <wp:extent cx="1821989" cy="1828800"/>
                  <wp:effectExtent l="0" t="0" r="0" b="0"/>
                  <wp:docPr id="2063183478" name="Picture 6" descr="Photo of Chr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183478" name="Picture 6" descr="Photo of Chr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989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6321E52E" w14:textId="77777777" w:rsidR="0076099E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059DD4D" w14:textId="77777777" w:rsidR="00C90545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B711F38" w14:textId="2B6F2D19" w:rsidR="00E16CF6" w:rsidRPr="004A1028" w:rsidRDefault="00E16CF6" w:rsidP="00E57B81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Chris Symonds from Tasmania</w:t>
            </w:r>
          </w:p>
        </w:tc>
      </w:tr>
      <w:tr w:rsidR="00D97E08" w:rsidRPr="00890A38" w14:paraId="535CE654" w14:textId="77777777" w:rsidTr="00E15FFF">
        <w:trPr>
          <w:cantSplit/>
          <w:trHeight w:val="4253"/>
        </w:trPr>
        <w:tc>
          <w:tcPr>
            <w:tcW w:w="3225" w:type="dxa"/>
          </w:tcPr>
          <w:p w14:paraId="385B8740" w14:textId="0D7D574A" w:rsidR="00E16CF6" w:rsidRPr="00A90725" w:rsidRDefault="00990134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>
              <w:rPr>
                <w:rFonts w:eastAsia="Times New Roman"/>
                <w:noProof/>
              </w:rPr>
              <w:lastRenderedPageBreak/>
              <w:drawing>
                <wp:inline distT="0" distB="0" distL="0" distR="0" wp14:anchorId="1C8A6908" wp14:editId="63B14E5E">
                  <wp:extent cx="1788340" cy="1956550"/>
                  <wp:effectExtent l="0" t="0" r="2540" b="5715"/>
                  <wp:docPr id="1493204431" name="Picture 1" descr="Photo of Ell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204431" name="Picture 1" descr="Photo of Ell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r:link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364" cy="196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4504281F" w14:textId="77777777" w:rsidR="0076099E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B2C4A8D" w14:textId="77777777" w:rsidR="00E16CF6" w:rsidRDefault="00E16CF6" w:rsidP="00AB0CAE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 w:rsidRPr="0063339D">
              <w:rPr>
                <w:rFonts w:cs="Arial"/>
                <w:sz w:val="28"/>
                <w:szCs w:val="28"/>
              </w:rPr>
              <w:t>Ellie Moir from Western Australia</w:t>
            </w:r>
          </w:p>
          <w:p w14:paraId="2F35F674" w14:textId="77777777" w:rsidR="0076099E" w:rsidRDefault="0076099E" w:rsidP="00AB0CAE">
            <w:pPr>
              <w:pStyle w:val="EasyRead16"/>
              <w:ind w:left="720"/>
              <w:rPr>
                <w:rFonts w:cs="Arial"/>
                <w:sz w:val="28"/>
                <w:szCs w:val="28"/>
              </w:rPr>
            </w:pPr>
          </w:p>
          <w:p w14:paraId="456EF721" w14:textId="49252204" w:rsidR="0076099E" w:rsidRPr="004A1028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They are</w:t>
            </w:r>
            <w:r w:rsidRPr="005D7283">
              <w:rPr>
                <w:rFonts w:cs="Arial"/>
                <w:sz w:val="28"/>
                <w:szCs w:val="28"/>
              </w:rPr>
              <w:t xml:space="preserve"> </w:t>
            </w:r>
            <w:r w:rsidRPr="00E57B81">
              <w:rPr>
                <w:rFonts w:cs="Arial"/>
                <w:b/>
                <w:bCs/>
                <w:sz w:val="28"/>
                <w:szCs w:val="28"/>
              </w:rPr>
              <w:t>state and territory representatives</w:t>
            </w:r>
            <w:r w:rsidRPr="001272B0">
              <w:rPr>
                <w:rFonts w:cs="Arial"/>
                <w:sz w:val="28"/>
                <w:szCs w:val="28"/>
              </w:rPr>
              <w:t xml:space="preserve">. </w:t>
            </w:r>
          </w:p>
          <w:p w14:paraId="2A6081B6" w14:textId="50115C06" w:rsidR="0076099E" w:rsidRPr="0063339D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</w:tc>
      </w:tr>
      <w:tr w:rsidR="00D97E08" w:rsidRPr="00890A38" w14:paraId="0630CD3C" w14:textId="77777777" w:rsidTr="270A5571">
        <w:trPr>
          <w:trHeight w:val="2835"/>
        </w:trPr>
        <w:tc>
          <w:tcPr>
            <w:tcW w:w="3225" w:type="dxa"/>
          </w:tcPr>
          <w:p w14:paraId="6E10E4BA" w14:textId="445DA074" w:rsidR="00E16CF6" w:rsidRPr="00A90725" w:rsidRDefault="00F76545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8E435AD" wp14:editId="0B42C80F">
                  <wp:extent cx="1884045" cy="1884045"/>
                  <wp:effectExtent l="0" t="0" r="0" b="0"/>
                  <wp:docPr id="443031922" name="Picture 1" descr="A person pointing to a map of Australia with the state and territory divis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031922" name="Picture 1" descr="A person pointing to a map of Australia with the state and territory divis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18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5" w:type="dxa"/>
          </w:tcPr>
          <w:p w14:paraId="0DB70A5E" w14:textId="77777777" w:rsidR="0076099E" w:rsidRDefault="0076099E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896C10C" w14:textId="77777777" w:rsidR="00C90545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9239C53" w14:textId="47687756" w:rsidR="00E16CF6" w:rsidRPr="005066F8" w:rsidRDefault="002C4D9E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02CF58AC">
              <w:rPr>
                <w:rFonts w:cs="Arial"/>
                <w:sz w:val="28"/>
                <w:szCs w:val="28"/>
              </w:rPr>
              <w:t>The 4 new state and territory representatives each gave an update.</w:t>
            </w:r>
          </w:p>
        </w:tc>
      </w:tr>
    </w:tbl>
    <w:p w14:paraId="65102C44" w14:textId="77777777" w:rsidR="00AE7C40" w:rsidRDefault="00AE7C40">
      <w:pPr>
        <w:spacing w:line="360" w:lineRule="auto"/>
        <w:rPr>
          <w:b/>
          <w:bCs/>
        </w:rPr>
      </w:pPr>
      <w:r>
        <w:rPr>
          <w:b/>
          <w:bCs/>
        </w:rPr>
        <w:br w:type="page"/>
      </w:r>
    </w:p>
    <w:p w14:paraId="1F00D437" w14:textId="7D895083" w:rsidR="00C90545" w:rsidRDefault="00C90545" w:rsidP="00E57B81">
      <w:pPr>
        <w:pStyle w:val="EasyReadHeadersize14text"/>
      </w:pPr>
      <w:r w:rsidRPr="003F2BF5">
        <w:lastRenderedPageBreak/>
        <w:t>Targeted action plans report</w:t>
      </w:r>
    </w:p>
    <w:p w14:paraId="005DDC3F" w14:textId="77777777" w:rsidR="00C90545" w:rsidRDefault="00C90545" w:rsidP="00E57B81">
      <w:pPr>
        <w:spacing w:line="360" w:lineRule="auto"/>
      </w:pPr>
    </w:p>
    <w:tbl>
      <w:tblPr>
        <w:tblW w:w="90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36"/>
        <w:gridCol w:w="5474"/>
      </w:tblGrid>
      <w:tr w:rsidR="009B7948" w:rsidRPr="00890A38" w14:paraId="55658C22" w14:textId="77777777" w:rsidTr="00047672">
        <w:trPr>
          <w:cantSplit/>
          <w:trHeight w:val="5670"/>
        </w:trPr>
        <w:tc>
          <w:tcPr>
            <w:tcW w:w="3536" w:type="dxa"/>
          </w:tcPr>
          <w:p w14:paraId="35616446" w14:textId="19446A24" w:rsidR="00E16CF6" w:rsidRPr="00A90725" w:rsidRDefault="00A10C74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A10C74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70A8A963" wp14:editId="0A168052">
                  <wp:extent cx="1788160" cy="1788160"/>
                  <wp:effectExtent l="0" t="0" r="2540" b="2540"/>
                  <wp:docPr id="659940728" name="Picture 1" descr="a book with the letters TAPs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940728" name="Picture 1" descr="a book with the letters TAPs on the cover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160" cy="178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29CD5A00" w14:textId="77777777" w:rsidR="00C90545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DF2C0D7" w14:textId="4779E184" w:rsidR="001358C1" w:rsidRDefault="00E16CF6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The Council </w:t>
            </w:r>
            <w:r w:rsidR="00962007">
              <w:rPr>
                <w:rFonts w:cs="Arial"/>
                <w:sz w:val="28"/>
                <w:szCs w:val="28"/>
              </w:rPr>
              <w:t>talked about</w:t>
            </w:r>
            <w:r>
              <w:rPr>
                <w:rFonts w:cs="Arial"/>
                <w:sz w:val="28"/>
                <w:szCs w:val="28"/>
              </w:rPr>
              <w:t xml:space="preserve"> the </w:t>
            </w:r>
          </w:p>
          <w:p w14:paraId="211F7A4D" w14:textId="77777777" w:rsidR="001358C1" w:rsidRDefault="001358C1" w:rsidP="00AB0CAE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7CC04E41" w14:textId="61BA78B6" w:rsidR="00E16CF6" w:rsidRDefault="001358C1" w:rsidP="00E57B81">
            <w:pPr>
              <w:pStyle w:val="EasyRead16"/>
              <w:numPr>
                <w:ilvl w:val="0"/>
                <w:numId w:val="25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b/>
                <w:bCs/>
                <w:sz w:val="28"/>
                <w:szCs w:val="28"/>
              </w:rPr>
              <w:t>T</w:t>
            </w:r>
            <w:r w:rsidR="00E16CF6" w:rsidRPr="00962007">
              <w:rPr>
                <w:rFonts w:cs="Arial"/>
                <w:b/>
                <w:bCs/>
                <w:sz w:val="28"/>
                <w:szCs w:val="28"/>
              </w:rPr>
              <w:t>argeted action plans</w:t>
            </w:r>
            <w:r w:rsidR="00E16CF6">
              <w:rPr>
                <w:rFonts w:cs="Arial"/>
                <w:sz w:val="28"/>
                <w:szCs w:val="28"/>
              </w:rPr>
              <w:t xml:space="preserve"> report.</w:t>
            </w:r>
          </w:p>
          <w:p w14:paraId="706EE53D" w14:textId="77777777" w:rsidR="00E16CF6" w:rsidRDefault="00E16CF6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0E4F281" w14:textId="4A56C372" w:rsidR="00E16CF6" w:rsidRDefault="3174017C">
            <w:pPr>
              <w:pStyle w:val="EasyRead16"/>
              <w:rPr>
                <w:rFonts w:cs="Arial"/>
                <w:sz w:val="28"/>
                <w:szCs w:val="28"/>
              </w:rPr>
            </w:pPr>
            <w:r w:rsidRPr="50B48524">
              <w:rPr>
                <w:rFonts w:cs="Arial"/>
                <w:sz w:val="28"/>
                <w:szCs w:val="28"/>
              </w:rPr>
              <w:t xml:space="preserve">Targeted action plans are small plans to help us work on </w:t>
            </w:r>
            <w:r w:rsidR="3BCA25F6" w:rsidRPr="50B48524">
              <w:rPr>
                <w:rFonts w:cs="Arial"/>
                <w:sz w:val="28"/>
                <w:szCs w:val="28"/>
              </w:rPr>
              <w:t>the Strategy</w:t>
            </w:r>
            <w:r w:rsidRPr="50B48524">
              <w:rPr>
                <w:rFonts w:cs="Arial"/>
                <w:sz w:val="28"/>
                <w:szCs w:val="28"/>
              </w:rPr>
              <w:t>.</w:t>
            </w:r>
          </w:p>
          <w:p w14:paraId="11F3A747" w14:textId="77777777" w:rsidR="00E16CF6" w:rsidRDefault="00E16CF6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450A8B8" w14:textId="5F02328E" w:rsidR="001358C1" w:rsidRDefault="00E16CF6" w:rsidP="00C9054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The small plans are called </w:t>
            </w:r>
            <w:r w:rsidRPr="00310A30">
              <w:rPr>
                <w:rFonts w:cs="Arial"/>
                <w:b/>
                <w:sz w:val="28"/>
                <w:szCs w:val="28"/>
              </w:rPr>
              <w:t>TAPs.</w:t>
            </w:r>
          </w:p>
        </w:tc>
      </w:tr>
      <w:tr w:rsidR="009B7948" w:rsidRPr="00890A38" w14:paraId="6DAA18FE" w14:textId="77777777" w:rsidTr="00047672">
        <w:trPr>
          <w:cantSplit/>
          <w:trHeight w:val="3402"/>
        </w:trPr>
        <w:tc>
          <w:tcPr>
            <w:tcW w:w="3536" w:type="dxa"/>
          </w:tcPr>
          <w:p w14:paraId="0CEEB55A" w14:textId="77777777" w:rsidR="00E16CF6" w:rsidRDefault="008E0D35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8E0D35">
              <w:rPr>
                <w:rFonts w:cs="Arial"/>
                <w:noProof/>
                <w:color w:val="358189"/>
                <w:sz w:val="28"/>
                <w:szCs w:val="28"/>
              </w:rPr>
              <w:drawing>
                <wp:anchor distT="0" distB="0" distL="114300" distR="114300" simplePos="0" relativeHeight="251658242" behindDoc="0" locked="0" layoutInCell="1" allowOverlap="1" wp14:anchorId="36F3C995" wp14:editId="5BA4FE0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3810</wp:posOffset>
                  </wp:positionV>
                  <wp:extent cx="1087849" cy="876300"/>
                  <wp:effectExtent l="0" t="0" r="0" b="0"/>
                  <wp:wrapNone/>
                  <wp:docPr id="1792283812" name="Picture 1" descr="a calendar icon with 1 July 2025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283812" name="Picture 1" descr="a calendar icon with 1 July 2025 on it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849" cy="876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78E300" w14:textId="27B89B39" w:rsidR="00D2140D" w:rsidRDefault="00D2140D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</w:p>
          <w:p w14:paraId="4FC2279D" w14:textId="7027B352" w:rsidR="00D2140D" w:rsidRPr="00A90725" w:rsidRDefault="007140C7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8C5718">
              <w:rPr>
                <w:rFonts w:cs="Arial"/>
                <w:noProof/>
                <w:color w:val="358189"/>
                <w:sz w:val="28"/>
                <w:szCs w:val="28"/>
              </w:rPr>
              <w:drawing>
                <wp:anchor distT="0" distB="0" distL="114300" distR="114300" simplePos="0" relativeHeight="251658243" behindDoc="0" locked="0" layoutInCell="1" allowOverlap="1" wp14:anchorId="3579F1C4" wp14:editId="017409B4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31750</wp:posOffset>
                  </wp:positionV>
                  <wp:extent cx="1075055" cy="900000"/>
                  <wp:effectExtent l="0" t="0" r="0" b="0"/>
                  <wp:wrapNone/>
                  <wp:docPr id="1274445143" name="Picture 1" descr="a calendar icon with 30 June 2026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445143" name="Picture 1" descr="a calendar icon with 30 June 2026 on it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0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4" w:type="dxa"/>
          </w:tcPr>
          <w:p w14:paraId="685F7006" w14:textId="77777777" w:rsidR="00C90545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2817BEC" w14:textId="725A5B3B" w:rsidR="001358C1" w:rsidRDefault="005D7D99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They talked about</w:t>
            </w:r>
            <w:r w:rsidR="00E16CF6">
              <w:rPr>
                <w:rFonts w:cs="Arial"/>
                <w:sz w:val="28"/>
                <w:szCs w:val="28"/>
              </w:rPr>
              <w:t xml:space="preserve"> the </w:t>
            </w:r>
            <w:r w:rsidR="00B2385A">
              <w:rPr>
                <w:rFonts w:cs="Arial"/>
                <w:sz w:val="28"/>
                <w:szCs w:val="28"/>
              </w:rPr>
              <w:t>TAPs r</w:t>
            </w:r>
            <w:r w:rsidR="00E16CF6">
              <w:rPr>
                <w:rFonts w:cs="Arial"/>
                <w:sz w:val="28"/>
                <w:szCs w:val="28"/>
              </w:rPr>
              <w:t>eport for</w:t>
            </w:r>
          </w:p>
          <w:p w14:paraId="379B4A31" w14:textId="77777777" w:rsidR="00C90545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676911E" w14:textId="199DB6FB" w:rsidR="00E16CF6" w:rsidRDefault="00E16CF6" w:rsidP="00E57B81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1 July 2025 to 30 June 2026.</w:t>
            </w:r>
          </w:p>
        </w:tc>
      </w:tr>
      <w:tr w:rsidR="00A10C74" w:rsidRPr="00890A38" w14:paraId="37564246" w14:textId="77777777" w:rsidTr="00047672">
        <w:trPr>
          <w:trHeight w:val="2835"/>
        </w:trPr>
        <w:tc>
          <w:tcPr>
            <w:tcW w:w="3536" w:type="dxa"/>
          </w:tcPr>
          <w:p w14:paraId="462C6228" w14:textId="7B8A2FCA" w:rsidR="00E16CF6" w:rsidRPr="00A90725" w:rsidRDefault="009A7CC9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9A7CC9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062A5BBC" wp14:editId="74F23D3F">
                  <wp:extent cx="1781175" cy="1781175"/>
                  <wp:effectExtent l="0" t="0" r="9525" b="9525"/>
                  <wp:docPr id="1014306507" name="Picture 10" descr="a person with a sign behind them with accessibility symbol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306507" name="Picture 10" descr="a person with a sign behind them with accessibility symbol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62E80E66" w14:textId="77777777" w:rsidR="00C90545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B824C6C" w14:textId="059FEA31" w:rsidR="00E16CF6" w:rsidRDefault="00E16CF6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They </w:t>
            </w:r>
            <w:r w:rsidR="000A4677">
              <w:rPr>
                <w:rFonts w:cs="Arial"/>
                <w:sz w:val="28"/>
                <w:szCs w:val="28"/>
              </w:rPr>
              <w:t xml:space="preserve">gave ideas about how to make the </w:t>
            </w:r>
            <w:r>
              <w:rPr>
                <w:rFonts w:cs="Arial"/>
                <w:sz w:val="28"/>
                <w:szCs w:val="28"/>
              </w:rPr>
              <w:t>report</w:t>
            </w:r>
            <w:r w:rsidR="00B2385A">
              <w:rPr>
                <w:rFonts w:cs="Arial"/>
                <w:sz w:val="28"/>
                <w:szCs w:val="28"/>
              </w:rPr>
              <w:t xml:space="preserve"> </w:t>
            </w:r>
            <w:r>
              <w:rPr>
                <w:rFonts w:cs="Arial"/>
                <w:sz w:val="28"/>
                <w:szCs w:val="28"/>
              </w:rPr>
              <w:t xml:space="preserve">more </w:t>
            </w:r>
            <w:r w:rsidRPr="006A603A">
              <w:rPr>
                <w:rFonts w:cs="Arial"/>
                <w:b/>
                <w:bCs/>
                <w:sz w:val="28"/>
                <w:szCs w:val="28"/>
              </w:rPr>
              <w:t>accessible</w:t>
            </w:r>
            <w:r>
              <w:rPr>
                <w:rFonts w:cs="Arial"/>
                <w:sz w:val="28"/>
                <w:szCs w:val="28"/>
              </w:rPr>
              <w:t>.</w:t>
            </w:r>
          </w:p>
          <w:p w14:paraId="50BACD62" w14:textId="77777777" w:rsidR="00E16CF6" w:rsidRDefault="00E16CF6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661613" w14:textId="13C58577" w:rsidR="00E16CF6" w:rsidRPr="00433775" w:rsidRDefault="00E16CF6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00433775">
              <w:rPr>
                <w:rFonts w:cs="Arial"/>
                <w:sz w:val="28"/>
                <w:szCs w:val="28"/>
              </w:rPr>
              <w:t>Accessible</w:t>
            </w:r>
            <w:r w:rsidR="00C90545">
              <w:rPr>
                <w:rFonts w:cs="Arial"/>
                <w:sz w:val="28"/>
                <w:szCs w:val="28"/>
              </w:rPr>
              <w:t xml:space="preserve"> </w:t>
            </w:r>
            <w:r w:rsidRPr="00433775">
              <w:rPr>
                <w:rFonts w:cs="Arial"/>
                <w:sz w:val="28"/>
                <w:szCs w:val="28"/>
              </w:rPr>
              <w:t>means everyone can use it.</w:t>
            </w:r>
          </w:p>
          <w:p w14:paraId="4C6998D7" w14:textId="1B9DD763" w:rsidR="00E16CF6" w:rsidRPr="00433775" w:rsidRDefault="00E16CF6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FBE6C87" w14:textId="6A70CA07" w:rsidR="00E16CF6" w:rsidRPr="005066F8" w:rsidRDefault="00E16CF6" w:rsidP="00C9054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Everyone can get it</w:t>
            </w:r>
            <w:r w:rsidRPr="00433775">
              <w:rPr>
                <w:rFonts w:cs="Arial"/>
                <w:sz w:val="28"/>
                <w:szCs w:val="28"/>
              </w:rPr>
              <w:t>.</w:t>
            </w:r>
          </w:p>
        </w:tc>
      </w:tr>
      <w:tr w:rsidR="00A10C74" w:rsidRPr="00890A38" w14:paraId="34D44FC6" w14:textId="77777777" w:rsidTr="00047672">
        <w:trPr>
          <w:trHeight w:val="2835"/>
        </w:trPr>
        <w:tc>
          <w:tcPr>
            <w:tcW w:w="3536" w:type="dxa"/>
          </w:tcPr>
          <w:p w14:paraId="328F907A" w14:textId="54F2E8E6" w:rsidR="009B7948" w:rsidRPr="009B7948" w:rsidRDefault="009B7948" w:rsidP="009B7948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9B7948">
              <w:rPr>
                <w:rFonts w:cs="Arial"/>
                <w:noProof/>
                <w:color w:val="358189"/>
                <w:sz w:val="28"/>
                <w:szCs w:val="28"/>
              </w:rPr>
              <w:lastRenderedPageBreak/>
              <w:drawing>
                <wp:inline distT="0" distB="0" distL="0" distR="0" wp14:anchorId="713C54D6" wp14:editId="37806D61">
                  <wp:extent cx="1981200" cy="1981200"/>
                  <wp:effectExtent l="0" t="0" r="0" b="0"/>
                  <wp:docPr id="585109841" name="Picture 7" descr="A person at a desk with a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109841" name="Picture 7" descr="A person at a desk with a checklis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2487B" w14:textId="033BD324" w:rsidR="00E16CF6" w:rsidRPr="00A90725" w:rsidRDefault="00E16CF6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</w:p>
        </w:tc>
        <w:tc>
          <w:tcPr>
            <w:tcW w:w="5474" w:type="dxa"/>
          </w:tcPr>
          <w:p w14:paraId="2C555157" w14:textId="77777777" w:rsidR="00C90545" w:rsidRDefault="00C90545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60C1FE8" w14:textId="0D4F0A93" w:rsidR="00E90959" w:rsidRDefault="00E16CF6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The Council also </w:t>
            </w:r>
            <w:r w:rsidR="00A95642">
              <w:rPr>
                <w:rFonts w:cs="Arial"/>
                <w:sz w:val="28"/>
                <w:szCs w:val="28"/>
              </w:rPr>
              <w:t>talked about</w:t>
            </w:r>
            <w:r>
              <w:rPr>
                <w:rFonts w:cs="Arial"/>
                <w:sz w:val="28"/>
                <w:szCs w:val="28"/>
              </w:rPr>
              <w:t xml:space="preserve"> </w:t>
            </w:r>
            <w:r w:rsidR="00D92508">
              <w:rPr>
                <w:rFonts w:cs="Arial"/>
                <w:sz w:val="28"/>
                <w:szCs w:val="28"/>
              </w:rPr>
              <w:t>how important it is to</w:t>
            </w:r>
          </w:p>
          <w:p w14:paraId="0CE61F44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0AB97D4" w14:textId="0403537A" w:rsidR="001358C1" w:rsidRDefault="001358C1" w:rsidP="00AB0CAE">
            <w:pPr>
              <w:pStyle w:val="EasyRead16"/>
              <w:numPr>
                <w:ilvl w:val="0"/>
                <w:numId w:val="7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C</w:t>
            </w:r>
            <w:r w:rsidR="00E16CF6">
              <w:rPr>
                <w:rFonts w:cs="Arial"/>
                <w:sz w:val="28"/>
                <w:szCs w:val="28"/>
              </w:rPr>
              <w:t>heck what has been done</w:t>
            </w:r>
          </w:p>
          <w:p w14:paraId="0E2FA9E7" w14:textId="7B5E5750" w:rsidR="00E90959" w:rsidRPr="006F2A81" w:rsidRDefault="001358C1" w:rsidP="00AB0CAE">
            <w:pPr>
              <w:pStyle w:val="EasyRead16"/>
              <w:numPr>
                <w:ilvl w:val="0"/>
                <w:numId w:val="7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Check </w:t>
            </w:r>
            <w:r w:rsidR="008B3E01">
              <w:rPr>
                <w:rFonts w:cs="Arial"/>
                <w:sz w:val="28"/>
                <w:szCs w:val="28"/>
              </w:rPr>
              <w:t xml:space="preserve">if </w:t>
            </w:r>
            <w:r w:rsidR="00AB0CAE">
              <w:rPr>
                <w:rFonts w:cs="Arial"/>
                <w:sz w:val="28"/>
                <w:szCs w:val="28"/>
              </w:rPr>
              <w:t xml:space="preserve">it </w:t>
            </w:r>
            <w:r w:rsidR="006F2A81">
              <w:rPr>
                <w:rFonts w:cs="Arial"/>
                <w:sz w:val="28"/>
                <w:szCs w:val="28"/>
              </w:rPr>
              <w:t>is helping</w:t>
            </w:r>
          </w:p>
          <w:p w14:paraId="39134F41" w14:textId="6D489DE2" w:rsidR="00E16CF6" w:rsidRPr="005066F8" w:rsidRDefault="001358C1" w:rsidP="00AB0CAE">
            <w:pPr>
              <w:pStyle w:val="EasyRead16"/>
              <w:numPr>
                <w:ilvl w:val="0"/>
                <w:numId w:val="7"/>
              </w:numPr>
              <w:rPr>
                <w:rFonts w:cs="Arial"/>
                <w:sz w:val="28"/>
                <w:szCs w:val="28"/>
              </w:rPr>
            </w:pPr>
            <w:r w:rsidRPr="7D1F2CD4">
              <w:rPr>
                <w:rFonts w:cs="Arial"/>
                <w:sz w:val="28"/>
                <w:szCs w:val="28"/>
              </w:rPr>
              <w:t>L</w:t>
            </w:r>
            <w:r w:rsidR="50F89228" w:rsidRPr="7D1F2CD4">
              <w:rPr>
                <w:rFonts w:cs="Arial"/>
                <w:sz w:val="28"/>
                <w:szCs w:val="28"/>
              </w:rPr>
              <w:t xml:space="preserve">ook at </w:t>
            </w:r>
            <w:r w:rsidR="66963055" w:rsidRPr="7D1F2CD4">
              <w:rPr>
                <w:rFonts w:cs="Arial"/>
                <w:sz w:val="28"/>
                <w:szCs w:val="28"/>
              </w:rPr>
              <w:t xml:space="preserve">what should be done next. </w:t>
            </w:r>
          </w:p>
        </w:tc>
      </w:tr>
    </w:tbl>
    <w:p w14:paraId="227694B5" w14:textId="77777777" w:rsidR="001358C1" w:rsidRDefault="001358C1">
      <w:pPr>
        <w:spacing w:line="360" w:lineRule="auto"/>
        <w:rPr>
          <w:b/>
          <w:bCs/>
        </w:rPr>
      </w:pPr>
      <w:r>
        <w:rPr>
          <w:b/>
          <w:bCs/>
        </w:rPr>
        <w:br w:type="page"/>
      </w:r>
    </w:p>
    <w:p w14:paraId="729E02E8" w14:textId="31675168" w:rsidR="00613D72" w:rsidRDefault="00613D72" w:rsidP="00E57B81">
      <w:pPr>
        <w:pStyle w:val="EasyReadHeadersize14text"/>
      </w:pPr>
      <w:r w:rsidRPr="00B2385A">
        <w:lastRenderedPageBreak/>
        <w:t>Aviation Disability Standards</w:t>
      </w:r>
    </w:p>
    <w:p w14:paraId="0637F67D" w14:textId="77777777" w:rsidR="00613D72" w:rsidRDefault="00613D72" w:rsidP="00E57B81">
      <w:pPr>
        <w:spacing w:line="360" w:lineRule="auto"/>
      </w:pPr>
    </w:p>
    <w:tbl>
      <w:tblPr>
        <w:tblW w:w="90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36"/>
        <w:gridCol w:w="5474"/>
      </w:tblGrid>
      <w:tr w:rsidR="00A10C74" w:rsidRPr="00890A38" w14:paraId="17649441" w14:textId="77777777" w:rsidTr="00047672">
        <w:trPr>
          <w:trHeight w:val="2835"/>
        </w:trPr>
        <w:tc>
          <w:tcPr>
            <w:tcW w:w="3536" w:type="dxa"/>
          </w:tcPr>
          <w:p w14:paraId="0253F904" w14:textId="08C6E84C" w:rsidR="00CE1B05" w:rsidRPr="00CE1B05" w:rsidRDefault="00CE1B05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CE1B05">
              <w:rPr>
                <w:rFonts w:cs="Arial"/>
                <w:noProof/>
                <w:color w:val="358189"/>
                <w:sz w:val="28"/>
                <w:szCs w:val="28"/>
              </w:rPr>
              <w:drawing>
                <wp:anchor distT="0" distB="0" distL="114300" distR="114300" simplePos="0" relativeHeight="251658244" behindDoc="0" locked="0" layoutInCell="1" allowOverlap="1" wp14:anchorId="7BE459BF" wp14:editId="46B31B40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134620</wp:posOffset>
                  </wp:positionV>
                  <wp:extent cx="1419225" cy="1419225"/>
                  <wp:effectExtent l="0" t="0" r="9525" b="9525"/>
                  <wp:wrapNone/>
                  <wp:docPr id="1541622698" name="Picture 13" descr="image of a plane on a document with some dot points and lines underneath i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622698" name="Picture 13" descr="image of a plane on a document with some dot points and lines underneath it"/>
                          <pic:cNvPicPr>
                            <a:picLocks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A84AF0B" w14:textId="024E16A2" w:rsidR="00CE1B05" w:rsidRPr="00CE1B05" w:rsidRDefault="00CE1B05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bookmarkStart w:id="0" w:name="About_the_Aviation_White_Paper"/>
            <w:bookmarkStart w:id="1" w:name="_bookmark0"/>
            <w:bookmarkEnd w:id="0"/>
            <w:bookmarkEnd w:id="1"/>
          </w:p>
          <w:p w14:paraId="48F508B6" w14:textId="511B5AD6" w:rsidR="00E16CF6" w:rsidRPr="00A90725" w:rsidRDefault="00E16CF6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</w:p>
        </w:tc>
        <w:tc>
          <w:tcPr>
            <w:tcW w:w="5474" w:type="dxa"/>
          </w:tcPr>
          <w:p w14:paraId="110F6C51" w14:textId="6224349F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8B54CFE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The </w:t>
            </w:r>
            <w:r w:rsidR="00E16CF6">
              <w:rPr>
                <w:rFonts w:cs="Arial"/>
                <w:sz w:val="28"/>
                <w:szCs w:val="28"/>
              </w:rPr>
              <w:t>Council</w:t>
            </w:r>
            <w:r>
              <w:rPr>
                <w:rFonts w:cs="Arial"/>
                <w:sz w:val="28"/>
                <w:szCs w:val="28"/>
              </w:rPr>
              <w:t xml:space="preserve"> also</w:t>
            </w:r>
            <w:r w:rsidR="00E16CF6">
              <w:rPr>
                <w:rFonts w:cs="Arial"/>
                <w:sz w:val="28"/>
                <w:szCs w:val="28"/>
              </w:rPr>
              <w:t xml:space="preserve"> </w:t>
            </w:r>
            <w:r w:rsidR="00B2385A">
              <w:rPr>
                <w:rFonts w:cs="Arial"/>
                <w:sz w:val="28"/>
                <w:szCs w:val="28"/>
              </w:rPr>
              <w:t>talked about</w:t>
            </w:r>
            <w:r w:rsidR="00E16CF6">
              <w:rPr>
                <w:rFonts w:cs="Arial"/>
                <w:sz w:val="28"/>
                <w:szCs w:val="28"/>
              </w:rPr>
              <w:t xml:space="preserve"> the </w:t>
            </w:r>
          </w:p>
          <w:p w14:paraId="03C40EC4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B5C1A29" w14:textId="2203A396" w:rsidR="00A86223" w:rsidRDefault="001358C1" w:rsidP="00E57B81">
            <w:pPr>
              <w:pStyle w:val="EasyRead16"/>
              <w:numPr>
                <w:ilvl w:val="0"/>
                <w:numId w:val="26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N</w:t>
            </w:r>
            <w:r w:rsidR="00E16CF6">
              <w:rPr>
                <w:rFonts w:cs="Arial"/>
                <w:sz w:val="28"/>
                <w:szCs w:val="28"/>
              </w:rPr>
              <w:t xml:space="preserve">ew </w:t>
            </w:r>
            <w:r w:rsidR="00E16CF6" w:rsidRPr="00B2385A">
              <w:rPr>
                <w:rFonts w:cs="Arial"/>
                <w:b/>
                <w:bCs/>
                <w:sz w:val="28"/>
                <w:szCs w:val="28"/>
              </w:rPr>
              <w:t>aviation</w:t>
            </w:r>
            <w:r w:rsidR="00E16CF6">
              <w:rPr>
                <w:rFonts w:cs="Arial"/>
                <w:sz w:val="28"/>
                <w:szCs w:val="28"/>
              </w:rPr>
              <w:t xml:space="preserve"> disability standards.</w:t>
            </w:r>
          </w:p>
        </w:tc>
      </w:tr>
      <w:tr w:rsidR="00A10C74" w:rsidRPr="00890A38" w14:paraId="7863D7BE" w14:textId="77777777" w:rsidTr="00047672">
        <w:trPr>
          <w:cantSplit/>
          <w:trHeight w:val="6237"/>
        </w:trPr>
        <w:tc>
          <w:tcPr>
            <w:tcW w:w="3536" w:type="dxa"/>
          </w:tcPr>
          <w:p w14:paraId="01025C42" w14:textId="10604DE4" w:rsidR="00C27328" w:rsidRPr="00CE1B05" w:rsidRDefault="00C27328" w:rsidP="00AB0CAE">
            <w:pPr>
              <w:pStyle w:val="EasyReadPageHeader"/>
              <w:rPr>
                <w:rFonts w:cs="Arial"/>
                <w:noProof/>
                <w:color w:val="358189"/>
                <w:sz w:val="28"/>
                <w:szCs w:val="28"/>
              </w:rPr>
            </w:pPr>
            <w:r w:rsidRPr="009F6B11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5998D01C" wp14:editId="44B4AE99">
                  <wp:extent cx="2143125" cy="2143125"/>
                  <wp:effectExtent l="0" t="0" r="0" b="0"/>
                  <wp:docPr id="294948754" name="Picture 1" descr="image of a plane in front of an air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948754" name="Picture 1" descr="image of a plane in front of an airport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4B3839FF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E40B5C1" w14:textId="5DE8E8CF" w:rsidR="001358C1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Aviation includes all work to do with </w:t>
            </w:r>
            <w:r w:rsidRPr="00E57B81">
              <w:rPr>
                <w:rFonts w:cs="Arial"/>
                <w:b/>
                <w:bCs/>
                <w:sz w:val="28"/>
                <w:szCs w:val="28"/>
              </w:rPr>
              <w:t>aircrafts</w:t>
            </w:r>
            <w:r>
              <w:rPr>
                <w:rFonts w:cs="Arial"/>
                <w:sz w:val="28"/>
                <w:szCs w:val="28"/>
              </w:rPr>
              <w:t>.</w:t>
            </w:r>
          </w:p>
          <w:p w14:paraId="00250857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0E4023E" w14:textId="2ACB0A3A" w:rsidR="00C27328" w:rsidRDefault="001358C1" w:rsidP="00AB0CAE">
            <w:pPr>
              <w:pStyle w:val="EasyRead16"/>
              <w:numPr>
                <w:ilvl w:val="0"/>
                <w:numId w:val="7"/>
              </w:numPr>
              <w:rPr>
                <w:rFonts w:cs="Arial"/>
                <w:sz w:val="28"/>
                <w:szCs w:val="28"/>
              </w:rPr>
            </w:pPr>
            <w:r w:rsidRPr="7D1F2CD4">
              <w:rPr>
                <w:rFonts w:cs="Arial"/>
                <w:sz w:val="28"/>
                <w:szCs w:val="28"/>
              </w:rPr>
              <w:t>This is</w:t>
            </w:r>
            <w:r w:rsidR="09D6F986" w:rsidRPr="7D1F2CD4">
              <w:rPr>
                <w:rFonts w:cs="Arial"/>
                <w:sz w:val="28"/>
                <w:szCs w:val="28"/>
              </w:rPr>
              <w:t xml:space="preserve"> when people</w:t>
            </w:r>
            <w:r w:rsidR="4BA35D7E" w:rsidRPr="7D1F2CD4">
              <w:rPr>
                <w:rFonts w:cs="Arial"/>
                <w:sz w:val="28"/>
                <w:szCs w:val="28"/>
              </w:rPr>
              <w:t xml:space="preserve"> work with aircrafts.</w:t>
            </w:r>
          </w:p>
          <w:p w14:paraId="38116C8E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05E4C73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Aircrafts are </w:t>
            </w:r>
          </w:p>
          <w:p w14:paraId="1CA7BE82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A4435D3" w14:textId="77777777" w:rsidR="001358C1" w:rsidRDefault="001358C1" w:rsidP="00C6672C">
            <w:pPr>
              <w:pStyle w:val="EasyRead16"/>
              <w:numPr>
                <w:ilvl w:val="0"/>
                <w:numId w:val="30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Planes</w:t>
            </w:r>
          </w:p>
          <w:p w14:paraId="5299FBF5" w14:textId="3159A406" w:rsidR="001358C1" w:rsidRPr="00C27328" w:rsidRDefault="001358C1" w:rsidP="00C6672C">
            <w:pPr>
              <w:pStyle w:val="EasyRead16"/>
              <w:numPr>
                <w:ilvl w:val="0"/>
                <w:numId w:val="30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Helicopters. </w:t>
            </w:r>
          </w:p>
        </w:tc>
      </w:tr>
      <w:tr w:rsidR="00C27328" w:rsidRPr="00890A38" w14:paraId="7F7B6A1C" w14:textId="77777777" w:rsidTr="00047672">
        <w:trPr>
          <w:trHeight w:val="2835"/>
        </w:trPr>
        <w:tc>
          <w:tcPr>
            <w:tcW w:w="3536" w:type="dxa"/>
          </w:tcPr>
          <w:p w14:paraId="126816DD" w14:textId="6413DC4F" w:rsidR="00C27328" w:rsidRPr="009F6B11" w:rsidRDefault="00302660" w:rsidP="00AB0CAE">
            <w:pPr>
              <w:pStyle w:val="EasyReadPageHeader"/>
              <w:rPr>
                <w:rFonts w:cs="Arial"/>
                <w:noProof/>
                <w:color w:val="358189"/>
                <w:sz w:val="28"/>
                <w:szCs w:val="28"/>
              </w:rPr>
            </w:pPr>
            <w:r w:rsidRPr="00302660">
              <w:rPr>
                <w:rFonts w:cs="Arial"/>
                <w:noProof/>
                <w:color w:val="358189"/>
                <w:sz w:val="28"/>
                <w:szCs w:val="28"/>
              </w:rPr>
              <w:drawing>
                <wp:anchor distT="0" distB="0" distL="114300" distR="114300" simplePos="0" relativeHeight="251658249" behindDoc="0" locked="0" layoutInCell="1" allowOverlap="1" wp14:anchorId="68F7B004" wp14:editId="32D3C68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629285</wp:posOffset>
                  </wp:positionV>
                  <wp:extent cx="2181783" cy="409919"/>
                  <wp:effectExtent l="0" t="0" r="0" b="9525"/>
                  <wp:wrapNone/>
                  <wp:docPr id="1590856104" name="Picture 1" descr="logo for the Department of Infrastructure, Transport, Regional Development, Communications, Sport and the Ar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856104" name="Picture 1" descr="logo for the Department of Infrastructure, Transport, Regional Development, Communications, Sport and the Arts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783" cy="409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4" w:type="dxa"/>
          </w:tcPr>
          <w:p w14:paraId="53620512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DC0F67E" w14:textId="037C0945" w:rsidR="00C27328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The Department of Infrastructure Transport Regional Development Communications Sport and the Arts are working on these standards.</w:t>
            </w:r>
          </w:p>
          <w:p w14:paraId="6EBD4B5D" w14:textId="77777777" w:rsidR="00C27328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E41DB00" w14:textId="6F0117E8" w:rsidR="00C27328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They are </w:t>
            </w:r>
            <w:r w:rsidRPr="00E57B81">
              <w:rPr>
                <w:rFonts w:cs="Arial"/>
                <w:b/>
                <w:bCs/>
                <w:sz w:val="28"/>
                <w:szCs w:val="28"/>
              </w:rPr>
              <w:t>not</w:t>
            </w:r>
            <w:r>
              <w:rPr>
                <w:rFonts w:cs="Arial"/>
                <w:sz w:val="28"/>
                <w:szCs w:val="28"/>
              </w:rPr>
              <w:t xml:space="preserve"> finished yet.</w:t>
            </w:r>
          </w:p>
        </w:tc>
      </w:tr>
      <w:tr w:rsidR="00A10C74" w:rsidRPr="00890A38" w14:paraId="7D3EC95F" w14:textId="77777777" w:rsidTr="00047672">
        <w:trPr>
          <w:cantSplit/>
          <w:trHeight w:val="5103"/>
        </w:trPr>
        <w:tc>
          <w:tcPr>
            <w:tcW w:w="3536" w:type="dxa"/>
          </w:tcPr>
          <w:p w14:paraId="03363D31" w14:textId="080CBAA5" w:rsidR="00C27328" w:rsidRPr="00A90725" w:rsidRDefault="00C27328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5D1F39">
              <w:rPr>
                <w:rFonts w:cs="Arial"/>
                <w:noProof/>
                <w:color w:val="358189"/>
                <w:sz w:val="28"/>
                <w:szCs w:val="28"/>
              </w:rPr>
              <w:lastRenderedPageBreak/>
              <w:drawing>
                <wp:inline distT="0" distB="0" distL="0" distR="0" wp14:anchorId="6B6101D0" wp14:editId="57C07C0E">
                  <wp:extent cx="1845310" cy="1845310"/>
                  <wp:effectExtent l="0" t="0" r="0" b="2540"/>
                  <wp:docPr id="724770365" name="Picture 1" descr="a person holding a cane and wearing a hearing aid in front of a plane and air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770365" name="Picture 1" descr="a person holding a cane and wearing a hearing aid in front of a plane and airport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310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1BA978A2" w14:textId="77777777" w:rsidR="009053B8" w:rsidRDefault="009053B8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2192210" w14:textId="5272DD87" w:rsidR="001358C1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These standards are about </w:t>
            </w:r>
          </w:p>
          <w:p w14:paraId="7AD9B6C4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AB1A045" w14:textId="6207900F" w:rsidR="00C27328" w:rsidRDefault="65E1DA6F" w:rsidP="00E57B81">
            <w:pPr>
              <w:pStyle w:val="EasyRead16"/>
              <w:numPr>
                <w:ilvl w:val="0"/>
                <w:numId w:val="27"/>
              </w:numPr>
              <w:rPr>
                <w:rFonts w:cs="Arial"/>
                <w:sz w:val="28"/>
                <w:szCs w:val="28"/>
              </w:rPr>
            </w:pPr>
            <w:r w:rsidRPr="7D1F2CD4">
              <w:rPr>
                <w:rFonts w:cs="Arial"/>
                <w:sz w:val="28"/>
                <w:szCs w:val="28"/>
              </w:rPr>
              <w:t>Making</w:t>
            </w:r>
            <w:r w:rsidR="09D6F986" w:rsidRPr="7D1F2CD4">
              <w:rPr>
                <w:rFonts w:cs="Arial"/>
                <w:sz w:val="28"/>
                <w:szCs w:val="28"/>
              </w:rPr>
              <w:t xml:space="preserve"> air travel for people with disability</w:t>
            </w:r>
            <w:r w:rsidR="3D10D0C0" w:rsidRPr="7D1F2CD4">
              <w:rPr>
                <w:rFonts w:cs="Arial"/>
                <w:sz w:val="28"/>
                <w:szCs w:val="28"/>
              </w:rPr>
              <w:t xml:space="preserve"> better</w:t>
            </w:r>
            <w:r w:rsidR="09D6F986" w:rsidRPr="7D1F2CD4">
              <w:rPr>
                <w:rFonts w:cs="Arial"/>
                <w:sz w:val="28"/>
                <w:szCs w:val="28"/>
              </w:rPr>
              <w:t xml:space="preserve">. </w:t>
            </w:r>
          </w:p>
          <w:p w14:paraId="683F34E5" w14:textId="77777777" w:rsidR="00C27328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2D62B0F" w14:textId="7B7D43DD" w:rsidR="001358C1" w:rsidRDefault="00C27328" w:rsidP="00613D72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Air travel is when you fly in an aircraft.</w:t>
            </w:r>
          </w:p>
        </w:tc>
      </w:tr>
      <w:tr w:rsidR="00A10C74" w:rsidRPr="00890A38" w14:paraId="4B97808E" w14:textId="77777777" w:rsidTr="00047672">
        <w:trPr>
          <w:cantSplit/>
          <w:trHeight w:val="5103"/>
        </w:trPr>
        <w:tc>
          <w:tcPr>
            <w:tcW w:w="3536" w:type="dxa"/>
          </w:tcPr>
          <w:p w14:paraId="53C9EFA8" w14:textId="02EC4715" w:rsidR="00C27328" w:rsidRPr="00A90725" w:rsidRDefault="00C27328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ED3C8D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3F26A041" wp14:editId="54AF92F7">
                  <wp:extent cx="1654810" cy="1654810"/>
                  <wp:effectExtent l="0" t="0" r="2540" b="2540"/>
                  <wp:docPr id="1983640963" name="Picture 16" descr="a diverse group of people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640963" name="Picture 16" descr="a diverse group of people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810" cy="165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043442B5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4EF478C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4FBD142" w14:textId="1562A522" w:rsidR="00C27328" w:rsidRDefault="09D6F986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7D1F2CD4">
              <w:rPr>
                <w:rFonts w:cs="Arial"/>
                <w:sz w:val="28"/>
                <w:szCs w:val="28"/>
              </w:rPr>
              <w:t xml:space="preserve">Council members talked about </w:t>
            </w:r>
            <w:r w:rsidR="6A1F39E2" w:rsidRPr="7D1F2CD4">
              <w:rPr>
                <w:rFonts w:cs="Arial"/>
                <w:sz w:val="28"/>
                <w:szCs w:val="28"/>
              </w:rPr>
              <w:t>times they</w:t>
            </w:r>
            <w:r w:rsidRPr="7D1F2CD4">
              <w:rPr>
                <w:rFonts w:cs="Arial"/>
                <w:sz w:val="28"/>
                <w:szCs w:val="28"/>
              </w:rPr>
              <w:t xml:space="preserve"> </w:t>
            </w:r>
            <w:r w:rsidR="74808EA2" w:rsidRPr="7D1F2CD4">
              <w:rPr>
                <w:rFonts w:cs="Arial"/>
                <w:sz w:val="28"/>
                <w:szCs w:val="28"/>
              </w:rPr>
              <w:t xml:space="preserve">have travelled </w:t>
            </w:r>
            <w:r w:rsidR="001358C1" w:rsidRPr="7D1F2CD4">
              <w:rPr>
                <w:rFonts w:cs="Arial"/>
                <w:sz w:val="28"/>
                <w:szCs w:val="28"/>
              </w:rPr>
              <w:t>in planes</w:t>
            </w:r>
            <w:r w:rsidRPr="7D1F2CD4">
              <w:rPr>
                <w:rFonts w:cs="Arial"/>
                <w:sz w:val="28"/>
                <w:szCs w:val="28"/>
              </w:rPr>
              <w:t>.</w:t>
            </w:r>
          </w:p>
        </w:tc>
      </w:tr>
      <w:tr w:rsidR="00A10C74" w:rsidRPr="00890A38" w14:paraId="63F92D42" w14:textId="77777777" w:rsidTr="00047672">
        <w:trPr>
          <w:trHeight w:val="2835"/>
        </w:trPr>
        <w:tc>
          <w:tcPr>
            <w:tcW w:w="3536" w:type="dxa"/>
          </w:tcPr>
          <w:p w14:paraId="1FB92753" w14:textId="15C75208" w:rsidR="00C27328" w:rsidRPr="00A90725" w:rsidRDefault="00292B5D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292B5D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14E47428" wp14:editId="77CB71E9">
                  <wp:extent cx="1600200" cy="1600200"/>
                  <wp:effectExtent l="0" t="0" r="0" b="0"/>
                  <wp:docPr id="1630350457" name="Picture 1" descr="A diverse group of people all looking at a document with the title ru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350457" name="Picture 1" descr="A diverse group of people all looking at a document with the title rul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0381001E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F03D5F1" w14:textId="0465C7B2" w:rsidR="00C27328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They talked about needing</w:t>
            </w:r>
          </w:p>
          <w:p w14:paraId="29641113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D265E37" w14:textId="210C5A35" w:rsidR="001358C1" w:rsidRPr="001D48F8" w:rsidRDefault="00C27328" w:rsidP="001D48F8">
            <w:pPr>
              <w:pStyle w:val="EasyRead16"/>
              <w:numPr>
                <w:ilvl w:val="0"/>
                <w:numId w:val="12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Easy to understand rules</w:t>
            </w:r>
          </w:p>
        </w:tc>
      </w:tr>
      <w:tr w:rsidR="00303A31" w:rsidRPr="00890A38" w14:paraId="1C02259A" w14:textId="77777777" w:rsidTr="000824C9">
        <w:trPr>
          <w:cantSplit/>
          <w:trHeight w:val="4678"/>
        </w:trPr>
        <w:tc>
          <w:tcPr>
            <w:tcW w:w="3536" w:type="dxa"/>
          </w:tcPr>
          <w:p w14:paraId="14680FEA" w14:textId="2507A143" w:rsidR="00303A31" w:rsidRPr="006E3AA7" w:rsidRDefault="00D33DFC" w:rsidP="00AB0CAE">
            <w:pPr>
              <w:pStyle w:val="EasyReadPageHeader"/>
              <w:rPr>
                <w:rFonts w:cs="Arial"/>
                <w:noProof/>
                <w:color w:val="358189"/>
                <w:sz w:val="28"/>
                <w:szCs w:val="28"/>
              </w:rPr>
            </w:pPr>
            <w:r w:rsidRPr="00D33DFC">
              <w:rPr>
                <w:rFonts w:cs="Arial"/>
                <w:noProof/>
                <w:color w:val="358189"/>
                <w:sz w:val="28"/>
                <w:szCs w:val="28"/>
              </w:rPr>
              <w:lastRenderedPageBreak/>
              <w:drawing>
                <wp:inline distT="0" distB="0" distL="0" distR="0" wp14:anchorId="39ABC28D" wp14:editId="4B7EE119">
                  <wp:extent cx="2235835" cy="2235835"/>
                  <wp:effectExtent l="0" t="0" r="0" b="0"/>
                  <wp:docPr id="164029406" name="Picture 2" descr="different accessibility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29406" name="Picture 2" descr="different accessibility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835" cy="223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50D4E74D" w14:textId="77777777" w:rsidR="00D469A5" w:rsidRDefault="00D469A5" w:rsidP="00D469A5">
            <w:pPr>
              <w:pStyle w:val="EasyRead16"/>
              <w:ind w:left="360"/>
              <w:rPr>
                <w:rFonts w:cs="Arial"/>
                <w:sz w:val="28"/>
                <w:szCs w:val="28"/>
              </w:rPr>
            </w:pPr>
          </w:p>
          <w:p w14:paraId="12E0F70B" w14:textId="77777777" w:rsidR="00D469A5" w:rsidRDefault="00D469A5" w:rsidP="00D469A5">
            <w:pPr>
              <w:pStyle w:val="EasyRead16"/>
              <w:ind w:left="360"/>
              <w:rPr>
                <w:rFonts w:cs="Arial"/>
                <w:sz w:val="28"/>
                <w:szCs w:val="28"/>
              </w:rPr>
            </w:pPr>
          </w:p>
          <w:p w14:paraId="7737353C" w14:textId="12BA5F26" w:rsidR="00303A31" w:rsidRDefault="00A408E5" w:rsidP="00623567">
            <w:pPr>
              <w:pStyle w:val="EasyRead16"/>
              <w:numPr>
                <w:ilvl w:val="0"/>
                <w:numId w:val="12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Better acc</w:t>
            </w:r>
            <w:r w:rsidR="001D48F8">
              <w:rPr>
                <w:rFonts w:cs="Arial"/>
                <w:sz w:val="28"/>
                <w:szCs w:val="28"/>
              </w:rPr>
              <w:t>essibility</w:t>
            </w:r>
          </w:p>
        </w:tc>
      </w:tr>
      <w:tr w:rsidR="00303A31" w:rsidRPr="00890A38" w14:paraId="5DF2BC59" w14:textId="77777777" w:rsidTr="000824C9">
        <w:trPr>
          <w:cantSplit/>
          <w:trHeight w:val="4478"/>
        </w:trPr>
        <w:tc>
          <w:tcPr>
            <w:tcW w:w="3536" w:type="dxa"/>
          </w:tcPr>
          <w:p w14:paraId="0DA671FB" w14:textId="3B4E8C50" w:rsidR="00303A31" w:rsidRPr="006E3AA7" w:rsidRDefault="4F65F5AE" w:rsidP="00AB0CAE">
            <w:pPr>
              <w:pStyle w:val="EasyReadPageHeader"/>
              <w:rPr>
                <w:rFonts w:cs="Arial"/>
                <w:noProof/>
                <w:color w:val="35818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D12B4D" wp14:editId="2A93D1E3">
                  <wp:extent cx="2065731" cy="2065731"/>
                  <wp:effectExtent l="0" t="0" r="0" b="0"/>
                  <wp:docPr id="668667720" name="Picture 3" descr=" A group discussion with five diverse people seated and one person standing and gesturing towards a 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667720" name="Picture 3" descr=" A group discussion with five diverse people seated and one person standing and gesturing towards a boar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731" cy="2065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7E46AB35" w14:textId="600B9477" w:rsidR="00EC07FE" w:rsidRDefault="00EC07FE" w:rsidP="00EC07F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95893DB" w14:textId="77777777" w:rsidR="00EC07FE" w:rsidRPr="00EC07FE" w:rsidRDefault="00EC07FE" w:rsidP="00EC07F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56F67ED" w14:textId="3E69DCC1" w:rsidR="00303A31" w:rsidRDefault="001D48F8" w:rsidP="001D48F8">
            <w:pPr>
              <w:pStyle w:val="EasyRead16"/>
              <w:numPr>
                <w:ilvl w:val="0"/>
                <w:numId w:val="12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Better training for staff</w:t>
            </w:r>
          </w:p>
        </w:tc>
      </w:tr>
      <w:tr w:rsidR="00303A31" w:rsidRPr="00890A38" w14:paraId="44E96DB6" w14:textId="77777777" w:rsidTr="00047672">
        <w:trPr>
          <w:cantSplit/>
          <w:trHeight w:val="2835"/>
        </w:trPr>
        <w:tc>
          <w:tcPr>
            <w:tcW w:w="3536" w:type="dxa"/>
          </w:tcPr>
          <w:p w14:paraId="4B0A50E8" w14:textId="2283677A" w:rsidR="00303A31" w:rsidRPr="006E3AA7" w:rsidRDefault="000B5E0D" w:rsidP="00AB0CAE">
            <w:pPr>
              <w:pStyle w:val="EasyReadPageHeader"/>
              <w:rPr>
                <w:rFonts w:cs="Arial"/>
                <w:noProof/>
                <w:color w:val="358189"/>
                <w:sz w:val="28"/>
                <w:szCs w:val="28"/>
              </w:rPr>
            </w:pPr>
            <w:r w:rsidRPr="000B5E0D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2E2A7B95" wp14:editId="2567B47B">
                  <wp:extent cx="2235835" cy="2235835"/>
                  <wp:effectExtent l="0" t="0" r="0" b="0"/>
                  <wp:docPr id="719590867" name="Picture 4" descr="2 people at a desk with one person looking annoyed and the other taking notes on a clip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590867" name="Picture 4" descr="2 people at a desk with one person looking annoyed and the other taking notes on a clipboar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835" cy="223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49EA90A0" w14:textId="77777777" w:rsidR="00EC07FE" w:rsidRDefault="00EC07FE" w:rsidP="00EC07F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F080FF1" w14:textId="77777777" w:rsidR="00EC07FE" w:rsidRDefault="00EC07FE" w:rsidP="00EC07F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5CEADAB" w14:textId="1801BB30" w:rsidR="00303A31" w:rsidRDefault="3B5AB9AA" w:rsidP="001D48F8">
            <w:pPr>
              <w:pStyle w:val="EasyRead16"/>
              <w:numPr>
                <w:ilvl w:val="0"/>
                <w:numId w:val="12"/>
              </w:numPr>
              <w:rPr>
                <w:rFonts w:cs="Arial"/>
                <w:sz w:val="28"/>
                <w:szCs w:val="28"/>
              </w:rPr>
            </w:pPr>
            <w:r w:rsidRPr="50B48524">
              <w:rPr>
                <w:rFonts w:cs="Arial"/>
                <w:sz w:val="28"/>
                <w:szCs w:val="28"/>
              </w:rPr>
              <w:t>Easy</w:t>
            </w:r>
            <w:r w:rsidR="30E69053" w:rsidRPr="50B48524">
              <w:rPr>
                <w:rFonts w:cs="Arial"/>
                <w:sz w:val="28"/>
                <w:szCs w:val="28"/>
              </w:rPr>
              <w:t xml:space="preserve"> ways to make a complaint.</w:t>
            </w:r>
          </w:p>
        </w:tc>
      </w:tr>
      <w:tr w:rsidR="00A10C74" w:rsidRPr="00890A38" w14:paraId="4AF4A63F" w14:textId="77777777" w:rsidTr="00047672">
        <w:trPr>
          <w:cantSplit/>
          <w:trHeight w:val="5103"/>
        </w:trPr>
        <w:tc>
          <w:tcPr>
            <w:tcW w:w="3536" w:type="dxa"/>
          </w:tcPr>
          <w:p w14:paraId="758C43E3" w14:textId="6DFDF050" w:rsidR="00C27328" w:rsidRPr="00A90725" w:rsidRDefault="00C27328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6E3AA7">
              <w:rPr>
                <w:rFonts w:cs="Arial"/>
                <w:noProof/>
                <w:color w:val="358189"/>
                <w:sz w:val="28"/>
                <w:szCs w:val="28"/>
              </w:rPr>
              <w:lastRenderedPageBreak/>
              <w:drawing>
                <wp:anchor distT="0" distB="0" distL="114300" distR="114300" simplePos="0" relativeHeight="251658246" behindDoc="0" locked="0" layoutInCell="1" allowOverlap="1" wp14:anchorId="18269701" wp14:editId="5F0564DD">
                  <wp:simplePos x="0" y="0"/>
                  <wp:positionH relativeFrom="column">
                    <wp:align>left</wp:align>
                  </wp:positionH>
                  <wp:positionV relativeFrom="paragraph">
                    <wp:posOffset>28575</wp:posOffset>
                  </wp:positionV>
                  <wp:extent cx="1731600" cy="1731600"/>
                  <wp:effectExtent l="0" t="0" r="2540" b="2540"/>
                  <wp:wrapNone/>
                  <wp:docPr id="1138740859" name="Picture 1" descr="a person with a cane sitting on a seat in a plane looking hap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740859" name="Picture 1" descr="a person with a cane sitting on a seat in a plane looking happy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00" cy="173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4" w:type="dxa"/>
          </w:tcPr>
          <w:p w14:paraId="41D9364B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6024234" w14:textId="3F693313" w:rsidR="00C27328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Members said this would help people with disability to</w:t>
            </w:r>
          </w:p>
          <w:p w14:paraId="4843C8CC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9F7BC56" w14:textId="4BF6C048" w:rsidR="00C27328" w:rsidRDefault="001358C1" w:rsidP="00AB0CAE">
            <w:pPr>
              <w:pStyle w:val="EasyRead16"/>
              <w:numPr>
                <w:ilvl w:val="0"/>
                <w:numId w:val="13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T</w:t>
            </w:r>
            <w:r w:rsidR="00C27328">
              <w:rPr>
                <w:rFonts w:cs="Arial"/>
                <w:sz w:val="28"/>
                <w:szCs w:val="28"/>
              </w:rPr>
              <w:t>ravel safely</w:t>
            </w:r>
          </w:p>
          <w:p w14:paraId="48C4CCCC" w14:textId="543B5AB4" w:rsidR="00C27328" w:rsidRDefault="001358C1" w:rsidP="00AB0CAE">
            <w:pPr>
              <w:pStyle w:val="EasyRead16"/>
              <w:numPr>
                <w:ilvl w:val="0"/>
                <w:numId w:val="13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B</w:t>
            </w:r>
            <w:r w:rsidR="00C27328">
              <w:rPr>
                <w:rFonts w:cs="Arial"/>
                <w:sz w:val="28"/>
                <w:szCs w:val="28"/>
              </w:rPr>
              <w:t>e independent</w:t>
            </w:r>
          </w:p>
          <w:p w14:paraId="21155899" w14:textId="04138F59" w:rsidR="00C27328" w:rsidRDefault="001358C1" w:rsidP="00AB0CAE">
            <w:pPr>
              <w:pStyle w:val="EasyRead16"/>
              <w:numPr>
                <w:ilvl w:val="0"/>
                <w:numId w:val="13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T</w:t>
            </w:r>
            <w:r w:rsidR="00C27328">
              <w:rPr>
                <w:rFonts w:cs="Arial"/>
                <w:sz w:val="28"/>
                <w:szCs w:val="28"/>
              </w:rPr>
              <w:t xml:space="preserve">ravel with </w:t>
            </w:r>
            <w:r w:rsidR="00C27328" w:rsidRPr="006E2085">
              <w:rPr>
                <w:rFonts w:cs="Arial"/>
                <w:b/>
                <w:bCs/>
                <w:sz w:val="28"/>
                <w:szCs w:val="28"/>
              </w:rPr>
              <w:t>dignity</w:t>
            </w:r>
            <w:r w:rsidR="00C27328">
              <w:rPr>
                <w:rFonts w:cs="Arial"/>
                <w:b/>
                <w:bCs/>
                <w:sz w:val="28"/>
                <w:szCs w:val="28"/>
              </w:rPr>
              <w:t>.</w:t>
            </w:r>
          </w:p>
        </w:tc>
      </w:tr>
      <w:tr w:rsidR="00A10C74" w:rsidRPr="00890A38" w14:paraId="6184DC79" w14:textId="77777777" w:rsidTr="00047672">
        <w:trPr>
          <w:cantSplit/>
          <w:trHeight w:val="5103"/>
        </w:trPr>
        <w:tc>
          <w:tcPr>
            <w:tcW w:w="3536" w:type="dxa"/>
          </w:tcPr>
          <w:p w14:paraId="72C0C55F" w14:textId="63F94CA3" w:rsidR="00C27328" w:rsidRPr="00A90725" w:rsidRDefault="00C27328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F56322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32997607" wp14:editId="27E0D9BD">
                  <wp:extent cx="1750060" cy="1750060"/>
                  <wp:effectExtent l="0" t="0" r="2540" b="2540"/>
                  <wp:docPr id="1372841950" name="Picture 18" descr="3 people with 1 standing up with a clipboard all looking hap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841950" name="Picture 18" descr="3 people with 1 standing up with a clipboard all looking hap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060" cy="175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20E68088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229A8B4" w14:textId="0A169F36" w:rsidR="00C27328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Dignity means</w:t>
            </w:r>
          </w:p>
          <w:p w14:paraId="25DC7C6E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DDD80AF" w14:textId="7D6F08A5" w:rsidR="00C27328" w:rsidRPr="00123B1B" w:rsidRDefault="00C27328" w:rsidP="00AB0CAE">
            <w:pPr>
              <w:pStyle w:val="EasyRead16"/>
              <w:numPr>
                <w:ilvl w:val="0"/>
                <w:numId w:val="14"/>
              </w:numPr>
              <w:rPr>
                <w:rFonts w:cs="Arial"/>
                <w:sz w:val="28"/>
                <w:szCs w:val="28"/>
              </w:rPr>
            </w:pPr>
            <w:r w:rsidRPr="00123B1B">
              <w:rPr>
                <w:rFonts w:cs="Arial"/>
                <w:sz w:val="28"/>
                <w:szCs w:val="28"/>
              </w:rPr>
              <w:t>Feeling important</w:t>
            </w:r>
          </w:p>
          <w:p w14:paraId="659EB847" w14:textId="27AB8E70" w:rsidR="00C27328" w:rsidRPr="00123B1B" w:rsidRDefault="00C27328" w:rsidP="00AB0CAE">
            <w:pPr>
              <w:pStyle w:val="EasyRead16"/>
              <w:numPr>
                <w:ilvl w:val="0"/>
                <w:numId w:val="15"/>
              </w:numPr>
              <w:rPr>
                <w:rFonts w:cs="Arial"/>
                <w:sz w:val="28"/>
                <w:szCs w:val="28"/>
              </w:rPr>
            </w:pPr>
            <w:r w:rsidRPr="00123B1B">
              <w:rPr>
                <w:rFonts w:cs="Arial"/>
                <w:sz w:val="28"/>
                <w:szCs w:val="28"/>
              </w:rPr>
              <w:t>Being listened to</w:t>
            </w:r>
          </w:p>
          <w:p w14:paraId="6860B822" w14:textId="37F854A6" w:rsidR="00C27328" w:rsidRPr="00613D72" w:rsidRDefault="00C27328" w:rsidP="00E57B81">
            <w:pPr>
              <w:pStyle w:val="EasyRead16"/>
              <w:numPr>
                <w:ilvl w:val="0"/>
                <w:numId w:val="16"/>
              </w:numPr>
              <w:rPr>
                <w:rFonts w:cs="Arial"/>
                <w:sz w:val="28"/>
                <w:szCs w:val="28"/>
              </w:rPr>
            </w:pPr>
            <w:r w:rsidRPr="00123B1B">
              <w:rPr>
                <w:rFonts w:cs="Arial"/>
                <w:sz w:val="28"/>
                <w:szCs w:val="28"/>
              </w:rPr>
              <w:t>Being treated with respect</w:t>
            </w:r>
            <w:r>
              <w:rPr>
                <w:rFonts w:cs="Arial"/>
                <w:sz w:val="28"/>
                <w:szCs w:val="28"/>
              </w:rPr>
              <w:t>.</w:t>
            </w:r>
          </w:p>
        </w:tc>
      </w:tr>
      <w:tr w:rsidR="00A10C74" w:rsidRPr="00890A38" w14:paraId="58B33E40" w14:textId="77777777" w:rsidTr="00047672">
        <w:trPr>
          <w:cantSplit/>
          <w:trHeight w:val="5103"/>
        </w:trPr>
        <w:tc>
          <w:tcPr>
            <w:tcW w:w="3536" w:type="dxa"/>
          </w:tcPr>
          <w:p w14:paraId="5EB04CD5" w14:textId="409EFF05" w:rsidR="00C27328" w:rsidRPr="00F56322" w:rsidRDefault="00C27328" w:rsidP="00AB0CAE">
            <w:pPr>
              <w:pStyle w:val="EasyReadPageHeader"/>
              <w:rPr>
                <w:rFonts w:cs="Arial"/>
                <w:noProof/>
                <w:color w:val="358189"/>
                <w:sz w:val="28"/>
                <w:szCs w:val="28"/>
              </w:rPr>
            </w:pPr>
            <w:r w:rsidRPr="00226D6C">
              <w:rPr>
                <w:rFonts w:cs="Arial"/>
                <w:noProof/>
                <w:color w:val="358189"/>
                <w:sz w:val="28"/>
                <w:szCs w:val="28"/>
              </w:rPr>
              <w:lastRenderedPageBreak/>
              <w:drawing>
                <wp:anchor distT="0" distB="0" distL="114300" distR="114300" simplePos="0" relativeHeight="251658247" behindDoc="0" locked="0" layoutInCell="1" allowOverlap="1" wp14:anchorId="6D8D0CE7" wp14:editId="791B0540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0</wp:posOffset>
                  </wp:positionV>
                  <wp:extent cx="2171700" cy="2171700"/>
                  <wp:effectExtent l="0" t="0" r="0" b="0"/>
                  <wp:wrapNone/>
                  <wp:docPr id="1915449308" name="Picture 4" descr="a big group of divers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5449308" name="Picture 4" descr="a big group of divers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4" w:type="dxa"/>
          </w:tcPr>
          <w:p w14:paraId="76BE7958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7FC5827" w14:textId="56189CC7" w:rsidR="00C27328" w:rsidRDefault="001358C1" w:rsidP="00AB0CAE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  <w:r w:rsidRPr="7D1F2CD4">
              <w:rPr>
                <w:rFonts w:cs="Arial"/>
                <w:sz w:val="28"/>
                <w:szCs w:val="28"/>
              </w:rPr>
              <w:t>The</w:t>
            </w:r>
            <w:r w:rsidR="09D6F986" w:rsidRPr="7D1F2CD4">
              <w:rPr>
                <w:rFonts w:cs="Arial"/>
                <w:sz w:val="28"/>
                <w:szCs w:val="28"/>
              </w:rPr>
              <w:t xml:space="preserve"> </w:t>
            </w:r>
            <w:r w:rsidR="6725F5D3" w:rsidRPr="7D1F2CD4">
              <w:rPr>
                <w:rFonts w:cs="Arial"/>
                <w:sz w:val="28"/>
                <w:szCs w:val="28"/>
              </w:rPr>
              <w:t xml:space="preserve">aviation </w:t>
            </w:r>
            <w:r w:rsidR="09D6F986" w:rsidRPr="7D1F2CD4">
              <w:rPr>
                <w:rFonts w:cs="Arial"/>
                <w:sz w:val="28"/>
                <w:szCs w:val="28"/>
              </w:rPr>
              <w:t xml:space="preserve">standards </w:t>
            </w:r>
            <w:r w:rsidRPr="7D1F2CD4">
              <w:rPr>
                <w:rFonts w:cs="Arial"/>
                <w:sz w:val="28"/>
                <w:szCs w:val="28"/>
              </w:rPr>
              <w:t xml:space="preserve">will be </w:t>
            </w:r>
            <w:r w:rsidR="09D6F986" w:rsidRPr="7D1F2CD4">
              <w:rPr>
                <w:rFonts w:cs="Arial"/>
                <w:sz w:val="28"/>
                <w:szCs w:val="28"/>
              </w:rPr>
              <w:t xml:space="preserve">open </w:t>
            </w:r>
            <w:r w:rsidR="0E2F3955" w:rsidRPr="7D1F2CD4">
              <w:rPr>
                <w:rFonts w:cs="Arial"/>
                <w:sz w:val="28"/>
                <w:szCs w:val="28"/>
              </w:rPr>
              <w:t>for</w:t>
            </w:r>
            <w:r w:rsidR="09D6F986" w:rsidRPr="7D1F2CD4">
              <w:rPr>
                <w:rFonts w:cs="Arial"/>
                <w:sz w:val="28"/>
                <w:szCs w:val="28"/>
              </w:rPr>
              <w:t xml:space="preserve"> </w:t>
            </w:r>
            <w:r w:rsidR="09D6F986" w:rsidRPr="7D1F2CD4">
              <w:rPr>
                <w:rFonts w:cs="Arial"/>
                <w:b/>
                <w:bCs/>
                <w:sz w:val="28"/>
                <w:szCs w:val="28"/>
              </w:rPr>
              <w:t>public consultation</w:t>
            </w:r>
            <w:r w:rsidR="09D6F986" w:rsidRPr="7D1F2CD4">
              <w:rPr>
                <w:rFonts w:cs="Arial"/>
                <w:sz w:val="28"/>
                <w:szCs w:val="28"/>
              </w:rPr>
              <w:t>.</w:t>
            </w:r>
          </w:p>
          <w:p w14:paraId="65D20D0E" w14:textId="77777777" w:rsidR="00C27328" w:rsidRDefault="00C27328" w:rsidP="00AB0CAE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2C807FCA" w14:textId="0E725E3B" w:rsidR="00C27328" w:rsidRDefault="09D6F986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7D1F2CD4">
              <w:rPr>
                <w:rFonts w:cs="Arial"/>
                <w:sz w:val="28"/>
                <w:szCs w:val="28"/>
              </w:rPr>
              <w:t xml:space="preserve">Public consultation is when everyone </w:t>
            </w:r>
            <w:r w:rsidR="167357EB" w:rsidRPr="5079D081">
              <w:rPr>
                <w:rFonts w:cs="Arial"/>
                <w:sz w:val="28"/>
                <w:szCs w:val="28"/>
              </w:rPr>
              <w:t>is asked to</w:t>
            </w:r>
            <w:r w:rsidR="10832C59" w:rsidRPr="5079D081">
              <w:rPr>
                <w:rFonts w:cs="Arial"/>
                <w:sz w:val="28"/>
                <w:szCs w:val="28"/>
              </w:rPr>
              <w:t xml:space="preserve"> </w:t>
            </w:r>
            <w:r w:rsidRPr="7D1F2CD4">
              <w:rPr>
                <w:rFonts w:cs="Arial"/>
                <w:sz w:val="28"/>
                <w:szCs w:val="28"/>
              </w:rPr>
              <w:t>give their ideas.</w:t>
            </w:r>
          </w:p>
        </w:tc>
      </w:tr>
      <w:tr w:rsidR="00A10C74" w:rsidRPr="00890A38" w14:paraId="02AEEA4B" w14:textId="77777777" w:rsidTr="00FA6667">
        <w:trPr>
          <w:trHeight w:val="3701"/>
        </w:trPr>
        <w:tc>
          <w:tcPr>
            <w:tcW w:w="3536" w:type="dxa"/>
          </w:tcPr>
          <w:p w14:paraId="74B3E9AC" w14:textId="44088BDF" w:rsidR="00C27328" w:rsidRPr="00F56322" w:rsidRDefault="00C27328" w:rsidP="00AB0CAE">
            <w:pPr>
              <w:pStyle w:val="EasyReadPageHeader"/>
              <w:rPr>
                <w:rFonts w:cs="Arial"/>
                <w:noProof/>
                <w:color w:val="358189"/>
                <w:sz w:val="28"/>
                <w:szCs w:val="28"/>
              </w:rPr>
            </w:pPr>
            <w:r w:rsidRPr="00CE1B05">
              <w:rPr>
                <w:rFonts w:cs="Arial"/>
                <w:noProof/>
                <w:color w:val="358189"/>
                <w:sz w:val="28"/>
                <w:szCs w:val="28"/>
              </w:rPr>
              <w:drawing>
                <wp:anchor distT="0" distB="0" distL="114300" distR="114300" simplePos="0" relativeHeight="251658248" behindDoc="0" locked="0" layoutInCell="1" allowOverlap="1" wp14:anchorId="16EAD456" wp14:editId="01F8F3F1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185420</wp:posOffset>
                  </wp:positionV>
                  <wp:extent cx="1419225" cy="1419225"/>
                  <wp:effectExtent l="0" t="0" r="9525" b="9525"/>
                  <wp:wrapNone/>
                  <wp:docPr id="1584180860" name="Picture 13" descr="image of a plane on a document with some dot points and lines underneath i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180860" name="Picture 13" descr="image of a plane on a document with some dot points and lines underneath it"/>
                          <pic:cNvPicPr>
                            <a:picLocks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4" w:type="dxa"/>
          </w:tcPr>
          <w:p w14:paraId="40892042" w14:textId="77777777" w:rsidR="001358C1" w:rsidRDefault="001358C1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EF00001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5185CDA" w14:textId="7474B5AE" w:rsidR="00C27328" w:rsidRDefault="09D6F986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7D1F2CD4">
              <w:rPr>
                <w:rFonts w:cs="Arial"/>
                <w:sz w:val="28"/>
                <w:szCs w:val="28"/>
              </w:rPr>
              <w:t>The</w:t>
            </w:r>
            <w:r w:rsidR="1D62EFE3" w:rsidRPr="7D1F2CD4">
              <w:rPr>
                <w:rFonts w:cs="Arial"/>
                <w:sz w:val="28"/>
                <w:szCs w:val="28"/>
              </w:rPr>
              <w:t>y</w:t>
            </w:r>
            <w:r w:rsidRPr="7D1F2CD4">
              <w:rPr>
                <w:rFonts w:cs="Arial"/>
                <w:sz w:val="28"/>
                <w:szCs w:val="28"/>
              </w:rPr>
              <w:t xml:space="preserve"> will be open </w:t>
            </w:r>
            <w:r w:rsidR="76C176F0" w:rsidRPr="7D1F2CD4">
              <w:rPr>
                <w:rFonts w:cs="Arial"/>
                <w:sz w:val="28"/>
                <w:szCs w:val="28"/>
              </w:rPr>
              <w:t>for</w:t>
            </w:r>
            <w:r w:rsidRPr="7D1F2CD4">
              <w:rPr>
                <w:rFonts w:cs="Arial"/>
                <w:sz w:val="28"/>
                <w:szCs w:val="28"/>
              </w:rPr>
              <w:t xml:space="preserve"> public consultation in the next few months.</w:t>
            </w:r>
          </w:p>
        </w:tc>
      </w:tr>
      <w:tr w:rsidR="00466BC6" w:rsidRPr="00890A38" w14:paraId="465A7985" w14:textId="77777777" w:rsidTr="00047672">
        <w:trPr>
          <w:trHeight w:val="2835"/>
        </w:trPr>
        <w:tc>
          <w:tcPr>
            <w:tcW w:w="3536" w:type="dxa"/>
          </w:tcPr>
          <w:p w14:paraId="5A52D8D1" w14:textId="4411F147" w:rsidR="00466BC6" w:rsidRPr="00CE1B05" w:rsidRDefault="00466BC6" w:rsidP="00466BC6">
            <w:pPr>
              <w:pStyle w:val="EasyReadPageHeader"/>
              <w:rPr>
                <w:rFonts w:cs="Arial"/>
                <w:noProof/>
                <w:color w:val="358189"/>
                <w:sz w:val="28"/>
                <w:szCs w:val="28"/>
              </w:rPr>
            </w:pPr>
            <w:r w:rsidRPr="009053B8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7F620FCC" wp14:editId="0B28AF25">
                  <wp:extent cx="1696045" cy="1752600"/>
                  <wp:effectExtent l="0" t="0" r="0" b="0"/>
                  <wp:docPr id="925740899" name="Picture 12" descr="Illustration of a person with brown skin, wearing an orange shirt and green pants, standing with a thought bubble above their head. The thought bubble is empty,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740899" name="Picture 12" descr="Illustration of a person with brown skin, wearing an orange shirt and green pants, standing with a thought bubble above their head. The thought bubble is empty,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007" cy="176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2A807EB4" w14:textId="77777777" w:rsidR="00466BC6" w:rsidRDefault="00466BC6" w:rsidP="00466BC6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E89812E" w14:textId="77777777" w:rsidR="00466BC6" w:rsidRDefault="00466BC6" w:rsidP="00466BC6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754AC15" w14:textId="1C2D879F" w:rsidR="00466BC6" w:rsidRDefault="00466BC6" w:rsidP="00466BC6">
            <w:pPr>
              <w:pStyle w:val="EasyRead16"/>
              <w:rPr>
                <w:rFonts w:cs="Arial"/>
                <w:sz w:val="28"/>
                <w:szCs w:val="28"/>
              </w:rPr>
            </w:pPr>
            <w:r w:rsidRPr="7D1F2CD4">
              <w:rPr>
                <w:rFonts w:cs="Arial"/>
                <w:sz w:val="28"/>
                <w:szCs w:val="28"/>
              </w:rPr>
              <w:t>Council members will be able to give more ideas when the public consultation is open.</w:t>
            </w:r>
          </w:p>
        </w:tc>
      </w:tr>
    </w:tbl>
    <w:p w14:paraId="689093AE" w14:textId="02722AF2" w:rsidR="00021556" w:rsidRDefault="00021556">
      <w:pPr>
        <w:spacing w:line="360" w:lineRule="auto"/>
        <w:rPr>
          <w:b/>
          <w:bCs/>
        </w:rPr>
      </w:pPr>
      <w:r>
        <w:rPr>
          <w:b/>
          <w:bCs/>
        </w:rPr>
        <w:br w:type="page"/>
      </w:r>
    </w:p>
    <w:p w14:paraId="6E98A4C7" w14:textId="063F2E5D" w:rsidR="00613D72" w:rsidRDefault="00613D72" w:rsidP="00613D72">
      <w:pPr>
        <w:pStyle w:val="EasyReadHeadersize14text"/>
      </w:pPr>
      <w:r w:rsidRPr="00C15E56">
        <w:lastRenderedPageBreak/>
        <w:t>Evaluation of the Strategy</w:t>
      </w:r>
    </w:p>
    <w:p w14:paraId="3CA8BA54" w14:textId="77777777" w:rsidR="00613D72" w:rsidRPr="00613D72" w:rsidRDefault="00613D72" w:rsidP="00E57B81">
      <w:pPr>
        <w:pStyle w:val="EasyRead14"/>
      </w:pPr>
    </w:p>
    <w:tbl>
      <w:tblPr>
        <w:tblW w:w="90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12"/>
        <w:gridCol w:w="5298"/>
      </w:tblGrid>
      <w:tr w:rsidR="00735AC5" w:rsidRPr="00890A38" w14:paraId="6130C92A" w14:textId="77777777" w:rsidTr="00FA6667">
        <w:trPr>
          <w:cantSplit/>
          <w:trHeight w:val="4498"/>
        </w:trPr>
        <w:tc>
          <w:tcPr>
            <w:tcW w:w="3536" w:type="dxa"/>
          </w:tcPr>
          <w:p w14:paraId="70E8312F" w14:textId="3510DEE2" w:rsidR="00735AC5" w:rsidRPr="00735AC5" w:rsidRDefault="00735AC5" w:rsidP="00735AC5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735AC5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107B9AA4" wp14:editId="58CB0310">
                  <wp:extent cx="2357568" cy="1571625"/>
                  <wp:effectExtent l="0" t="0" r="0" b="0"/>
                  <wp:docPr id="659157646" name="Picture 9" descr="A group of 3 people with a big clipboard in the background with the title evalu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157646" name="Picture 9" descr="A group of 3 people with a big clipboard in the background with the title evalu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918" cy="157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0B6A2" w14:textId="0856A6C6" w:rsidR="00C27328" w:rsidRPr="00A90725" w:rsidRDefault="00C27328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</w:p>
        </w:tc>
        <w:tc>
          <w:tcPr>
            <w:tcW w:w="5474" w:type="dxa"/>
          </w:tcPr>
          <w:p w14:paraId="2D86772C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4943F86" w14:textId="21328551" w:rsidR="00C27328" w:rsidRDefault="4B8553C2">
            <w:pPr>
              <w:pStyle w:val="EasyRead16"/>
              <w:rPr>
                <w:rFonts w:cs="Arial"/>
                <w:sz w:val="28"/>
                <w:szCs w:val="28"/>
              </w:rPr>
            </w:pPr>
            <w:r w:rsidRPr="50B48524">
              <w:rPr>
                <w:rFonts w:cs="Arial"/>
                <w:sz w:val="28"/>
                <w:szCs w:val="28"/>
              </w:rPr>
              <w:t xml:space="preserve">The Council has given advice on the </w:t>
            </w:r>
            <w:r w:rsidRPr="50B48524">
              <w:rPr>
                <w:rFonts w:cs="Arial"/>
                <w:b/>
                <w:bCs/>
                <w:sz w:val="28"/>
                <w:szCs w:val="28"/>
              </w:rPr>
              <w:t>evaluation</w:t>
            </w:r>
            <w:r w:rsidRPr="50B48524">
              <w:rPr>
                <w:rFonts w:cs="Arial"/>
                <w:sz w:val="28"/>
                <w:szCs w:val="28"/>
              </w:rPr>
              <w:t xml:space="preserve"> of </w:t>
            </w:r>
            <w:r w:rsidR="09B96DBE" w:rsidRPr="50B48524">
              <w:rPr>
                <w:rFonts w:cs="Arial"/>
                <w:sz w:val="28"/>
                <w:szCs w:val="28"/>
              </w:rPr>
              <w:t>the Strategy</w:t>
            </w:r>
            <w:r w:rsidR="001358C1" w:rsidRPr="50B48524">
              <w:rPr>
                <w:rFonts w:cs="Arial"/>
                <w:sz w:val="28"/>
                <w:szCs w:val="28"/>
              </w:rPr>
              <w:t>.</w:t>
            </w:r>
          </w:p>
          <w:p w14:paraId="5F23D43F" w14:textId="77777777" w:rsidR="00C27328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F8FA318" w14:textId="2D8ED358" w:rsidR="00C27328" w:rsidRPr="00BD65BD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00BD65BD">
              <w:rPr>
                <w:rFonts w:cs="Arial"/>
                <w:sz w:val="28"/>
                <w:szCs w:val="28"/>
              </w:rPr>
              <w:t>Evaluation means you look at what</w:t>
            </w:r>
          </w:p>
          <w:p w14:paraId="04709854" w14:textId="5B4EABA3" w:rsidR="00C27328" w:rsidRPr="00BD65BD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E90825D" w14:textId="741B6FCB" w:rsidR="00C27328" w:rsidRPr="00BD65BD" w:rsidRDefault="00C27328" w:rsidP="00AB0CAE">
            <w:pPr>
              <w:pStyle w:val="EasyRead16"/>
              <w:numPr>
                <w:ilvl w:val="0"/>
                <w:numId w:val="17"/>
              </w:numPr>
              <w:rPr>
                <w:rFonts w:cs="Arial"/>
                <w:sz w:val="28"/>
                <w:szCs w:val="28"/>
              </w:rPr>
            </w:pPr>
            <w:r w:rsidRPr="00BD65BD">
              <w:rPr>
                <w:rFonts w:cs="Arial"/>
                <w:sz w:val="28"/>
                <w:szCs w:val="28"/>
              </w:rPr>
              <w:t>Went well</w:t>
            </w:r>
          </w:p>
          <w:p w14:paraId="5C8B25AA" w14:textId="672FA018" w:rsidR="001358C1" w:rsidRPr="00613D72" w:rsidRDefault="00C27328" w:rsidP="00E57B81">
            <w:pPr>
              <w:pStyle w:val="EasyRead16"/>
              <w:numPr>
                <w:ilvl w:val="0"/>
                <w:numId w:val="18"/>
              </w:numPr>
              <w:rPr>
                <w:rFonts w:cs="Arial"/>
                <w:sz w:val="28"/>
                <w:szCs w:val="28"/>
              </w:rPr>
            </w:pPr>
            <w:r w:rsidRPr="00BD65BD">
              <w:rPr>
                <w:rFonts w:cs="Arial"/>
                <w:sz w:val="28"/>
                <w:szCs w:val="28"/>
              </w:rPr>
              <w:t>Could be done better.</w:t>
            </w:r>
          </w:p>
        </w:tc>
      </w:tr>
      <w:tr w:rsidR="00735AC5" w:rsidRPr="00890A38" w14:paraId="1FEE61A9" w14:textId="77777777" w:rsidTr="00FA6667">
        <w:trPr>
          <w:cantSplit/>
          <w:trHeight w:val="3717"/>
        </w:trPr>
        <w:tc>
          <w:tcPr>
            <w:tcW w:w="3536" w:type="dxa"/>
          </w:tcPr>
          <w:p w14:paraId="102D9992" w14:textId="26182DC3" w:rsidR="00021556" w:rsidRPr="00FC4398" w:rsidRDefault="00021556" w:rsidP="00AB0CAE">
            <w:pPr>
              <w:pStyle w:val="EasyReadPageHeader"/>
              <w:rPr>
                <w:rFonts w:cs="Arial"/>
                <w:noProof/>
                <w:color w:val="358189"/>
                <w:sz w:val="28"/>
                <w:szCs w:val="28"/>
              </w:rPr>
            </w:pPr>
            <w:r w:rsidRPr="0053409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1C0AC68" wp14:editId="3D24B493">
                  <wp:extent cx="1550035" cy="1550035"/>
                  <wp:effectExtent l="0" t="0" r="0" b="0"/>
                  <wp:docPr id="1799192950" name="Picture 23" descr="person with a magnifying glass looking at a document that has a checkbox and some li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192950" name="Picture 23" descr="person with a magnifying glass looking at a document that has a checkbox and some li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5" cy="155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4396CC31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2C34BA6" w14:textId="733DD38F" w:rsidR="00021556" w:rsidRPr="00BD65BD" w:rsidRDefault="00021556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00BD65BD">
              <w:rPr>
                <w:rFonts w:cs="Arial"/>
                <w:sz w:val="28"/>
                <w:szCs w:val="28"/>
              </w:rPr>
              <w:t>You can do an</w:t>
            </w:r>
            <w:r w:rsidR="00613D72">
              <w:rPr>
                <w:rFonts w:cs="Arial"/>
                <w:sz w:val="28"/>
                <w:szCs w:val="28"/>
              </w:rPr>
              <w:t xml:space="preserve"> </w:t>
            </w:r>
            <w:r w:rsidRPr="00BD65BD">
              <w:rPr>
                <w:rFonts w:cs="Arial"/>
                <w:sz w:val="28"/>
                <w:szCs w:val="28"/>
              </w:rPr>
              <w:t>evaluation of a</w:t>
            </w:r>
          </w:p>
          <w:p w14:paraId="493A116C" w14:textId="25EA1873" w:rsidR="00021556" w:rsidRPr="00BD65BD" w:rsidRDefault="00021556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3BB2849" w14:textId="77777777" w:rsidR="00021556" w:rsidRDefault="00021556" w:rsidP="00AB0CAE">
            <w:pPr>
              <w:pStyle w:val="EasyRead16"/>
              <w:numPr>
                <w:ilvl w:val="0"/>
                <w:numId w:val="19"/>
              </w:num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Strategy</w:t>
            </w:r>
          </w:p>
          <w:p w14:paraId="54073913" w14:textId="20B8C53A" w:rsidR="00021556" w:rsidRDefault="00021556" w:rsidP="00AB0CAE">
            <w:pPr>
              <w:pStyle w:val="EasyRead16"/>
              <w:numPr>
                <w:ilvl w:val="0"/>
                <w:numId w:val="19"/>
              </w:numPr>
              <w:rPr>
                <w:rFonts w:cs="Arial"/>
                <w:sz w:val="28"/>
                <w:szCs w:val="28"/>
              </w:rPr>
            </w:pPr>
            <w:r w:rsidRPr="00BD65BD">
              <w:rPr>
                <w:rFonts w:cs="Arial"/>
                <w:sz w:val="28"/>
                <w:szCs w:val="28"/>
              </w:rPr>
              <w:t>Service</w:t>
            </w:r>
          </w:p>
          <w:p w14:paraId="40693A4D" w14:textId="6B73068D" w:rsidR="00021556" w:rsidRPr="00021556" w:rsidRDefault="00021556" w:rsidP="00AB0CAE">
            <w:pPr>
              <w:pStyle w:val="EasyRead16"/>
              <w:numPr>
                <w:ilvl w:val="0"/>
                <w:numId w:val="19"/>
              </w:numPr>
              <w:rPr>
                <w:rFonts w:cs="Arial"/>
                <w:sz w:val="28"/>
                <w:szCs w:val="28"/>
              </w:rPr>
            </w:pPr>
            <w:r w:rsidRPr="00021556">
              <w:rPr>
                <w:rFonts w:cs="Arial"/>
                <w:sz w:val="28"/>
                <w:szCs w:val="28"/>
              </w:rPr>
              <w:t>Program</w:t>
            </w:r>
            <w:r w:rsidR="001358C1">
              <w:rPr>
                <w:rFonts w:cs="Arial"/>
                <w:sz w:val="28"/>
                <w:szCs w:val="28"/>
              </w:rPr>
              <w:t>.</w:t>
            </w:r>
          </w:p>
        </w:tc>
      </w:tr>
      <w:tr w:rsidR="00735AC5" w:rsidRPr="00890A38" w14:paraId="78E67EB0" w14:textId="77777777" w:rsidTr="00047672">
        <w:trPr>
          <w:cantSplit/>
          <w:trHeight w:val="2835"/>
        </w:trPr>
        <w:tc>
          <w:tcPr>
            <w:tcW w:w="3536" w:type="dxa"/>
          </w:tcPr>
          <w:p w14:paraId="73DADCDC" w14:textId="22EB9CE9" w:rsidR="00C27328" w:rsidRPr="00A90725" w:rsidRDefault="00C27328" w:rsidP="00AB0CAE">
            <w:pPr>
              <w:pStyle w:val="EasyReadPageHeader"/>
              <w:rPr>
                <w:rFonts w:cs="Arial"/>
                <w:color w:val="358189"/>
                <w:sz w:val="28"/>
                <w:szCs w:val="28"/>
              </w:rPr>
            </w:pPr>
            <w:r w:rsidRPr="00D14C30">
              <w:rPr>
                <w:rFonts w:cs="Arial"/>
                <w:noProof/>
                <w:color w:val="358189"/>
                <w:sz w:val="28"/>
                <w:szCs w:val="28"/>
              </w:rPr>
              <w:drawing>
                <wp:inline distT="0" distB="0" distL="0" distR="0" wp14:anchorId="04BE1ED6" wp14:editId="42FA6493">
                  <wp:extent cx="1978660" cy="1978660"/>
                  <wp:effectExtent l="0" t="0" r="2540" b="0"/>
                  <wp:docPr id="1013033622" name="Picture 1" descr="a diverse group of people around a table all with one hand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033622" name="Picture 1" descr="a diverse group of people around a table all with one hand up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60" cy="197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4" w:type="dxa"/>
          </w:tcPr>
          <w:p w14:paraId="00C4C1B7" w14:textId="77777777" w:rsidR="00613D72" w:rsidRDefault="00613D72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BAA5E1D" w14:textId="573E014D" w:rsidR="001358C1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The Council </w:t>
            </w:r>
          </w:p>
          <w:p w14:paraId="36C3FA82" w14:textId="77777777" w:rsidR="001358C1" w:rsidRDefault="001358C1" w:rsidP="00AB0CAE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48300925" w14:textId="5949BB49" w:rsidR="00C27328" w:rsidRDefault="001358C1" w:rsidP="00E57B81">
            <w:pPr>
              <w:pStyle w:val="EasyRead16"/>
              <w:numPr>
                <w:ilvl w:val="0"/>
                <w:numId w:val="28"/>
              </w:numPr>
              <w:rPr>
                <w:rFonts w:cs="Arial"/>
                <w:sz w:val="28"/>
                <w:szCs w:val="28"/>
              </w:rPr>
            </w:pPr>
            <w:r w:rsidRPr="50B48524">
              <w:rPr>
                <w:rFonts w:cs="Arial"/>
                <w:b/>
                <w:bCs/>
                <w:sz w:val="28"/>
                <w:szCs w:val="28"/>
              </w:rPr>
              <w:t>E</w:t>
            </w:r>
            <w:r w:rsidR="4B8553C2" w:rsidRPr="50B48524">
              <w:rPr>
                <w:rFonts w:cs="Arial"/>
                <w:b/>
                <w:bCs/>
                <w:sz w:val="28"/>
                <w:szCs w:val="28"/>
              </w:rPr>
              <w:t>ndorsed</w:t>
            </w:r>
            <w:r w:rsidR="4B8553C2" w:rsidRPr="50B48524">
              <w:rPr>
                <w:rFonts w:cs="Arial"/>
                <w:sz w:val="28"/>
                <w:szCs w:val="28"/>
              </w:rPr>
              <w:t xml:space="preserve"> their advice on the evaluation of </w:t>
            </w:r>
            <w:r w:rsidR="0E2AE28C" w:rsidRPr="50B48524">
              <w:rPr>
                <w:rFonts w:cs="Arial"/>
                <w:sz w:val="28"/>
                <w:szCs w:val="28"/>
              </w:rPr>
              <w:t>the Strategy</w:t>
            </w:r>
            <w:r w:rsidR="4B8553C2" w:rsidRPr="50B48524">
              <w:rPr>
                <w:rFonts w:cs="Arial"/>
                <w:sz w:val="28"/>
                <w:szCs w:val="28"/>
              </w:rPr>
              <w:t>.</w:t>
            </w:r>
          </w:p>
          <w:p w14:paraId="097922CD" w14:textId="77777777" w:rsidR="00C27328" w:rsidRDefault="00C27328" w:rsidP="00AB0CA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E57C9D3" w14:textId="4239957C" w:rsidR="00C27328" w:rsidRDefault="1269E560" w:rsidP="00AB0CAE">
            <w:pPr>
              <w:pStyle w:val="EasyRead16"/>
              <w:rPr>
                <w:rFonts w:cs="Arial"/>
                <w:sz w:val="28"/>
                <w:szCs w:val="28"/>
              </w:rPr>
            </w:pPr>
            <w:r w:rsidRPr="5079D081">
              <w:rPr>
                <w:rFonts w:cs="Arial"/>
                <w:sz w:val="28"/>
                <w:szCs w:val="28"/>
              </w:rPr>
              <w:t>Endorse</w:t>
            </w:r>
            <w:r w:rsidR="56A5079C" w:rsidRPr="5079D081">
              <w:rPr>
                <w:rFonts w:cs="Arial"/>
                <w:sz w:val="28"/>
                <w:szCs w:val="28"/>
              </w:rPr>
              <w:t>d</w:t>
            </w:r>
            <w:r w:rsidR="00C27328" w:rsidRPr="00360B4B">
              <w:rPr>
                <w:rFonts w:cs="Arial"/>
                <w:sz w:val="28"/>
                <w:szCs w:val="28"/>
              </w:rPr>
              <w:t xml:space="preserve"> means agree</w:t>
            </w:r>
            <w:r w:rsidR="00C27328">
              <w:rPr>
                <w:rFonts w:cs="Arial"/>
                <w:sz w:val="28"/>
                <w:szCs w:val="28"/>
              </w:rPr>
              <w:t>ing</w:t>
            </w:r>
            <w:r w:rsidR="00C27328" w:rsidRPr="00360B4B">
              <w:rPr>
                <w:rFonts w:cs="Arial"/>
                <w:sz w:val="28"/>
                <w:szCs w:val="28"/>
              </w:rPr>
              <w:t xml:space="preserve"> with what is written</w:t>
            </w:r>
            <w:r w:rsidR="00C27328">
              <w:rPr>
                <w:rFonts w:cs="Arial"/>
                <w:sz w:val="28"/>
                <w:szCs w:val="28"/>
              </w:rPr>
              <w:t xml:space="preserve"> or said</w:t>
            </w:r>
            <w:r w:rsidR="00C27328" w:rsidRPr="00360B4B">
              <w:rPr>
                <w:rFonts w:cs="Arial"/>
                <w:sz w:val="28"/>
                <w:szCs w:val="28"/>
              </w:rPr>
              <w:t>.</w:t>
            </w:r>
          </w:p>
        </w:tc>
      </w:tr>
    </w:tbl>
    <w:p w14:paraId="12A8212D" w14:textId="77777777" w:rsidR="00585978" w:rsidRDefault="00585978">
      <w:pPr>
        <w:rPr>
          <w:b/>
          <w:bCs/>
        </w:rPr>
      </w:pPr>
      <w:r>
        <w:rPr>
          <w:b/>
          <w:bCs/>
        </w:rPr>
        <w:br w:type="page"/>
      </w:r>
    </w:p>
    <w:p w14:paraId="648865B4" w14:textId="6CD319A1" w:rsidR="00B54734" w:rsidRDefault="00B54734" w:rsidP="00AB0CAE">
      <w:pPr>
        <w:pStyle w:val="Heading2"/>
        <w:spacing w:line="360" w:lineRule="auto"/>
      </w:pPr>
      <w:r w:rsidRPr="3720B9E3">
        <w:rPr>
          <w:color w:val="358189"/>
          <w:sz w:val="48"/>
          <w:szCs w:val="48"/>
        </w:rPr>
        <w:lastRenderedPageBreak/>
        <w:t>The next meeting</w:t>
      </w:r>
    </w:p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B54734" w:rsidRPr="00B727C9" w14:paraId="48F88AA9" w14:textId="77777777" w:rsidTr="00E57B81">
        <w:trPr>
          <w:cantSplit/>
          <w:trHeight w:val="6237"/>
        </w:trPr>
        <w:tc>
          <w:tcPr>
            <w:tcW w:w="3114" w:type="dxa"/>
            <w:hideMark/>
          </w:tcPr>
          <w:p w14:paraId="247D1039" w14:textId="1791A83C" w:rsidR="00B54734" w:rsidRDefault="002B0F1F" w:rsidP="00AB0CAE">
            <w:pPr>
              <w:pStyle w:val="EasyRead16"/>
              <w:rPr>
                <w:sz w:val="28"/>
                <w:szCs w:val="28"/>
              </w:rPr>
            </w:pPr>
            <w:r w:rsidRPr="006704A0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58241" behindDoc="0" locked="0" layoutInCell="1" allowOverlap="1" wp14:anchorId="112B57C1" wp14:editId="2A5D6421">
                  <wp:simplePos x="0" y="0"/>
                  <wp:positionH relativeFrom="column">
                    <wp:posOffset>731520</wp:posOffset>
                  </wp:positionH>
                  <wp:positionV relativeFrom="paragraph">
                    <wp:posOffset>212725</wp:posOffset>
                  </wp:positionV>
                  <wp:extent cx="1181100" cy="1181100"/>
                  <wp:effectExtent l="0" t="0" r="0" b="0"/>
                  <wp:wrapNone/>
                  <wp:docPr id="138507948" name="Picture 1" descr="a calendar icon with 25 June 2026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07948" name="Picture 1" descr="a calendar icon with 25 June 2026 on it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704A0" w:rsidRPr="00D22D89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 wp14:anchorId="19956477" wp14:editId="01E17D5D">
                  <wp:simplePos x="0" y="0"/>
                  <wp:positionH relativeFrom="column">
                    <wp:posOffset>-373380</wp:posOffset>
                  </wp:positionH>
                  <wp:positionV relativeFrom="paragraph">
                    <wp:posOffset>203200</wp:posOffset>
                  </wp:positionV>
                  <wp:extent cx="1200150" cy="1200150"/>
                  <wp:effectExtent l="0" t="0" r="0" b="0"/>
                  <wp:wrapNone/>
                  <wp:docPr id="1563369638" name="Picture 1" descr="a calendar icon with 24 June 2026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369638" name="Picture 1" descr="a calendar icon with 24 June 2026 on it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5F7FC1E" w14:textId="77777777" w:rsidR="00D22D89" w:rsidRDefault="00D22D89" w:rsidP="00AB0CAE">
            <w:pPr>
              <w:pStyle w:val="EasyRead16"/>
              <w:rPr>
                <w:sz w:val="28"/>
                <w:szCs w:val="28"/>
              </w:rPr>
            </w:pPr>
          </w:p>
          <w:p w14:paraId="47A0EDDF" w14:textId="1BEC3AE4" w:rsidR="00D22D89" w:rsidRDefault="00D22D89" w:rsidP="00AB0CAE">
            <w:pPr>
              <w:pStyle w:val="EasyRead16"/>
              <w:rPr>
                <w:sz w:val="28"/>
                <w:szCs w:val="28"/>
              </w:rPr>
            </w:pPr>
          </w:p>
          <w:p w14:paraId="5FB28D12" w14:textId="509BEB82" w:rsidR="00D22D89" w:rsidRPr="00265B00" w:rsidRDefault="00F74B78" w:rsidP="00AB0CAE">
            <w:pPr>
              <w:pStyle w:val="EasyRead16"/>
            </w:pPr>
            <w:r w:rsidRPr="00F74B78">
              <w:rPr>
                <w:noProof/>
              </w:rPr>
              <w:drawing>
                <wp:anchor distT="0" distB="0" distL="114300" distR="114300" simplePos="0" relativeHeight="251658245" behindDoc="0" locked="0" layoutInCell="1" allowOverlap="1" wp14:anchorId="20E6748A" wp14:editId="5968238D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1043305</wp:posOffset>
                  </wp:positionV>
                  <wp:extent cx="1343025" cy="1228725"/>
                  <wp:effectExtent l="0" t="0" r="9525" b="9525"/>
                  <wp:wrapNone/>
                  <wp:docPr id="1697631284" name="Picture 1" descr="image of Australia with a question mark over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631284" name="Picture 1" descr="image of Australia with a question mark over it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228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902" w:type="dxa"/>
          </w:tcPr>
          <w:p w14:paraId="5FDACDD8" w14:textId="375AFF59" w:rsidR="00B54734" w:rsidRDefault="00B54734" w:rsidP="00AB0CAE">
            <w:pPr>
              <w:pStyle w:val="EasyRead16"/>
              <w:rPr>
                <w:sz w:val="28"/>
                <w:szCs w:val="28"/>
              </w:rPr>
            </w:pPr>
          </w:p>
          <w:p w14:paraId="0404A3B3" w14:textId="77777777" w:rsidR="001358C1" w:rsidRDefault="00B54734" w:rsidP="00AB0CAE">
            <w:pPr>
              <w:pStyle w:val="EasyRead16"/>
              <w:rPr>
                <w:sz w:val="28"/>
                <w:szCs w:val="28"/>
              </w:rPr>
            </w:pPr>
            <w:r w:rsidRPr="734555F0">
              <w:rPr>
                <w:sz w:val="28"/>
                <w:szCs w:val="28"/>
              </w:rPr>
              <w:t xml:space="preserve">The next Council meeting will be </w:t>
            </w:r>
            <w:r w:rsidR="00D328F5" w:rsidRPr="00E57B81">
              <w:rPr>
                <w:b/>
                <w:bCs/>
                <w:sz w:val="28"/>
                <w:szCs w:val="28"/>
              </w:rPr>
              <w:t>in person</w:t>
            </w:r>
            <w:r w:rsidR="001358C1">
              <w:rPr>
                <w:sz w:val="28"/>
                <w:szCs w:val="28"/>
              </w:rPr>
              <w:t>.</w:t>
            </w:r>
          </w:p>
          <w:p w14:paraId="1CEBBA4D" w14:textId="77777777" w:rsidR="001358C1" w:rsidRDefault="001358C1" w:rsidP="00AB0CAE">
            <w:pPr>
              <w:pStyle w:val="EasyRead16"/>
              <w:rPr>
                <w:sz w:val="28"/>
                <w:szCs w:val="28"/>
              </w:rPr>
            </w:pPr>
          </w:p>
          <w:p w14:paraId="5C9B94DB" w14:textId="5645373E" w:rsidR="001358C1" w:rsidRDefault="001358C1" w:rsidP="00AB0CA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will </w:t>
            </w:r>
            <w:r w:rsidR="00AB0CAE">
              <w:rPr>
                <w:sz w:val="28"/>
                <w:szCs w:val="28"/>
              </w:rPr>
              <w:t>go</w:t>
            </w:r>
            <w:r w:rsidR="00D328F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for </w:t>
            </w:r>
            <w:r w:rsidR="00713D62">
              <w:rPr>
                <w:sz w:val="28"/>
                <w:szCs w:val="28"/>
              </w:rPr>
              <w:t>2 days</w:t>
            </w:r>
            <w:r>
              <w:rPr>
                <w:sz w:val="28"/>
                <w:szCs w:val="28"/>
              </w:rPr>
              <w:t xml:space="preserve"> on </w:t>
            </w:r>
          </w:p>
          <w:p w14:paraId="3FF07D73" w14:textId="77777777" w:rsidR="001358C1" w:rsidRDefault="001358C1" w:rsidP="00E57B81">
            <w:pPr>
              <w:pStyle w:val="EasyRead16"/>
              <w:rPr>
                <w:sz w:val="28"/>
                <w:szCs w:val="28"/>
              </w:rPr>
            </w:pPr>
          </w:p>
          <w:p w14:paraId="6FEF23BF" w14:textId="3865207D" w:rsidR="00B54734" w:rsidRPr="001358C1" w:rsidRDefault="00D328F5" w:rsidP="00E57B81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1358C1">
              <w:rPr>
                <w:sz w:val="28"/>
                <w:szCs w:val="28"/>
              </w:rPr>
              <w:t>24 and 25 June</w:t>
            </w:r>
            <w:r w:rsidR="00B3300E" w:rsidRPr="001358C1">
              <w:rPr>
                <w:sz w:val="28"/>
                <w:szCs w:val="28"/>
              </w:rPr>
              <w:t xml:space="preserve"> 2026</w:t>
            </w:r>
            <w:r w:rsidR="00B54734" w:rsidRPr="001358C1">
              <w:rPr>
                <w:sz w:val="28"/>
                <w:szCs w:val="28"/>
              </w:rPr>
              <w:t>.</w:t>
            </w:r>
          </w:p>
          <w:p w14:paraId="3338DEF2" w14:textId="77777777" w:rsidR="006300BB" w:rsidRDefault="006300BB" w:rsidP="00AB0CAE">
            <w:pPr>
              <w:pStyle w:val="EasyRead16"/>
              <w:rPr>
                <w:sz w:val="28"/>
                <w:szCs w:val="28"/>
              </w:rPr>
            </w:pPr>
          </w:p>
          <w:p w14:paraId="341C691A" w14:textId="57C73375" w:rsidR="0028173C" w:rsidRDefault="00F74B78" w:rsidP="00AB0CA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="00AB0CAE">
              <w:rPr>
                <w:sz w:val="28"/>
                <w:szCs w:val="28"/>
              </w:rPr>
              <w:t>place</w:t>
            </w:r>
            <w:r>
              <w:rPr>
                <w:sz w:val="28"/>
                <w:szCs w:val="28"/>
              </w:rPr>
              <w:t xml:space="preserve"> of the next meeting has </w:t>
            </w:r>
            <w:r w:rsidRPr="00E57B81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been decided yet.</w:t>
            </w:r>
          </w:p>
          <w:p w14:paraId="7F45571C" w14:textId="77777777" w:rsidR="00F74B78" w:rsidRDefault="00F74B78" w:rsidP="00AB0CAE">
            <w:pPr>
              <w:pStyle w:val="EasyRead16"/>
              <w:rPr>
                <w:sz w:val="28"/>
                <w:szCs w:val="28"/>
              </w:rPr>
            </w:pPr>
          </w:p>
          <w:p w14:paraId="4F494568" w14:textId="3B96936C" w:rsidR="0028173C" w:rsidRPr="00B727C9" w:rsidRDefault="0028173C" w:rsidP="00AB0CA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let you know where this meeting will be </w:t>
            </w:r>
            <w:r w:rsidR="006300BB">
              <w:rPr>
                <w:sz w:val="28"/>
                <w:szCs w:val="28"/>
              </w:rPr>
              <w:t>when</w:t>
            </w:r>
            <w:r>
              <w:rPr>
                <w:sz w:val="28"/>
                <w:szCs w:val="28"/>
              </w:rPr>
              <w:t xml:space="preserve"> </w:t>
            </w:r>
            <w:r w:rsidR="00A96DE3">
              <w:rPr>
                <w:sz w:val="28"/>
                <w:szCs w:val="28"/>
              </w:rPr>
              <w:t>i</w:t>
            </w:r>
            <w:r w:rsidR="004D1D65">
              <w:rPr>
                <w:sz w:val="28"/>
                <w:szCs w:val="28"/>
              </w:rPr>
              <w:t>t</w:t>
            </w:r>
            <w:r w:rsidR="00A96DE3">
              <w:rPr>
                <w:sz w:val="28"/>
                <w:szCs w:val="28"/>
              </w:rPr>
              <w:t xml:space="preserve"> </w:t>
            </w:r>
            <w:r w:rsidR="006E7078">
              <w:rPr>
                <w:sz w:val="28"/>
                <w:szCs w:val="28"/>
              </w:rPr>
              <w:t>is</w:t>
            </w:r>
            <w:r w:rsidR="00A96DE3">
              <w:rPr>
                <w:sz w:val="28"/>
                <w:szCs w:val="28"/>
              </w:rPr>
              <w:t xml:space="preserve"> </w:t>
            </w:r>
            <w:r w:rsidR="00E95751">
              <w:rPr>
                <w:sz w:val="28"/>
                <w:szCs w:val="28"/>
              </w:rPr>
              <w:t>decided</w:t>
            </w:r>
            <w:r w:rsidR="00B95BFC">
              <w:rPr>
                <w:sz w:val="28"/>
                <w:szCs w:val="28"/>
              </w:rPr>
              <w:t>.</w:t>
            </w:r>
          </w:p>
        </w:tc>
      </w:tr>
      <w:tr w:rsidR="00B54734" w:rsidRPr="00B727C9" w14:paraId="1DEB49F7" w14:textId="77777777" w:rsidTr="6699BCA1">
        <w:trPr>
          <w:cantSplit/>
          <w:trHeight w:val="3402"/>
        </w:trPr>
        <w:tc>
          <w:tcPr>
            <w:tcW w:w="3114" w:type="dxa"/>
            <w:hideMark/>
          </w:tcPr>
          <w:p w14:paraId="01EC541C" w14:textId="77777777" w:rsidR="00B54734" w:rsidRPr="00B727C9" w:rsidRDefault="00B54734" w:rsidP="00AB0CA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AFF6906" wp14:editId="336D0DEE">
                  <wp:extent cx="1840230" cy="1840230"/>
                  <wp:effectExtent l="0" t="0" r="7620" b="7620"/>
                  <wp:docPr id="680560373" name="Picture 52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teal and blue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hideMark/>
          </w:tcPr>
          <w:p w14:paraId="62635A10" w14:textId="5E9A651A" w:rsidR="00B54734" w:rsidRDefault="00B54734" w:rsidP="00AB0CAE">
            <w:pPr>
              <w:pStyle w:val="EasyRead16"/>
              <w:rPr>
                <w:sz w:val="28"/>
                <w:szCs w:val="28"/>
              </w:rPr>
            </w:pPr>
            <w:r w:rsidRPr="6699BCA1">
              <w:rPr>
                <w:sz w:val="28"/>
                <w:szCs w:val="28"/>
                <w:lang w:val="en-US"/>
              </w:rPr>
              <w:t>You can go to the</w:t>
            </w:r>
            <w:r w:rsidR="030D7259" w:rsidRPr="6699BCA1">
              <w:rPr>
                <w:sz w:val="28"/>
                <w:szCs w:val="28"/>
                <w:lang w:val="en-US"/>
              </w:rPr>
              <w:t xml:space="preserve"> </w:t>
            </w:r>
            <w:r w:rsidRPr="6699BCA1">
              <w:rPr>
                <w:sz w:val="28"/>
                <w:szCs w:val="28"/>
                <w:lang w:val="en-US"/>
              </w:rPr>
              <w:t>website</w:t>
            </w:r>
            <w:r w:rsidRPr="6699BCA1">
              <w:rPr>
                <w:sz w:val="28"/>
                <w:szCs w:val="28"/>
              </w:rPr>
              <w:t xml:space="preserve"> if you need more information.</w:t>
            </w:r>
          </w:p>
          <w:p w14:paraId="1882F1E2" w14:textId="7EE74F39" w:rsidR="00B54734" w:rsidRPr="00B727C9" w:rsidRDefault="00B54734" w:rsidP="00AB0CAE">
            <w:pPr>
              <w:pStyle w:val="EasyRead16"/>
              <w:rPr>
                <w:sz w:val="28"/>
                <w:szCs w:val="28"/>
              </w:rPr>
            </w:pPr>
          </w:p>
          <w:p w14:paraId="72861BF4" w14:textId="77777777" w:rsidR="00B54734" w:rsidRPr="00B727C9" w:rsidRDefault="00B54734" w:rsidP="00AB0CAE">
            <w:pPr>
              <w:pStyle w:val="EasyRead16"/>
              <w:rPr>
                <w:sz w:val="28"/>
                <w:szCs w:val="28"/>
              </w:rPr>
            </w:pPr>
            <w:hyperlink r:id="rId69" w:history="1">
              <w:r w:rsidRPr="00B727C9">
                <w:rPr>
                  <w:rStyle w:val="Hyperlink"/>
                  <w:sz w:val="28"/>
                  <w:szCs w:val="28"/>
                </w:rPr>
                <w:t>www.disabilitygateway.gov.au/ads/advisory-council</w:t>
              </w:r>
            </w:hyperlink>
          </w:p>
        </w:tc>
      </w:tr>
      <w:tr w:rsidR="00B54734" w:rsidRPr="00B727C9" w14:paraId="25A1FA25" w14:textId="77777777" w:rsidTr="6699BCA1">
        <w:trPr>
          <w:cantSplit/>
          <w:trHeight w:val="3402"/>
        </w:trPr>
        <w:tc>
          <w:tcPr>
            <w:tcW w:w="3114" w:type="dxa"/>
            <w:hideMark/>
          </w:tcPr>
          <w:p w14:paraId="668158FA" w14:textId="77777777" w:rsidR="00B54734" w:rsidRPr="00B727C9" w:rsidRDefault="00B54734" w:rsidP="007737ED">
            <w:pPr>
              <w:pStyle w:val="EasyRead16"/>
              <w:rPr>
                <w:sz w:val="28"/>
                <w:szCs w:val="28"/>
              </w:rPr>
            </w:pPr>
            <w:r w:rsidRPr="00B727C9">
              <w:rPr>
                <w:noProof/>
                <w:sz w:val="28"/>
                <w:szCs w:val="28"/>
              </w:rPr>
              <w:drawing>
                <wp:inline distT="0" distB="0" distL="0" distR="0" wp14:anchorId="79BC3BF3" wp14:editId="646D8A86">
                  <wp:extent cx="1828800" cy="1704975"/>
                  <wp:effectExtent l="0" t="0" r="0" b="9525"/>
                  <wp:docPr id="72922463" name="Picture 4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905348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B3F5D45" w14:textId="77777777" w:rsidR="00B54734" w:rsidRPr="00B727C9" w:rsidRDefault="00B54734" w:rsidP="007737ED">
            <w:pPr>
              <w:pStyle w:val="EasyRead16"/>
              <w:rPr>
                <w:sz w:val="28"/>
                <w:szCs w:val="28"/>
              </w:rPr>
            </w:pPr>
          </w:p>
          <w:p w14:paraId="18E9C981" w14:textId="77777777" w:rsidR="00B54734" w:rsidRDefault="00B54734" w:rsidP="007737ED">
            <w:pPr>
              <w:pStyle w:val="EasyRead16"/>
              <w:rPr>
                <w:sz w:val="28"/>
                <w:szCs w:val="28"/>
              </w:rPr>
            </w:pPr>
            <w:r w:rsidRPr="00B727C9">
              <w:rPr>
                <w:sz w:val="28"/>
                <w:szCs w:val="28"/>
              </w:rPr>
              <w:t xml:space="preserve">You can email us. </w:t>
            </w:r>
          </w:p>
          <w:p w14:paraId="5BE41E7F" w14:textId="77777777" w:rsidR="00B54734" w:rsidRPr="00B727C9" w:rsidRDefault="00B54734" w:rsidP="007737ED">
            <w:pPr>
              <w:pStyle w:val="EasyRead16"/>
              <w:rPr>
                <w:sz w:val="28"/>
                <w:szCs w:val="28"/>
              </w:rPr>
            </w:pPr>
          </w:p>
          <w:p w14:paraId="5972D6A9" w14:textId="77777777" w:rsidR="00B54734" w:rsidRPr="00B727C9" w:rsidRDefault="00B54734" w:rsidP="007737ED">
            <w:pPr>
              <w:pStyle w:val="EasyRead16"/>
              <w:rPr>
                <w:sz w:val="28"/>
                <w:szCs w:val="28"/>
              </w:rPr>
            </w:pPr>
            <w:hyperlink r:id="rId71" w:history="1">
              <w:r>
                <w:rPr>
                  <w:rStyle w:val="Hyperlink"/>
                  <w:sz w:val="28"/>
                  <w:szCs w:val="28"/>
                </w:rPr>
                <w:t>ADSAdvisoryCouncil@health.gov.au</w:t>
              </w:r>
            </w:hyperlink>
          </w:p>
        </w:tc>
      </w:tr>
    </w:tbl>
    <w:p w14:paraId="29DF39BD" w14:textId="77777777" w:rsidR="00B54734" w:rsidRDefault="00B54734" w:rsidP="1B2A2CB1">
      <w:pPr>
        <w:rPr>
          <w:noProof/>
        </w:rPr>
      </w:pPr>
    </w:p>
    <w:p w14:paraId="45F66B36" w14:textId="77777777" w:rsidR="00B54734" w:rsidRDefault="00B54734" w:rsidP="1B2A2CB1">
      <w:pPr>
        <w:rPr>
          <w:noProof/>
        </w:rPr>
      </w:pPr>
    </w:p>
    <w:p w14:paraId="4AAD10D1" w14:textId="77777777" w:rsidR="00840E7F" w:rsidRDefault="00840E7F" w:rsidP="1B2A2CB1">
      <w:pPr>
        <w:rPr>
          <w:noProof/>
        </w:rPr>
      </w:pPr>
    </w:p>
    <w:p w14:paraId="3A1A58AA" w14:textId="77777777" w:rsidR="00840E7F" w:rsidRDefault="00840E7F" w:rsidP="1B2A2CB1">
      <w:pPr>
        <w:rPr>
          <w:noProof/>
        </w:rPr>
      </w:pPr>
    </w:p>
    <w:p w14:paraId="31526FA1" w14:textId="77777777" w:rsidR="00840E7F" w:rsidRDefault="00840E7F" w:rsidP="1B2A2CB1">
      <w:pPr>
        <w:rPr>
          <w:noProof/>
        </w:rPr>
      </w:pPr>
    </w:p>
    <w:p w14:paraId="5DECD835" w14:textId="77777777" w:rsidR="00840E7F" w:rsidRDefault="00840E7F" w:rsidP="1B2A2CB1">
      <w:pPr>
        <w:rPr>
          <w:noProof/>
        </w:rPr>
      </w:pPr>
    </w:p>
    <w:p w14:paraId="61C98BEF" w14:textId="77777777" w:rsidR="00840E7F" w:rsidRDefault="00840E7F" w:rsidP="1B2A2CB1">
      <w:pPr>
        <w:rPr>
          <w:noProof/>
        </w:rPr>
      </w:pPr>
    </w:p>
    <w:p w14:paraId="00D9B02D" w14:textId="77777777" w:rsidR="00840E7F" w:rsidRDefault="00840E7F" w:rsidP="1B2A2CB1">
      <w:pPr>
        <w:rPr>
          <w:noProof/>
        </w:rPr>
      </w:pPr>
    </w:p>
    <w:p w14:paraId="2D3483BF" w14:textId="77777777" w:rsidR="00840E7F" w:rsidRDefault="00840E7F" w:rsidP="1B2A2CB1">
      <w:pPr>
        <w:rPr>
          <w:noProof/>
        </w:rPr>
      </w:pPr>
    </w:p>
    <w:p w14:paraId="50482386" w14:textId="77777777" w:rsidR="00840E7F" w:rsidRDefault="00840E7F" w:rsidP="1B2A2CB1">
      <w:pPr>
        <w:rPr>
          <w:noProof/>
        </w:rPr>
      </w:pPr>
    </w:p>
    <w:p w14:paraId="00970897" w14:textId="77777777" w:rsidR="00840E7F" w:rsidRDefault="00840E7F" w:rsidP="1B2A2CB1">
      <w:pPr>
        <w:rPr>
          <w:noProof/>
        </w:rPr>
      </w:pPr>
    </w:p>
    <w:p w14:paraId="51D5646C" w14:textId="5A897D67" w:rsidR="00840E7F" w:rsidRDefault="00840E7F" w:rsidP="1B2A2CB1">
      <w:pPr>
        <w:rPr>
          <w:noProof/>
        </w:rPr>
      </w:pPr>
    </w:p>
    <w:p w14:paraId="6143187B" w14:textId="77777777" w:rsidR="00840E7F" w:rsidRDefault="00840E7F" w:rsidP="1B2A2CB1">
      <w:pPr>
        <w:rPr>
          <w:noProof/>
        </w:rPr>
      </w:pPr>
    </w:p>
    <w:p w14:paraId="506205E2" w14:textId="77777777" w:rsidR="00840E7F" w:rsidRDefault="00840E7F" w:rsidP="1B2A2CB1">
      <w:pPr>
        <w:rPr>
          <w:noProof/>
        </w:rPr>
      </w:pPr>
    </w:p>
    <w:p w14:paraId="6F29B2F0" w14:textId="77777777" w:rsidR="00E162AC" w:rsidRDefault="00E162AC" w:rsidP="1B2A2CB1">
      <w:pPr>
        <w:rPr>
          <w:noProof/>
        </w:rPr>
      </w:pPr>
    </w:p>
    <w:p w14:paraId="2C73D7DD" w14:textId="77777777" w:rsidR="00E162AC" w:rsidRDefault="00E162AC" w:rsidP="1B2A2CB1">
      <w:pPr>
        <w:rPr>
          <w:noProof/>
        </w:rPr>
      </w:pPr>
    </w:p>
    <w:p w14:paraId="20E7DF75" w14:textId="77777777" w:rsidR="00E162AC" w:rsidRDefault="00E162AC" w:rsidP="1B2A2CB1">
      <w:pPr>
        <w:rPr>
          <w:noProof/>
        </w:rPr>
      </w:pPr>
    </w:p>
    <w:p w14:paraId="5BC5D0A5" w14:textId="77777777" w:rsidR="00E162AC" w:rsidRDefault="00E162AC" w:rsidP="1B2A2CB1">
      <w:pPr>
        <w:rPr>
          <w:noProof/>
        </w:rPr>
      </w:pPr>
    </w:p>
    <w:p w14:paraId="54050704" w14:textId="77777777" w:rsidR="00E162AC" w:rsidRDefault="00E162AC" w:rsidP="1B2A2CB1">
      <w:pPr>
        <w:rPr>
          <w:noProof/>
        </w:rPr>
      </w:pPr>
    </w:p>
    <w:p w14:paraId="59466595" w14:textId="77777777" w:rsidR="00E162AC" w:rsidRDefault="00E162AC" w:rsidP="1B2A2CB1">
      <w:pPr>
        <w:rPr>
          <w:noProof/>
        </w:rPr>
      </w:pPr>
    </w:p>
    <w:p w14:paraId="1F5A7548" w14:textId="77777777" w:rsidR="00E162AC" w:rsidRDefault="00E162AC" w:rsidP="1B2A2CB1">
      <w:pPr>
        <w:rPr>
          <w:noProof/>
        </w:rPr>
      </w:pPr>
    </w:p>
    <w:p w14:paraId="20DBDBF0" w14:textId="77777777" w:rsidR="00E162AC" w:rsidRDefault="00E162AC" w:rsidP="1B2A2CB1">
      <w:pPr>
        <w:rPr>
          <w:noProof/>
        </w:rPr>
      </w:pPr>
    </w:p>
    <w:p w14:paraId="3EF58384" w14:textId="77777777" w:rsidR="00E162AC" w:rsidRDefault="00E162AC" w:rsidP="1B2A2CB1">
      <w:pPr>
        <w:rPr>
          <w:noProof/>
        </w:rPr>
      </w:pPr>
    </w:p>
    <w:p w14:paraId="4B8DDC94" w14:textId="77777777" w:rsidR="00840E7F" w:rsidRDefault="00840E7F" w:rsidP="1B2A2CB1">
      <w:pPr>
        <w:rPr>
          <w:noProof/>
        </w:rPr>
      </w:pPr>
    </w:p>
    <w:p w14:paraId="42C06CEC" w14:textId="77777777" w:rsidR="00840E7F" w:rsidRDefault="00840E7F" w:rsidP="1B2A2CB1">
      <w:pPr>
        <w:rPr>
          <w:noProof/>
        </w:rPr>
      </w:pPr>
    </w:p>
    <w:p w14:paraId="0B7EAA8D" w14:textId="0537ED9D" w:rsidR="00AB0CAE" w:rsidRPr="00AB0CAE" w:rsidRDefault="00AB0CAE" w:rsidP="00E57B81">
      <w:pPr>
        <w:jc w:val="center"/>
        <w:rPr>
          <w:rFonts w:eastAsia="Arial" w:cs="Arial"/>
          <w:sz w:val="24"/>
          <w:szCs w:val="24"/>
        </w:rPr>
      </w:pPr>
      <w:r w:rsidRPr="00AB0CAE">
        <w:rPr>
          <w:rFonts w:eastAsia="Arial" w:cs="Arial"/>
          <w:sz w:val="24"/>
          <w:szCs w:val="24"/>
        </w:rPr>
        <w:t>Some images in this Easy Read were made using AI.</w:t>
      </w:r>
    </w:p>
    <w:p w14:paraId="156190EF" w14:textId="4DA3554F" w:rsidR="00AB0CAE" w:rsidRPr="00AB0CAE" w:rsidRDefault="00AB0CAE" w:rsidP="00E57B81">
      <w:pPr>
        <w:jc w:val="center"/>
        <w:rPr>
          <w:rFonts w:eastAsia="Arial" w:cs="Arial"/>
          <w:sz w:val="24"/>
          <w:szCs w:val="24"/>
        </w:rPr>
      </w:pPr>
      <w:r w:rsidRPr="00AB0CAE">
        <w:rPr>
          <w:rFonts w:eastAsia="Arial" w:cs="Arial"/>
          <w:sz w:val="24"/>
          <w:szCs w:val="24"/>
        </w:rPr>
        <w:t>You must </w:t>
      </w:r>
      <w:r w:rsidRPr="00AB0CAE">
        <w:rPr>
          <w:rFonts w:eastAsia="Arial" w:cs="Arial"/>
          <w:b/>
          <w:bCs/>
          <w:sz w:val="24"/>
          <w:szCs w:val="24"/>
        </w:rPr>
        <w:t>not</w:t>
      </w:r>
      <w:r w:rsidRPr="00AB0CAE">
        <w:rPr>
          <w:rFonts w:eastAsia="Arial" w:cs="Arial"/>
          <w:sz w:val="24"/>
          <w:szCs w:val="24"/>
        </w:rPr>
        <w:t> share or copy any of the images without permission.</w:t>
      </w:r>
    </w:p>
    <w:p w14:paraId="54A47618" w14:textId="580AEEBD" w:rsidR="71B10253" w:rsidRDefault="00A10A15" w:rsidP="00E57B81">
      <w:pPr>
        <w:jc w:val="center"/>
      </w:pPr>
      <w:r>
        <w:rPr>
          <w:rFonts w:eastAsia="Arial" w:cs="Arial"/>
          <w:sz w:val="24"/>
          <w:szCs w:val="24"/>
        </w:rPr>
        <w:t>May</w:t>
      </w:r>
      <w:r w:rsidR="00AB0CAE" w:rsidRPr="00AB0CAE">
        <w:rPr>
          <w:rFonts w:eastAsia="Arial" w:cs="Arial"/>
          <w:sz w:val="24"/>
          <w:szCs w:val="24"/>
        </w:rPr>
        <w:t xml:space="preserve"> 2026</w:t>
      </w:r>
    </w:p>
    <w:sectPr w:rsidR="71B10253" w:rsidSect="006D260B">
      <w:headerReference w:type="even" r:id="rId72"/>
      <w:headerReference w:type="default" r:id="rId73"/>
      <w:footerReference w:type="even" r:id="rId74"/>
      <w:footerReference w:type="default" r:id="rId75"/>
      <w:headerReference w:type="first" r:id="rId76"/>
      <w:footerReference w:type="first" r:id="rId77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3E3639" w14:textId="77777777" w:rsidR="00C837B0" w:rsidRDefault="00C837B0" w:rsidP="00B04ED8">
      <w:pPr>
        <w:spacing w:after="0" w:line="240" w:lineRule="auto"/>
      </w:pPr>
      <w:r>
        <w:separator/>
      </w:r>
    </w:p>
  </w:endnote>
  <w:endnote w:type="continuationSeparator" w:id="0">
    <w:p w14:paraId="7E04BD88" w14:textId="77777777" w:rsidR="00C837B0" w:rsidRDefault="00C837B0" w:rsidP="00B04ED8">
      <w:pPr>
        <w:spacing w:after="0" w:line="240" w:lineRule="auto"/>
      </w:pPr>
      <w:r>
        <w:continuationSeparator/>
      </w:r>
    </w:p>
  </w:endnote>
  <w:endnote w:type="continuationNotice" w:id="1">
    <w:p w14:paraId="5E8FD88E" w14:textId="77777777" w:rsidR="00C837B0" w:rsidRDefault="00C837B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70E4E9" w14:textId="561A60BE" w:rsidR="00696CF7" w:rsidRDefault="00314DB5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4CFE4824" wp14:editId="665CAC3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404495"/>
              <wp:effectExtent l="0" t="0" r="6350" b="0"/>
              <wp:wrapNone/>
              <wp:docPr id="2112633049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FB0DB80" w14:textId="1EE1ACEC" w:rsidR="00314DB5" w:rsidRPr="00314DB5" w:rsidRDefault="00314DB5" w:rsidP="00314DB5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314DB5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FE4824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9pt;height:31.85pt;z-index:25166336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" filled="f" stroked="f">
              <v:fill o:detectmouseclick="t"/>
              <v:textbox style="mso-fit-shape-to-text:t" inset="0,0,0,15pt">
                <w:txbxContent>
                  <w:p w14:paraId="5FB0DB80" w14:textId="1EE1ACEC" w:rsidR="00314DB5" w:rsidRPr="00314DB5" w:rsidRDefault="00314DB5" w:rsidP="00314DB5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314DB5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41E14022" w:rsidR="00B04ED8" w:rsidRPr="00BB43CB" w:rsidRDefault="00000000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05C875BC" w:rsidR="003D5871" w:rsidRDefault="003D5871">
    <w:pPr>
      <w:pStyle w:val="Footer"/>
    </w:pPr>
    <w:r w:rsidRPr="00FD018D">
      <w:rPr>
        <w:noProof/>
      </w:rPr>
      <w:drawing>
        <wp:anchor distT="0" distB="0" distL="114300" distR="114300" simplePos="0" relativeHeight="251656192" behindDoc="0" locked="0" layoutInCell="1" allowOverlap="1" wp14:anchorId="3A63020F" wp14:editId="765957B4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414741" w14:textId="77777777" w:rsidR="00C837B0" w:rsidRDefault="00C837B0" w:rsidP="00B04ED8">
      <w:pPr>
        <w:spacing w:after="0" w:line="240" w:lineRule="auto"/>
      </w:pPr>
      <w:r>
        <w:separator/>
      </w:r>
    </w:p>
  </w:footnote>
  <w:footnote w:type="continuationSeparator" w:id="0">
    <w:p w14:paraId="4996F741" w14:textId="77777777" w:rsidR="00C837B0" w:rsidRDefault="00C837B0" w:rsidP="00B04ED8">
      <w:pPr>
        <w:spacing w:after="0" w:line="240" w:lineRule="auto"/>
      </w:pPr>
      <w:r>
        <w:continuationSeparator/>
      </w:r>
    </w:p>
  </w:footnote>
  <w:footnote w:type="continuationNotice" w:id="1">
    <w:p w14:paraId="50A5E910" w14:textId="77777777" w:rsidR="00C837B0" w:rsidRDefault="00C837B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DE4F04" w14:textId="081843AB" w:rsidR="00696CF7" w:rsidRDefault="00314DB5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25E8ABCC" wp14:editId="600E0ED6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404495"/>
              <wp:effectExtent l="0" t="0" r="6350" b="14605"/>
              <wp:wrapNone/>
              <wp:docPr id="546447579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5E01BD5" w14:textId="11989A84" w:rsidR="00314DB5" w:rsidRPr="00314DB5" w:rsidRDefault="00314DB5" w:rsidP="00314DB5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314DB5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E8ABC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9pt;height:31.8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" filled="f" stroked="f">
              <v:fill o:detectmouseclick="t"/>
              <v:textbox style="mso-fit-shape-to-text:t" inset="0,15pt,0,0">
                <w:txbxContent>
                  <w:p w14:paraId="55E01BD5" w14:textId="11989A84" w:rsidR="00314DB5" w:rsidRPr="00314DB5" w:rsidRDefault="00314DB5" w:rsidP="00314DB5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314DB5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276D74" w14:textId="75A9C6CD" w:rsidR="00314DB5" w:rsidRDefault="00314DB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52C77481" w:rsidR="002950E3" w:rsidRPr="00E642D6" w:rsidRDefault="00DF635C" w:rsidP="00E642D6">
    <w:pPr>
      <w:pStyle w:val="Header"/>
    </w:pPr>
    <w:r>
      <w:rPr>
        <w:noProof/>
        <w:lang w:eastAsia="en-AU"/>
      </w:rPr>
      <w:drawing>
        <wp:inline distT="0" distB="0" distL="0" distR="0" wp14:anchorId="6ADB7758" wp14:editId="48CD6AAE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00CCC"/>
    <w:multiLevelType w:val="multilevel"/>
    <w:tmpl w:val="61FC83C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" w15:restartNumberingAfterBreak="0">
    <w:nsid w:val="073B0406"/>
    <w:multiLevelType w:val="multilevel"/>
    <w:tmpl w:val="BDB8C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9F7534E"/>
    <w:multiLevelType w:val="hybridMultilevel"/>
    <w:tmpl w:val="0D84EE28"/>
    <w:lvl w:ilvl="0" w:tplc="F600DEB2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F2E604C4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56F680B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952AF314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DE447A44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1EBC8D6C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EAFC62D2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AC42F5BE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28021C5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CA1774F"/>
    <w:multiLevelType w:val="hybridMultilevel"/>
    <w:tmpl w:val="4EB61D44"/>
    <w:lvl w:ilvl="0" w:tplc="2B70DFC8">
      <w:start w:val="1"/>
      <w:numFmt w:val="decimal"/>
      <w:lvlText w:val="%1."/>
      <w:lvlJc w:val="left"/>
      <w:pPr>
        <w:ind w:left="720" w:hanging="360"/>
      </w:pPr>
      <w:rPr>
        <w:b/>
        <w:bCs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0AF731"/>
    <w:multiLevelType w:val="hybridMultilevel"/>
    <w:tmpl w:val="8A3C8FEE"/>
    <w:lvl w:ilvl="0" w:tplc="3FA632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FEA0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6406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B2D2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70F6C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EDABB8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483E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2669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5A27C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125404"/>
    <w:multiLevelType w:val="hybridMultilevel"/>
    <w:tmpl w:val="A0F8E1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167BBE"/>
    <w:multiLevelType w:val="multilevel"/>
    <w:tmpl w:val="1C1C9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1FA27CE"/>
    <w:multiLevelType w:val="multilevel"/>
    <w:tmpl w:val="63B2269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8" w15:restartNumberingAfterBreak="0">
    <w:nsid w:val="26F66BC6"/>
    <w:multiLevelType w:val="multilevel"/>
    <w:tmpl w:val="C9B4750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9" w15:restartNumberingAfterBreak="0">
    <w:nsid w:val="2A37744A"/>
    <w:multiLevelType w:val="hybridMultilevel"/>
    <w:tmpl w:val="7BAE52F6"/>
    <w:lvl w:ilvl="0" w:tplc="351023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64224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4EE986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906A28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8A537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78677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F06C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14D3F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A38EA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323BC1"/>
    <w:multiLevelType w:val="hybridMultilevel"/>
    <w:tmpl w:val="DEF626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671319"/>
    <w:multiLevelType w:val="hybridMultilevel"/>
    <w:tmpl w:val="478638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67553E"/>
    <w:multiLevelType w:val="hybridMultilevel"/>
    <w:tmpl w:val="C3CC156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581124"/>
    <w:multiLevelType w:val="hybridMultilevel"/>
    <w:tmpl w:val="67CEDD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3B317A"/>
    <w:multiLevelType w:val="hybridMultilevel"/>
    <w:tmpl w:val="C534E58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935DF9"/>
    <w:multiLevelType w:val="multilevel"/>
    <w:tmpl w:val="11D8E5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3ABB5F15"/>
    <w:multiLevelType w:val="hybridMultilevel"/>
    <w:tmpl w:val="211E05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1F3CCE"/>
    <w:multiLevelType w:val="hybridMultilevel"/>
    <w:tmpl w:val="D54C75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4925AA3"/>
    <w:multiLevelType w:val="multilevel"/>
    <w:tmpl w:val="6088AE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46950BCA"/>
    <w:multiLevelType w:val="multilevel"/>
    <w:tmpl w:val="63E4B5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46D400C5"/>
    <w:multiLevelType w:val="hybridMultilevel"/>
    <w:tmpl w:val="5FE658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A600074"/>
    <w:multiLevelType w:val="hybridMultilevel"/>
    <w:tmpl w:val="05AAB0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905FFA"/>
    <w:multiLevelType w:val="multilevel"/>
    <w:tmpl w:val="61FC83C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4" w15:restartNumberingAfterBreak="0">
    <w:nsid w:val="4D947E51"/>
    <w:multiLevelType w:val="hybridMultilevel"/>
    <w:tmpl w:val="7B26F3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B23788"/>
    <w:multiLevelType w:val="hybridMultilevel"/>
    <w:tmpl w:val="95CE98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B12B7A5"/>
    <w:multiLevelType w:val="hybridMultilevel"/>
    <w:tmpl w:val="61C656F4"/>
    <w:lvl w:ilvl="0" w:tplc="40FA10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09ED4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AFC78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7CC09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1044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10084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604CD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724B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A65E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E532C7"/>
    <w:multiLevelType w:val="multilevel"/>
    <w:tmpl w:val="AA503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A3550BC"/>
    <w:multiLevelType w:val="hybridMultilevel"/>
    <w:tmpl w:val="F4B44E1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85499317">
    <w:abstractNumId w:val="21"/>
  </w:num>
  <w:num w:numId="2" w16cid:durableId="227035660">
    <w:abstractNumId w:val="28"/>
  </w:num>
  <w:num w:numId="3" w16cid:durableId="992835701">
    <w:abstractNumId w:val="9"/>
  </w:num>
  <w:num w:numId="4" w16cid:durableId="1673724492">
    <w:abstractNumId w:val="26"/>
  </w:num>
  <w:num w:numId="5" w16cid:durableId="1412657614">
    <w:abstractNumId w:val="4"/>
  </w:num>
  <w:num w:numId="6" w16cid:durableId="444618094">
    <w:abstractNumId w:val="11"/>
  </w:num>
  <w:num w:numId="7" w16cid:durableId="906186101">
    <w:abstractNumId w:val="20"/>
  </w:num>
  <w:num w:numId="8" w16cid:durableId="457989055">
    <w:abstractNumId w:val="29"/>
  </w:num>
  <w:num w:numId="9" w16cid:durableId="539980788">
    <w:abstractNumId w:val="23"/>
  </w:num>
  <w:num w:numId="10" w16cid:durableId="445198603">
    <w:abstractNumId w:val="8"/>
  </w:num>
  <w:num w:numId="11" w16cid:durableId="624433474">
    <w:abstractNumId w:val="7"/>
  </w:num>
  <w:num w:numId="12" w16cid:durableId="781648383">
    <w:abstractNumId w:val="25"/>
  </w:num>
  <w:num w:numId="13" w16cid:durableId="50810293">
    <w:abstractNumId w:val="24"/>
  </w:num>
  <w:num w:numId="14" w16cid:durableId="1330673162">
    <w:abstractNumId w:val="1"/>
  </w:num>
  <w:num w:numId="15" w16cid:durableId="1458842024">
    <w:abstractNumId w:val="6"/>
  </w:num>
  <w:num w:numId="16" w16cid:durableId="1759717692">
    <w:abstractNumId w:val="15"/>
  </w:num>
  <w:num w:numId="17" w16cid:durableId="333723689">
    <w:abstractNumId w:val="18"/>
  </w:num>
  <w:num w:numId="18" w16cid:durableId="673923535">
    <w:abstractNumId w:val="19"/>
  </w:num>
  <w:num w:numId="19" w16cid:durableId="1301574579">
    <w:abstractNumId w:val="27"/>
  </w:num>
  <w:num w:numId="20" w16cid:durableId="1092313511">
    <w:abstractNumId w:val="3"/>
  </w:num>
  <w:num w:numId="21" w16cid:durableId="1158573708">
    <w:abstractNumId w:val="17"/>
  </w:num>
  <w:num w:numId="22" w16cid:durableId="364793325">
    <w:abstractNumId w:val="16"/>
  </w:num>
  <w:num w:numId="23" w16cid:durableId="1424716614">
    <w:abstractNumId w:val="5"/>
  </w:num>
  <w:num w:numId="24" w16cid:durableId="361705733">
    <w:abstractNumId w:val="14"/>
  </w:num>
  <w:num w:numId="25" w16cid:durableId="1339036070">
    <w:abstractNumId w:val="12"/>
  </w:num>
  <w:num w:numId="26" w16cid:durableId="416248033">
    <w:abstractNumId w:val="13"/>
  </w:num>
  <w:num w:numId="27" w16cid:durableId="1576550876">
    <w:abstractNumId w:val="22"/>
  </w:num>
  <w:num w:numId="28" w16cid:durableId="629440351">
    <w:abstractNumId w:val="10"/>
  </w:num>
  <w:num w:numId="29" w16cid:durableId="1687553987">
    <w:abstractNumId w:val="0"/>
  </w:num>
  <w:num w:numId="30" w16cid:durableId="196428004">
    <w:abstractNumId w:val="2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activeWritingStyle w:appName="MSWord" w:lang="en-US" w:vendorID="64" w:dllVersion="0" w:nlCheck="1" w:checkStyle="0"/>
  <w:activeWritingStyle w:appName="MSWord" w:lang="en-AU" w:vendorID="64" w:dllVersion="0" w:nlCheck="1" w:checkStyle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2B43"/>
    <w:rsid w:val="00005633"/>
    <w:rsid w:val="000073C3"/>
    <w:rsid w:val="00007B7C"/>
    <w:rsid w:val="0001046E"/>
    <w:rsid w:val="00010487"/>
    <w:rsid w:val="000111EB"/>
    <w:rsid w:val="00015F76"/>
    <w:rsid w:val="00015FA9"/>
    <w:rsid w:val="00021556"/>
    <w:rsid w:val="00026917"/>
    <w:rsid w:val="000305AE"/>
    <w:rsid w:val="00037282"/>
    <w:rsid w:val="00041EDD"/>
    <w:rsid w:val="00043C45"/>
    <w:rsid w:val="00045F9B"/>
    <w:rsid w:val="00046031"/>
    <w:rsid w:val="00046382"/>
    <w:rsid w:val="00047672"/>
    <w:rsid w:val="000505FC"/>
    <w:rsid w:val="00050871"/>
    <w:rsid w:val="00051243"/>
    <w:rsid w:val="00051DE2"/>
    <w:rsid w:val="00053709"/>
    <w:rsid w:val="0005492C"/>
    <w:rsid w:val="00076AF7"/>
    <w:rsid w:val="00077F9E"/>
    <w:rsid w:val="000807B1"/>
    <w:rsid w:val="00080ABB"/>
    <w:rsid w:val="000824C9"/>
    <w:rsid w:val="0008344A"/>
    <w:rsid w:val="00084EBB"/>
    <w:rsid w:val="00085B89"/>
    <w:rsid w:val="000866C5"/>
    <w:rsid w:val="000A4677"/>
    <w:rsid w:val="000B0060"/>
    <w:rsid w:val="000B092B"/>
    <w:rsid w:val="000B5E0D"/>
    <w:rsid w:val="000B714A"/>
    <w:rsid w:val="000C02FD"/>
    <w:rsid w:val="000C1D87"/>
    <w:rsid w:val="000C4B4F"/>
    <w:rsid w:val="000C7109"/>
    <w:rsid w:val="000D21CE"/>
    <w:rsid w:val="000D3ED4"/>
    <w:rsid w:val="000D437E"/>
    <w:rsid w:val="000D5D20"/>
    <w:rsid w:val="000E055C"/>
    <w:rsid w:val="000E23E1"/>
    <w:rsid w:val="000E4BE0"/>
    <w:rsid w:val="000F1BFE"/>
    <w:rsid w:val="000F3DD8"/>
    <w:rsid w:val="000F5175"/>
    <w:rsid w:val="000F5619"/>
    <w:rsid w:val="000F7F29"/>
    <w:rsid w:val="001045C3"/>
    <w:rsid w:val="0010497A"/>
    <w:rsid w:val="00104AD3"/>
    <w:rsid w:val="001074F3"/>
    <w:rsid w:val="001111FC"/>
    <w:rsid w:val="00111A7F"/>
    <w:rsid w:val="00112F30"/>
    <w:rsid w:val="00116A33"/>
    <w:rsid w:val="0011709A"/>
    <w:rsid w:val="001173B6"/>
    <w:rsid w:val="0011762E"/>
    <w:rsid w:val="00120070"/>
    <w:rsid w:val="00123044"/>
    <w:rsid w:val="001232D9"/>
    <w:rsid w:val="0012360F"/>
    <w:rsid w:val="00123B1B"/>
    <w:rsid w:val="00123B36"/>
    <w:rsid w:val="00124AF4"/>
    <w:rsid w:val="0012524F"/>
    <w:rsid w:val="001272B0"/>
    <w:rsid w:val="0013010F"/>
    <w:rsid w:val="0013470A"/>
    <w:rsid w:val="00134A4D"/>
    <w:rsid w:val="001350E0"/>
    <w:rsid w:val="001358C1"/>
    <w:rsid w:val="00140AD0"/>
    <w:rsid w:val="001453F1"/>
    <w:rsid w:val="00147284"/>
    <w:rsid w:val="001473A7"/>
    <w:rsid w:val="00150993"/>
    <w:rsid w:val="00152C86"/>
    <w:rsid w:val="001570A8"/>
    <w:rsid w:val="001570E2"/>
    <w:rsid w:val="00157C17"/>
    <w:rsid w:val="00160463"/>
    <w:rsid w:val="00162E3E"/>
    <w:rsid w:val="00163D81"/>
    <w:rsid w:val="001642C3"/>
    <w:rsid w:val="00166B4D"/>
    <w:rsid w:val="00170A6A"/>
    <w:rsid w:val="00172E01"/>
    <w:rsid w:val="00177F5C"/>
    <w:rsid w:val="00177F76"/>
    <w:rsid w:val="00183E6B"/>
    <w:rsid w:val="001A08F5"/>
    <w:rsid w:val="001A19DC"/>
    <w:rsid w:val="001A3D85"/>
    <w:rsid w:val="001A7216"/>
    <w:rsid w:val="001B07B8"/>
    <w:rsid w:val="001B0EB3"/>
    <w:rsid w:val="001B623A"/>
    <w:rsid w:val="001C02E3"/>
    <w:rsid w:val="001C25FE"/>
    <w:rsid w:val="001C3F55"/>
    <w:rsid w:val="001D0358"/>
    <w:rsid w:val="001D48F8"/>
    <w:rsid w:val="001D6551"/>
    <w:rsid w:val="001D6CF9"/>
    <w:rsid w:val="001D70BB"/>
    <w:rsid w:val="001D79D8"/>
    <w:rsid w:val="001E2ED7"/>
    <w:rsid w:val="001E630D"/>
    <w:rsid w:val="001F0E97"/>
    <w:rsid w:val="001F36C3"/>
    <w:rsid w:val="001F4E41"/>
    <w:rsid w:val="001F5FAD"/>
    <w:rsid w:val="001F63F1"/>
    <w:rsid w:val="00200AB7"/>
    <w:rsid w:val="00200AC5"/>
    <w:rsid w:val="0020392B"/>
    <w:rsid w:val="00203A95"/>
    <w:rsid w:val="00203B5F"/>
    <w:rsid w:val="002053B3"/>
    <w:rsid w:val="00205AAF"/>
    <w:rsid w:val="00206E4A"/>
    <w:rsid w:val="0021240C"/>
    <w:rsid w:val="00214B96"/>
    <w:rsid w:val="00215848"/>
    <w:rsid w:val="00221C97"/>
    <w:rsid w:val="002241AE"/>
    <w:rsid w:val="00226095"/>
    <w:rsid w:val="0022637D"/>
    <w:rsid w:val="00226D6C"/>
    <w:rsid w:val="002468BD"/>
    <w:rsid w:val="00250AA6"/>
    <w:rsid w:val="00252658"/>
    <w:rsid w:val="00252FF1"/>
    <w:rsid w:val="00256DE6"/>
    <w:rsid w:val="00257312"/>
    <w:rsid w:val="00261D86"/>
    <w:rsid w:val="00263FAB"/>
    <w:rsid w:val="002650B2"/>
    <w:rsid w:val="00265972"/>
    <w:rsid w:val="002659C7"/>
    <w:rsid w:val="00265B00"/>
    <w:rsid w:val="002679A2"/>
    <w:rsid w:val="002701B3"/>
    <w:rsid w:val="00270667"/>
    <w:rsid w:val="00272E6B"/>
    <w:rsid w:val="00273CFE"/>
    <w:rsid w:val="00274EAD"/>
    <w:rsid w:val="002762FA"/>
    <w:rsid w:val="00277638"/>
    <w:rsid w:val="00277882"/>
    <w:rsid w:val="002810B9"/>
    <w:rsid w:val="0028173C"/>
    <w:rsid w:val="00281B49"/>
    <w:rsid w:val="00281F3A"/>
    <w:rsid w:val="00284DC9"/>
    <w:rsid w:val="00286065"/>
    <w:rsid w:val="00287A37"/>
    <w:rsid w:val="002902ED"/>
    <w:rsid w:val="0029169C"/>
    <w:rsid w:val="00292B5D"/>
    <w:rsid w:val="00293CF4"/>
    <w:rsid w:val="00293D94"/>
    <w:rsid w:val="002950E3"/>
    <w:rsid w:val="00296030"/>
    <w:rsid w:val="00296B12"/>
    <w:rsid w:val="002A5FB9"/>
    <w:rsid w:val="002A7B19"/>
    <w:rsid w:val="002B0791"/>
    <w:rsid w:val="002B0F1F"/>
    <w:rsid w:val="002B1595"/>
    <w:rsid w:val="002B6046"/>
    <w:rsid w:val="002B6B9B"/>
    <w:rsid w:val="002C4D9E"/>
    <w:rsid w:val="002D033F"/>
    <w:rsid w:val="002D31A0"/>
    <w:rsid w:val="002D625A"/>
    <w:rsid w:val="002E061E"/>
    <w:rsid w:val="002E2FD3"/>
    <w:rsid w:val="002F4066"/>
    <w:rsid w:val="002F576D"/>
    <w:rsid w:val="002F5939"/>
    <w:rsid w:val="00302660"/>
    <w:rsid w:val="00302674"/>
    <w:rsid w:val="003033C1"/>
    <w:rsid w:val="00303533"/>
    <w:rsid w:val="00303A31"/>
    <w:rsid w:val="00310A30"/>
    <w:rsid w:val="00311AA0"/>
    <w:rsid w:val="0031243E"/>
    <w:rsid w:val="00312812"/>
    <w:rsid w:val="00312CFD"/>
    <w:rsid w:val="00313431"/>
    <w:rsid w:val="00314DB5"/>
    <w:rsid w:val="00317901"/>
    <w:rsid w:val="00320717"/>
    <w:rsid w:val="00320CA2"/>
    <w:rsid w:val="003240F1"/>
    <w:rsid w:val="00330106"/>
    <w:rsid w:val="0033085E"/>
    <w:rsid w:val="00332946"/>
    <w:rsid w:val="00335996"/>
    <w:rsid w:val="003376F1"/>
    <w:rsid w:val="00343F67"/>
    <w:rsid w:val="00350638"/>
    <w:rsid w:val="00352CFB"/>
    <w:rsid w:val="003544EB"/>
    <w:rsid w:val="00354A38"/>
    <w:rsid w:val="00360428"/>
    <w:rsid w:val="00360B4B"/>
    <w:rsid w:val="0036503F"/>
    <w:rsid w:val="00366044"/>
    <w:rsid w:val="00372D22"/>
    <w:rsid w:val="003755AE"/>
    <w:rsid w:val="00377522"/>
    <w:rsid w:val="00377D98"/>
    <w:rsid w:val="003801A2"/>
    <w:rsid w:val="003856A3"/>
    <w:rsid w:val="00386E6D"/>
    <w:rsid w:val="00392C29"/>
    <w:rsid w:val="00393BEA"/>
    <w:rsid w:val="00394703"/>
    <w:rsid w:val="0039669B"/>
    <w:rsid w:val="003A14D9"/>
    <w:rsid w:val="003A2212"/>
    <w:rsid w:val="003A72AF"/>
    <w:rsid w:val="003A75A5"/>
    <w:rsid w:val="003B2BB8"/>
    <w:rsid w:val="003B3396"/>
    <w:rsid w:val="003B7382"/>
    <w:rsid w:val="003C192A"/>
    <w:rsid w:val="003C34E6"/>
    <w:rsid w:val="003C5BCF"/>
    <w:rsid w:val="003C6F60"/>
    <w:rsid w:val="003D06D1"/>
    <w:rsid w:val="003D0C93"/>
    <w:rsid w:val="003D1396"/>
    <w:rsid w:val="003D34FF"/>
    <w:rsid w:val="003D38C3"/>
    <w:rsid w:val="003D5871"/>
    <w:rsid w:val="003E04CF"/>
    <w:rsid w:val="003E0E42"/>
    <w:rsid w:val="003E2EFF"/>
    <w:rsid w:val="003E7629"/>
    <w:rsid w:val="003F2BF5"/>
    <w:rsid w:val="003F4CD0"/>
    <w:rsid w:val="003F5C0C"/>
    <w:rsid w:val="004028E5"/>
    <w:rsid w:val="004139FD"/>
    <w:rsid w:val="00421EC4"/>
    <w:rsid w:val="00423CD1"/>
    <w:rsid w:val="004258FD"/>
    <w:rsid w:val="0043019D"/>
    <w:rsid w:val="00433775"/>
    <w:rsid w:val="00435F9D"/>
    <w:rsid w:val="004400E9"/>
    <w:rsid w:val="00441CF6"/>
    <w:rsid w:val="00442808"/>
    <w:rsid w:val="004431A4"/>
    <w:rsid w:val="00444DE2"/>
    <w:rsid w:val="004617A0"/>
    <w:rsid w:val="00462668"/>
    <w:rsid w:val="00462D1A"/>
    <w:rsid w:val="00466BC6"/>
    <w:rsid w:val="004718C9"/>
    <w:rsid w:val="004747D0"/>
    <w:rsid w:val="00474E51"/>
    <w:rsid w:val="00475090"/>
    <w:rsid w:val="004779A1"/>
    <w:rsid w:val="00480C02"/>
    <w:rsid w:val="00481F70"/>
    <w:rsid w:val="0048339D"/>
    <w:rsid w:val="004900E2"/>
    <w:rsid w:val="00493DF8"/>
    <w:rsid w:val="0049401D"/>
    <w:rsid w:val="0049419D"/>
    <w:rsid w:val="00494FA1"/>
    <w:rsid w:val="00497865"/>
    <w:rsid w:val="004A1028"/>
    <w:rsid w:val="004A3195"/>
    <w:rsid w:val="004B0722"/>
    <w:rsid w:val="004B3EB8"/>
    <w:rsid w:val="004B4E2A"/>
    <w:rsid w:val="004B54CA"/>
    <w:rsid w:val="004B5F83"/>
    <w:rsid w:val="004B6778"/>
    <w:rsid w:val="004B6825"/>
    <w:rsid w:val="004C1E86"/>
    <w:rsid w:val="004C2E3D"/>
    <w:rsid w:val="004C39B5"/>
    <w:rsid w:val="004C4D4A"/>
    <w:rsid w:val="004D092D"/>
    <w:rsid w:val="004D1D65"/>
    <w:rsid w:val="004D5B36"/>
    <w:rsid w:val="004E0783"/>
    <w:rsid w:val="004E1049"/>
    <w:rsid w:val="004E33E6"/>
    <w:rsid w:val="004E3988"/>
    <w:rsid w:val="004E4536"/>
    <w:rsid w:val="004E58EF"/>
    <w:rsid w:val="004E5CBF"/>
    <w:rsid w:val="004E6A81"/>
    <w:rsid w:val="004F2566"/>
    <w:rsid w:val="004F2909"/>
    <w:rsid w:val="004F3DFE"/>
    <w:rsid w:val="004F5364"/>
    <w:rsid w:val="004F739E"/>
    <w:rsid w:val="00506215"/>
    <w:rsid w:val="005066F8"/>
    <w:rsid w:val="00512B71"/>
    <w:rsid w:val="00512C1B"/>
    <w:rsid w:val="00514B4B"/>
    <w:rsid w:val="00523298"/>
    <w:rsid w:val="005236F3"/>
    <w:rsid w:val="005272E9"/>
    <w:rsid w:val="005276C2"/>
    <w:rsid w:val="00533091"/>
    <w:rsid w:val="00534092"/>
    <w:rsid w:val="00535A10"/>
    <w:rsid w:val="00537BEB"/>
    <w:rsid w:val="00542AB2"/>
    <w:rsid w:val="00546F42"/>
    <w:rsid w:val="00547F2E"/>
    <w:rsid w:val="00553A70"/>
    <w:rsid w:val="005561FD"/>
    <w:rsid w:val="00557193"/>
    <w:rsid w:val="00557329"/>
    <w:rsid w:val="00557887"/>
    <w:rsid w:val="005601E0"/>
    <w:rsid w:val="00561D42"/>
    <w:rsid w:val="005634CF"/>
    <w:rsid w:val="005675B5"/>
    <w:rsid w:val="0056776B"/>
    <w:rsid w:val="005812AD"/>
    <w:rsid w:val="0058149C"/>
    <w:rsid w:val="00583C2F"/>
    <w:rsid w:val="00585978"/>
    <w:rsid w:val="005869C9"/>
    <w:rsid w:val="005937FF"/>
    <w:rsid w:val="00595F49"/>
    <w:rsid w:val="00597BD5"/>
    <w:rsid w:val="005A069C"/>
    <w:rsid w:val="005A0CAF"/>
    <w:rsid w:val="005A3C4F"/>
    <w:rsid w:val="005A4AB5"/>
    <w:rsid w:val="005A63B8"/>
    <w:rsid w:val="005A7D8A"/>
    <w:rsid w:val="005B2AE4"/>
    <w:rsid w:val="005B2E5A"/>
    <w:rsid w:val="005B3505"/>
    <w:rsid w:val="005B476B"/>
    <w:rsid w:val="005C0060"/>
    <w:rsid w:val="005C09E3"/>
    <w:rsid w:val="005C3476"/>
    <w:rsid w:val="005C376C"/>
    <w:rsid w:val="005C3AA9"/>
    <w:rsid w:val="005D0354"/>
    <w:rsid w:val="005D1023"/>
    <w:rsid w:val="005D1F39"/>
    <w:rsid w:val="005D3F50"/>
    <w:rsid w:val="005D56F1"/>
    <w:rsid w:val="005D7283"/>
    <w:rsid w:val="005D7D99"/>
    <w:rsid w:val="005E0184"/>
    <w:rsid w:val="005E1B68"/>
    <w:rsid w:val="005E4C1C"/>
    <w:rsid w:val="005E788A"/>
    <w:rsid w:val="005F5A4B"/>
    <w:rsid w:val="005F75D0"/>
    <w:rsid w:val="006023CB"/>
    <w:rsid w:val="00605A54"/>
    <w:rsid w:val="00613D72"/>
    <w:rsid w:val="006201FF"/>
    <w:rsid w:val="0062048A"/>
    <w:rsid w:val="006213C6"/>
    <w:rsid w:val="00621FC5"/>
    <w:rsid w:val="0062314C"/>
    <w:rsid w:val="00623567"/>
    <w:rsid w:val="006264F0"/>
    <w:rsid w:val="006300BB"/>
    <w:rsid w:val="006317E0"/>
    <w:rsid w:val="006317F9"/>
    <w:rsid w:val="006320D6"/>
    <w:rsid w:val="00633342"/>
    <w:rsid w:val="0063339D"/>
    <w:rsid w:val="00637B02"/>
    <w:rsid w:val="0064027C"/>
    <w:rsid w:val="0064067F"/>
    <w:rsid w:val="00644314"/>
    <w:rsid w:val="00653CB0"/>
    <w:rsid w:val="00655149"/>
    <w:rsid w:val="006569FC"/>
    <w:rsid w:val="0066079B"/>
    <w:rsid w:val="00660B19"/>
    <w:rsid w:val="00665E45"/>
    <w:rsid w:val="00665EE0"/>
    <w:rsid w:val="006704A0"/>
    <w:rsid w:val="006720FA"/>
    <w:rsid w:val="00677709"/>
    <w:rsid w:val="00677952"/>
    <w:rsid w:val="006808EF"/>
    <w:rsid w:val="00681ABD"/>
    <w:rsid w:val="00682BDD"/>
    <w:rsid w:val="00683A84"/>
    <w:rsid w:val="00686BFE"/>
    <w:rsid w:val="006876EB"/>
    <w:rsid w:val="006926AE"/>
    <w:rsid w:val="006932F8"/>
    <w:rsid w:val="00693BE3"/>
    <w:rsid w:val="00696CF7"/>
    <w:rsid w:val="006A06C1"/>
    <w:rsid w:val="006A0B89"/>
    <w:rsid w:val="006A1831"/>
    <w:rsid w:val="006A409E"/>
    <w:rsid w:val="006A41A2"/>
    <w:rsid w:val="006A4A9D"/>
    <w:rsid w:val="006A4CE7"/>
    <w:rsid w:val="006A5CA3"/>
    <w:rsid w:val="006A603A"/>
    <w:rsid w:val="006B0614"/>
    <w:rsid w:val="006B347D"/>
    <w:rsid w:val="006B3CA5"/>
    <w:rsid w:val="006B42A4"/>
    <w:rsid w:val="006C7857"/>
    <w:rsid w:val="006D1391"/>
    <w:rsid w:val="006D260B"/>
    <w:rsid w:val="006D56C3"/>
    <w:rsid w:val="006E2085"/>
    <w:rsid w:val="006E3AA7"/>
    <w:rsid w:val="006E4C45"/>
    <w:rsid w:val="006E7078"/>
    <w:rsid w:val="006E7695"/>
    <w:rsid w:val="006F2A81"/>
    <w:rsid w:val="006F4F98"/>
    <w:rsid w:val="006F554C"/>
    <w:rsid w:val="006F6D81"/>
    <w:rsid w:val="0070723D"/>
    <w:rsid w:val="007103E6"/>
    <w:rsid w:val="00711544"/>
    <w:rsid w:val="00713D62"/>
    <w:rsid w:val="007140C7"/>
    <w:rsid w:val="007236A7"/>
    <w:rsid w:val="00727303"/>
    <w:rsid w:val="00727478"/>
    <w:rsid w:val="00731F9C"/>
    <w:rsid w:val="007329AD"/>
    <w:rsid w:val="007344D7"/>
    <w:rsid w:val="00735AC5"/>
    <w:rsid w:val="00741DB5"/>
    <w:rsid w:val="00742FF3"/>
    <w:rsid w:val="007445C0"/>
    <w:rsid w:val="0074606B"/>
    <w:rsid w:val="00750C6F"/>
    <w:rsid w:val="0075406B"/>
    <w:rsid w:val="007608F5"/>
    <w:rsid w:val="0076099E"/>
    <w:rsid w:val="00765167"/>
    <w:rsid w:val="00767B1A"/>
    <w:rsid w:val="007737ED"/>
    <w:rsid w:val="007741DE"/>
    <w:rsid w:val="00775028"/>
    <w:rsid w:val="00785261"/>
    <w:rsid w:val="00790906"/>
    <w:rsid w:val="00794F02"/>
    <w:rsid w:val="007958A4"/>
    <w:rsid w:val="007978BD"/>
    <w:rsid w:val="00797E73"/>
    <w:rsid w:val="007B0256"/>
    <w:rsid w:val="007B102E"/>
    <w:rsid w:val="007B6BDC"/>
    <w:rsid w:val="007C20D7"/>
    <w:rsid w:val="007C2F41"/>
    <w:rsid w:val="007C5535"/>
    <w:rsid w:val="007C5DD2"/>
    <w:rsid w:val="007C7809"/>
    <w:rsid w:val="007D5D32"/>
    <w:rsid w:val="007E1D20"/>
    <w:rsid w:val="007E5083"/>
    <w:rsid w:val="007E5CDD"/>
    <w:rsid w:val="007E7B3A"/>
    <w:rsid w:val="007E7F8A"/>
    <w:rsid w:val="007F30EC"/>
    <w:rsid w:val="00801DF3"/>
    <w:rsid w:val="00803D73"/>
    <w:rsid w:val="008048EE"/>
    <w:rsid w:val="008129CF"/>
    <w:rsid w:val="00814443"/>
    <w:rsid w:val="00821EC7"/>
    <w:rsid w:val="00823871"/>
    <w:rsid w:val="00823E20"/>
    <w:rsid w:val="0082413F"/>
    <w:rsid w:val="00825E4B"/>
    <w:rsid w:val="00826BB1"/>
    <w:rsid w:val="0083177B"/>
    <w:rsid w:val="00833B07"/>
    <w:rsid w:val="00833B33"/>
    <w:rsid w:val="00836872"/>
    <w:rsid w:val="00837C40"/>
    <w:rsid w:val="00840033"/>
    <w:rsid w:val="00840E7F"/>
    <w:rsid w:val="008425C7"/>
    <w:rsid w:val="008439C4"/>
    <w:rsid w:val="00850D5A"/>
    <w:rsid w:val="008515B4"/>
    <w:rsid w:val="008515FC"/>
    <w:rsid w:val="00855310"/>
    <w:rsid w:val="008561E7"/>
    <w:rsid w:val="0086210F"/>
    <w:rsid w:val="0086232C"/>
    <w:rsid w:val="00865C10"/>
    <w:rsid w:val="008661EC"/>
    <w:rsid w:val="0087474B"/>
    <w:rsid w:val="00883C6C"/>
    <w:rsid w:val="008841A9"/>
    <w:rsid w:val="008843DE"/>
    <w:rsid w:val="00887741"/>
    <w:rsid w:val="00890A38"/>
    <w:rsid w:val="00890B88"/>
    <w:rsid w:val="00894308"/>
    <w:rsid w:val="008A0F4A"/>
    <w:rsid w:val="008A499D"/>
    <w:rsid w:val="008A4A81"/>
    <w:rsid w:val="008A4DED"/>
    <w:rsid w:val="008A5CB5"/>
    <w:rsid w:val="008A6766"/>
    <w:rsid w:val="008B3E01"/>
    <w:rsid w:val="008B69C8"/>
    <w:rsid w:val="008B7C34"/>
    <w:rsid w:val="008B7FAB"/>
    <w:rsid w:val="008C390E"/>
    <w:rsid w:val="008C4EB3"/>
    <w:rsid w:val="008C5718"/>
    <w:rsid w:val="008C639F"/>
    <w:rsid w:val="008C66DD"/>
    <w:rsid w:val="008C7846"/>
    <w:rsid w:val="008D59B6"/>
    <w:rsid w:val="008D5C80"/>
    <w:rsid w:val="008D7E1B"/>
    <w:rsid w:val="008E0D35"/>
    <w:rsid w:val="008E647D"/>
    <w:rsid w:val="008E6C5E"/>
    <w:rsid w:val="008E72C2"/>
    <w:rsid w:val="008E75D5"/>
    <w:rsid w:val="008E7B9A"/>
    <w:rsid w:val="008F1D45"/>
    <w:rsid w:val="008F3FD4"/>
    <w:rsid w:val="009053B8"/>
    <w:rsid w:val="009100AF"/>
    <w:rsid w:val="0091035B"/>
    <w:rsid w:val="00913946"/>
    <w:rsid w:val="00916A01"/>
    <w:rsid w:val="009225F0"/>
    <w:rsid w:val="009238DA"/>
    <w:rsid w:val="00924EBE"/>
    <w:rsid w:val="00926492"/>
    <w:rsid w:val="00926ACB"/>
    <w:rsid w:val="009319C3"/>
    <w:rsid w:val="00933D2F"/>
    <w:rsid w:val="0093462C"/>
    <w:rsid w:val="00934927"/>
    <w:rsid w:val="00935C66"/>
    <w:rsid w:val="009376C3"/>
    <w:rsid w:val="00940AF8"/>
    <w:rsid w:val="00942AFF"/>
    <w:rsid w:val="00946D84"/>
    <w:rsid w:val="00947871"/>
    <w:rsid w:val="0095338B"/>
    <w:rsid w:val="00953795"/>
    <w:rsid w:val="00962007"/>
    <w:rsid w:val="00962E59"/>
    <w:rsid w:val="009679A1"/>
    <w:rsid w:val="009717C9"/>
    <w:rsid w:val="00972974"/>
    <w:rsid w:val="0097389B"/>
    <w:rsid w:val="00974189"/>
    <w:rsid w:val="009749AE"/>
    <w:rsid w:val="00983888"/>
    <w:rsid w:val="00984189"/>
    <w:rsid w:val="00984DD2"/>
    <w:rsid w:val="00985917"/>
    <w:rsid w:val="00987735"/>
    <w:rsid w:val="00987DFD"/>
    <w:rsid w:val="00990134"/>
    <w:rsid w:val="009903D2"/>
    <w:rsid w:val="00990B40"/>
    <w:rsid w:val="00993628"/>
    <w:rsid w:val="00994D56"/>
    <w:rsid w:val="00995B0F"/>
    <w:rsid w:val="009A046E"/>
    <w:rsid w:val="009A5835"/>
    <w:rsid w:val="009A7CC9"/>
    <w:rsid w:val="009B0AEB"/>
    <w:rsid w:val="009B7948"/>
    <w:rsid w:val="009C0737"/>
    <w:rsid w:val="009C102D"/>
    <w:rsid w:val="009C43B8"/>
    <w:rsid w:val="009D0458"/>
    <w:rsid w:val="009D37E2"/>
    <w:rsid w:val="009D5F06"/>
    <w:rsid w:val="009D6430"/>
    <w:rsid w:val="009D6B0C"/>
    <w:rsid w:val="009D76ED"/>
    <w:rsid w:val="009E149E"/>
    <w:rsid w:val="009F0834"/>
    <w:rsid w:val="009F6B11"/>
    <w:rsid w:val="00A10A15"/>
    <w:rsid w:val="00A10C74"/>
    <w:rsid w:val="00A14FA1"/>
    <w:rsid w:val="00A2381A"/>
    <w:rsid w:val="00A24A04"/>
    <w:rsid w:val="00A25904"/>
    <w:rsid w:val="00A25FE9"/>
    <w:rsid w:val="00A2763C"/>
    <w:rsid w:val="00A37592"/>
    <w:rsid w:val="00A408E5"/>
    <w:rsid w:val="00A41B69"/>
    <w:rsid w:val="00A431EE"/>
    <w:rsid w:val="00A4471E"/>
    <w:rsid w:val="00A50C35"/>
    <w:rsid w:val="00A50EDC"/>
    <w:rsid w:val="00A51FBF"/>
    <w:rsid w:val="00A5260A"/>
    <w:rsid w:val="00A56679"/>
    <w:rsid w:val="00A56905"/>
    <w:rsid w:val="00A57856"/>
    <w:rsid w:val="00A6165E"/>
    <w:rsid w:val="00A65E30"/>
    <w:rsid w:val="00A65E5A"/>
    <w:rsid w:val="00A67A0B"/>
    <w:rsid w:val="00A73869"/>
    <w:rsid w:val="00A738E6"/>
    <w:rsid w:val="00A76C25"/>
    <w:rsid w:val="00A805E6"/>
    <w:rsid w:val="00A8398B"/>
    <w:rsid w:val="00A841C0"/>
    <w:rsid w:val="00A86223"/>
    <w:rsid w:val="00A90725"/>
    <w:rsid w:val="00A92206"/>
    <w:rsid w:val="00A92B1C"/>
    <w:rsid w:val="00A9453D"/>
    <w:rsid w:val="00A95374"/>
    <w:rsid w:val="00A95642"/>
    <w:rsid w:val="00A96DE3"/>
    <w:rsid w:val="00AA0C26"/>
    <w:rsid w:val="00AA0F57"/>
    <w:rsid w:val="00AA59AE"/>
    <w:rsid w:val="00AA5E47"/>
    <w:rsid w:val="00AA69C9"/>
    <w:rsid w:val="00AA7423"/>
    <w:rsid w:val="00AA7DCB"/>
    <w:rsid w:val="00AB006C"/>
    <w:rsid w:val="00AB0CAE"/>
    <w:rsid w:val="00AB4000"/>
    <w:rsid w:val="00AB5549"/>
    <w:rsid w:val="00AB56FC"/>
    <w:rsid w:val="00AC2A95"/>
    <w:rsid w:val="00AC421B"/>
    <w:rsid w:val="00AC529F"/>
    <w:rsid w:val="00AD0A96"/>
    <w:rsid w:val="00AD54FE"/>
    <w:rsid w:val="00AD6751"/>
    <w:rsid w:val="00AD760D"/>
    <w:rsid w:val="00AE0088"/>
    <w:rsid w:val="00AE0607"/>
    <w:rsid w:val="00AE159E"/>
    <w:rsid w:val="00AE21B1"/>
    <w:rsid w:val="00AE3C2C"/>
    <w:rsid w:val="00AE52CA"/>
    <w:rsid w:val="00AE7C40"/>
    <w:rsid w:val="00AF1618"/>
    <w:rsid w:val="00AF3155"/>
    <w:rsid w:val="00AF4669"/>
    <w:rsid w:val="00AF57C1"/>
    <w:rsid w:val="00AF5D70"/>
    <w:rsid w:val="00B00125"/>
    <w:rsid w:val="00B043B5"/>
    <w:rsid w:val="00B04854"/>
    <w:rsid w:val="00B04ED8"/>
    <w:rsid w:val="00B05511"/>
    <w:rsid w:val="00B13016"/>
    <w:rsid w:val="00B13880"/>
    <w:rsid w:val="00B15FE4"/>
    <w:rsid w:val="00B20E90"/>
    <w:rsid w:val="00B211E4"/>
    <w:rsid w:val="00B2385A"/>
    <w:rsid w:val="00B23D8D"/>
    <w:rsid w:val="00B25FA6"/>
    <w:rsid w:val="00B273CD"/>
    <w:rsid w:val="00B27A6B"/>
    <w:rsid w:val="00B3300E"/>
    <w:rsid w:val="00B3571E"/>
    <w:rsid w:val="00B4118A"/>
    <w:rsid w:val="00B414D4"/>
    <w:rsid w:val="00B41A19"/>
    <w:rsid w:val="00B44DE2"/>
    <w:rsid w:val="00B45990"/>
    <w:rsid w:val="00B4739B"/>
    <w:rsid w:val="00B50315"/>
    <w:rsid w:val="00B50750"/>
    <w:rsid w:val="00B51C6F"/>
    <w:rsid w:val="00B53977"/>
    <w:rsid w:val="00B54734"/>
    <w:rsid w:val="00B57EB5"/>
    <w:rsid w:val="00B66E21"/>
    <w:rsid w:val="00B71408"/>
    <w:rsid w:val="00B71A84"/>
    <w:rsid w:val="00B73149"/>
    <w:rsid w:val="00B77D2A"/>
    <w:rsid w:val="00B84065"/>
    <w:rsid w:val="00B84221"/>
    <w:rsid w:val="00B87EB3"/>
    <w:rsid w:val="00B90473"/>
    <w:rsid w:val="00B91980"/>
    <w:rsid w:val="00B91E3E"/>
    <w:rsid w:val="00B95BFC"/>
    <w:rsid w:val="00B95D3A"/>
    <w:rsid w:val="00B961C9"/>
    <w:rsid w:val="00BA1E7D"/>
    <w:rsid w:val="00BA2DB9"/>
    <w:rsid w:val="00BA5B46"/>
    <w:rsid w:val="00BA70D7"/>
    <w:rsid w:val="00BA78D2"/>
    <w:rsid w:val="00BB0E2C"/>
    <w:rsid w:val="00BB1463"/>
    <w:rsid w:val="00BB43CB"/>
    <w:rsid w:val="00BB6FD8"/>
    <w:rsid w:val="00BB78B3"/>
    <w:rsid w:val="00BC0FFE"/>
    <w:rsid w:val="00BC1011"/>
    <w:rsid w:val="00BC4E53"/>
    <w:rsid w:val="00BC5026"/>
    <w:rsid w:val="00BD1A93"/>
    <w:rsid w:val="00BD1B40"/>
    <w:rsid w:val="00BD26F4"/>
    <w:rsid w:val="00BD2E8D"/>
    <w:rsid w:val="00BD3BD0"/>
    <w:rsid w:val="00BD5558"/>
    <w:rsid w:val="00BD65BD"/>
    <w:rsid w:val="00BD744A"/>
    <w:rsid w:val="00BE042C"/>
    <w:rsid w:val="00BE1294"/>
    <w:rsid w:val="00BE2430"/>
    <w:rsid w:val="00BE7148"/>
    <w:rsid w:val="00BF27EE"/>
    <w:rsid w:val="00BF44F9"/>
    <w:rsid w:val="00BF4A13"/>
    <w:rsid w:val="00BF5C18"/>
    <w:rsid w:val="00BF6BC0"/>
    <w:rsid w:val="00BF6FA8"/>
    <w:rsid w:val="00BF7CBD"/>
    <w:rsid w:val="00BF7F97"/>
    <w:rsid w:val="00C0110F"/>
    <w:rsid w:val="00C01804"/>
    <w:rsid w:val="00C06502"/>
    <w:rsid w:val="00C120CF"/>
    <w:rsid w:val="00C13AAA"/>
    <w:rsid w:val="00C14629"/>
    <w:rsid w:val="00C15E56"/>
    <w:rsid w:val="00C21748"/>
    <w:rsid w:val="00C27328"/>
    <w:rsid w:val="00C30273"/>
    <w:rsid w:val="00C351C5"/>
    <w:rsid w:val="00C4252A"/>
    <w:rsid w:val="00C43F6A"/>
    <w:rsid w:val="00C4674B"/>
    <w:rsid w:val="00C53BF8"/>
    <w:rsid w:val="00C61BC4"/>
    <w:rsid w:val="00C62062"/>
    <w:rsid w:val="00C64BAB"/>
    <w:rsid w:val="00C64CD9"/>
    <w:rsid w:val="00C6672C"/>
    <w:rsid w:val="00C67E4F"/>
    <w:rsid w:val="00C76A65"/>
    <w:rsid w:val="00C77246"/>
    <w:rsid w:val="00C828D0"/>
    <w:rsid w:val="00C837B0"/>
    <w:rsid w:val="00C84DD7"/>
    <w:rsid w:val="00C90545"/>
    <w:rsid w:val="00C906B4"/>
    <w:rsid w:val="00C91B9C"/>
    <w:rsid w:val="00C933ED"/>
    <w:rsid w:val="00C94892"/>
    <w:rsid w:val="00C948F6"/>
    <w:rsid w:val="00C9499D"/>
    <w:rsid w:val="00C95C01"/>
    <w:rsid w:val="00C968A9"/>
    <w:rsid w:val="00C96920"/>
    <w:rsid w:val="00CA011F"/>
    <w:rsid w:val="00CA324B"/>
    <w:rsid w:val="00CA3FB5"/>
    <w:rsid w:val="00CB07FC"/>
    <w:rsid w:val="00CB314E"/>
    <w:rsid w:val="00CB5863"/>
    <w:rsid w:val="00CB6266"/>
    <w:rsid w:val="00CB6EEC"/>
    <w:rsid w:val="00CC00B6"/>
    <w:rsid w:val="00CC0443"/>
    <w:rsid w:val="00CC08BB"/>
    <w:rsid w:val="00CC0D43"/>
    <w:rsid w:val="00CC2ABE"/>
    <w:rsid w:val="00CC7E3E"/>
    <w:rsid w:val="00CD0105"/>
    <w:rsid w:val="00CD0E24"/>
    <w:rsid w:val="00CD22E6"/>
    <w:rsid w:val="00CD2ACE"/>
    <w:rsid w:val="00CD3B8A"/>
    <w:rsid w:val="00CD3CAF"/>
    <w:rsid w:val="00CD5877"/>
    <w:rsid w:val="00CD617E"/>
    <w:rsid w:val="00CD7C5C"/>
    <w:rsid w:val="00CE1B05"/>
    <w:rsid w:val="00CE30BA"/>
    <w:rsid w:val="00CE40D5"/>
    <w:rsid w:val="00CE6063"/>
    <w:rsid w:val="00CF1DF9"/>
    <w:rsid w:val="00CF6CBA"/>
    <w:rsid w:val="00D00B13"/>
    <w:rsid w:val="00D03232"/>
    <w:rsid w:val="00D063C0"/>
    <w:rsid w:val="00D06644"/>
    <w:rsid w:val="00D13252"/>
    <w:rsid w:val="00D13DCE"/>
    <w:rsid w:val="00D14C30"/>
    <w:rsid w:val="00D162D8"/>
    <w:rsid w:val="00D176A9"/>
    <w:rsid w:val="00D2140D"/>
    <w:rsid w:val="00D22D89"/>
    <w:rsid w:val="00D24892"/>
    <w:rsid w:val="00D2610B"/>
    <w:rsid w:val="00D31EB8"/>
    <w:rsid w:val="00D328F5"/>
    <w:rsid w:val="00D33DFC"/>
    <w:rsid w:val="00D347B8"/>
    <w:rsid w:val="00D359CA"/>
    <w:rsid w:val="00D37AAC"/>
    <w:rsid w:val="00D41023"/>
    <w:rsid w:val="00D41376"/>
    <w:rsid w:val="00D469A5"/>
    <w:rsid w:val="00D46D7A"/>
    <w:rsid w:val="00D47BE0"/>
    <w:rsid w:val="00D50ACF"/>
    <w:rsid w:val="00D51640"/>
    <w:rsid w:val="00D5756A"/>
    <w:rsid w:val="00D61686"/>
    <w:rsid w:val="00D662A2"/>
    <w:rsid w:val="00D704CD"/>
    <w:rsid w:val="00D80B61"/>
    <w:rsid w:val="00D85C34"/>
    <w:rsid w:val="00D866D6"/>
    <w:rsid w:val="00D902F1"/>
    <w:rsid w:val="00D909F2"/>
    <w:rsid w:val="00D92508"/>
    <w:rsid w:val="00D9421C"/>
    <w:rsid w:val="00D94BBF"/>
    <w:rsid w:val="00D94EF2"/>
    <w:rsid w:val="00D961CA"/>
    <w:rsid w:val="00D9762A"/>
    <w:rsid w:val="00D97E08"/>
    <w:rsid w:val="00DA1D88"/>
    <w:rsid w:val="00DA243A"/>
    <w:rsid w:val="00DA47D9"/>
    <w:rsid w:val="00DA78B2"/>
    <w:rsid w:val="00DB0782"/>
    <w:rsid w:val="00DB1D11"/>
    <w:rsid w:val="00DB49FF"/>
    <w:rsid w:val="00DB54DC"/>
    <w:rsid w:val="00DB7FC2"/>
    <w:rsid w:val="00DC3436"/>
    <w:rsid w:val="00DC4D1D"/>
    <w:rsid w:val="00DC5961"/>
    <w:rsid w:val="00DC7F8C"/>
    <w:rsid w:val="00DD40EC"/>
    <w:rsid w:val="00DD4F58"/>
    <w:rsid w:val="00DE1CB6"/>
    <w:rsid w:val="00DE1DA9"/>
    <w:rsid w:val="00DE2F27"/>
    <w:rsid w:val="00DE4B37"/>
    <w:rsid w:val="00DE51BB"/>
    <w:rsid w:val="00DE5B12"/>
    <w:rsid w:val="00DE6DCC"/>
    <w:rsid w:val="00DF2661"/>
    <w:rsid w:val="00DF635C"/>
    <w:rsid w:val="00DF6464"/>
    <w:rsid w:val="00DF7537"/>
    <w:rsid w:val="00E00F0A"/>
    <w:rsid w:val="00E02F22"/>
    <w:rsid w:val="00E10807"/>
    <w:rsid w:val="00E14BAA"/>
    <w:rsid w:val="00E15EF4"/>
    <w:rsid w:val="00E15FFF"/>
    <w:rsid w:val="00E162AC"/>
    <w:rsid w:val="00E16CF6"/>
    <w:rsid w:val="00E200B9"/>
    <w:rsid w:val="00E24588"/>
    <w:rsid w:val="00E25216"/>
    <w:rsid w:val="00E273E4"/>
    <w:rsid w:val="00E27670"/>
    <w:rsid w:val="00E32168"/>
    <w:rsid w:val="00E3708A"/>
    <w:rsid w:val="00E37D09"/>
    <w:rsid w:val="00E433E3"/>
    <w:rsid w:val="00E44DDF"/>
    <w:rsid w:val="00E47076"/>
    <w:rsid w:val="00E50CA2"/>
    <w:rsid w:val="00E516ED"/>
    <w:rsid w:val="00E519D3"/>
    <w:rsid w:val="00E519FB"/>
    <w:rsid w:val="00E51C8A"/>
    <w:rsid w:val="00E540DA"/>
    <w:rsid w:val="00E55464"/>
    <w:rsid w:val="00E57B81"/>
    <w:rsid w:val="00E60AE5"/>
    <w:rsid w:val="00E62246"/>
    <w:rsid w:val="00E628BB"/>
    <w:rsid w:val="00E642D6"/>
    <w:rsid w:val="00E67536"/>
    <w:rsid w:val="00E7032B"/>
    <w:rsid w:val="00E70640"/>
    <w:rsid w:val="00E74179"/>
    <w:rsid w:val="00E75700"/>
    <w:rsid w:val="00E75A10"/>
    <w:rsid w:val="00E75E3E"/>
    <w:rsid w:val="00E75EAA"/>
    <w:rsid w:val="00E774DC"/>
    <w:rsid w:val="00E80F4C"/>
    <w:rsid w:val="00E82CD4"/>
    <w:rsid w:val="00E83427"/>
    <w:rsid w:val="00E85C1F"/>
    <w:rsid w:val="00E90959"/>
    <w:rsid w:val="00E93924"/>
    <w:rsid w:val="00E95751"/>
    <w:rsid w:val="00EA6F53"/>
    <w:rsid w:val="00EB2CA0"/>
    <w:rsid w:val="00EB37CB"/>
    <w:rsid w:val="00EB47A3"/>
    <w:rsid w:val="00EB4A2A"/>
    <w:rsid w:val="00EB64A4"/>
    <w:rsid w:val="00EB79BF"/>
    <w:rsid w:val="00EC07FE"/>
    <w:rsid w:val="00EC0FBC"/>
    <w:rsid w:val="00EC6241"/>
    <w:rsid w:val="00ED1B90"/>
    <w:rsid w:val="00ED2584"/>
    <w:rsid w:val="00ED32E7"/>
    <w:rsid w:val="00ED35E4"/>
    <w:rsid w:val="00ED3C8D"/>
    <w:rsid w:val="00ED4A3A"/>
    <w:rsid w:val="00ED584B"/>
    <w:rsid w:val="00EE11ED"/>
    <w:rsid w:val="00EE3895"/>
    <w:rsid w:val="00EE38B3"/>
    <w:rsid w:val="00EE5B79"/>
    <w:rsid w:val="00EE638A"/>
    <w:rsid w:val="00EE6595"/>
    <w:rsid w:val="00EF253C"/>
    <w:rsid w:val="00EF5141"/>
    <w:rsid w:val="00EF6D76"/>
    <w:rsid w:val="00EF7B9F"/>
    <w:rsid w:val="00F0077E"/>
    <w:rsid w:val="00F02D15"/>
    <w:rsid w:val="00F02F98"/>
    <w:rsid w:val="00F03D22"/>
    <w:rsid w:val="00F0580E"/>
    <w:rsid w:val="00F103C4"/>
    <w:rsid w:val="00F16005"/>
    <w:rsid w:val="00F16105"/>
    <w:rsid w:val="00F20646"/>
    <w:rsid w:val="00F214DD"/>
    <w:rsid w:val="00F25146"/>
    <w:rsid w:val="00F263DF"/>
    <w:rsid w:val="00F3012E"/>
    <w:rsid w:val="00F30AFE"/>
    <w:rsid w:val="00F33407"/>
    <w:rsid w:val="00F3758B"/>
    <w:rsid w:val="00F37712"/>
    <w:rsid w:val="00F405F3"/>
    <w:rsid w:val="00F40E78"/>
    <w:rsid w:val="00F44D68"/>
    <w:rsid w:val="00F477E3"/>
    <w:rsid w:val="00F51972"/>
    <w:rsid w:val="00F51D06"/>
    <w:rsid w:val="00F55E11"/>
    <w:rsid w:val="00F56322"/>
    <w:rsid w:val="00F57673"/>
    <w:rsid w:val="00F57712"/>
    <w:rsid w:val="00F642CA"/>
    <w:rsid w:val="00F65AF2"/>
    <w:rsid w:val="00F674A1"/>
    <w:rsid w:val="00F70421"/>
    <w:rsid w:val="00F72468"/>
    <w:rsid w:val="00F74202"/>
    <w:rsid w:val="00F74B78"/>
    <w:rsid w:val="00F76545"/>
    <w:rsid w:val="00F76D98"/>
    <w:rsid w:val="00F80E0B"/>
    <w:rsid w:val="00F81864"/>
    <w:rsid w:val="00F81B8F"/>
    <w:rsid w:val="00F8422C"/>
    <w:rsid w:val="00F94903"/>
    <w:rsid w:val="00F95B4D"/>
    <w:rsid w:val="00FA1D70"/>
    <w:rsid w:val="00FA2177"/>
    <w:rsid w:val="00FA2B58"/>
    <w:rsid w:val="00FA2DAF"/>
    <w:rsid w:val="00FA6667"/>
    <w:rsid w:val="00FB5DE9"/>
    <w:rsid w:val="00FC4398"/>
    <w:rsid w:val="00FD1277"/>
    <w:rsid w:val="00FD2CF4"/>
    <w:rsid w:val="00FD3EE1"/>
    <w:rsid w:val="00FD4281"/>
    <w:rsid w:val="00FD7A0C"/>
    <w:rsid w:val="00FE0DCC"/>
    <w:rsid w:val="00FE181C"/>
    <w:rsid w:val="00FF439B"/>
    <w:rsid w:val="00FF533B"/>
    <w:rsid w:val="00FF6245"/>
    <w:rsid w:val="00FF667F"/>
    <w:rsid w:val="00FF7852"/>
    <w:rsid w:val="0189CBDD"/>
    <w:rsid w:val="01D80171"/>
    <w:rsid w:val="020F953C"/>
    <w:rsid w:val="0263166C"/>
    <w:rsid w:val="02CF58AC"/>
    <w:rsid w:val="02F4ED19"/>
    <w:rsid w:val="030D7259"/>
    <w:rsid w:val="0324ABC4"/>
    <w:rsid w:val="038D3DB8"/>
    <w:rsid w:val="03F5D4FE"/>
    <w:rsid w:val="0507A13D"/>
    <w:rsid w:val="062226B2"/>
    <w:rsid w:val="063C3AB5"/>
    <w:rsid w:val="06E5E9FC"/>
    <w:rsid w:val="07505002"/>
    <w:rsid w:val="075793C9"/>
    <w:rsid w:val="075EE32A"/>
    <w:rsid w:val="08A88244"/>
    <w:rsid w:val="099E2A31"/>
    <w:rsid w:val="09B96DBE"/>
    <w:rsid w:val="09D6F986"/>
    <w:rsid w:val="0B1D82AF"/>
    <w:rsid w:val="0B3666EC"/>
    <w:rsid w:val="0BFDDF6D"/>
    <w:rsid w:val="0C512A45"/>
    <w:rsid w:val="0D0E73A7"/>
    <w:rsid w:val="0D59EBC9"/>
    <w:rsid w:val="0E2AE28C"/>
    <w:rsid w:val="0E2F3955"/>
    <w:rsid w:val="0EEFDEA6"/>
    <w:rsid w:val="0F82C826"/>
    <w:rsid w:val="10832C59"/>
    <w:rsid w:val="10E3D0B2"/>
    <w:rsid w:val="1113E1A3"/>
    <w:rsid w:val="118367C3"/>
    <w:rsid w:val="12486989"/>
    <w:rsid w:val="1269E560"/>
    <w:rsid w:val="14F504F1"/>
    <w:rsid w:val="153C197B"/>
    <w:rsid w:val="15707981"/>
    <w:rsid w:val="167357EB"/>
    <w:rsid w:val="16BB19C1"/>
    <w:rsid w:val="17875F03"/>
    <w:rsid w:val="179B5554"/>
    <w:rsid w:val="17DC87A1"/>
    <w:rsid w:val="18D95136"/>
    <w:rsid w:val="19AAEB68"/>
    <w:rsid w:val="1B2A2CB1"/>
    <w:rsid w:val="1BAFA1BF"/>
    <w:rsid w:val="1BEEB94B"/>
    <w:rsid w:val="1CAABDDC"/>
    <w:rsid w:val="1D62EFE3"/>
    <w:rsid w:val="1EB50A72"/>
    <w:rsid w:val="1F8030DD"/>
    <w:rsid w:val="21A50710"/>
    <w:rsid w:val="22081903"/>
    <w:rsid w:val="24641EAE"/>
    <w:rsid w:val="2549C266"/>
    <w:rsid w:val="264C800F"/>
    <w:rsid w:val="26530BF3"/>
    <w:rsid w:val="26E19A65"/>
    <w:rsid w:val="270A5571"/>
    <w:rsid w:val="2711DBA2"/>
    <w:rsid w:val="28103469"/>
    <w:rsid w:val="282D6D6C"/>
    <w:rsid w:val="289F5638"/>
    <w:rsid w:val="28F7CB47"/>
    <w:rsid w:val="291E06DA"/>
    <w:rsid w:val="2973DB60"/>
    <w:rsid w:val="298BE7E4"/>
    <w:rsid w:val="29C761A5"/>
    <w:rsid w:val="2A4100EA"/>
    <w:rsid w:val="2BBB25D5"/>
    <w:rsid w:val="2BC2B272"/>
    <w:rsid w:val="2C1640BD"/>
    <w:rsid w:val="2C2B4472"/>
    <w:rsid w:val="2D674B1A"/>
    <w:rsid w:val="2D9B4EE2"/>
    <w:rsid w:val="2DAD2C4A"/>
    <w:rsid w:val="2E10544F"/>
    <w:rsid w:val="2F40BD42"/>
    <w:rsid w:val="30E69053"/>
    <w:rsid w:val="30FB5483"/>
    <w:rsid w:val="310DBA82"/>
    <w:rsid w:val="3127C654"/>
    <w:rsid w:val="314498D6"/>
    <w:rsid w:val="3174017C"/>
    <w:rsid w:val="32A46637"/>
    <w:rsid w:val="32B7A980"/>
    <w:rsid w:val="3332DAB1"/>
    <w:rsid w:val="33652C1E"/>
    <w:rsid w:val="338B5AAB"/>
    <w:rsid w:val="35A31306"/>
    <w:rsid w:val="372AF8EA"/>
    <w:rsid w:val="38A6922C"/>
    <w:rsid w:val="38E1914E"/>
    <w:rsid w:val="39273524"/>
    <w:rsid w:val="39825680"/>
    <w:rsid w:val="39AE12AC"/>
    <w:rsid w:val="3A811A54"/>
    <w:rsid w:val="3B5AB9AA"/>
    <w:rsid w:val="3B8D1312"/>
    <w:rsid w:val="3BCA25F6"/>
    <w:rsid w:val="3D10D0C0"/>
    <w:rsid w:val="3D9A2588"/>
    <w:rsid w:val="3DB010F0"/>
    <w:rsid w:val="3E801AC2"/>
    <w:rsid w:val="3EFF260E"/>
    <w:rsid w:val="3F965384"/>
    <w:rsid w:val="40549FCB"/>
    <w:rsid w:val="4081924D"/>
    <w:rsid w:val="40BCE366"/>
    <w:rsid w:val="414CD862"/>
    <w:rsid w:val="43623313"/>
    <w:rsid w:val="43A1931B"/>
    <w:rsid w:val="44F6BC46"/>
    <w:rsid w:val="46585F8E"/>
    <w:rsid w:val="47052FAB"/>
    <w:rsid w:val="479FE181"/>
    <w:rsid w:val="49C83BD1"/>
    <w:rsid w:val="4A774ABD"/>
    <w:rsid w:val="4AC68346"/>
    <w:rsid w:val="4B84C0A3"/>
    <w:rsid w:val="4B8553C2"/>
    <w:rsid w:val="4BA35D7E"/>
    <w:rsid w:val="4BAF5542"/>
    <w:rsid w:val="4BDD50A4"/>
    <w:rsid w:val="4C6B26B6"/>
    <w:rsid w:val="4D3F8819"/>
    <w:rsid w:val="4E6D703A"/>
    <w:rsid w:val="4EB61530"/>
    <w:rsid w:val="4F65F5AE"/>
    <w:rsid w:val="50530538"/>
    <w:rsid w:val="5079D081"/>
    <w:rsid w:val="50B48524"/>
    <w:rsid w:val="50F89228"/>
    <w:rsid w:val="5146AF6D"/>
    <w:rsid w:val="51628007"/>
    <w:rsid w:val="51A47F3D"/>
    <w:rsid w:val="5253B168"/>
    <w:rsid w:val="5326A0FC"/>
    <w:rsid w:val="53679626"/>
    <w:rsid w:val="54D71531"/>
    <w:rsid w:val="54EB43C8"/>
    <w:rsid w:val="558EF9F2"/>
    <w:rsid w:val="561D0987"/>
    <w:rsid w:val="56A5079C"/>
    <w:rsid w:val="5825C1C6"/>
    <w:rsid w:val="582EF060"/>
    <w:rsid w:val="586DB238"/>
    <w:rsid w:val="59C04B15"/>
    <w:rsid w:val="59C10090"/>
    <w:rsid w:val="5A51DDCA"/>
    <w:rsid w:val="5ADEE9CC"/>
    <w:rsid w:val="5B437248"/>
    <w:rsid w:val="5B8C2DC0"/>
    <w:rsid w:val="5BDB56FB"/>
    <w:rsid w:val="5C1A1679"/>
    <w:rsid w:val="5C20A5A9"/>
    <w:rsid w:val="5C3ED0D1"/>
    <w:rsid w:val="5F931E5F"/>
    <w:rsid w:val="5FC3C730"/>
    <w:rsid w:val="60060FDE"/>
    <w:rsid w:val="606D412B"/>
    <w:rsid w:val="60D3BF8C"/>
    <w:rsid w:val="61C8EC68"/>
    <w:rsid w:val="62842E91"/>
    <w:rsid w:val="63278521"/>
    <w:rsid w:val="645AADD1"/>
    <w:rsid w:val="647A4519"/>
    <w:rsid w:val="64E7D4AF"/>
    <w:rsid w:val="6560E10D"/>
    <w:rsid w:val="65DF9080"/>
    <w:rsid w:val="65E1DA6F"/>
    <w:rsid w:val="66963055"/>
    <w:rsid w:val="6699BCA1"/>
    <w:rsid w:val="66A2E238"/>
    <w:rsid w:val="6725F5D3"/>
    <w:rsid w:val="67B1228D"/>
    <w:rsid w:val="681E8D13"/>
    <w:rsid w:val="6847E514"/>
    <w:rsid w:val="68991C07"/>
    <w:rsid w:val="68C5A9E8"/>
    <w:rsid w:val="6A1F39E2"/>
    <w:rsid w:val="6A8ECED4"/>
    <w:rsid w:val="6B0B63AF"/>
    <w:rsid w:val="6B3FCB4E"/>
    <w:rsid w:val="6C1A0266"/>
    <w:rsid w:val="6C59DD06"/>
    <w:rsid w:val="6CA8EE49"/>
    <w:rsid w:val="6D1334A1"/>
    <w:rsid w:val="6D1B198C"/>
    <w:rsid w:val="6D59A06A"/>
    <w:rsid w:val="6E4516D5"/>
    <w:rsid w:val="6F235906"/>
    <w:rsid w:val="6F375F85"/>
    <w:rsid w:val="6F6D549D"/>
    <w:rsid w:val="6FC7FB0B"/>
    <w:rsid w:val="6FE53B02"/>
    <w:rsid w:val="703CC7DB"/>
    <w:rsid w:val="7078BB0F"/>
    <w:rsid w:val="7095A028"/>
    <w:rsid w:val="71677141"/>
    <w:rsid w:val="716FC7B9"/>
    <w:rsid w:val="71B10253"/>
    <w:rsid w:val="72A05A68"/>
    <w:rsid w:val="72FD25C4"/>
    <w:rsid w:val="7361B9FB"/>
    <w:rsid w:val="74808EA2"/>
    <w:rsid w:val="74B4B612"/>
    <w:rsid w:val="754FF38F"/>
    <w:rsid w:val="75F8000D"/>
    <w:rsid w:val="766C1932"/>
    <w:rsid w:val="768AB1F3"/>
    <w:rsid w:val="76A079F9"/>
    <w:rsid w:val="76C176F0"/>
    <w:rsid w:val="76E32992"/>
    <w:rsid w:val="77126848"/>
    <w:rsid w:val="786C0AAD"/>
    <w:rsid w:val="78998DA1"/>
    <w:rsid w:val="78B4894E"/>
    <w:rsid w:val="79C39CE4"/>
    <w:rsid w:val="79D74ADC"/>
    <w:rsid w:val="7A24433F"/>
    <w:rsid w:val="7A4360E3"/>
    <w:rsid w:val="7ACE17B9"/>
    <w:rsid w:val="7BD571A8"/>
    <w:rsid w:val="7C15744A"/>
    <w:rsid w:val="7CCB0DF3"/>
    <w:rsid w:val="7D1F2CD4"/>
    <w:rsid w:val="7D3F0739"/>
    <w:rsid w:val="7E74B029"/>
    <w:rsid w:val="7F13B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E02F22"/>
    <w:rPr>
      <w:color w:val="358189"/>
      <w:sz w:val="48"/>
      <w:szCs w:val="48"/>
    </w:rPr>
  </w:style>
  <w:style w:type="paragraph" w:customStyle="1" w:styleId="Default">
    <w:name w:val="Default"/>
    <w:basedOn w:val="Normal"/>
    <w:uiPriority w:val="1"/>
    <w:rsid w:val="00F57673"/>
    <w:pPr>
      <w:spacing w:after="0" w:line="240" w:lineRule="auto"/>
    </w:pPr>
    <w:rPr>
      <w:rFonts w:asciiTheme="minorHAnsi" w:eastAsiaTheme="minorEastAsia" w:hAnsiTheme="minorHAnsi"/>
      <w:color w:val="000000" w:themeColor="text1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cid:11d47b24-0f69-4318-8742-f3442a1285ac@KORP216.PROD.OUTLOOK.COM" TargetMode="External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16" Type="http://schemas.openxmlformats.org/officeDocument/2006/relationships/image" Target="media/image8.jpe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74" Type="http://schemas.openxmlformats.org/officeDocument/2006/relationships/footer" Target="footer1.xm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1.png"/><Relationship Id="rId14" Type="http://schemas.openxmlformats.org/officeDocument/2006/relationships/hyperlink" Target="mailto:ADSAdvisoryCouncil@health.gov.au" TargetMode="External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69" Type="http://schemas.openxmlformats.org/officeDocument/2006/relationships/hyperlink" Target="https://www.disabilitygateway.gov.au/ads/advisory-council" TargetMode="External"/><Relationship Id="rId77" Type="http://schemas.openxmlformats.org/officeDocument/2006/relationships/footer" Target="footer3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0.jpeg"/><Relationship Id="rId7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header" Target="header2.xm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0.jpg"/><Relationship Id="rId39" Type="http://schemas.openxmlformats.org/officeDocument/2006/relationships/image" Target="media/image31.jpe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hyperlink" Target="mailto:ADSAdvisoryCouncil@health.gov.au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1057</Words>
  <Characters>5383</Characters>
  <Application>Microsoft Office Word</Application>
  <DocSecurity>0</DocSecurity>
  <Lines>538</Lines>
  <Paragraphs>222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ADS Advisory Council - Easy Read Communique - 17 March 2026</dc:title>
  <dc:subject/>
  <dc:creator/>
  <cp:keywords/>
  <dc:description/>
  <cp:lastModifiedBy/>
  <cp:revision>1</cp:revision>
  <dcterms:created xsi:type="dcterms:W3CDTF">2026-05-15T00:16:00Z</dcterms:created>
  <dcterms:modified xsi:type="dcterms:W3CDTF">2026-05-15T00:19:00Z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3b41b3a0,209220db,5d13ab75</vt:lpwstr>
  </property>
  <property fmtid="{D5CDD505-2E9C-101B-9397-08002B2CF9AE}" pid="3" name="ClassificationContentMarkingHeaderFontProps">
    <vt:lpwstr>#ff0000,12,Aptos</vt:lpwstr>
  </property>
  <property fmtid="{D5CDD505-2E9C-101B-9397-08002B2CF9AE}" pid="4" name="ClassificationContentMarkingHeaderText">
    <vt:lpwstr>OFFICIAL</vt:lpwstr>
  </property>
  <property fmtid="{D5CDD505-2E9C-101B-9397-08002B2CF9AE}" pid="5" name="ClassificationContentMarkingFooterShapeIds">
    <vt:lpwstr>4e110b36,7dec38d9,364b88f3</vt:lpwstr>
  </property>
  <property fmtid="{D5CDD505-2E9C-101B-9397-08002B2CF9AE}" pid="6" name="ClassificationContentMarkingFooterFontProps">
    <vt:lpwstr>#ff0000,12,Aptos</vt:lpwstr>
  </property>
  <property fmtid="{D5CDD505-2E9C-101B-9397-08002B2CF9AE}" pid="7" name="ClassificationContentMarkingFooterText">
    <vt:lpwstr>OFFICIAL</vt:lpwstr>
  </property>
  <property fmtid="{D5CDD505-2E9C-101B-9397-08002B2CF9AE}" pid="8" name="MSIP_Label_7cd3e8b9-ffed-43a8-b7f4-cc2fa0382d36_Enabled">
    <vt:lpwstr>true</vt:lpwstr>
  </property>
  <property fmtid="{D5CDD505-2E9C-101B-9397-08002B2CF9AE}" pid="9" name="MSIP_Label_7cd3e8b9-ffed-43a8-b7f4-cc2fa0382d36_SetDate">
    <vt:lpwstr>2026-05-15T00:17:28Z</vt:lpwstr>
  </property>
  <property fmtid="{D5CDD505-2E9C-101B-9397-08002B2CF9AE}" pid="10" name="MSIP_Label_7cd3e8b9-ffed-43a8-b7f4-cc2fa0382d36_Method">
    <vt:lpwstr>Privileged</vt:lpwstr>
  </property>
  <property fmtid="{D5CDD505-2E9C-101B-9397-08002B2CF9AE}" pid="11" name="MSIP_Label_7cd3e8b9-ffed-43a8-b7f4-cc2fa0382d36_Name">
    <vt:lpwstr>O</vt:lpwstr>
  </property>
  <property fmtid="{D5CDD505-2E9C-101B-9397-08002B2CF9AE}" pid="12" name="MSIP_Label_7cd3e8b9-ffed-43a8-b7f4-cc2fa0382d36_SiteId">
    <vt:lpwstr>34a3929c-73cf-4954-abfe-147dc3517892</vt:lpwstr>
  </property>
  <property fmtid="{D5CDD505-2E9C-101B-9397-08002B2CF9AE}" pid="13" name="MSIP_Label_7cd3e8b9-ffed-43a8-b7f4-cc2fa0382d36_ActionId">
    <vt:lpwstr>fb4c7764-ac5f-42fc-a646-9754544127b0</vt:lpwstr>
  </property>
  <property fmtid="{D5CDD505-2E9C-101B-9397-08002B2CF9AE}" pid="14" name="MSIP_Label_7cd3e8b9-ffed-43a8-b7f4-cc2fa0382d36_ContentBits">
    <vt:lpwstr>3</vt:lpwstr>
  </property>
  <property fmtid="{D5CDD505-2E9C-101B-9397-08002B2CF9AE}" pid="15" name="MSIP_Label_7cd3e8b9-ffed-43a8-b7f4-cc2fa0382d36_Tag">
    <vt:lpwstr>10, 0, 1, 1</vt:lpwstr>
  </property>
</Properties>
</file>