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9B553" w14:textId="77777777" w:rsidR="00A50EDC" w:rsidRDefault="00A50EDC" w:rsidP="00A50EDC">
      <w:pPr>
        <w:pStyle w:val="EasyRead14"/>
      </w:pPr>
    </w:p>
    <w:p w14:paraId="1EBD562D" w14:textId="77777777" w:rsidR="00A50EDC" w:rsidRDefault="00A50EDC" w:rsidP="00A50EDC">
      <w:pPr>
        <w:pStyle w:val="EasyRead14"/>
      </w:pPr>
    </w:p>
    <w:p w14:paraId="2E014929" w14:textId="6F3B516E" w:rsidR="00750C6F" w:rsidRPr="00A67A0B" w:rsidRDefault="00D74373">
      <w:pPr>
        <w:pStyle w:val="EasyReadTitle"/>
        <w:spacing w:line="360" w:lineRule="auto"/>
      </w:pPr>
      <w:r>
        <w:t xml:space="preserve">Attitudes </w:t>
      </w:r>
      <w:r w:rsidR="432AB9B5">
        <w:t>about</w:t>
      </w:r>
      <w:r w:rsidR="570A4224">
        <w:t xml:space="preserve"> disability in </w:t>
      </w:r>
      <w:r w:rsidR="2C6A0076">
        <w:t>4</w:t>
      </w:r>
      <w:r w:rsidR="028573D8">
        <w:t xml:space="preserve"> </w:t>
      </w:r>
      <w:r w:rsidR="570A4224">
        <w:t>First Nations Communities</w:t>
      </w:r>
    </w:p>
    <w:p w14:paraId="3588BA8D" w14:textId="4E4811AF" w:rsidR="7A310058" w:rsidRDefault="00D74373" w:rsidP="1B56AFB6">
      <w:pPr>
        <w:pStyle w:val="EasyReadTitle"/>
        <w:spacing w:line="360" w:lineRule="auto"/>
        <w:rPr>
          <w:rFonts w:eastAsia="Arial" w:cs="Arial"/>
          <w:b w:val="0"/>
          <w:bCs w:val="0"/>
          <w:color w:val="358189"/>
          <w:sz w:val="52"/>
          <w:szCs w:val="52"/>
        </w:rPr>
      </w:pPr>
      <w:r>
        <w:rPr>
          <w:rFonts w:eastAsia="Arial" w:cs="Arial"/>
          <w:b w:val="0"/>
          <w:bCs w:val="0"/>
          <w:color w:val="358189"/>
          <w:sz w:val="52"/>
          <w:szCs w:val="52"/>
        </w:rPr>
        <w:t>Summary Report</w:t>
      </w:r>
    </w:p>
    <w:p w14:paraId="1D4FA4D9" w14:textId="3D9D71E5" w:rsidR="00DC7F8C" w:rsidRDefault="00F464FB" w:rsidP="00DC7F8C">
      <w:r w:rsidRPr="00F464FB">
        <w:rPr>
          <w:noProof/>
        </w:rPr>
        <w:drawing>
          <wp:inline distT="0" distB="0" distL="0" distR="0" wp14:anchorId="3E6B309D" wp14:editId="6EC57689">
            <wp:extent cx="3781425" cy="3781425"/>
            <wp:effectExtent l="0" t="0" r="0" b="0"/>
            <wp:docPr id="418923517" name="Picture 3" descr="book with report on the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23517" name="Picture 3" descr="book with report on the cover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0074AB39">
        <w:trPr>
          <w:cantSplit/>
          <w:trHeight w:val="3402"/>
        </w:trPr>
        <w:tc>
          <w:tcPr>
            <w:tcW w:w="3158" w:type="dxa"/>
          </w:tcPr>
          <w:p w14:paraId="14B48A77" w14:textId="35CD3E7B" w:rsidR="008D7E1B" w:rsidRPr="008E647D" w:rsidRDefault="004E33E6" w:rsidP="00D37AAC">
            <w:pPr>
              <w:rPr>
                <w:rFonts w:cs="Arial"/>
                <w:sz w:val="28"/>
                <w:szCs w:val="28"/>
              </w:rPr>
            </w:pPr>
            <w:r w:rsidRPr="00BA0572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DE2B2BA" wp14:editId="3EA8DA24">
                  <wp:extent cx="1780278" cy="1400175"/>
                  <wp:effectExtent l="0" t="0" r="0" b="0"/>
                  <wp:docPr id="666734345" name="Picture 2" descr="department of health disability and agei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34345" name="Picture 2" descr="department of health disability and agei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11" cy="140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561D66A9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74AB39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00AF3155" w:rsidRPr="0074AB39">
              <w:rPr>
                <w:rFonts w:cs="Arial"/>
                <w:sz w:val="28"/>
                <w:szCs w:val="28"/>
              </w:rPr>
              <w:t>Health Disability and Ageing</w:t>
            </w:r>
            <w:r w:rsidRPr="0074AB39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2953FF2E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74AB39">
              <w:rPr>
                <w:rFonts w:cs="Arial"/>
                <w:sz w:val="28"/>
                <w:szCs w:val="28"/>
              </w:rPr>
              <w:t xml:space="preserve">We say </w:t>
            </w:r>
            <w:r w:rsidR="006A0B89" w:rsidRPr="0074AB39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6A0B89" w:rsidRPr="0074AB39">
              <w:rPr>
                <w:rFonts w:cs="Arial"/>
                <w:sz w:val="28"/>
                <w:szCs w:val="28"/>
              </w:rPr>
              <w:t xml:space="preserve"> </w:t>
            </w:r>
            <w:r w:rsidRPr="0074AB39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3306EA3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74AB39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0074AB39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0074AB39">
              <w:rPr>
                <w:rFonts w:cs="Arial"/>
                <w:sz w:val="28"/>
                <w:szCs w:val="28"/>
              </w:rPr>
              <w:t xml:space="preserve"> </w:t>
            </w:r>
            <w:r w:rsidRPr="0074AB39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074AB39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0074AB39">
              <w:rPr>
                <w:rFonts w:cs="Arial"/>
                <w:sz w:val="28"/>
                <w:szCs w:val="28"/>
              </w:rPr>
              <w:t xml:space="preserve"> </w:t>
            </w:r>
            <w:r w:rsidR="009A046E" w:rsidRPr="0074AB39">
              <w:rPr>
                <w:rFonts w:cs="Arial"/>
                <w:sz w:val="28"/>
                <w:szCs w:val="28"/>
              </w:rPr>
              <w:t>DHDA</w:t>
            </w:r>
            <w:r w:rsidRPr="0074AB39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0074AB39">
        <w:trPr>
          <w:cantSplit/>
          <w:trHeight w:val="3402"/>
        </w:trPr>
        <w:tc>
          <w:tcPr>
            <w:tcW w:w="3158" w:type="dxa"/>
          </w:tcPr>
          <w:p w14:paraId="7E917975" w14:textId="5E006256" w:rsidR="008D7E1B" w:rsidRPr="008E647D" w:rsidRDefault="00B87EB3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4FC95E46" wp14:editId="4160EE75">
                  <wp:extent cx="1868170" cy="1868170"/>
                  <wp:effectExtent l="0" t="0" r="0" b="0"/>
                  <wp:docPr id="2114220142" name="Picture 6" descr="a person reading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a person reading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0074AB39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0074AB39">
        <w:trPr>
          <w:cantSplit/>
          <w:trHeight w:val="3402"/>
        </w:trPr>
        <w:tc>
          <w:tcPr>
            <w:tcW w:w="3158" w:type="dxa"/>
          </w:tcPr>
          <w:p w14:paraId="4108881E" w14:textId="72F81E2A" w:rsidR="000F5619" w:rsidRPr="008E647D" w:rsidRDefault="00386E6D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33AA204D" wp14:editId="2FFDF426">
                  <wp:extent cx="1868170" cy="1868170"/>
                  <wp:effectExtent l="0" t="0" r="0" b="0"/>
                  <wp:docPr id="763019889" name="Picture 8" descr="easy re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easy read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74AB39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0074AB39">
        <w:trPr>
          <w:cantSplit/>
          <w:trHeight w:val="3402"/>
        </w:trPr>
        <w:tc>
          <w:tcPr>
            <w:tcW w:w="3158" w:type="dxa"/>
          </w:tcPr>
          <w:p w14:paraId="2F7D9A37" w14:textId="35A3BD12" w:rsidR="00C0110F" w:rsidRPr="00727303" w:rsidRDefault="3A811A54" w:rsidP="00D37AAC">
            <w:r>
              <w:rPr>
                <w:noProof/>
              </w:rPr>
              <w:lastRenderedPageBreak/>
              <w:drawing>
                <wp:inline distT="0" distB="0" distL="0" distR="0" wp14:anchorId="6B623919" wp14:editId="67E76BCD">
                  <wp:extent cx="1458000" cy="1620000"/>
                  <wp:effectExtent l="0" t="0" r="8890" b="0"/>
                  <wp:docPr id="587510686" name="Picture 587510686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624723A" w14:textId="043FC42E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can</w:t>
            </w:r>
            <w:r w:rsidR="5326A0FC" w:rsidRPr="008E647D">
              <w:rPr>
                <w:rFonts w:cs="Arial"/>
                <w:sz w:val="28"/>
                <w:szCs w:val="28"/>
              </w:rPr>
              <w:t xml:space="preserve"> a</w:t>
            </w:r>
            <w:r w:rsidRPr="008E647D">
              <w:rPr>
                <w:rFonts w:cs="Arial"/>
                <w:sz w:val="28"/>
                <w:szCs w:val="28"/>
              </w:rPr>
              <w:t>nswer any questions by email.</w:t>
            </w:r>
          </w:p>
          <w:p w14:paraId="0E5BAB45" w14:textId="77777777" w:rsidR="005812A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09202A1" w14:textId="794C28C2" w:rsidR="007608F5" w:rsidRPr="008E647D" w:rsidRDefault="1C0C574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095E3F3">
              <w:rPr>
                <w:rFonts w:cs="Arial"/>
                <w:sz w:val="28"/>
                <w:szCs w:val="28"/>
              </w:rPr>
              <w:t xml:space="preserve">Email us </w:t>
            </w:r>
            <w:hyperlink r:id="rId14">
              <w:r w:rsidR="00DB7503">
                <w:rPr>
                  <w:rStyle w:val="Hyperlink"/>
                  <w:rFonts w:cs="Arial"/>
                  <w:sz w:val="28"/>
                  <w:szCs w:val="28"/>
                </w:rPr>
                <w:t>ADSDataReporting@health.gov.au</w:t>
              </w:r>
            </w:hyperlink>
            <w:r w:rsidRPr="4095E3F3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EF7B9F" w:rsidRPr="008E647D" w14:paraId="6920EFFF" w14:textId="77777777" w:rsidTr="0074AB39">
        <w:trPr>
          <w:cantSplit/>
          <w:trHeight w:val="3969"/>
        </w:trPr>
        <w:tc>
          <w:tcPr>
            <w:tcW w:w="3158" w:type="dxa"/>
          </w:tcPr>
          <w:p w14:paraId="7CE7D555" w14:textId="590B7880" w:rsidR="00EF7B9F" w:rsidRPr="008E647D" w:rsidRDefault="007D5D32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81A9FAB" wp14:editId="341F9594">
                  <wp:extent cx="1868170" cy="1868170"/>
                  <wp:effectExtent l="0" t="0" r="0" b="0"/>
                  <wp:docPr id="1832285072" name="Picture 12" descr="a person with 3 thought bubbles with friend family and support people i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a person with 3 thought bubbles with friend family and support people i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677EDD9A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74AB39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>
            <w:pPr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>
            <w:pPr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>
            <w:pPr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0074AB39">
        <w:trPr>
          <w:cantSplit/>
          <w:trHeight w:val="3402"/>
        </w:trPr>
        <w:tc>
          <w:tcPr>
            <w:tcW w:w="3158" w:type="dxa"/>
          </w:tcPr>
          <w:p w14:paraId="22B1CD65" w14:textId="43BDE724" w:rsidR="000F5619" w:rsidRPr="008E647D" w:rsidRDefault="2D736EEC" w:rsidP="0E555870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0826D0C7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45FDD" w14:textId="3917E155" w:rsidR="000F5619" w:rsidRPr="008E647D" w:rsidRDefault="000F5619" w:rsidP="0E555870"/>
        </w:tc>
        <w:tc>
          <w:tcPr>
            <w:tcW w:w="5925" w:type="dxa"/>
          </w:tcPr>
          <w:p w14:paraId="659AAE3F" w14:textId="322C5E33" w:rsidR="002F5939" w:rsidRPr="008E647D" w:rsidRDefault="2B345320" w:rsidP="0D827AA3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74AB39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0074AB39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0074AB39">
              <w:rPr>
                <w:rFonts w:cs="Arial"/>
                <w:sz w:val="28"/>
                <w:szCs w:val="28"/>
              </w:rPr>
              <w:t xml:space="preserve"> of the land we live on.</w:t>
            </w:r>
          </w:p>
          <w:p w14:paraId="01269356" w14:textId="69EE3008" w:rsidR="002F5939" w:rsidRPr="008E647D" w:rsidRDefault="002F5939" w:rsidP="0D827AA3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6C0937B1" w:rsidR="002F5939" w:rsidRPr="008E647D" w:rsidRDefault="76F7DA25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D827AA3">
              <w:rPr>
                <w:rFonts w:cs="Arial"/>
                <w:sz w:val="28"/>
                <w:szCs w:val="28"/>
              </w:rPr>
              <w:t>They are called</w:t>
            </w:r>
            <w:r w:rsidRPr="00D96EF8">
              <w:rPr>
                <w:rFonts w:cs="Arial"/>
                <w:b/>
                <w:bCs/>
                <w:sz w:val="28"/>
                <w:szCs w:val="28"/>
              </w:rPr>
              <w:t xml:space="preserve"> First Nations</w:t>
            </w:r>
            <w:r w:rsidRPr="0D827AA3">
              <w:rPr>
                <w:rFonts w:cs="Arial"/>
                <w:sz w:val="28"/>
                <w:szCs w:val="28"/>
              </w:rPr>
              <w:t xml:space="preserve"> people in this report. </w:t>
            </w:r>
          </w:p>
        </w:tc>
      </w:tr>
      <w:tr w:rsidR="00124AF4" w:rsidRPr="008E647D" w14:paraId="5292CC50" w14:textId="77777777" w:rsidTr="0074AB39">
        <w:trPr>
          <w:cantSplit/>
          <w:trHeight w:val="2835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3668178B" w:rsidR="00124AF4" w:rsidRPr="008E647D" w:rsidRDefault="001173B6" w:rsidP="00D37AAC">
            <w:r w:rsidRPr="008577DC">
              <w:rPr>
                <w:noProof/>
              </w:rPr>
              <w:drawing>
                <wp:inline distT="0" distB="0" distL="0" distR="0" wp14:anchorId="525C019E" wp14:editId="262F85A5">
                  <wp:extent cx="1738557" cy="1771650"/>
                  <wp:effectExtent l="0" t="0" r="0" b="0"/>
                  <wp:docPr id="1402074211" name="Picture 5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727303" w:rsidRDefault="00B15FE4" w:rsidP="5C1A1679">
      <w:pPr>
        <w:pStyle w:val="EasyReadContents"/>
        <w:rPr>
          <w:sz w:val="52"/>
          <w:szCs w:val="52"/>
        </w:rPr>
      </w:pPr>
      <w:r w:rsidRPr="0074AB39">
        <w:rPr>
          <w:sz w:val="52"/>
          <w:szCs w:val="52"/>
        </w:rPr>
        <w:lastRenderedPageBreak/>
        <w:t>Contents</w:t>
      </w:r>
    </w:p>
    <w:p w14:paraId="2BF310D0" w14:textId="77777777" w:rsidR="00D9762A" w:rsidRPr="00D51640" w:rsidRDefault="00D9762A" w:rsidP="00D9762A">
      <w:pPr>
        <w:pStyle w:val="EasyRead14"/>
      </w:pPr>
    </w:p>
    <w:tbl>
      <w:tblPr>
        <w:tblStyle w:val="TableGrid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727303" w:rsidRPr="00727303" w14:paraId="164A5E44" w14:textId="77777777" w:rsidTr="0074AB39">
        <w:trPr>
          <w:trHeight w:val="1106"/>
        </w:trPr>
        <w:tc>
          <w:tcPr>
            <w:tcW w:w="7508" w:type="dxa"/>
          </w:tcPr>
          <w:p w14:paraId="37365405" w14:textId="7BB48F12" w:rsidR="00C4674B" w:rsidRPr="00727303" w:rsidRDefault="00D802B1" w:rsidP="00F16105">
            <w:pPr>
              <w:pStyle w:val="EasyReadContentsItems"/>
              <w:rPr>
                <w:szCs w:val="44"/>
              </w:rPr>
            </w:pPr>
            <w:r>
              <w:rPr>
                <w:szCs w:val="44"/>
              </w:rPr>
              <w:t>What we did</w:t>
            </w:r>
          </w:p>
        </w:tc>
        <w:tc>
          <w:tcPr>
            <w:tcW w:w="1508" w:type="dxa"/>
          </w:tcPr>
          <w:p w14:paraId="3A422320" w14:textId="4DAFF2C5" w:rsidR="00C4674B" w:rsidRPr="00727303" w:rsidRDefault="00A14AF3" w:rsidP="008B6356">
            <w:pPr>
              <w:spacing w:line="360" w:lineRule="auto"/>
              <w:jc w:val="center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5</w:t>
            </w:r>
          </w:p>
        </w:tc>
      </w:tr>
      <w:tr w:rsidR="00727303" w:rsidRPr="00727303" w14:paraId="0CFF5240" w14:textId="77777777" w:rsidTr="0074AB39">
        <w:trPr>
          <w:trHeight w:val="1106"/>
        </w:trPr>
        <w:tc>
          <w:tcPr>
            <w:tcW w:w="7508" w:type="dxa"/>
          </w:tcPr>
          <w:p w14:paraId="555032D2" w14:textId="6F5D82BC" w:rsidR="00C4674B" w:rsidRPr="00727303" w:rsidRDefault="00D802B1" w:rsidP="00D51640">
            <w:pPr>
              <w:spacing w:line="360" w:lineRule="auto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What we heard</w:t>
            </w:r>
          </w:p>
        </w:tc>
        <w:tc>
          <w:tcPr>
            <w:tcW w:w="1508" w:type="dxa"/>
          </w:tcPr>
          <w:p w14:paraId="00BA7AA2" w14:textId="11751F73" w:rsidR="00C4674B" w:rsidRPr="00727303" w:rsidRDefault="3D34A6AC" w:rsidP="008B6356">
            <w:pPr>
              <w:spacing w:line="360" w:lineRule="auto"/>
              <w:jc w:val="center"/>
              <w:rPr>
                <w:color w:val="358189"/>
                <w:sz w:val="44"/>
                <w:szCs w:val="44"/>
              </w:rPr>
            </w:pPr>
            <w:r w:rsidRPr="0074AB39">
              <w:rPr>
                <w:color w:val="358189"/>
                <w:sz w:val="44"/>
                <w:szCs w:val="44"/>
              </w:rPr>
              <w:t>8</w:t>
            </w:r>
          </w:p>
        </w:tc>
      </w:tr>
      <w:tr w:rsidR="00727303" w:rsidRPr="00727303" w14:paraId="7188D68E" w14:textId="77777777" w:rsidTr="0074AB39">
        <w:trPr>
          <w:trHeight w:val="1106"/>
        </w:trPr>
        <w:tc>
          <w:tcPr>
            <w:tcW w:w="7508" w:type="dxa"/>
          </w:tcPr>
          <w:p w14:paraId="6A4D555E" w14:textId="64CB8FF8" w:rsidR="00C4674B" w:rsidRPr="00727303" w:rsidRDefault="00D802B1" w:rsidP="00D51640">
            <w:pPr>
              <w:spacing w:line="360" w:lineRule="auto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Past law</w:t>
            </w:r>
            <w:r w:rsidR="00EE1E5F">
              <w:rPr>
                <w:color w:val="358189"/>
                <w:sz w:val="44"/>
                <w:szCs w:val="44"/>
              </w:rPr>
              <w:t>s</w:t>
            </w:r>
          </w:p>
        </w:tc>
        <w:tc>
          <w:tcPr>
            <w:tcW w:w="1508" w:type="dxa"/>
          </w:tcPr>
          <w:p w14:paraId="33D0EFB6" w14:textId="0EC725D9" w:rsidR="00C4674B" w:rsidRPr="00727303" w:rsidRDefault="005C4C86" w:rsidP="008B6356">
            <w:pPr>
              <w:spacing w:line="360" w:lineRule="auto"/>
              <w:jc w:val="center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10</w:t>
            </w:r>
          </w:p>
        </w:tc>
      </w:tr>
      <w:tr w:rsidR="00727303" w:rsidRPr="00727303" w14:paraId="36FE107C" w14:textId="77777777" w:rsidTr="0074AB39">
        <w:trPr>
          <w:trHeight w:val="1106"/>
        </w:trPr>
        <w:tc>
          <w:tcPr>
            <w:tcW w:w="7508" w:type="dxa"/>
          </w:tcPr>
          <w:p w14:paraId="65A08568" w14:textId="19D37812" w:rsidR="00C4674B" w:rsidRPr="00727303" w:rsidRDefault="00E23EF3" w:rsidP="00D51640">
            <w:pPr>
              <w:spacing w:line="360" w:lineRule="auto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First Nations Childr</w:t>
            </w:r>
            <w:r w:rsidR="00A14AF3">
              <w:rPr>
                <w:color w:val="358189"/>
                <w:sz w:val="44"/>
                <w:szCs w:val="44"/>
              </w:rPr>
              <w:t>en</w:t>
            </w:r>
          </w:p>
        </w:tc>
        <w:tc>
          <w:tcPr>
            <w:tcW w:w="1508" w:type="dxa"/>
          </w:tcPr>
          <w:p w14:paraId="5A2ACCC2" w14:textId="541D6A05" w:rsidR="00C4674B" w:rsidRPr="00727303" w:rsidRDefault="005C4C86" w:rsidP="008B6356">
            <w:pPr>
              <w:spacing w:line="360" w:lineRule="auto"/>
              <w:jc w:val="center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14</w:t>
            </w:r>
          </w:p>
        </w:tc>
      </w:tr>
      <w:tr w:rsidR="00727303" w:rsidRPr="00727303" w14:paraId="737F23D0" w14:textId="77777777" w:rsidTr="0074AB39">
        <w:trPr>
          <w:trHeight w:val="1106"/>
        </w:trPr>
        <w:tc>
          <w:tcPr>
            <w:tcW w:w="7508" w:type="dxa"/>
          </w:tcPr>
          <w:p w14:paraId="60975D8B" w14:textId="7BE58B27" w:rsidR="00C77246" w:rsidRPr="00727303" w:rsidRDefault="00A14AF3" w:rsidP="00D51640">
            <w:pPr>
              <w:spacing w:line="360" w:lineRule="auto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Getting support</w:t>
            </w:r>
          </w:p>
        </w:tc>
        <w:tc>
          <w:tcPr>
            <w:tcW w:w="1508" w:type="dxa"/>
          </w:tcPr>
          <w:p w14:paraId="29EC90E3" w14:textId="52A257CD" w:rsidR="00C77246" w:rsidRPr="00727303" w:rsidRDefault="005C4C86" w:rsidP="008B6356">
            <w:pPr>
              <w:spacing w:line="360" w:lineRule="auto"/>
              <w:jc w:val="center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17</w:t>
            </w:r>
          </w:p>
        </w:tc>
      </w:tr>
      <w:tr w:rsidR="00727303" w:rsidRPr="00727303" w14:paraId="0C3CA5D3" w14:textId="77777777" w:rsidTr="0074AB39">
        <w:trPr>
          <w:trHeight w:val="1106"/>
        </w:trPr>
        <w:tc>
          <w:tcPr>
            <w:tcW w:w="7508" w:type="dxa"/>
          </w:tcPr>
          <w:p w14:paraId="0F458561" w14:textId="099B142A" w:rsidR="00C77246" w:rsidRPr="00727303" w:rsidRDefault="00A14AF3" w:rsidP="00D51640">
            <w:pPr>
              <w:spacing w:line="360" w:lineRule="auto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Connection to culture</w:t>
            </w:r>
          </w:p>
        </w:tc>
        <w:tc>
          <w:tcPr>
            <w:tcW w:w="1508" w:type="dxa"/>
          </w:tcPr>
          <w:p w14:paraId="791A97C0" w14:textId="0E355DB7" w:rsidR="00C77246" w:rsidRPr="00727303" w:rsidRDefault="005C4C86" w:rsidP="008B6356">
            <w:pPr>
              <w:spacing w:line="360" w:lineRule="auto"/>
              <w:jc w:val="center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22</w:t>
            </w:r>
          </w:p>
        </w:tc>
      </w:tr>
      <w:tr w:rsidR="00A14AF3" w:rsidRPr="00727303" w14:paraId="2923C25E" w14:textId="77777777" w:rsidTr="0074AB39">
        <w:trPr>
          <w:trHeight w:val="1106"/>
        </w:trPr>
        <w:tc>
          <w:tcPr>
            <w:tcW w:w="7508" w:type="dxa"/>
          </w:tcPr>
          <w:p w14:paraId="688D66E9" w14:textId="359476CC" w:rsidR="00A14AF3" w:rsidRDefault="00A14AF3" w:rsidP="00D51640">
            <w:pPr>
              <w:spacing w:line="360" w:lineRule="auto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Prison</w:t>
            </w:r>
          </w:p>
        </w:tc>
        <w:tc>
          <w:tcPr>
            <w:tcW w:w="1508" w:type="dxa"/>
          </w:tcPr>
          <w:p w14:paraId="13B1DACE" w14:textId="3CA1E6C7" w:rsidR="00A14AF3" w:rsidRPr="00727303" w:rsidRDefault="005C4C86" w:rsidP="008B6356">
            <w:pPr>
              <w:spacing w:line="360" w:lineRule="auto"/>
              <w:jc w:val="center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24</w:t>
            </w:r>
          </w:p>
        </w:tc>
      </w:tr>
      <w:tr w:rsidR="00A14AF3" w:rsidRPr="00727303" w14:paraId="31F5D04B" w14:textId="77777777" w:rsidTr="0074AB39">
        <w:trPr>
          <w:trHeight w:val="1106"/>
        </w:trPr>
        <w:tc>
          <w:tcPr>
            <w:tcW w:w="7508" w:type="dxa"/>
          </w:tcPr>
          <w:p w14:paraId="490435D9" w14:textId="2757CAAA" w:rsidR="00A14AF3" w:rsidRDefault="00A14AF3" w:rsidP="00D51640">
            <w:pPr>
              <w:spacing w:line="360" w:lineRule="auto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Recommendations</w:t>
            </w:r>
          </w:p>
        </w:tc>
        <w:tc>
          <w:tcPr>
            <w:tcW w:w="1508" w:type="dxa"/>
          </w:tcPr>
          <w:p w14:paraId="4192A5F7" w14:textId="06A6B564" w:rsidR="00A14AF3" w:rsidRPr="00727303" w:rsidRDefault="005C4C86" w:rsidP="008B6356">
            <w:pPr>
              <w:spacing w:line="360" w:lineRule="auto"/>
              <w:jc w:val="center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26</w:t>
            </w:r>
          </w:p>
        </w:tc>
      </w:tr>
      <w:tr w:rsidR="00A14AF3" w:rsidRPr="00727303" w14:paraId="132E0599" w14:textId="77777777" w:rsidTr="0074AB39">
        <w:trPr>
          <w:trHeight w:val="1106"/>
        </w:trPr>
        <w:tc>
          <w:tcPr>
            <w:tcW w:w="7508" w:type="dxa"/>
          </w:tcPr>
          <w:p w14:paraId="1EB3EC37" w14:textId="6BCFFCD5" w:rsidR="00A14AF3" w:rsidRDefault="00A14AF3" w:rsidP="00D51640">
            <w:pPr>
              <w:spacing w:line="360" w:lineRule="auto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Who to talk to if you are upset</w:t>
            </w:r>
          </w:p>
        </w:tc>
        <w:tc>
          <w:tcPr>
            <w:tcW w:w="1508" w:type="dxa"/>
          </w:tcPr>
          <w:p w14:paraId="7779B552" w14:textId="25FFAD4A" w:rsidR="00A14AF3" w:rsidRPr="00727303" w:rsidRDefault="005C4C86" w:rsidP="008B6356">
            <w:pPr>
              <w:spacing w:line="360" w:lineRule="auto"/>
              <w:jc w:val="center"/>
              <w:rPr>
                <w:color w:val="358189"/>
                <w:sz w:val="44"/>
                <w:szCs w:val="44"/>
              </w:rPr>
            </w:pPr>
            <w:r>
              <w:rPr>
                <w:color w:val="358189"/>
                <w:sz w:val="44"/>
                <w:szCs w:val="44"/>
              </w:rPr>
              <w:t>32</w:t>
            </w:r>
          </w:p>
        </w:tc>
      </w:tr>
    </w:tbl>
    <w:p w14:paraId="71C0E48E" w14:textId="360B3E55" w:rsidR="00B15FE4" w:rsidRDefault="00B15FE4">
      <w:r>
        <w:br w:type="page"/>
      </w:r>
    </w:p>
    <w:p w14:paraId="08D67B13" w14:textId="1587BFF7" w:rsidR="008515B4" w:rsidRPr="00727303" w:rsidRDefault="00980187" w:rsidP="00462D1A">
      <w:pPr>
        <w:pStyle w:val="EasyReadPageHeader"/>
        <w:rPr>
          <w:color w:val="358189"/>
          <w:sz w:val="48"/>
          <w:szCs w:val="48"/>
        </w:rPr>
      </w:pPr>
      <w:r>
        <w:rPr>
          <w:color w:val="358189"/>
          <w:sz w:val="48"/>
          <w:szCs w:val="48"/>
        </w:rPr>
        <w:lastRenderedPageBreak/>
        <w:t>What we did</w:t>
      </w:r>
    </w:p>
    <w:p w14:paraId="4AA26239" w14:textId="77777777" w:rsidR="008515B4" w:rsidRDefault="008515B4"/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515B4" w:rsidRPr="008E647D" w14:paraId="3076022B" w14:textId="77777777" w:rsidTr="0074AB39">
        <w:trPr>
          <w:cantSplit/>
          <w:trHeight w:val="5670"/>
        </w:trPr>
        <w:tc>
          <w:tcPr>
            <w:tcW w:w="3158" w:type="dxa"/>
          </w:tcPr>
          <w:p w14:paraId="3473143A" w14:textId="2D7B458A" w:rsidR="008515B4" w:rsidRPr="008E647D" w:rsidRDefault="009C3A3F" w:rsidP="003A72AF">
            <w:pPr>
              <w:pStyle w:val="EasyRead16"/>
              <w:rPr>
                <w:sz w:val="28"/>
                <w:szCs w:val="28"/>
              </w:rPr>
            </w:pPr>
            <w:r w:rsidRPr="009C3A3F">
              <w:rPr>
                <w:noProof/>
                <w:sz w:val="28"/>
                <w:szCs w:val="28"/>
              </w:rPr>
              <w:drawing>
                <wp:inline distT="0" distB="0" distL="0" distR="0" wp14:anchorId="5CF27F23" wp14:editId="2CAA8EA8">
                  <wp:extent cx="1868170" cy="1809750"/>
                  <wp:effectExtent l="0" t="0" r="0" b="0"/>
                  <wp:docPr id="451219518" name="Picture 4" descr="a computer monitor displaying a bar chart with orange bars and a magnifying glass highlighting two bars, alongside a clipboard with a checklis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219518" name="Picture 4" descr="a computer monitor displaying a bar chart with orange bars and a magnifying glass highlighting two bars, alongside a clipboard with a checklis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9964C33" w14:textId="77777777" w:rsidR="008661EC" w:rsidRDefault="008661EC" w:rsidP="002D033F">
            <w:pPr>
              <w:pStyle w:val="EasyRead16"/>
              <w:rPr>
                <w:sz w:val="28"/>
                <w:szCs w:val="28"/>
              </w:rPr>
            </w:pPr>
          </w:p>
          <w:p w14:paraId="0FF14E30" w14:textId="588666E9" w:rsidR="00424F7D" w:rsidRDefault="00424F7D" w:rsidP="002D033F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Australian National University did </w:t>
            </w:r>
            <w:r w:rsidRPr="0C8547B6">
              <w:rPr>
                <w:b/>
                <w:bCs/>
                <w:sz w:val="28"/>
                <w:szCs w:val="28"/>
              </w:rPr>
              <w:t>research</w:t>
            </w:r>
            <w:r w:rsidR="00494411" w:rsidRPr="0C8547B6">
              <w:rPr>
                <w:b/>
                <w:bCs/>
                <w:sz w:val="28"/>
                <w:szCs w:val="28"/>
              </w:rPr>
              <w:t xml:space="preserve"> </w:t>
            </w:r>
            <w:r w:rsidR="00494411" w:rsidRPr="0C8547B6">
              <w:rPr>
                <w:sz w:val="28"/>
                <w:szCs w:val="28"/>
              </w:rPr>
              <w:t>for DHDA</w:t>
            </w:r>
            <w:r w:rsidRPr="0C8547B6">
              <w:rPr>
                <w:sz w:val="28"/>
                <w:szCs w:val="28"/>
              </w:rPr>
              <w:t>.</w:t>
            </w:r>
          </w:p>
          <w:p w14:paraId="40CFA5E1" w14:textId="77777777" w:rsidR="00424F7D" w:rsidRDefault="00424F7D" w:rsidP="002D033F">
            <w:pPr>
              <w:pStyle w:val="EasyRead16"/>
              <w:rPr>
                <w:sz w:val="28"/>
                <w:szCs w:val="28"/>
              </w:rPr>
            </w:pPr>
          </w:p>
          <w:p w14:paraId="706B0880" w14:textId="7AF8ACA2" w:rsidR="0EA95EDA" w:rsidRDefault="0EA95EDA" w:rsidP="0D827AA3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They are called </w:t>
            </w:r>
            <w:r w:rsidRPr="00D96EF8">
              <w:rPr>
                <w:b/>
                <w:bCs/>
                <w:sz w:val="28"/>
                <w:szCs w:val="28"/>
              </w:rPr>
              <w:t>ANU</w:t>
            </w:r>
            <w:r w:rsidRPr="0D827AA3">
              <w:rPr>
                <w:sz w:val="28"/>
                <w:szCs w:val="28"/>
              </w:rPr>
              <w:t xml:space="preserve"> for short. </w:t>
            </w:r>
          </w:p>
          <w:p w14:paraId="7462A0F3" w14:textId="163A8022" w:rsidR="0D827AA3" w:rsidRDefault="0D827AA3" w:rsidP="0D827AA3">
            <w:pPr>
              <w:pStyle w:val="EasyRead16"/>
              <w:rPr>
                <w:sz w:val="28"/>
                <w:szCs w:val="28"/>
              </w:rPr>
            </w:pPr>
          </w:p>
          <w:p w14:paraId="6442A0CA" w14:textId="77777777" w:rsidR="008A4DC4" w:rsidRDefault="008A4DC4" w:rsidP="008A4DC4">
            <w:pPr>
              <w:pStyle w:val="EasyRead16"/>
              <w:rPr>
                <w:sz w:val="28"/>
                <w:szCs w:val="28"/>
                <w:lang w:val="en-GB"/>
              </w:rPr>
            </w:pPr>
            <w:r w:rsidRPr="005B59AF">
              <w:rPr>
                <w:sz w:val="28"/>
                <w:szCs w:val="28"/>
                <w:lang w:val="en-GB"/>
              </w:rPr>
              <w:t xml:space="preserve">Research means </w:t>
            </w:r>
          </w:p>
          <w:p w14:paraId="6B1F588C" w14:textId="77777777" w:rsidR="008A4DC4" w:rsidRPr="005B59AF" w:rsidRDefault="008A4DC4" w:rsidP="008A4DC4">
            <w:pPr>
              <w:pStyle w:val="EasyRead16"/>
              <w:rPr>
                <w:sz w:val="28"/>
                <w:szCs w:val="28"/>
                <w:lang w:val="en-GB"/>
              </w:rPr>
            </w:pPr>
          </w:p>
          <w:p w14:paraId="2C94D3AB" w14:textId="77777777" w:rsidR="008A4DC4" w:rsidRPr="005B59AF" w:rsidRDefault="008A4DC4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B59AF">
              <w:rPr>
                <w:sz w:val="28"/>
                <w:szCs w:val="28"/>
                <w:lang w:val="en-GB"/>
              </w:rPr>
              <w:t>Finding out what people think about things</w:t>
            </w:r>
          </w:p>
          <w:p w14:paraId="3DDBB330" w14:textId="648914AC" w:rsidR="00424F7D" w:rsidRPr="008E647D" w:rsidRDefault="008A4DC4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B59AF">
              <w:rPr>
                <w:sz w:val="28"/>
                <w:szCs w:val="28"/>
                <w:lang w:val="en-GB"/>
              </w:rPr>
              <w:t xml:space="preserve">Using the information to </w:t>
            </w:r>
            <w:r w:rsidRPr="005B59AF">
              <w:rPr>
                <w:b/>
                <w:bCs/>
                <w:sz w:val="28"/>
                <w:szCs w:val="28"/>
                <w:lang w:val="en-GB"/>
              </w:rPr>
              <w:t>help others</w:t>
            </w:r>
            <w:r w:rsidRPr="005B59AF">
              <w:rPr>
                <w:sz w:val="28"/>
                <w:szCs w:val="28"/>
                <w:lang w:val="en-GB"/>
              </w:rPr>
              <w:t>.</w:t>
            </w:r>
          </w:p>
        </w:tc>
      </w:tr>
      <w:tr w:rsidR="008515B4" w:rsidRPr="008E647D" w14:paraId="2630B365" w14:textId="77777777" w:rsidTr="0074AB39">
        <w:trPr>
          <w:cantSplit/>
          <w:trHeight w:val="3686"/>
        </w:trPr>
        <w:tc>
          <w:tcPr>
            <w:tcW w:w="3158" w:type="dxa"/>
          </w:tcPr>
          <w:p w14:paraId="3A3DFB45" w14:textId="372EEFE9" w:rsidR="008515B4" w:rsidRPr="008E647D" w:rsidRDefault="005E634F" w:rsidP="003A72AF">
            <w:pPr>
              <w:pStyle w:val="EasyRead16"/>
              <w:rPr>
                <w:sz w:val="28"/>
                <w:szCs w:val="28"/>
              </w:rPr>
            </w:pPr>
            <w:r w:rsidRPr="005E634F">
              <w:rPr>
                <w:noProof/>
                <w:sz w:val="28"/>
                <w:szCs w:val="28"/>
              </w:rPr>
              <w:drawing>
                <wp:inline distT="0" distB="0" distL="0" distR="0" wp14:anchorId="1752C42F" wp14:editId="13C94D63">
                  <wp:extent cx="1868170" cy="1709420"/>
                  <wp:effectExtent l="0" t="0" r="0" b="0"/>
                  <wp:docPr id="474693533" name="Picture 6" descr="a computer screen displaying three icons representing Indigenous Australian flag, Torres Strait Islander flag, and disability access symbol, with a magnifying glass highlighting the icons. A clipboard with a checklist is positioned beside the scre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693533" name="Picture 6" descr="a computer screen displaying three icons representing Indigenous Australian flag, Torres Strait Islander flag, and disability access symbol, with a magnifying glass highlighting the icons. A clipboard with a checklist is positioned beside the scre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9331547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71E9FF6E" w14:textId="77777777" w:rsidR="00DC151A" w:rsidRDefault="00DC151A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2722EC6F" w:rsidR="008A4DC4" w:rsidRPr="008E647D" w:rsidRDefault="73D71374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The research was </w:t>
            </w:r>
            <w:r w:rsidR="35D2B7F4" w:rsidRPr="0D827AA3">
              <w:rPr>
                <w:sz w:val="28"/>
                <w:szCs w:val="28"/>
              </w:rPr>
              <w:t>about</w:t>
            </w:r>
            <w:r w:rsidRPr="0D827AA3">
              <w:rPr>
                <w:sz w:val="28"/>
                <w:szCs w:val="28"/>
              </w:rPr>
              <w:t xml:space="preserve"> </w:t>
            </w:r>
            <w:r w:rsidR="614CDA26" w:rsidRPr="0D827AA3">
              <w:rPr>
                <w:sz w:val="28"/>
                <w:szCs w:val="28"/>
              </w:rPr>
              <w:t xml:space="preserve">how First Nations people </w:t>
            </w:r>
            <w:r w:rsidR="2975E274" w:rsidRPr="0D827AA3">
              <w:rPr>
                <w:sz w:val="28"/>
                <w:szCs w:val="28"/>
              </w:rPr>
              <w:t>think about</w:t>
            </w:r>
            <w:r w:rsidR="614CDA26" w:rsidRPr="0D827AA3">
              <w:rPr>
                <w:sz w:val="28"/>
                <w:szCs w:val="28"/>
              </w:rPr>
              <w:t xml:space="preserve"> disability.</w:t>
            </w:r>
          </w:p>
        </w:tc>
      </w:tr>
      <w:tr w:rsidR="00690FCC" w:rsidRPr="008E647D" w14:paraId="2BAB724F" w14:textId="77777777" w:rsidTr="0074AB39">
        <w:trPr>
          <w:cantSplit/>
          <w:trHeight w:val="2835"/>
        </w:trPr>
        <w:tc>
          <w:tcPr>
            <w:tcW w:w="3158" w:type="dxa"/>
          </w:tcPr>
          <w:p w14:paraId="1D8648D6" w14:textId="7C347F02" w:rsidR="00690FCC" w:rsidRPr="008E647D" w:rsidRDefault="00336EAF" w:rsidP="003A72AF">
            <w:pPr>
              <w:pStyle w:val="EasyRead16"/>
              <w:rPr>
                <w:sz w:val="28"/>
                <w:szCs w:val="28"/>
              </w:rPr>
            </w:pPr>
            <w:r w:rsidRPr="00336EAF">
              <w:rPr>
                <w:noProof/>
                <w:sz w:val="28"/>
                <w:szCs w:val="28"/>
              </w:rPr>
              <w:drawing>
                <wp:inline distT="0" distB="0" distL="0" distR="0" wp14:anchorId="49601E48" wp14:editId="36D490F1">
                  <wp:extent cx="1868170" cy="1868170"/>
                  <wp:effectExtent l="0" t="0" r="0" b="0"/>
                  <wp:docPr id="866618728" name="Picture 7" descr="4 groups of people icons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618728" name="Picture 7" descr="4 groups of people icons stand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30F2AB6" w14:textId="77777777" w:rsidR="00690FCC" w:rsidRDefault="00690FCC" w:rsidP="003A72AF">
            <w:pPr>
              <w:pStyle w:val="EasyRead16"/>
              <w:rPr>
                <w:sz w:val="28"/>
                <w:szCs w:val="28"/>
              </w:rPr>
            </w:pPr>
          </w:p>
          <w:p w14:paraId="5E77ADD5" w14:textId="77777777" w:rsidR="00515079" w:rsidRDefault="00515079" w:rsidP="003A72AF">
            <w:pPr>
              <w:pStyle w:val="EasyRead16"/>
              <w:rPr>
                <w:sz w:val="28"/>
                <w:szCs w:val="28"/>
              </w:rPr>
            </w:pPr>
          </w:p>
          <w:p w14:paraId="43A4FDDA" w14:textId="1D8C1E12" w:rsidR="00690FCC" w:rsidRDefault="5EDB5DF7" w:rsidP="003A72AF">
            <w:pPr>
              <w:pStyle w:val="EasyRead16"/>
              <w:rPr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 xml:space="preserve">The </w:t>
            </w:r>
            <w:r w:rsidR="7F1343A4" w:rsidRPr="0074AB39">
              <w:rPr>
                <w:sz w:val="28"/>
                <w:szCs w:val="28"/>
              </w:rPr>
              <w:t xml:space="preserve">research </w:t>
            </w:r>
            <w:r w:rsidR="56E92541" w:rsidRPr="0074AB39">
              <w:rPr>
                <w:sz w:val="28"/>
                <w:szCs w:val="28"/>
              </w:rPr>
              <w:t>was done with First Nations people</w:t>
            </w:r>
            <w:r w:rsidR="7F1343A4" w:rsidRPr="0074AB39">
              <w:rPr>
                <w:sz w:val="28"/>
                <w:szCs w:val="28"/>
              </w:rPr>
              <w:t xml:space="preserve"> from 4 communities.</w:t>
            </w:r>
          </w:p>
        </w:tc>
      </w:tr>
      <w:tr w:rsidR="001D5247" w:rsidRPr="008E647D" w14:paraId="75865F86" w14:textId="77777777" w:rsidTr="00D17A4B">
        <w:trPr>
          <w:cantSplit/>
          <w:trHeight w:val="3572"/>
        </w:trPr>
        <w:tc>
          <w:tcPr>
            <w:tcW w:w="3158" w:type="dxa"/>
          </w:tcPr>
          <w:p w14:paraId="3C7C1431" w14:textId="74575BD5" w:rsidR="001D5247" w:rsidRPr="00336EAF" w:rsidRDefault="531CFAC2" w:rsidP="003A72AF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A1E7E0" wp14:editId="51048E51">
                  <wp:extent cx="1868170" cy="1868170"/>
                  <wp:effectExtent l="0" t="0" r="0" b="0"/>
                  <wp:docPr id="1728102027" name="Picture 24" descr="4 icons, including a rural landscape with trees and a location pin, a map of Australia with a location marker, a lighthouse emitting light over water, and a car loaded with luggag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02027" name="Picture 24" descr="4 icons, including a rural landscape with trees and a location pin, a map of Australia with a location marker, a lighthouse emitting light over water, and a car loaded with luggag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3A6C96E" w14:textId="77777777" w:rsidR="001D5247" w:rsidRDefault="001D5247" w:rsidP="003A72AF">
            <w:pPr>
              <w:pStyle w:val="EasyRead16"/>
              <w:rPr>
                <w:sz w:val="28"/>
                <w:szCs w:val="28"/>
              </w:rPr>
            </w:pPr>
          </w:p>
          <w:p w14:paraId="0B0BDF60" w14:textId="77777777" w:rsidR="001D5247" w:rsidRDefault="4862EBC2" w:rsidP="003A72AF">
            <w:pPr>
              <w:pStyle w:val="EasyRead16"/>
              <w:rPr>
                <w:sz w:val="28"/>
                <w:szCs w:val="28"/>
              </w:rPr>
            </w:pPr>
            <w:r w:rsidRPr="0E555870">
              <w:rPr>
                <w:sz w:val="28"/>
                <w:szCs w:val="28"/>
              </w:rPr>
              <w:t>The communities came from</w:t>
            </w:r>
          </w:p>
          <w:p w14:paraId="72412672" w14:textId="77777777" w:rsidR="001D5247" w:rsidRDefault="001D5247" w:rsidP="003A72AF">
            <w:pPr>
              <w:pStyle w:val="EasyRead16"/>
              <w:rPr>
                <w:sz w:val="28"/>
                <w:szCs w:val="28"/>
              </w:rPr>
            </w:pPr>
          </w:p>
          <w:p w14:paraId="4F068575" w14:textId="64F159C8" w:rsidR="001D5247" w:rsidRDefault="4862EBC2">
            <w:pPr>
              <w:pStyle w:val="EasyRead16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E555870">
              <w:rPr>
                <w:sz w:val="28"/>
                <w:szCs w:val="28"/>
              </w:rPr>
              <w:t>Regional areas</w:t>
            </w:r>
          </w:p>
          <w:p w14:paraId="7F1F7988" w14:textId="39092332" w:rsidR="001D5247" w:rsidRDefault="4862EBC2">
            <w:pPr>
              <w:pStyle w:val="EasyRead16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E555870">
              <w:rPr>
                <w:sz w:val="28"/>
                <w:szCs w:val="28"/>
              </w:rPr>
              <w:t>Remote areas.</w:t>
            </w:r>
          </w:p>
        </w:tc>
      </w:tr>
      <w:tr w:rsidR="000F1CD6" w:rsidRPr="008E647D" w14:paraId="2E3A62C4" w14:textId="77777777" w:rsidTr="00D17A4B">
        <w:trPr>
          <w:cantSplit/>
          <w:trHeight w:val="3572"/>
        </w:trPr>
        <w:tc>
          <w:tcPr>
            <w:tcW w:w="3158" w:type="dxa"/>
          </w:tcPr>
          <w:p w14:paraId="7AF9226E" w14:textId="37D2BFEE" w:rsidR="000F1CD6" w:rsidRPr="008E647D" w:rsidRDefault="00024494" w:rsidP="003A72AF">
            <w:pPr>
              <w:pStyle w:val="EasyRead16"/>
              <w:rPr>
                <w:sz w:val="28"/>
                <w:szCs w:val="28"/>
              </w:rPr>
            </w:pPr>
            <w:r w:rsidRPr="00024494">
              <w:rPr>
                <w:noProof/>
                <w:sz w:val="28"/>
                <w:szCs w:val="28"/>
              </w:rPr>
              <w:drawing>
                <wp:inline distT="0" distB="0" distL="0" distR="0" wp14:anchorId="0F46B1A4" wp14:editId="60DE7392">
                  <wp:extent cx="1868170" cy="1868170"/>
                  <wp:effectExtent l="0" t="0" r="0" b="0"/>
                  <wp:docPr id="1851629000" name="Picture 8" descr="map of N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629000" name="Picture 8" descr="map of N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FD5D825" w14:textId="77777777" w:rsidR="000F1CD6" w:rsidRDefault="000F1CD6" w:rsidP="003A72AF">
            <w:pPr>
              <w:pStyle w:val="EasyRead16"/>
              <w:rPr>
                <w:sz w:val="28"/>
                <w:szCs w:val="28"/>
              </w:rPr>
            </w:pPr>
          </w:p>
          <w:p w14:paraId="64C76204" w14:textId="5F15C656" w:rsidR="000F1CD6" w:rsidRDefault="0386E7F2" w:rsidP="0C8547B6">
            <w:pPr>
              <w:pStyle w:val="EasyRead16"/>
              <w:rPr>
                <w:sz w:val="28"/>
                <w:szCs w:val="28"/>
              </w:rPr>
            </w:pPr>
            <w:r w:rsidRPr="4095E3F3">
              <w:rPr>
                <w:sz w:val="28"/>
                <w:szCs w:val="28"/>
              </w:rPr>
              <w:t xml:space="preserve">The communities </w:t>
            </w:r>
            <w:r w:rsidR="0126A3BB" w:rsidRPr="4095E3F3">
              <w:rPr>
                <w:sz w:val="28"/>
                <w:szCs w:val="28"/>
              </w:rPr>
              <w:t xml:space="preserve">were </w:t>
            </w:r>
            <w:r w:rsidRPr="4095E3F3">
              <w:rPr>
                <w:sz w:val="28"/>
                <w:szCs w:val="28"/>
              </w:rPr>
              <w:t>in</w:t>
            </w:r>
          </w:p>
          <w:p w14:paraId="6203B01F" w14:textId="77777777" w:rsidR="000F1CD6" w:rsidRDefault="000F1CD6" w:rsidP="003A72AF">
            <w:pPr>
              <w:pStyle w:val="EasyRead16"/>
              <w:rPr>
                <w:sz w:val="28"/>
                <w:szCs w:val="28"/>
              </w:rPr>
            </w:pPr>
          </w:p>
          <w:p w14:paraId="42AAD1AB" w14:textId="4BEBF1C6" w:rsidR="000F1CD6" w:rsidRPr="00B01AB6" w:rsidRDefault="000F1CD6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B01AB6">
              <w:rPr>
                <w:sz w:val="28"/>
                <w:szCs w:val="28"/>
              </w:rPr>
              <w:t>New South Wales</w:t>
            </w:r>
          </w:p>
        </w:tc>
      </w:tr>
      <w:tr w:rsidR="002E539E" w:rsidRPr="008E647D" w14:paraId="1F875887" w14:textId="77777777" w:rsidTr="00D17A4B">
        <w:trPr>
          <w:cantSplit/>
          <w:trHeight w:val="3572"/>
        </w:trPr>
        <w:tc>
          <w:tcPr>
            <w:tcW w:w="3158" w:type="dxa"/>
          </w:tcPr>
          <w:p w14:paraId="5D3747A9" w14:textId="160839D8" w:rsidR="002E539E" w:rsidRPr="008E647D" w:rsidRDefault="00A94CB6" w:rsidP="003A72AF">
            <w:pPr>
              <w:pStyle w:val="EasyRead16"/>
              <w:rPr>
                <w:sz w:val="28"/>
                <w:szCs w:val="28"/>
              </w:rPr>
            </w:pPr>
            <w:r w:rsidRPr="00A94CB6">
              <w:rPr>
                <w:noProof/>
                <w:sz w:val="28"/>
                <w:szCs w:val="28"/>
              </w:rPr>
              <w:drawing>
                <wp:inline distT="0" distB="0" distL="0" distR="0" wp14:anchorId="4F140A17" wp14:editId="47B75FAE">
                  <wp:extent cx="1868170" cy="1868170"/>
                  <wp:effectExtent l="0" t="0" r="0" b="0"/>
                  <wp:docPr id="551196223" name="Picture 9" descr="map of Queen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196223" name="Picture 9" descr="map of Queen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1825509" w14:textId="77777777" w:rsidR="002E539E" w:rsidRDefault="002E539E" w:rsidP="003A72AF">
            <w:pPr>
              <w:pStyle w:val="EasyRead16"/>
              <w:rPr>
                <w:sz w:val="28"/>
                <w:szCs w:val="28"/>
              </w:rPr>
            </w:pPr>
          </w:p>
          <w:p w14:paraId="79271E49" w14:textId="77777777" w:rsidR="00105561" w:rsidRDefault="00105561" w:rsidP="003A72AF">
            <w:pPr>
              <w:pStyle w:val="EasyRead16"/>
              <w:rPr>
                <w:sz w:val="28"/>
                <w:szCs w:val="28"/>
              </w:rPr>
            </w:pPr>
          </w:p>
          <w:p w14:paraId="2CC5136F" w14:textId="06831A15" w:rsidR="00105561" w:rsidRPr="00B01AB6" w:rsidRDefault="08E72E1D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Queensland</w:t>
            </w:r>
            <w:r w:rsidR="300F4272" w:rsidRPr="0D827AA3">
              <w:rPr>
                <w:sz w:val="28"/>
                <w:szCs w:val="28"/>
              </w:rPr>
              <w:t>.</w:t>
            </w:r>
          </w:p>
        </w:tc>
      </w:tr>
      <w:tr w:rsidR="008515B4" w:rsidRPr="008E647D" w14:paraId="78F089DC" w14:textId="77777777" w:rsidTr="0074AB39">
        <w:trPr>
          <w:cantSplit/>
          <w:trHeight w:val="2835"/>
        </w:trPr>
        <w:tc>
          <w:tcPr>
            <w:tcW w:w="3158" w:type="dxa"/>
          </w:tcPr>
          <w:p w14:paraId="355EEB68" w14:textId="1DE72E17" w:rsidR="008515B4" w:rsidRPr="008E647D" w:rsidRDefault="63FB73C0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0D8E55" wp14:editId="39428364">
                  <wp:extent cx="1868170" cy="1868170"/>
                  <wp:effectExtent l="0" t="0" r="0" b="0"/>
                  <wp:docPr id="2132491382" name="Picture 6" descr=" four icons, Including a yellow sunflower lanyard, an orange outline of a person with sound waves, a blue figure in a wheelchair, and two hands forming a sign language ges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354292" name="Picture 6" descr=" four icons, Including a yellow sunflower lanyard, an orange outline of a person with sound waves, a blue figure in a wheelchair, and two hands forming a sign language ges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81B283A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6F03AC99" w14:textId="77777777" w:rsidR="00531749" w:rsidRDefault="49D258D7" w:rsidP="003A72AF">
            <w:pPr>
              <w:pStyle w:val="EasyRead16"/>
              <w:rPr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 xml:space="preserve">The research was done with a small number of </w:t>
            </w:r>
            <w:r w:rsidR="4379DFA4" w:rsidRPr="0074AB39">
              <w:rPr>
                <w:sz w:val="28"/>
                <w:szCs w:val="28"/>
              </w:rPr>
              <w:t>people who are</w:t>
            </w:r>
          </w:p>
          <w:p w14:paraId="7F9D5D43" w14:textId="77777777" w:rsidR="00871460" w:rsidRDefault="00871460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20E65902" w:rsidR="00871460" w:rsidRPr="008E647D" w:rsidRDefault="00442571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</w:t>
            </w:r>
          </w:p>
        </w:tc>
      </w:tr>
      <w:tr w:rsidR="008515B4" w:rsidRPr="008E647D" w14:paraId="6ABFB1C7" w14:textId="77777777" w:rsidTr="0074AB39">
        <w:trPr>
          <w:cantSplit/>
          <w:trHeight w:val="3969"/>
        </w:trPr>
        <w:tc>
          <w:tcPr>
            <w:tcW w:w="3158" w:type="dxa"/>
          </w:tcPr>
          <w:p w14:paraId="3EE5ABF7" w14:textId="54399FCF" w:rsidR="008515B4" w:rsidRPr="008E647D" w:rsidRDefault="003E246F" w:rsidP="003A72AF">
            <w:pPr>
              <w:pStyle w:val="EasyRead16"/>
              <w:rPr>
                <w:sz w:val="28"/>
                <w:szCs w:val="28"/>
              </w:rPr>
            </w:pPr>
            <w:r w:rsidRPr="003E246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10EF3D5" wp14:editId="38052AAA">
                  <wp:extent cx="1868170" cy="1916430"/>
                  <wp:effectExtent l="0" t="0" r="0" b="0"/>
                  <wp:docPr id="2012679068" name="Picture 9" descr="icon of 3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679068" name="Picture 9" descr="icon of 3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C68C634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23D0E8DA" w14:textId="77777777" w:rsidR="00C0358C" w:rsidRDefault="00C0358C" w:rsidP="003A72AF">
            <w:pPr>
              <w:pStyle w:val="EasyRead16"/>
              <w:rPr>
                <w:sz w:val="28"/>
                <w:szCs w:val="28"/>
              </w:rPr>
            </w:pPr>
          </w:p>
          <w:p w14:paraId="0C030411" w14:textId="337A2975" w:rsidR="00C0358C" w:rsidRPr="008E647D" w:rsidRDefault="00E97FF4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>People</w:t>
            </w:r>
            <w:r w:rsidRPr="0074AB39">
              <w:rPr>
                <w:b/>
                <w:bCs/>
                <w:sz w:val="28"/>
                <w:szCs w:val="28"/>
              </w:rPr>
              <w:t xml:space="preserve"> without</w:t>
            </w:r>
            <w:r w:rsidRPr="0074AB39">
              <w:rPr>
                <w:sz w:val="28"/>
                <w:szCs w:val="28"/>
              </w:rPr>
              <w:t xml:space="preserve"> disability</w:t>
            </w:r>
          </w:p>
        </w:tc>
      </w:tr>
      <w:tr w:rsidR="00C0358C" w:rsidRPr="008E647D" w14:paraId="3C520624" w14:textId="77777777" w:rsidTr="0074AB39">
        <w:trPr>
          <w:cantSplit/>
          <w:trHeight w:val="3969"/>
        </w:trPr>
        <w:tc>
          <w:tcPr>
            <w:tcW w:w="3158" w:type="dxa"/>
          </w:tcPr>
          <w:p w14:paraId="6D1E3780" w14:textId="018B9946" w:rsidR="00C0358C" w:rsidRPr="008E647D" w:rsidRDefault="00C7151A" w:rsidP="003A72AF">
            <w:pPr>
              <w:pStyle w:val="EasyRead16"/>
              <w:rPr>
                <w:sz w:val="28"/>
                <w:szCs w:val="28"/>
              </w:rPr>
            </w:pPr>
            <w:r w:rsidRPr="00C7151A">
              <w:rPr>
                <w:noProof/>
                <w:sz w:val="28"/>
                <w:szCs w:val="28"/>
              </w:rPr>
              <w:drawing>
                <wp:inline distT="0" distB="0" distL="0" distR="0" wp14:anchorId="1B61F600" wp14:editId="21EA63D8">
                  <wp:extent cx="1868170" cy="1696720"/>
                  <wp:effectExtent l="0" t="0" r="0" b="0"/>
                  <wp:docPr id="1472481134" name="Picture 5" descr="icon of a person pushing somone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481134" name="Picture 5" descr="icon of a person pushing somone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BB0DB59" w14:textId="77777777" w:rsidR="00C0358C" w:rsidRDefault="00C0358C" w:rsidP="003A72AF">
            <w:pPr>
              <w:pStyle w:val="EasyRead16"/>
              <w:rPr>
                <w:sz w:val="28"/>
                <w:szCs w:val="28"/>
              </w:rPr>
            </w:pPr>
          </w:p>
          <w:p w14:paraId="751D7365" w14:textId="77777777" w:rsidR="00C0358C" w:rsidRDefault="00C0358C" w:rsidP="003A72AF">
            <w:pPr>
              <w:pStyle w:val="EasyRead16"/>
              <w:rPr>
                <w:sz w:val="28"/>
                <w:szCs w:val="28"/>
              </w:rPr>
            </w:pPr>
          </w:p>
          <w:p w14:paraId="3B440A75" w14:textId="2AB8A1D1" w:rsidR="00C0358C" w:rsidRDefault="00C0358C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Carers</w:t>
            </w:r>
          </w:p>
        </w:tc>
      </w:tr>
      <w:tr w:rsidR="00C0358C" w:rsidRPr="008E647D" w14:paraId="0EF4A9D3" w14:textId="77777777" w:rsidTr="0074AB39">
        <w:trPr>
          <w:cantSplit/>
          <w:trHeight w:val="2835"/>
        </w:trPr>
        <w:tc>
          <w:tcPr>
            <w:tcW w:w="3158" w:type="dxa"/>
          </w:tcPr>
          <w:p w14:paraId="7DAA4D10" w14:textId="0CB2FF58" w:rsidR="00C0358C" w:rsidRPr="008E647D" w:rsidRDefault="003C7F8B" w:rsidP="003A72AF">
            <w:pPr>
              <w:pStyle w:val="EasyRead16"/>
              <w:rPr>
                <w:sz w:val="28"/>
                <w:szCs w:val="28"/>
              </w:rPr>
            </w:pPr>
            <w:r w:rsidRPr="003C7F8B">
              <w:rPr>
                <w:noProof/>
                <w:sz w:val="28"/>
                <w:szCs w:val="28"/>
              </w:rPr>
              <w:drawing>
                <wp:inline distT="0" distB="0" distL="0" distR="0" wp14:anchorId="0F4C542A" wp14:editId="64BC2BD5">
                  <wp:extent cx="1868170" cy="1903095"/>
                  <wp:effectExtent l="0" t="0" r="0" b="0"/>
                  <wp:docPr id="1670020414" name="Picture 18" descr="hands shaking with a heart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020414" name="Picture 18" descr="hands shaking with a heart ab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58B4F46" w14:textId="77777777" w:rsidR="00C0358C" w:rsidRDefault="00C0358C" w:rsidP="003A72AF">
            <w:pPr>
              <w:pStyle w:val="EasyRead16"/>
              <w:rPr>
                <w:sz w:val="28"/>
                <w:szCs w:val="28"/>
              </w:rPr>
            </w:pPr>
          </w:p>
          <w:p w14:paraId="099DDF61" w14:textId="77777777" w:rsidR="00C0358C" w:rsidRDefault="00C0358C" w:rsidP="003A72AF">
            <w:pPr>
              <w:pStyle w:val="EasyRead16"/>
              <w:rPr>
                <w:sz w:val="28"/>
                <w:szCs w:val="28"/>
              </w:rPr>
            </w:pPr>
          </w:p>
          <w:p w14:paraId="70EA29C8" w14:textId="5EE0D1E1" w:rsidR="00DB04FC" w:rsidRDefault="00C0358C">
            <w:pPr>
              <w:pStyle w:val="EasyRead16"/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People who work for </w:t>
            </w:r>
            <w:r w:rsidRPr="00DB04FC">
              <w:rPr>
                <w:b/>
                <w:bCs/>
                <w:sz w:val="28"/>
                <w:szCs w:val="28"/>
              </w:rPr>
              <w:t>Aboriginal Co</w:t>
            </w:r>
            <w:r w:rsidR="00DB724A" w:rsidRPr="00DB04FC">
              <w:rPr>
                <w:b/>
                <w:bCs/>
                <w:sz w:val="28"/>
                <w:szCs w:val="28"/>
              </w:rPr>
              <w:t>mmunity Controlled Organisations</w:t>
            </w:r>
          </w:p>
          <w:p w14:paraId="616AC0F8" w14:textId="77777777" w:rsidR="00E06690" w:rsidRDefault="00E06690" w:rsidP="00E06690">
            <w:pPr>
              <w:pStyle w:val="EasyRead16"/>
              <w:rPr>
                <w:sz w:val="28"/>
                <w:szCs w:val="28"/>
              </w:rPr>
            </w:pPr>
          </w:p>
          <w:p w14:paraId="2F36F80E" w14:textId="6EBE899C" w:rsidR="005D1FA9" w:rsidRDefault="00666959" w:rsidP="00E0669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</w:t>
            </w:r>
            <w:r w:rsidRPr="00666959">
              <w:rPr>
                <w:b/>
                <w:bCs/>
                <w:sz w:val="28"/>
                <w:szCs w:val="28"/>
              </w:rPr>
              <w:t>ACCO</w:t>
            </w:r>
            <w:r>
              <w:rPr>
                <w:sz w:val="28"/>
                <w:szCs w:val="28"/>
              </w:rPr>
              <w:t xml:space="preserve"> for short.</w:t>
            </w:r>
          </w:p>
          <w:p w14:paraId="55FEE0F3" w14:textId="77777777" w:rsidR="005D1FA9" w:rsidRDefault="005D1FA9" w:rsidP="00E06690">
            <w:pPr>
              <w:pStyle w:val="EasyRead16"/>
              <w:rPr>
                <w:sz w:val="28"/>
                <w:szCs w:val="28"/>
              </w:rPr>
            </w:pPr>
          </w:p>
          <w:p w14:paraId="095B4F0F" w14:textId="1256CE66" w:rsidR="00DB04FC" w:rsidRPr="00DB04FC" w:rsidRDefault="31B30F21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Community controlled means run by </w:t>
            </w:r>
            <w:r w:rsidR="72DFDA2B" w:rsidRPr="0D827AA3">
              <w:rPr>
                <w:sz w:val="28"/>
                <w:szCs w:val="28"/>
              </w:rPr>
              <w:t>First Nations</w:t>
            </w:r>
            <w:r w:rsidRPr="0D827AA3">
              <w:rPr>
                <w:sz w:val="28"/>
                <w:szCs w:val="28"/>
              </w:rPr>
              <w:t xml:space="preserve"> people and their communities.</w:t>
            </w:r>
          </w:p>
        </w:tc>
      </w:tr>
    </w:tbl>
    <w:p w14:paraId="5EE8BABC" w14:textId="77777777" w:rsidR="0058149C" w:rsidRDefault="0058149C">
      <w:r>
        <w:br w:type="page"/>
      </w:r>
    </w:p>
    <w:p w14:paraId="5CF94119" w14:textId="648F4BB8" w:rsidR="002200F4" w:rsidRPr="00727303" w:rsidRDefault="00980187" w:rsidP="002200F4">
      <w:pPr>
        <w:pStyle w:val="EasyReadPageHeader"/>
        <w:rPr>
          <w:color w:val="358189"/>
          <w:sz w:val="48"/>
          <w:szCs w:val="48"/>
        </w:rPr>
      </w:pPr>
      <w:r>
        <w:rPr>
          <w:color w:val="358189"/>
          <w:sz w:val="48"/>
          <w:szCs w:val="48"/>
        </w:rPr>
        <w:lastRenderedPageBreak/>
        <w:t>What we heard</w:t>
      </w:r>
    </w:p>
    <w:p w14:paraId="61434DAC" w14:textId="77777777" w:rsidR="002200F4" w:rsidRDefault="002200F4" w:rsidP="002200F4"/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2200F4" w:rsidRPr="008E647D" w14:paraId="55A0F9A3" w14:textId="77777777" w:rsidTr="0074AB39">
        <w:trPr>
          <w:cantSplit/>
          <w:trHeight w:val="3969"/>
        </w:trPr>
        <w:tc>
          <w:tcPr>
            <w:tcW w:w="3158" w:type="dxa"/>
          </w:tcPr>
          <w:p w14:paraId="6E07A768" w14:textId="6441BE26" w:rsidR="002200F4" w:rsidRPr="008E647D" w:rsidRDefault="001042CB">
            <w:pPr>
              <w:pStyle w:val="EasyRead16"/>
              <w:rPr>
                <w:sz w:val="28"/>
                <w:szCs w:val="28"/>
              </w:rPr>
            </w:pPr>
            <w:r w:rsidRPr="001042CB">
              <w:rPr>
                <w:noProof/>
                <w:sz w:val="28"/>
                <w:szCs w:val="28"/>
              </w:rPr>
              <w:drawing>
                <wp:inline distT="0" distB="0" distL="0" distR="0" wp14:anchorId="7D7972FD" wp14:editId="11D99F2D">
                  <wp:extent cx="1868170" cy="1868170"/>
                  <wp:effectExtent l="0" t="0" r="0" b="0"/>
                  <wp:docPr id="1343449074" name="Picture 13" descr="a central heart held by two hands connected to four surrounding icons representing care and support: a wheelchair with a small heart, a handshake, a group of people, and a hand holding a smartphone with a chat bubb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449074" name="Picture 13" descr="a central heart held by two hands connected to four surrounding icons representing care and support: a wheelchair with a small heart, a handshake, a group of people, and a hand holding a smartphone with a chat bubbl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F45CB79" w14:textId="77777777" w:rsidR="002200F4" w:rsidRDefault="002200F4">
            <w:pPr>
              <w:pStyle w:val="EasyRead16"/>
              <w:rPr>
                <w:sz w:val="28"/>
                <w:szCs w:val="28"/>
              </w:rPr>
            </w:pPr>
          </w:p>
          <w:p w14:paraId="39EA165F" w14:textId="13CF0FC0" w:rsidR="0061466C" w:rsidRDefault="006146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Some communities </w:t>
            </w:r>
          </w:p>
          <w:p w14:paraId="2EF68A17" w14:textId="77777777" w:rsidR="00F62561" w:rsidRDefault="00F62561">
            <w:pPr>
              <w:pStyle w:val="EasyRead16"/>
              <w:rPr>
                <w:sz w:val="28"/>
                <w:szCs w:val="28"/>
              </w:rPr>
            </w:pPr>
          </w:p>
          <w:p w14:paraId="36AE3E83" w14:textId="4C0B0FFA" w:rsidR="00F62561" w:rsidRPr="008E647D" w:rsidRDefault="00F62561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lots of support</w:t>
            </w:r>
          </w:p>
        </w:tc>
      </w:tr>
      <w:tr w:rsidR="002200F4" w:rsidRPr="008E647D" w14:paraId="4A199DA9" w14:textId="77777777" w:rsidTr="0074AB39">
        <w:trPr>
          <w:cantSplit/>
          <w:trHeight w:val="4536"/>
        </w:trPr>
        <w:tc>
          <w:tcPr>
            <w:tcW w:w="3158" w:type="dxa"/>
          </w:tcPr>
          <w:p w14:paraId="1B95B816" w14:textId="7BE37CC8" w:rsidR="002200F4" w:rsidRPr="008E647D" w:rsidRDefault="00CF40FB">
            <w:pPr>
              <w:pStyle w:val="EasyRead16"/>
              <w:rPr>
                <w:sz w:val="28"/>
                <w:szCs w:val="28"/>
              </w:rPr>
            </w:pPr>
            <w:r w:rsidRPr="00CF40FB">
              <w:rPr>
                <w:noProof/>
                <w:sz w:val="28"/>
                <w:szCs w:val="28"/>
              </w:rPr>
              <w:drawing>
                <wp:inline distT="0" distB="0" distL="0" distR="0" wp14:anchorId="72628AEE" wp14:editId="743AE114">
                  <wp:extent cx="1868170" cy="1868170"/>
                  <wp:effectExtent l="0" t="0" r="0" b="0"/>
                  <wp:docPr id="809600965" name="Picture 15" descr="icon of 3 people in a circle with a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600965" name="Picture 15" descr="icon of 3 people in a circle with a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3628F4B" w14:textId="77777777" w:rsidR="002200F4" w:rsidRDefault="002200F4">
            <w:pPr>
              <w:pStyle w:val="EasyRead16"/>
              <w:rPr>
                <w:sz w:val="28"/>
                <w:szCs w:val="28"/>
              </w:rPr>
            </w:pPr>
          </w:p>
          <w:p w14:paraId="07E0AE63" w14:textId="77777777" w:rsidR="00F62561" w:rsidRDefault="00F62561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Are </w:t>
            </w:r>
            <w:r w:rsidRPr="00F62561">
              <w:rPr>
                <w:b/>
                <w:bCs/>
                <w:sz w:val="28"/>
                <w:szCs w:val="28"/>
              </w:rPr>
              <w:t>inclusive</w:t>
            </w:r>
          </w:p>
          <w:p w14:paraId="590AA78B" w14:textId="77777777" w:rsidR="001D5C0A" w:rsidRPr="00076211" w:rsidRDefault="001D5C0A" w:rsidP="001D5C0A">
            <w:pPr>
              <w:pStyle w:val="EasyRead16"/>
              <w:rPr>
                <w:sz w:val="28"/>
                <w:szCs w:val="28"/>
              </w:rPr>
            </w:pPr>
          </w:p>
          <w:p w14:paraId="08CA5DC2" w14:textId="77777777" w:rsidR="001D5C0A" w:rsidRDefault="001D5C0A" w:rsidP="001D5C0A">
            <w:pPr>
              <w:pStyle w:val="EasyRead16"/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>Inclusive is when everyone</w:t>
            </w:r>
          </w:p>
          <w:p w14:paraId="567BA248" w14:textId="77777777" w:rsidR="001D5C0A" w:rsidRPr="00076211" w:rsidRDefault="001D5C0A" w:rsidP="001D5C0A">
            <w:pPr>
              <w:pStyle w:val="EasyRead16"/>
              <w:rPr>
                <w:sz w:val="28"/>
                <w:szCs w:val="28"/>
              </w:rPr>
            </w:pPr>
          </w:p>
          <w:p w14:paraId="600D96F2" w14:textId="77777777" w:rsidR="001D5C0A" w:rsidRPr="00076211" w:rsidRDefault="001D5C0A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b/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 xml:space="preserve">Can </w:t>
            </w:r>
            <w:r w:rsidRPr="00076211">
              <w:rPr>
                <w:b/>
                <w:sz w:val="28"/>
                <w:szCs w:val="28"/>
              </w:rPr>
              <w:t>take part</w:t>
            </w:r>
          </w:p>
          <w:p w14:paraId="59C3DD9C" w14:textId="14A8CC89" w:rsidR="00F62561" w:rsidRPr="001D5C0A" w:rsidRDefault="001D5C0A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 xml:space="preserve">Feels like they </w:t>
            </w:r>
            <w:r w:rsidRPr="00076211">
              <w:rPr>
                <w:b/>
                <w:sz w:val="28"/>
                <w:szCs w:val="28"/>
              </w:rPr>
              <w:t>belong</w:t>
            </w:r>
            <w:r w:rsidRPr="00076211">
              <w:rPr>
                <w:sz w:val="28"/>
                <w:szCs w:val="28"/>
              </w:rPr>
              <w:t>.</w:t>
            </w:r>
          </w:p>
        </w:tc>
      </w:tr>
      <w:tr w:rsidR="002200F4" w:rsidRPr="008E647D" w14:paraId="3F6D7BED" w14:textId="77777777" w:rsidTr="0074AB39">
        <w:trPr>
          <w:cantSplit/>
          <w:trHeight w:val="2835"/>
        </w:trPr>
        <w:tc>
          <w:tcPr>
            <w:tcW w:w="3158" w:type="dxa"/>
          </w:tcPr>
          <w:p w14:paraId="53C23D20" w14:textId="1D44CB42" w:rsidR="002200F4" w:rsidRPr="008E647D" w:rsidRDefault="001065B3">
            <w:pPr>
              <w:pStyle w:val="EasyRead16"/>
              <w:rPr>
                <w:sz w:val="28"/>
                <w:szCs w:val="28"/>
              </w:rPr>
            </w:pPr>
            <w:r w:rsidRPr="00A07979">
              <w:rPr>
                <w:noProof/>
                <w:sz w:val="28"/>
                <w:szCs w:val="28"/>
              </w:rPr>
              <w:drawing>
                <wp:inline distT="0" distB="0" distL="0" distR="0" wp14:anchorId="73365A0C" wp14:editId="3F03149F">
                  <wp:extent cx="1868170" cy="1695450"/>
                  <wp:effectExtent l="0" t="0" r="0" b="0"/>
                  <wp:docPr id="1253449401" name="Picture 14" descr="icon thumbs up, smiley face,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49401" name="Picture 14" descr="icon thumbs up, smiley face,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9E1727" w14:textId="77777777" w:rsidR="002200F4" w:rsidRDefault="002200F4">
            <w:pPr>
              <w:pStyle w:val="EasyRead16"/>
              <w:rPr>
                <w:sz w:val="28"/>
                <w:szCs w:val="28"/>
              </w:rPr>
            </w:pPr>
          </w:p>
          <w:p w14:paraId="0F8D9427" w14:textId="21AF746B" w:rsidR="00942A7E" w:rsidRDefault="130E5410">
            <w:pPr>
              <w:pStyle w:val="EasyRead16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Have g</w:t>
            </w:r>
            <w:r w:rsidR="08F77543" w:rsidRPr="0D827AA3">
              <w:rPr>
                <w:sz w:val="28"/>
                <w:szCs w:val="28"/>
              </w:rPr>
              <w:t>ood</w:t>
            </w:r>
            <w:r w:rsidR="41105B1F" w:rsidRPr="0D827AA3">
              <w:rPr>
                <w:sz w:val="28"/>
                <w:szCs w:val="28"/>
              </w:rPr>
              <w:t xml:space="preserve"> </w:t>
            </w:r>
            <w:r w:rsidR="41105B1F" w:rsidRPr="0D827AA3">
              <w:rPr>
                <w:b/>
                <w:bCs/>
                <w:sz w:val="28"/>
                <w:szCs w:val="28"/>
              </w:rPr>
              <w:t>attitudes</w:t>
            </w:r>
            <w:r w:rsidR="41105B1F" w:rsidRPr="0D827AA3">
              <w:rPr>
                <w:sz w:val="28"/>
                <w:szCs w:val="28"/>
              </w:rPr>
              <w:t xml:space="preserve"> </w:t>
            </w:r>
            <w:r w:rsidR="5256E3E9" w:rsidRPr="0D827AA3">
              <w:rPr>
                <w:sz w:val="28"/>
                <w:szCs w:val="28"/>
              </w:rPr>
              <w:t>about</w:t>
            </w:r>
            <w:r w:rsidR="41105B1F" w:rsidRPr="0D827AA3">
              <w:rPr>
                <w:sz w:val="28"/>
                <w:szCs w:val="28"/>
              </w:rPr>
              <w:t xml:space="preserve"> disability</w:t>
            </w:r>
          </w:p>
          <w:p w14:paraId="0A99A531" w14:textId="4362EF77" w:rsidR="00535691" w:rsidRDefault="00535691" w:rsidP="00535691">
            <w:pPr>
              <w:pStyle w:val="EasyRead16"/>
              <w:rPr>
                <w:sz w:val="28"/>
                <w:szCs w:val="28"/>
              </w:rPr>
            </w:pPr>
          </w:p>
          <w:p w14:paraId="5DDDEE5B" w14:textId="77777777" w:rsidR="00227214" w:rsidRDefault="00227214" w:rsidP="00227214">
            <w:pPr>
              <w:pStyle w:val="EasyRead16"/>
              <w:rPr>
                <w:rFonts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Attitudes are what people</w:t>
            </w:r>
          </w:p>
          <w:p w14:paraId="260DF333" w14:textId="77777777" w:rsidR="00227214" w:rsidRPr="00F56233" w:rsidRDefault="00227214" w:rsidP="00227214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037B2B7" w14:textId="77777777" w:rsidR="00227214" w:rsidRPr="00000C77" w:rsidRDefault="00227214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T</w:t>
            </w:r>
            <w:r w:rsidRPr="00000C77">
              <w:rPr>
                <w:sz w:val="28"/>
                <w:szCs w:val="28"/>
              </w:rPr>
              <w:t>hink</w:t>
            </w:r>
          </w:p>
          <w:p w14:paraId="73CFB905" w14:textId="77777777" w:rsidR="00227214" w:rsidRPr="00000C77" w:rsidRDefault="00227214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00000C77">
              <w:rPr>
                <w:sz w:val="28"/>
                <w:szCs w:val="28"/>
              </w:rPr>
              <w:t>Feel</w:t>
            </w:r>
          </w:p>
          <w:p w14:paraId="5DAFE192" w14:textId="02F9EAE9" w:rsidR="00535691" w:rsidRPr="008E647D" w:rsidRDefault="00227214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00000C77">
              <w:rPr>
                <w:sz w:val="28"/>
                <w:szCs w:val="28"/>
              </w:rPr>
              <w:t>Beli</w:t>
            </w:r>
            <w:r w:rsidRPr="00F56233">
              <w:rPr>
                <w:rFonts w:cs="Arial"/>
                <w:sz w:val="28"/>
                <w:szCs w:val="28"/>
              </w:rPr>
              <w:t>eve.</w:t>
            </w:r>
          </w:p>
        </w:tc>
      </w:tr>
      <w:tr w:rsidR="002200F4" w:rsidRPr="008E647D" w14:paraId="258445F2" w14:textId="77777777" w:rsidTr="0074AB39">
        <w:trPr>
          <w:cantSplit/>
          <w:trHeight w:val="5103"/>
        </w:trPr>
        <w:tc>
          <w:tcPr>
            <w:tcW w:w="3158" w:type="dxa"/>
          </w:tcPr>
          <w:p w14:paraId="6637FD6D" w14:textId="7C9AE5F1" w:rsidR="002200F4" w:rsidRPr="008E647D" w:rsidRDefault="00165A39">
            <w:pPr>
              <w:pStyle w:val="EasyRead16"/>
              <w:rPr>
                <w:sz w:val="28"/>
                <w:szCs w:val="28"/>
              </w:rPr>
            </w:pPr>
            <w:r w:rsidRPr="00165A3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6342E95" wp14:editId="16C28207">
                  <wp:extent cx="1868170" cy="1732280"/>
                  <wp:effectExtent l="0" t="0" r="0" b="0"/>
                  <wp:docPr id="337301601" name="Picture 16" descr="icon thumbs down, sad face, broken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301601" name="Picture 16" descr="icon thumbs down, sad face, broken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17C50C4" w14:textId="77777777" w:rsidR="002200F4" w:rsidRDefault="002200F4">
            <w:pPr>
              <w:pStyle w:val="EasyRead16"/>
              <w:rPr>
                <w:sz w:val="28"/>
                <w:szCs w:val="28"/>
              </w:rPr>
            </w:pPr>
          </w:p>
          <w:p w14:paraId="779AE8EB" w14:textId="77777777" w:rsidR="00300CB7" w:rsidRDefault="00300CB7">
            <w:pPr>
              <w:pStyle w:val="EasyRead16"/>
              <w:rPr>
                <w:sz w:val="28"/>
                <w:szCs w:val="28"/>
              </w:rPr>
            </w:pPr>
          </w:p>
          <w:p w14:paraId="0D021FA2" w14:textId="69CDFE32" w:rsidR="00300CB7" w:rsidRPr="008E647D" w:rsidRDefault="343A9170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Have b</w:t>
            </w:r>
            <w:r w:rsidR="08F77543" w:rsidRPr="0D827AA3">
              <w:rPr>
                <w:sz w:val="28"/>
                <w:szCs w:val="28"/>
              </w:rPr>
              <w:t>ad attitudes</w:t>
            </w:r>
            <w:r w:rsidR="4E030695" w:rsidRPr="0D827AA3">
              <w:rPr>
                <w:sz w:val="28"/>
                <w:szCs w:val="28"/>
              </w:rPr>
              <w:t xml:space="preserve"> about</w:t>
            </w:r>
            <w:r w:rsidR="08F77543" w:rsidRPr="0D827AA3">
              <w:rPr>
                <w:sz w:val="28"/>
                <w:szCs w:val="28"/>
              </w:rPr>
              <w:t xml:space="preserve"> disability.</w:t>
            </w:r>
          </w:p>
        </w:tc>
      </w:tr>
      <w:tr w:rsidR="00E62E61" w:rsidRPr="008E647D" w14:paraId="0EA9673B" w14:textId="77777777" w:rsidTr="0074AB39">
        <w:trPr>
          <w:cantSplit/>
          <w:trHeight w:val="2835"/>
        </w:trPr>
        <w:tc>
          <w:tcPr>
            <w:tcW w:w="3158" w:type="dxa"/>
          </w:tcPr>
          <w:p w14:paraId="22FB14DE" w14:textId="23E7071B" w:rsidR="00E62E61" w:rsidRPr="008E647D" w:rsidRDefault="00E818EC">
            <w:pPr>
              <w:pStyle w:val="EasyRead16"/>
              <w:rPr>
                <w:sz w:val="28"/>
                <w:szCs w:val="28"/>
              </w:rPr>
            </w:pPr>
            <w:r w:rsidRPr="00E818EC">
              <w:rPr>
                <w:noProof/>
                <w:sz w:val="28"/>
                <w:szCs w:val="28"/>
              </w:rPr>
              <w:drawing>
                <wp:inline distT="0" distB="0" distL="0" distR="0" wp14:anchorId="17305EA8" wp14:editId="015E3922">
                  <wp:extent cx="1868170" cy="1868170"/>
                  <wp:effectExtent l="0" t="0" r="0" b="0"/>
                  <wp:docPr id="2018173609" name="Picture 11" descr="icon of people with arms around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173609" name="Picture 11" descr="icon of people with arms around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3186B79" w14:textId="77777777" w:rsidR="00E62E61" w:rsidRDefault="00E62E61">
            <w:pPr>
              <w:pStyle w:val="EasyRead16"/>
              <w:rPr>
                <w:sz w:val="28"/>
                <w:szCs w:val="28"/>
              </w:rPr>
            </w:pPr>
          </w:p>
          <w:p w14:paraId="656213DE" w14:textId="2837163C" w:rsidR="00E62E61" w:rsidRDefault="3919543F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People said disabilities you can see are more </w:t>
            </w:r>
            <w:r w:rsidRPr="0C8547B6">
              <w:rPr>
                <w:b/>
                <w:bCs/>
                <w:sz w:val="28"/>
                <w:szCs w:val="28"/>
              </w:rPr>
              <w:t>accepted</w:t>
            </w:r>
            <w:r w:rsidRPr="0C8547B6">
              <w:rPr>
                <w:sz w:val="28"/>
                <w:szCs w:val="28"/>
              </w:rPr>
              <w:t xml:space="preserve">. </w:t>
            </w:r>
          </w:p>
          <w:p w14:paraId="02E937C0" w14:textId="77777777" w:rsidR="007165BA" w:rsidRDefault="007165BA">
            <w:pPr>
              <w:pStyle w:val="EasyRead16"/>
              <w:rPr>
                <w:sz w:val="28"/>
                <w:szCs w:val="28"/>
              </w:rPr>
            </w:pPr>
          </w:p>
          <w:p w14:paraId="480C69BC" w14:textId="4A4B1758" w:rsidR="007165BA" w:rsidRDefault="24B2D2C7" w:rsidP="007165BA">
            <w:pPr>
              <w:pStyle w:val="EasyRead16"/>
              <w:rPr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>Accepted means being okay with someone.</w:t>
            </w:r>
          </w:p>
          <w:p w14:paraId="1F4138DA" w14:textId="77777777" w:rsidR="007165BA" w:rsidRDefault="007165BA" w:rsidP="007165BA">
            <w:pPr>
              <w:pStyle w:val="EasyRead16"/>
              <w:rPr>
                <w:sz w:val="28"/>
                <w:szCs w:val="28"/>
              </w:rPr>
            </w:pPr>
          </w:p>
          <w:p w14:paraId="155C3D53" w14:textId="000291EA" w:rsidR="007165BA" w:rsidRDefault="6F70BCC4" w:rsidP="007165BA">
            <w:pPr>
              <w:pStyle w:val="EasyRead16"/>
              <w:rPr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>It means to</w:t>
            </w:r>
            <w:r w:rsidR="1FE0142A" w:rsidRPr="0074AB39">
              <w:rPr>
                <w:sz w:val="28"/>
                <w:szCs w:val="28"/>
              </w:rPr>
              <w:t xml:space="preserve"> respect them for who they are</w:t>
            </w:r>
            <w:r w:rsidR="41EB1BC1" w:rsidRPr="0074AB39">
              <w:rPr>
                <w:sz w:val="28"/>
                <w:szCs w:val="28"/>
              </w:rPr>
              <w:t>.</w:t>
            </w:r>
          </w:p>
        </w:tc>
      </w:tr>
    </w:tbl>
    <w:p w14:paraId="5B3D4940" w14:textId="77777777" w:rsidR="002200F4" w:rsidRDefault="002200F4" w:rsidP="002200F4">
      <w:r>
        <w:br w:type="page"/>
      </w:r>
    </w:p>
    <w:p w14:paraId="15229813" w14:textId="77777777" w:rsidR="00063802" w:rsidRPr="00727303" w:rsidRDefault="00063802" w:rsidP="00063802">
      <w:pPr>
        <w:pStyle w:val="EasyReadPageHeader"/>
        <w:rPr>
          <w:color w:val="358189"/>
          <w:sz w:val="48"/>
          <w:szCs w:val="48"/>
        </w:rPr>
      </w:pPr>
      <w:r w:rsidRPr="0074AB39">
        <w:rPr>
          <w:color w:val="358189"/>
          <w:sz w:val="48"/>
          <w:szCs w:val="48"/>
        </w:rPr>
        <w:lastRenderedPageBreak/>
        <w:t>Past laws</w:t>
      </w:r>
    </w:p>
    <w:p w14:paraId="6B30DB74" w14:textId="77777777" w:rsidR="00063802" w:rsidRDefault="00063802" w:rsidP="00063802"/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241DA7" w:rsidRPr="008E647D" w14:paraId="2648C053" w14:textId="77777777" w:rsidTr="0074AB39">
        <w:trPr>
          <w:cantSplit/>
          <w:trHeight w:val="4536"/>
        </w:trPr>
        <w:tc>
          <w:tcPr>
            <w:tcW w:w="3158" w:type="dxa"/>
          </w:tcPr>
          <w:p w14:paraId="2A25B769" w14:textId="4414D5D3" w:rsidR="00241DA7" w:rsidRPr="00EA5CD4" w:rsidRDefault="5EF6BDB1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0EC86D" wp14:editId="14A7B883">
                  <wp:extent cx="1868170" cy="1792605"/>
                  <wp:effectExtent l="0" t="0" r="0" b="0"/>
                  <wp:docPr id="231220775" name="Picture 6" descr="a sad face emoji with closed eyes and a single blue tear falling from the right ey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803109" name="Picture 6" descr="a sad face emoji with closed eyes and a single blue tear falling from the right ey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76EDCA4" w14:textId="77777777" w:rsidR="00241DA7" w:rsidRDefault="00241DA7">
            <w:pPr>
              <w:pStyle w:val="EasyRead16"/>
              <w:rPr>
                <w:sz w:val="28"/>
                <w:szCs w:val="28"/>
              </w:rPr>
            </w:pPr>
          </w:p>
          <w:p w14:paraId="5BE3ACB5" w14:textId="5DC87633" w:rsidR="00D36C1B" w:rsidRDefault="6263EF7D">
            <w:pPr>
              <w:pStyle w:val="EasyRead16"/>
              <w:rPr>
                <w:sz w:val="28"/>
                <w:szCs w:val="28"/>
              </w:rPr>
            </w:pPr>
            <w:r w:rsidRPr="26AE2858">
              <w:rPr>
                <w:sz w:val="28"/>
                <w:szCs w:val="28"/>
              </w:rPr>
              <w:t>Some of th</w:t>
            </w:r>
            <w:r w:rsidR="358BDA55" w:rsidRPr="26AE2858">
              <w:rPr>
                <w:sz w:val="28"/>
                <w:szCs w:val="28"/>
              </w:rPr>
              <w:t>is</w:t>
            </w:r>
            <w:r w:rsidRPr="26AE2858">
              <w:rPr>
                <w:sz w:val="28"/>
                <w:szCs w:val="28"/>
              </w:rPr>
              <w:t xml:space="preserve"> information</w:t>
            </w:r>
            <w:r w:rsidR="08E6B10D" w:rsidRPr="26AE2858">
              <w:rPr>
                <w:sz w:val="28"/>
                <w:szCs w:val="28"/>
              </w:rPr>
              <w:t xml:space="preserve"> might make you feel</w:t>
            </w:r>
          </w:p>
          <w:p w14:paraId="6192F2A9" w14:textId="77777777" w:rsidR="00D36C1B" w:rsidRDefault="00D36C1B">
            <w:pPr>
              <w:pStyle w:val="EasyRead16"/>
              <w:rPr>
                <w:sz w:val="28"/>
                <w:szCs w:val="28"/>
              </w:rPr>
            </w:pPr>
          </w:p>
          <w:p w14:paraId="62122C05" w14:textId="77777777" w:rsidR="00D36C1B" w:rsidRDefault="42087060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E555870">
              <w:rPr>
                <w:sz w:val="28"/>
                <w:szCs w:val="28"/>
              </w:rPr>
              <w:t>Upset</w:t>
            </w:r>
          </w:p>
          <w:p w14:paraId="03F9EEBF" w14:textId="662616C7" w:rsidR="00D36C1B" w:rsidRDefault="42087060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E555870">
              <w:rPr>
                <w:sz w:val="28"/>
                <w:szCs w:val="28"/>
              </w:rPr>
              <w:t>Worried.</w:t>
            </w:r>
          </w:p>
        </w:tc>
      </w:tr>
      <w:tr w:rsidR="00241DA7" w:rsidRPr="008E647D" w14:paraId="2A1EF334" w14:textId="77777777" w:rsidTr="0074AB39">
        <w:trPr>
          <w:cantSplit/>
          <w:trHeight w:val="4536"/>
        </w:trPr>
        <w:tc>
          <w:tcPr>
            <w:tcW w:w="3158" w:type="dxa"/>
          </w:tcPr>
          <w:p w14:paraId="7C32B25C" w14:textId="03DF0229" w:rsidR="00241DA7" w:rsidRPr="00EA5CD4" w:rsidRDefault="0233EC01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E14C60" wp14:editId="4EF7D4B3">
                  <wp:extent cx="1868170" cy="1758950"/>
                  <wp:effectExtent l="0" t="0" r="0" b="0"/>
                  <wp:docPr id="1373408351" name="Picture 1" descr="a coffee cup next to a blue sofa and a potted plant with green leav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408351" name="Picture 1" descr="a coffee cup next to a blue sofa and a potted plant with green leaves. 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51FBCE2" w14:textId="77777777" w:rsidR="00241DA7" w:rsidRDefault="00241DA7">
            <w:pPr>
              <w:pStyle w:val="EasyRead16"/>
              <w:rPr>
                <w:sz w:val="28"/>
                <w:szCs w:val="28"/>
              </w:rPr>
            </w:pPr>
          </w:p>
          <w:p w14:paraId="17F9DC5C" w14:textId="77777777" w:rsidR="00AB7431" w:rsidRDefault="00AB7431">
            <w:pPr>
              <w:pStyle w:val="EasyRead16"/>
              <w:rPr>
                <w:sz w:val="28"/>
                <w:szCs w:val="28"/>
              </w:rPr>
            </w:pPr>
          </w:p>
          <w:p w14:paraId="3FF160E4" w14:textId="394AAC5E" w:rsidR="00AB7431" w:rsidRDefault="5EF6BDB1">
            <w:pPr>
              <w:pStyle w:val="EasyRead16"/>
              <w:rPr>
                <w:sz w:val="28"/>
                <w:szCs w:val="28"/>
              </w:rPr>
            </w:pPr>
            <w:r w:rsidRPr="0E555870">
              <w:rPr>
                <w:sz w:val="28"/>
                <w:szCs w:val="28"/>
              </w:rPr>
              <w:t>You can take a break if you need to.</w:t>
            </w:r>
          </w:p>
        </w:tc>
      </w:tr>
      <w:tr w:rsidR="00241DA7" w:rsidRPr="008E647D" w14:paraId="053F36B4" w14:textId="77777777" w:rsidTr="0074AB39">
        <w:trPr>
          <w:cantSplit/>
          <w:trHeight w:val="2835"/>
        </w:trPr>
        <w:tc>
          <w:tcPr>
            <w:tcW w:w="3158" w:type="dxa"/>
          </w:tcPr>
          <w:p w14:paraId="22829DE0" w14:textId="56FFB2FC" w:rsidR="00241DA7" w:rsidRPr="00EA5CD4" w:rsidRDefault="2897D58E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0E781F" wp14:editId="514E96B1">
                  <wp:extent cx="1868170" cy="1868170"/>
                  <wp:effectExtent l="0" t="0" r="0" b="0"/>
                  <wp:docPr id="214564637" name="Picture 8" descr="icon of head silhouette with a thought bubble containing a blue user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520623" name="Picture 8" descr="icon of head silhouette with a thought bubble containing a blue user ic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5654E48" w14:textId="77777777" w:rsidR="00241DA7" w:rsidRDefault="00241DA7">
            <w:pPr>
              <w:pStyle w:val="EasyRead16"/>
              <w:rPr>
                <w:sz w:val="28"/>
                <w:szCs w:val="28"/>
              </w:rPr>
            </w:pPr>
          </w:p>
          <w:p w14:paraId="06FFF4AE" w14:textId="77777777" w:rsidR="00AB7431" w:rsidRDefault="00AB7431">
            <w:pPr>
              <w:pStyle w:val="EasyRead16"/>
              <w:rPr>
                <w:sz w:val="28"/>
                <w:szCs w:val="28"/>
              </w:rPr>
            </w:pPr>
          </w:p>
          <w:p w14:paraId="07EF5FEA" w14:textId="24A04ACE" w:rsidR="00AB7431" w:rsidRDefault="5EF6BDB1">
            <w:pPr>
              <w:pStyle w:val="EasyRead16"/>
              <w:rPr>
                <w:sz w:val="28"/>
                <w:szCs w:val="28"/>
              </w:rPr>
            </w:pPr>
            <w:r w:rsidRPr="0E555870">
              <w:rPr>
                <w:sz w:val="28"/>
                <w:szCs w:val="28"/>
              </w:rPr>
              <w:t>You can ask someone you trust for support.</w:t>
            </w:r>
          </w:p>
        </w:tc>
      </w:tr>
      <w:tr w:rsidR="00063802" w:rsidRPr="008E647D" w14:paraId="675617B0" w14:textId="77777777" w:rsidTr="00B95DFC">
        <w:trPr>
          <w:cantSplit/>
          <w:trHeight w:val="5387"/>
        </w:trPr>
        <w:tc>
          <w:tcPr>
            <w:tcW w:w="3158" w:type="dxa"/>
          </w:tcPr>
          <w:p w14:paraId="4C5FE714" w14:textId="6432465F" w:rsidR="00063802" w:rsidRPr="008E647D" w:rsidRDefault="00EA5CD4">
            <w:pPr>
              <w:pStyle w:val="EasyRead16"/>
              <w:rPr>
                <w:sz w:val="28"/>
                <w:szCs w:val="28"/>
              </w:rPr>
            </w:pPr>
            <w:r w:rsidRPr="00EA5CD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C30955" wp14:editId="00C2EEC4">
                  <wp:extent cx="1868170" cy="1868170"/>
                  <wp:effectExtent l="0" t="0" r="0" b="0"/>
                  <wp:docPr id="683096682" name="Picture 36" descr="ground with a flag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096682" name="Picture 36" descr="ground with a flag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8D91C6D" w14:textId="77777777" w:rsidR="00063802" w:rsidRDefault="00063802">
            <w:pPr>
              <w:pStyle w:val="EasyRead16"/>
              <w:rPr>
                <w:sz w:val="28"/>
                <w:szCs w:val="28"/>
              </w:rPr>
            </w:pPr>
          </w:p>
          <w:p w14:paraId="4987D5CE" w14:textId="5055C55C" w:rsidR="000E5D14" w:rsidRDefault="0087123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First Nations people are </w:t>
            </w:r>
            <w:r w:rsidR="000A6145">
              <w:rPr>
                <w:sz w:val="28"/>
                <w:szCs w:val="28"/>
              </w:rPr>
              <w:t>affected by</w:t>
            </w:r>
          </w:p>
          <w:p w14:paraId="4C90140A" w14:textId="77777777" w:rsidR="000A6145" w:rsidRDefault="000A6145">
            <w:pPr>
              <w:pStyle w:val="EasyRead16"/>
              <w:rPr>
                <w:sz w:val="28"/>
                <w:szCs w:val="28"/>
              </w:rPr>
            </w:pPr>
          </w:p>
          <w:p w14:paraId="7B1B1DD9" w14:textId="276EA8BF" w:rsidR="000A6145" w:rsidRPr="000A6145" w:rsidRDefault="000A6145">
            <w:pPr>
              <w:pStyle w:val="EasyRead16"/>
              <w:numPr>
                <w:ilvl w:val="0"/>
                <w:numId w:val="13"/>
              </w:numPr>
              <w:rPr>
                <w:b/>
                <w:bCs/>
                <w:sz w:val="28"/>
                <w:szCs w:val="28"/>
              </w:rPr>
            </w:pPr>
            <w:r w:rsidRPr="000A6145">
              <w:rPr>
                <w:b/>
                <w:bCs/>
                <w:sz w:val="28"/>
                <w:szCs w:val="28"/>
              </w:rPr>
              <w:t>Colonisation</w:t>
            </w:r>
          </w:p>
          <w:p w14:paraId="66DB0C89" w14:textId="77777777" w:rsidR="000E5D14" w:rsidRDefault="000E5D14">
            <w:pPr>
              <w:pStyle w:val="EasyRead16"/>
              <w:rPr>
                <w:sz w:val="28"/>
                <w:szCs w:val="28"/>
              </w:rPr>
            </w:pPr>
          </w:p>
          <w:p w14:paraId="1630C083" w14:textId="4A6B5E05" w:rsidR="000E5D14" w:rsidRPr="008E647D" w:rsidRDefault="000E5D1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Colonisation is when people take over land and control it.</w:t>
            </w:r>
          </w:p>
        </w:tc>
      </w:tr>
      <w:tr w:rsidR="00063802" w:rsidRPr="008E647D" w14:paraId="37C2E408" w14:textId="77777777" w:rsidTr="00B95DFC">
        <w:trPr>
          <w:cantSplit/>
          <w:trHeight w:val="5103"/>
        </w:trPr>
        <w:tc>
          <w:tcPr>
            <w:tcW w:w="3158" w:type="dxa"/>
          </w:tcPr>
          <w:p w14:paraId="6CD79A52" w14:textId="56D611E6" w:rsidR="00063802" w:rsidRPr="008E647D" w:rsidRDefault="00A8344E">
            <w:pPr>
              <w:pStyle w:val="EasyRead16"/>
              <w:rPr>
                <w:sz w:val="28"/>
                <w:szCs w:val="28"/>
              </w:rPr>
            </w:pPr>
            <w:r w:rsidRPr="00A8344E">
              <w:rPr>
                <w:noProof/>
                <w:sz w:val="28"/>
                <w:szCs w:val="28"/>
              </w:rPr>
              <w:drawing>
                <wp:inline distT="0" distB="0" distL="0" distR="0" wp14:anchorId="66EA617C" wp14:editId="173C562E">
                  <wp:extent cx="1868170" cy="1868170"/>
                  <wp:effectExtent l="0" t="0" r="0" b="0"/>
                  <wp:docPr id="604886669" name="Picture 20" descr="icon of 2 chidlren cr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886669" name="Picture 20" descr="icon of 2 chidlren cr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DF5A30D" w14:textId="77777777" w:rsidR="00063802" w:rsidRDefault="00063802">
            <w:pPr>
              <w:pStyle w:val="EasyRead16"/>
              <w:rPr>
                <w:sz w:val="28"/>
                <w:szCs w:val="28"/>
              </w:rPr>
            </w:pPr>
          </w:p>
          <w:p w14:paraId="1A0D8A61" w14:textId="77777777" w:rsidR="000A6145" w:rsidRDefault="000A6145">
            <w:pPr>
              <w:pStyle w:val="EasyRead16"/>
              <w:rPr>
                <w:sz w:val="28"/>
                <w:szCs w:val="28"/>
              </w:rPr>
            </w:pPr>
          </w:p>
          <w:p w14:paraId="6855C7AB" w14:textId="77777777" w:rsidR="000A6145" w:rsidRPr="00423FFB" w:rsidRDefault="000A6145">
            <w:pPr>
              <w:pStyle w:val="EasyRead16"/>
              <w:numPr>
                <w:ilvl w:val="0"/>
                <w:numId w:val="13"/>
              </w:numPr>
              <w:rPr>
                <w:b/>
                <w:bCs/>
                <w:sz w:val="28"/>
                <w:szCs w:val="28"/>
              </w:rPr>
            </w:pPr>
            <w:r w:rsidRPr="00423FFB">
              <w:rPr>
                <w:b/>
                <w:bCs/>
                <w:sz w:val="28"/>
                <w:szCs w:val="28"/>
              </w:rPr>
              <w:t>The Stolen Generation</w:t>
            </w:r>
          </w:p>
          <w:p w14:paraId="6C50BEE2" w14:textId="77777777" w:rsidR="000A6145" w:rsidRDefault="000A6145" w:rsidP="000A6145">
            <w:pPr>
              <w:pStyle w:val="EasyRead16"/>
              <w:rPr>
                <w:sz w:val="28"/>
                <w:szCs w:val="28"/>
              </w:rPr>
            </w:pPr>
          </w:p>
          <w:p w14:paraId="26481E66" w14:textId="1718262F" w:rsidR="000A6145" w:rsidRPr="008E647D" w:rsidRDefault="0C921933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This is when </w:t>
            </w:r>
            <w:r w:rsidR="09876100" w:rsidRPr="0C8547B6">
              <w:rPr>
                <w:sz w:val="28"/>
                <w:szCs w:val="28"/>
              </w:rPr>
              <w:t>First Nations</w:t>
            </w:r>
            <w:r w:rsidRPr="0C8547B6">
              <w:rPr>
                <w:sz w:val="28"/>
                <w:szCs w:val="28"/>
              </w:rPr>
              <w:t xml:space="preserve"> children were </w:t>
            </w:r>
            <w:r w:rsidR="6799C86F" w:rsidRPr="0C8547B6">
              <w:rPr>
                <w:sz w:val="28"/>
                <w:szCs w:val="28"/>
              </w:rPr>
              <w:t>taken from their families by governments.</w:t>
            </w:r>
          </w:p>
        </w:tc>
      </w:tr>
      <w:tr w:rsidR="00063802" w:rsidRPr="008E647D" w14:paraId="06042C51" w14:textId="77777777" w:rsidTr="0074AB39">
        <w:trPr>
          <w:cantSplit/>
          <w:trHeight w:val="2835"/>
        </w:trPr>
        <w:tc>
          <w:tcPr>
            <w:tcW w:w="3158" w:type="dxa"/>
          </w:tcPr>
          <w:p w14:paraId="4AB2CA7E" w14:textId="18B77D9D" w:rsidR="00063802" w:rsidRPr="008E647D" w:rsidRDefault="0048752C">
            <w:pPr>
              <w:pStyle w:val="EasyRead16"/>
              <w:rPr>
                <w:sz w:val="28"/>
                <w:szCs w:val="28"/>
              </w:rPr>
            </w:pPr>
            <w:r w:rsidRPr="0048752C">
              <w:rPr>
                <w:noProof/>
                <w:sz w:val="28"/>
                <w:szCs w:val="28"/>
              </w:rPr>
              <w:drawing>
                <wp:inline distT="0" distB="0" distL="0" distR="0" wp14:anchorId="633BFE36" wp14:editId="07F68441">
                  <wp:extent cx="1868170" cy="1868170"/>
                  <wp:effectExtent l="0" t="0" r="0" b="0"/>
                  <wp:docPr id="639806595" name="Picture 16" descr="a large book labelled &quot;LAW,&quot; a judge's gavel, balanced scales, a courthouse building, and a certificate with a sea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806595" name="Picture 16" descr="a large book labelled &quot;LAW,&quot; a judge's gavel, balanced scales, a courthouse building, and a certificate with a seal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BC42889" w14:textId="77777777" w:rsidR="00063802" w:rsidRDefault="00063802">
            <w:pPr>
              <w:pStyle w:val="EasyRead16"/>
              <w:rPr>
                <w:sz w:val="28"/>
                <w:szCs w:val="28"/>
              </w:rPr>
            </w:pPr>
          </w:p>
          <w:p w14:paraId="347491F8" w14:textId="77777777" w:rsidR="00AF19C6" w:rsidRDefault="00AF19C6">
            <w:pPr>
              <w:pStyle w:val="EasyRead16"/>
              <w:rPr>
                <w:sz w:val="28"/>
                <w:szCs w:val="28"/>
              </w:rPr>
            </w:pPr>
          </w:p>
          <w:p w14:paraId="3F1AF519" w14:textId="375F8244" w:rsidR="00AF19C6" w:rsidRDefault="00AF19C6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2408EF">
              <w:rPr>
                <w:b/>
                <w:bCs/>
                <w:sz w:val="28"/>
                <w:szCs w:val="28"/>
              </w:rPr>
              <w:t>Laws</w:t>
            </w:r>
            <w:r>
              <w:rPr>
                <w:sz w:val="28"/>
                <w:szCs w:val="28"/>
              </w:rPr>
              <w:t xml:space="preserve"> from the past</w:t>
            </w:r>
            <w:r w:rsidR="0038103D">
              <w:rPr>
                <w:sz w:val="28"/>
                <w:szCs w:val="28"/>
              </w:rPr>
              <w:t>.</w:t>
            </w:r>
          </w:p>
          <w:p w14:paraId="262BB4E4" w14:textId="77777777" w:rsidR="00AF19C6" w:rsidRDefault="00AF19C6" w:rsidP="00AF19C6">
            <w:pPr>
              <w:pStyle w:val="EasyRead16"/>
              <w:rPr>
                <w:sz w:val="28"/>
                <w:szCs w:val="28"/>
              </w:rPr>
            </w:pPr>
          </w:p>
          <w:p w14:paraId="480F1778" w14:textId="1DA423C3" w:rsidR="00AF19C6" w:rsidRPr="008E647D" w:rsidRDefault="002408EF" w:rsidP="00AF19C6">
            <w:pPr>
              <w:pStyle w:val="EasyRead16"/>
              <w:rPr>
                <w:sz w:val="28"/>
                <w:szCs w:val="28"/>
              </w:rPr>
            </w:pPr>
            <w:r w:rsidRPr="00441FD9">
              <w:rPr>
                <w:sz w:val="28"/>
                <w:szCs w:val="28"/>
              </w:rPr>
              <w:t xml:space="preserve">Laws are </w:t>
            </w:r>
            <w:r w:rsidRPr="00441FD9">
              <w:rPr>
                <w:b/>
                <w:sz w:val="28"/>
                <w:szCs w:val="28"/>
              </w:rPr>
              <w:t>rules</w:t>
            </w:r>
            <w:r w:rsidRPr="00441FD9">
              <w:rPr>
                <w:sz w:val="28"/>
                <w:szCs w:val="28"/>
              </w:rPr>
              <w:t xml:space="preserve"> for how we live.</w:t>
            </w:r>
          </w:p>
        </w:tc>
      </w:tr>
      <w:tr w:rsidR="00063802" w:rsidRPr="008E647D" w14:paraId="2430AA9E" w14:textId="77777777" w:rsidTr="00886598">
        <w:trPr>
          <w:cantSplit/>
          <w:trHeight w:val="6804"/>
        </w:trPr>
        <w:tc>
          <w:tcPr>
            <w:tcW w:w="3158" w:type="dxa"/>
          </w:tcPr>
          <w:p w14:paraId="6924CB1B" w14:textId="13CB4714" w:rsidR="00063802" w:rsidRPr="008E647D" w:rsidRDefault="002E1AF8">
            <w:pPr>
              <w:pStyle w:val="EasyRead16"/>
              <w:rPr>
                <w:sz w:val="28"/>
                <w:szCs w:val="28"/>
              </w:rPr>
            </w:pPr>
            <w:r w:rsidRPr="002E1AF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2968873" wp14:editId="68470778">
                  <wp:extent cx="1868170" cy="1868170"/>
                  <wp:effectExtent l="0" t="0" r="0" b="0"/>
                  <wp:docPr id="1092365069" name="Picture 24" descr="different colour people of various ages looking 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365069" name="Picture 24" descr="different colour people of various ages looking 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6B13501" w14:textId="77777777" w:rsidR="00063802" w:rsidRDefault="00063802">
            <w:pPr>
              <w:pStyle w:val="EasyRead16"/>
              <w:rPr>
                <w:sz w:val="28"/>
                <w:szCs w:val="28"/>
              </w:rPr>
            </w:pPr>
          </w:p>
          <w:p w14:paraId="4657C8DD" w14:textId="45954C07" w:rsidR="00A156A2" w:rsidRDefault="30588CEB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These experiences have cause</w:t>
            </w:r>
            <w:r w:rsidR="3B1BAD9C" w:rsidRPr="0D827AA3">
              <w:rPr>
                <w:sz w:val="28"/>
                <w:szCs w:val="28"/>
              </w:rPr>
              <w:t>d lots of</w:t>
            </w:r>
            <w:r w:rsidRPr="0D827AA3">
              <w:rPr>
                <w:sz w:val="28"/>
                <w:szCs w:val="28"/>
              </w:rPr>
              <w:t xml:space="preserve"> pain for First Nations people.</w:t>
            </w:r>
          </w:p>
          <w:p w14:paraId="0D908FAA" w14:textId="77777777" w:rsidR="00A156A2" w:rsidRDefault="00A156A2">
            <w:pPr>
              <w:pStyle w:val="EasyRead16"/>
              <w:rPr>
                <w:sz w:val="28"/>
                <w:szCs w:val="28"/>
              </w:rPr>
            </w:pPr>
          </w:p>
          <w:p w14:paraId="0ADD9975" w14:textId="1B2040CF" w:rsidR="00A156A2" w:rsidRPr="008E647D" w:rsidRDefault="30588CEB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The pain </w:t>
            </w:r>
            <w:r w:rsidR="3F4C6365" w:rsidRPr="0D827AA3">
              <w:rPr>
                <w:sz w:val="28"/>
                <w:szCs w:val="28"/>
              </w:rPr>
              <w:t>can also be</w:t>
            </w:r>
            <w:r w:rsidRPr="0D827AA3">
              <w:rPr>
                <w:sz w:val="28"/>
                <w:szCs w:val="28"/>
              </w:rPr>
              <w:t xml:space="preserve"> passed down </w:t>
            </w:r>
            <w:r w:rsidR="35DDE227" w:rsidRPr="0D827AA3">
              <w:rPr>
                <w:sz w:val="28"/>
                <w:szCs w:val="28"/>
              </w:rPr>
              <w:t>in families.</w:t>
            </w:r>
          </w:p>
          <w:p w14:paraId="4AE71ABA" w14:textId="23490B10" w:rsidR="00A156A2" w:rsidRPr="008E647D" w:rsidRDefault="00A156A2" w:rsidP="0D827AA3">
            <w:pPr>
              <w:pStyle w:val="EasyRead16"/>
              <w:rPr>
                <w:sz w:val="28"/>
                <w:szCs w:val="28"/>
              </w:rPr>
            </w:pPr>
          </w:p>
          <w:p w14:paraId="55748EBF" w14:textId="482644F5" w:rsidR="00A156A2" w:rsidRPr="008E647D" w:rsidRDefault="5EA5EE4A" w:rsidP="0C8547B6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This means can affect everyone in a family.</w:t>
            </w:r>
          </w:p>
          <w:p w14:paraId="55872858" w14:textId="38AB76FB" w:rsidR="00A156A2" w:rsidRPr="008E647D" w:rsidRDefault="00A156A2" w:rsidP="0C8547B6">
            <w:pPr>
              <w:pStyle w:val="EasyRead16"/>
              <w:rPr>
                <w:sz w:val="28"/>
                <w:szCs w:val="28"/>
              </w:rPr>
            </w:pPr>
          </w:p>
          <w:p w14:paraId="4390C70A" w14:textId="06DD68FA" w:rsidR="00A156A2" w:rsidRPr="008E647D" w:rsidRDefault="6102A690" w:rsidP="0D827AA3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This is sometimes called </w:t>
            </w:r>
            <w:r w:rsidRPr="0C8547B6">
              <w:rPr>
                <w:b/>
                <w:bCs/>
                <w:sz w:val="28"/>
                <w:szCs w:val="28"/>
              </w:rPr>
              <w:t>intergenerational trauma</w:t>
            </w:r>
            <w:r w:rsidRPr="0C8547B6">
              <w:rPr>
                <w:sz w:val="28"/>
                <w:szCs w:val="28"/>
              </w:rPr>
              <w:t>.</w:t>
            </w:r>
          </w:p>
        </w:tc>
      </w:tr>
      <w:tr w:rsidR="00360919" w:rsidRPr="008E647D" w14:paraId="5D32AA66" w14:textId="77777777" w:rsidTr="00886598">
        <w:trPr>
          <w:cantSplit/>
          <w:trHeight w:val="3969"/>
        </w:trPr>
        <w:tc>
          <w:tcPr>
            <w:tcW w:w="3158" w:type="dxa"/>
          </w:tcPr>
          <w:p w14:paraId="45244B16" w14:textId="494019CA" w:rsidR="00360919" w:rsidRPr="008E647D" w:rsidRDefault="00405912">
            <w:pPr>
              <w:pStyle w:val="EasyRead16"/>
              <w:rPr>
                <w:sz w:val="28"/>
                <w:szCs w:val="28"/>
              </w:rPr>
            </w:pPr>
            <w:r w:rsidRPr="00405912">
              <w:rPr>
                <w:noProof/>
                <w:sz w:val="28"/>
                <w:szCs w:val="28"/>
              </w:rPr>
              <w:drawing>
                <wp:inline distT="0" distB="0" distL="0" distR="0" wp14:anchorId="23752FF5" wp14:editId="6D942B1E">
                  <wp:extent cx="1868170" cy="1802765"/>
                  <wp:effectExtent l="0" t="0" r="0" b="0"/>
                  <wp:docPr id="1366165758" name="Picture 34" descr="government building with a red cross ove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165758" name="Picture 34" descr="government building with a red cross over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BFC3406" w14:textId="77777777" w:rsidR="00360919" w:rsidRDefault="00360919">
            <w:pPr>
              <w:pStyle w:val="EasyRead16"/>
              <w:rPr>
                <w:sz w:val="28"/>
                <w:szCs w:val="28"/>
              </w:rPr>
            </w:pPr>
          </w:p>
          <w:p w14:paraId="31E78E6C" w14:textId="77777777" w:rsidR="00360919" w:rsidRDefault="00360919">
            <w:pPr>
              <w:pStyle w:val="EasyRead16"/>
              <w:rPr>
                <w:sz w:val="28"/>
                <w:szCs w:val="28"/>
              </w:rPr>
            </w:pPr>
          </w:p>
          <w:p w14:paraId="1C615626" w14:textId="445964F9" w:rsidR="00360919" w:rsidRDefault="0036091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can mean First Nations people do </w:t>
            </w:r>
            <w:r w:rsidRPr="00360919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trust government services.</w:t>
            </w:r>
          </w:p>
        </w:tc>
      </w:tr>
      <w:tr w:rsidR="00197066" w:rsidRPr="008E647D" w14:paraId="67C7B43F" w14:textId="77777777" w:rsidTr="0074AB39">
        <w:trPr>
          <w:cantSplit/>
          <w:trHeight w:val="2835"/>
        </w:trPr>
        <w:tc>
          <w:tcPr>
            <w:tcW w:w="3158" w:type="dxa"/>
          </w:tcPr>
          <w:p w14:paraId="6FECFD08" w14:textId="6D7193A1" w:rsidR="00197066" w:rsidRPr="008E647D" w:rsidRDefault="00864A11">
            <w:pPr>
              <w:pStyle w:val="EasyRead16"/>
              <w:rPr>
                <w:sz w:val="28"/>
                <w:szCs w:val="28"/>
              </w:rPr>
            </w:pPr>
            <w:r w:rsidRPr="00864A11">
              <w:rPr>
                <w:noProof/>
                <w:sz w:val="28"/>
                <w:szCs w:val="28"/>
              </w:rPr>
              <w:drawing>
                <wp:inline distT="0" distB="0" distL="0" distR="0" wp14:anchorId="0A8C303B" wp14:editId="12554DBE">
                  <wp:extent cx="1868170" cy="1868170"/>
                  <wp:effectExtent l="0" t="0" r="0" b="0"/>
                  <wp:docPr id="82063192" name="Picture 28" descr="someone looking sc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63192" name="Picture 28" descr="someone looking sca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1B418BC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</w:p>
          <w:p w14:paraId="2525D5D1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People said they felt uncomfortable asking for help when services do </w:t>
            </w:r>
            <w:r w:rsidRPr="00136CCA">
              <w:rPr>
                <w:b/>
                <w:bCs/>
                <w:sz w:val="28"/>
                <w:szCs w:val="28"/>
              </w:rPr>
              <w:t>not</w:t>
            </w:r>
          </w:p>
          <w:p w14:paraId="37886D98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</w:p>
          <w:p w14:paraId="07E142AE" w14:textId="77777777" w:rsidR="00197066" w:rsidRDefault="00197066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Feel safe</w:t>
            </w:r>
          </w:p>
        </w:tc>
      </w:tr>
      <w:tr w:rsidR="00197066" w:rsidRPr="008E647D" w14:paraId="46647F3C" w14:textId="77777777" w:rsidTr="0074AB39">
        <w:trPr>
          <w:cantSplit/>
          <w:trHeight w:val="5103"/>
        </w:trPr>
        <w:tc>
          <w:tcPr>
            <w:tcW w:w="3158" w:type="dxa"/>
          </w:tcPr>
          <w:p w14:paraId="735AC713" w14:textId="0CAE7754" w:rsidR="00197066" w:rsidRPr="008E647D" w:rsidRDefault="00817471">
            <w:pPr>
              <w:pStyle w:val="EasyRead16"/>
              <w:rPr>
                <w:sz w:val="28"/>
                <w:szCs w:val="28"/>
              </w:rPr>
            </w:pPr>
            <w:r w:rsidRPr="0081747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A342678" wp14:editId="69AFA4E1">
                  <wp:extent cx="1868170" cy="2085340"/>
                  <wp:effectExtent l="0" t="0" r="0" b="0"/>
                  <wp:docPr id="352664828" name="Picture 42" descr="icon of a person looking sad with a speech bubble with an exclamation mark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664828" name="Picture 42" descr="icon of a person looking sad with a speech bubble with an exclamation mark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C941D35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</w:p>
          <w:p w14:paraId="59317D74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</w:p>
          <w:p w14:paraId="5AA6A714" w14:textId="77777777" w:rsidR="00197066" w:rsidRDefault="00197066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Feel respectful</w:t>
            </w:r>
          </w:p>
        </w:tc>
      </w:tr>
      <w:tr w:rsidR="00197066" w:rsidRPr="008E647D" w14:paraId="18C1E34D" w14:textId="77777777" w:rsidTr="0074AB39">
        <w:trPr>
          <w:cantSplit/>
          <w:trHeight w:val="2835"/>
        </w:trPr>
        <w:tc>
          <w:tcPr>
            <w:tcW w:w="3158" w:type="dxa"/>
          </w:tcPr>
          <w:p w14:paraId="1871F9E4" w14:textId="7D20717E" w:rsidR="00197066" w:rsidRPr="008E647D" w:rsidRDefault="004B3158">
            <w:pPr>
              <w:pStyle w:val="EasyRead16"/>
              <w:rPr>
                <w:sz w:val="28"/>
                <w:szCs w:val="28"/>
              </w:rPr>
            </w:pPr>
            <w:r w:rsidRPr="004B3158">
              <w:rPr>
                <w:noProof/>
                <w:sz w:val="28"/>
                <w:szCs w:val="28"/>
              </w:rPr>
              <w:drawing>
                <wp:inline distT="0" distB="0" distL="0" distR="0" wp14:anchorId="505C1AFD" wp14:editId="1589FCB0">
                  <wp:extent cx="1868170" cy="1804670"/>
                  <wp:effectExtent l="0" t="0" r="0" b="0"/>
                  <wp:docPr id="331844296" name="Picture 26" descr="a person curled up with a thought bubble with a squiggle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44296" name="Picture 26" descr="a person curled up with a thought bubble with a squiggle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78C522E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</w:p>
          <w:p w14:paraId="0D398AF3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</w:p>
          <w:p w14:paraId="739456C1" w14:textId="77777777" w:rsidR="00197066" w:rsidRDefault="00197066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Understand </w:t>
            </w:r>
            <w:r w:rsidRPr="00136CCA">
              <w:rPr>
                <w:b/>
                <w:bCs/>
                <w:sz w:val="28"/>
                <w:szCs w:val="28"/>
              </w:rPr>
              <w:t>trauma</w:t>
            </w:r>
          </w:p>
          <w:p w14:paraId="1CD11916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</w:p>
          <w:p w14:paraId="1CBC14EC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Trauma is when something happens that makes a person feel</w:t>
            </w:r>
          </w:p>
          <w:p w14:paraId="767B507D" w14:textId="77777777" w:rsidR="00197066" w:rsidRDefault="00197066">
            <w:pPr>
              <w:pStyle w:val="EasyRead16"/>
              <w:rPr>
                <w:sz w:val="28"/>
                <w:szCs w:val="28"/>
              </w:rPr>
            </w:pPr>
          </w:p>
          <w:p w14:paraId="73CBB26F" w14:textId="77777777" w:rsidR="00197066" w:rsidRDefault="0019706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Upset</w:t>
            </w:r>
          </w:p>
          <w:p w14:paraId="6889433C" w14:textId="77777777" w:rsidR="00197066" w:rsidRDefault="0019706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Scared</w:t>
            </w:r>
          </w:p>
          <w:p w14:paraId="74E538D3" w14:textId="77777777" w:rsidR="00197066" w:rsidRDefault="0019706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Unsafe.</w:t>
            </w:r>
          </w:p>
        </w:tc>
      </w:tr>
    </w:tbl>
    <w:p w14:paraId="0F47EFEA" w14:textId="77777777" w:rsidR="00063802" w:rsidRDefault="00063802" w:rsidP="00063802">
      <w:r>
        <w:br w:type="page"/>
      </w:r>
    </w:p>
    <w:p w14:paraId="5930158F" w14:textId="5D4D2BBE" w:rsidR="002200F4" w:rsidRPr="00727303" w:rsidRDefault="00492392" w:rsidP="002200F4">
      <w:pPr>
        <w:pStyle w:val="EasyReadPageHeader"/>
        <w:rPr>
          <w:color w:val="358189"/>
          <w:sz w:val="48"/>
          <w:szCs w:val="48"/>
        </w:rPr>
      </w:pPr>
      <w:r>
        <w:rPr>
          <w:color w:val="358189"/>
          <w:sz w:val="48"/>
          <w:szCs w:val="48"/>
        </w:rPr>
        <w:lastRenderedPageBreak/>
        <w:t xml:space="preserve">First Nations Children </w:t>
      </w:r>
    </w:p>
    <w:p w14:paraId="24B7EBB6" w14:textId="77777777" w:rsidR="002200F4" w:rsidRDefault="002200F4" w:rsidP="002200F4"/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2200F4" w:rsidRPr="008E647D" w14:paraId="12C0CF75" w14:textId="77777777" w:rsidTr="0074AB39">
        <w:trPr>
          <w:cantSplit/>
          <w:trHeight w:val="2835"/>
        </w:trPr>
        <w:tc>
          <w:tcPr>
            <w:tcW w:w="3158" w:type="dxa"/>
          </w:tcPr>
          <w:p w14:paraId="3EDA7A03" w14:textId="61639C7C" w:rsidR="002200F4" w:rsidRPr="008E647D" w:rsidRDefault="00107C24">
            <w:pPr>
              <w:pStyle w:val="EasyRead16"/>
              <w:rPr>
                <w:sz w:val="28"/>
                <w:szCs w:val="28"/>
              </w:rPr>
            </w:pPr>
            <w:r w:rsidRPr="00107C24">
              <w:rPr>
                <w:noProof/>
                <w:sz w:val="28"/>
                <w:szCs w:val="28"/>
              </w:rPr>
              <w:drawing>
                <wp:inline distT="0" distB="0" distL="0" distR="0" wp14:anchorId="7D40A604" wp14:editId="68801A9E">
                  <wp:extent cx="1868170" cy="1868170"/>
                  <wp:effectExtent l="0" t="0" r="0" b="0"/>
                  <wp:docPr id="601780888" name="Picture 32" descr="icon 2 adults either side of a child with arrows point between the ad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780888" name="Picture 32" descr="icon 2 adults either side of a child with arrows point between the ad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8D51C1C" w14:textId="77777777" w:rsidR="002200F4" w:rsidRDefault="002200F4">
            <w:pPr>
              <w:pStyle w:val="EasyRead16"/>
              <w:rPr>
                <w:sz w:val="28"/>
                <w:szCs w:val="28"/>
              </w:rPr>
            </w:pPr>
          </w:p>
          <w:p w14:paraId="364D21D5" w14:textId="77777777" w:rsidR="006940D6" w:rsidRDefault="006940D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Nations children with disability</w:t>
            </w:r>
            <w:r w:rsidR="00EC6F13">
              <w:rPr>
                <w:sz w:val="28"/>
                <w:szCs w:val="28"/>
              </w:rPr>
              <w:t xml:space="preserve"> in the </w:t>
            </w:r>
            <w:r w:rsidR="00EC6F13" w:rsidRPr="00EC6F13">
              <w:rPr>
                <w:b/>
                <w:bCs/>
                <w:sz w:val="28"/>
                <w:szCs w:val="28"/>
              </w:rPr>
              <w:t xml:space="preserve">child protection </w:t>
            </w:r>
            <w:r w:rsidR="00EC6F13" w:rsidRPr="007E2773">
              <w:rPr>
                <w:sz w:val="28"/>
                <w:szCs w:val="28"/>
              </w:rPr>
              <w:t>system</w:t>
            </w:r>
            <w:r w:rsidR="00EC6F13">
              <w:rPr>
                <w:sz w:val="28"/>
                <w:szCs w:val="28"/>
              </w:rPr>
              <w:t xml:space="preserve"> can have changes to</w:t>
            </w:r>
          </w:p>
          <w:p w14:paraId="4FC26FB3" w14:textId="77777777" w:rsidR="00EC6F13" w:rsidRDefault="00EC6F13">
            <w:pPr>
              <w:pStyle w:val="EasyRead16"/>
              <w:rPr>
                <w:sz w:val="28"/>
                <w:szCs w:val="28"/>
              </w:rPr>
            </w:pPr>
          </w:p>
          <w:p w14:paraId="5E879736" w14:textId="6C5FE834" w:rsidR="00EC6F13" w:rsidRPr="008E647D" w:rsidRDefault="00EC6F13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Carers</w:t>
            </w:r>
          </w:p>
        </w:tc>
      </w:tr>
      <w:tr w:rsidR="002200F4" w:rsidRPr="008E647D" w14:paraId="580829FF" w14:textId="77777777" w:rsidTr="0074AB39">
        <w:trPr>
          <w:cantSplit/>
          <w:trHeight w:val="2835"/>
        </w:trPr>
        <w:tc>
          <w:tcPr>
            <w:tcW w:w="3158" w:type="dxa"/>
          </w:tcPr>
          <w:p w14:paraId="09E37102" w14:textId="2E521B4D" w:rsidR="002200F4" w:rsidRPr="008E647D" w:rsidRDefault="00F551CD">
            <w:pPr>
              <w:pStyle w:val="EasyRead16"/>
              <w:rPr>
                <w:sz w:val="28"/>
                <w:szCs w:val="28"/>
              </w:rPr>
            </w:pPr>
            <w:r w:rsidRPr="00F551CD">
              <w:rPr>
                <w:noProof/>
                <w:sz w:val="28"/>
                <w:szCs w:val="28"/>
              </w:rPr>
              <w:drawing>
                <wp:inline distT="0" distB="0" distL="0" distR="0" wp14:anchorId="2576D131" wp14:editId="5C84AA24">
                  <wp:extent cx="1868170" cy="1868170"/>
                  <wp:effectExtent l="0" t="0" r="0" b="0"/>
                  <wp:docPr id="2142922178" name="Picture 40" descr="icon 2 adults with lanyards with a child in the middle with arrows pointing between the ad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922178" name="Picture 40" descr="icon 2 adults with lanyards with a child in the middle with arrows pointing between the ad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07009DB" w14:textId="77777777" w:rsidR="002200F4" w:rsidRDefault="002200F4">
            <w:pPr>
              <w:pStyle w:val="EasyRead16"/>
              <w:rPr>
                <w:sz w:val="28"/>
                <w:szCs w:val="28"/>
              </w:rPr>
            </w:pPr>
          </w:p>
          <w:p w14:paraId="01FA2C8F" w14:textId="77777777" w:rsidR="00EC6F13" w:rsidRDefault="00EC6F13">
            <w:pPr>
              <w:pStyle w:val="EasyRead16"/>
              <w:rPr>
                <w:sz w:val="28"/>
                <w:szCs w:val="28"/>
              </w:rPr>
            </w:pPr>
          </w:p>
          <w:p w14:paraId="4A4B8ABE" w14:textId="65586A9F" w:rsidR="00EC6F13" w:rsidRPr="00A035FB" w:rsidRDefault="00EC6F13">
            <w:pPr>
              <w:pStyle w:val="EasyRead16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 w:rsidRPr="00A035FB">
              <w:rPr>
                <w:b/>
                <w:bCs/>
                <w:sz w:val="28"/>
                <w:szCs w:val="28"/>
              </w:rPr>
              <w:t>Case workers</w:t>
            </w:r>
          </w:p>
          <w:p w14:paraId="2A32439B" w14:textId="77777777" w:rsidR="00EC6F13" w:rsidRDefault="00EC6F13" w:rsidP="00EC6F13">
            <w:pPr>
              <w:pStyle w:val="EasyRead16"/>
              <w:rPr>
                <w:sz w:val="28"/>
                <w:szCs w:val="28"/>
              </w:rPr>
            </w:pPr>
          </w:p>
          <w:p w14:paraId="7573015C" w14:textId="3164CC27" w:rsidR="00EC6F13" w:rsidRPr="008E647D" w:rsidRDefault="00A035FB" w:rsidP="00EC6F1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Case workers help make sure children are safe.</w:t>
            </w:r>
          </w:p>
        </w:tc>
      </w:tr>
      <w:tr w:rsidR="002200F4" w:rsidRPr="008E647D" w14:paraId="56CD15D9" w14:textId="77777777" w:rsidTr="0074AB39">
        <w:trPr>
          <w:cantSplit/>
          <w:trHeight w:val="2835"/>
        </w:trPr>
        <w:tc>
          <w:tcPr>
            <w:tcW w:w="3158" w:type="dxa"/>
          </w:tcPr>
          <w:p w14:paraId="4C3FF3FA" w14:textId="6FA5D4FF" w:rsidR="002200F4" w:rsidRPr="008E647D" w:rsidRDefault="0068204B">
            <w:pPr>
              <w:pStyle w:val="EasyRead16"/>
              <w:rPr>
                <w:sz w:val="28"/>
                <w:szCs w:val="28"/>
              </w:rPr>
            </w:pPr>
            <w:r w:rsidRPr="0068204B">
              <w:rPr>
                <w:noProof/>
                <w:sz w:val="28"/>
                <w:szCs w:val="28"/>
              </w:rPr>
              <w:drawing>
                <wp:inline distT="0" distB="0" distL="0" distR="0" wp14:anchorId="321A5EAC" wp14:editId="373738A4">
                  <wp:extent cx="1868170" cy="1786890"/>
                  <wp:effectExtent l="0" t="0" r="0" b="0"/>
                  <wp:docPr id="2067151450" name="Picture 38" descr="icon house next to two children holding hands, one in pink and the other in blue. A blue shield with a white checkmark hovers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151450" name="Picture 38" descr="icon house next to two children holding hands, one in pink and the other in blue. A blue shield with a white checkmark hovers ab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93515E2" w14:textId="77777777" w:rsidR="002200F4" w:rsidRDefault="002200F4">
            <w:pPr>
              <w:pStyle w:val="EasyRead16"/>
              <w:rPr>
                <w:sz w:val="28"/>
                <w:szCs w:val="28"/>
              </w:rPr>
            </w:pPr>
          </w:p>
          <w:p w14:paraId="04D1CF13" w14:textId="77777777" w:rsidR="007E2773" w:rsidRDefault="007E2773" w:rsidP="007E2773">
            <w:pPr>
              <w:pStyle w:val="EasyRead16"/>
              <w:rPr>
                <w:sz w:val="28"/>
                <w:szCs w:val="28"/>
              </w:rPr>
            </w:pPr>
          </w:p>
          <w:p w14:paraId="0001B69E" w14:textId="2FBF56BF" w:rsidR="007E2773" w:rsidRDefault="2EE6633A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Child protection </w:t>
            </w:r>
            <w:r w:rsidR="6A7BCE2D" w:rsidRPr="0D827AA3">
              <w:rPr>
                <w:sz w:val="28"/>
                <w:szCs w:val="28"/>
              </w:rPr>
              <w:t>is for</w:t>
            </w:r>
            <w:r w:rsidRPr="0D827AA3">
              <w:rPr>
                <w:sz w:val="28"/>
                <w:szCs w:val="28"/>
              </w:rPr>
              <w:t xml:space="preserve"> children who are</w:t>
            </w:r>
          </w:p>
          <w:p w14:paraId="5CC76D0A" w14:textId="77777777" w:rsidR="007E2773" w:rsidRDefault="007E2773" w:rsidP="007E2773">
            <w:pPr>
              <w:pStyle w:val="EasyRead16"/>
              <w:rPr>
                <w:sz w:val="28"/>
                <w:szCs w:val="28"/>
              </w:rPr>
            </w:pPr>
          </w:p>
          <w:p w14:paraId="69AF07D3" w14:textId="77777777" w:rsidR="007E2773" w:rsidRDefault="007E2773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675D2B55">
              <w:rPr>
                <w:sz w:val="28"/>
                <w:szCs w:val="28"/>
              </w:rPr>
              <w:t>In danger</w:t>
            </w:r>
          </w:p>
          <w:p w14:paraId="4C7F9D94" w14:textId="39971AC8" w:rsidR="007E2773" w:rsidRPr="008E647D" w:rsidRDefault="598F6FBF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C8547B6">
              <w:rPr>
                <w:b/>
                <w:bCs/>
                <w:sz w:val="28"/>
                <w:szCs w:val="28"/>
              </w:rPr>
              <w:t>Not</w:t>
            </w:r>
            <w:r w:rsidRPr="0C8547B6">
              <w:rPr>
                <w:sz w:val="28"/>
                <w:szCs w:val="28"/>
              </w:rPr>
              <w:t xml:space="preserve"> looked after properly.</w:t>
            </w:r>
          </w:p>
        </w:tc>
      </w:tr>
      <w:tr w:rsidR="002200F4" w:rsidRPr="008E647D" w14:paraId="17C694D3" w14:textId="77777777" w:rsidTr="0074AB39">
        <w:trPr>
          <w:cantSplit/>
          <w:trHeight w:val="2835"/>
        </w:trPr>
        <w:tc>
          <w:tcPr>
            <w:tcW w:w="3158" w:type="dxa"/>
          </w:tcPr>
          <w:p w14:paraId="14CC12EE" w14:textId="61643E2C" w:rsidR="002200F4" w:rsidRPr="008E647D" w:rsidRDefault="004B108E">
            <w:pPr>
              <w:pStyle w:val="EasyRead16"/>
              <w:rPr>
                <w:sz w:val="28"/>
                <w:szCs w:val="28"/>
              </w:rPr>
            </w:pPr>
            <w:r w:rsidRPr="004B108E">
              <w:rPr>
                <w:noProof/>
                <w:sz w:val="28"/>
                <w:szCs w:val="28"/>
              </w:rPr>
              <w:drawing>
                <wp:inline distT="0" distB="0" distL="0" distR="0" wp14:anchorId="767D5EC9" wp14:editId="4AC9B525">
                  <wp:extent cx="1868170" cy="1868170"/>
                  <wp:effectExtent l="0" t="0" r="0" b="0"/>
                  <wp:docPr id="1185818361" name="Picture 8" descr="icon two hands raised with a dashed circle above containing a large blue question mark, an orange exclamation mark, and a pink speech bubble with three do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818361" name="Picture 8" descr="icon two hands raised with a dashed circle above containing a large blue question mark, an orange exclamation mark, and a pink speech bubble with three dot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45ED8AE" w14:textId="77777777" w:rsidR="002200F4" w:rsidRDefault="002200F4">
            <w:pPr>
              <w:pStyle w:val="EasyRead16"/>
              <w:rPr>
                <w:sz w:val="28"/>
                <w:szCs w:val="28"/>
              </w:rPr>
            </w:pPr>
          </w:p>
          <w:p w14:paraId="56D0F335" w14:textId="77777777" w:rsidR="00802617" w:rsidRDefault="00802617">
            <w:pPr>
              <w:pStyle w:val="EasyRead16"/>
              <w:rPr>
                <w:sz w:val="28"/>
                <w:szCs w:val="28"/>
              </w:rPr>
            </w:pPr>
          </w:p>
          <w:p w14:paraId="6FBAB8EA" w14:textId="122E2C87" w:rsidR="00802617" w:rsidRDefault="2266F791">
            <w:pPr>
              <w:pStyle w:val="EasyRead16"/>
              <w:rPr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>L</w:t>
            </w:r>
            <w:r w:rsidR="07E6C960" w:rsidRPr="0074AB39">
              <w:rPr>
                <w:sz w:val="28"/>
                <w:szCs w:val="28"/>
              </w:rPr>
              <w:t xml:space="preserve">ots of </w:t>
            </w:r>
            <w:r w:rsidRPr="0074AB39">
              <w:rPr>
                <w:sz w:val="28"/>
                <w:szCs w:val="28"/>
              </w:rPr>
              <w:t xml:space="preserve">changes to caseworkers and carers </w:t>
            </w:r>
            <w:r w:rsidR="6F2321ED" w:rsidRPr="0074AB39">
              <w:rPr>
                <w:sz w:val="28"/>
                <w:szCs w:val="28"/>
              </w:rPr>
              <w:t xml:space="preserve">can make it hard to </w:t>
            </w:r>
          </w:p>
          <w:p w14:paraId="7A47111B" w14:textId="77777777" w:rsidR="00802617" w:rsidRDefault="00802617">
            <w:pPr>
              <w:pStyle w:val="EasyRead16"/>
              <w:rPr>
                <w:sz w:val="28"/>
                <w:szCs w:val="28"/>
              </w:rPr>
            </w:pPr>
          </w:p>
          <w:p w14:paraId="73FEF9EB" w14:textId="1005A249" w:rsidR="00EE7B70" w:rsidRPr="008E647D" w:rsidRDefault="00802617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="00EE7B70">
              <w:rPr>
                <w:sz w:val="28"/>
                <w:szCs w:val="28"/>
              </w:rPr>
              <w:t>et the support they need</w:t>
            </w:r>
          </w:p>
        </w:tc>
      </w:tr>
      <w:tr w:rsidR="00802617" w:rsidRPr="008E647D" w14:paraId="333B2F32" w14:textId="77777777" w:rsidTr="0074AB39">
        <w:trPr>
          <w:cantSplit/>
          <w:trHeight w:val="5103"/>
        </w:trPr>
        <w:tc>
          <w:tcPr>
            <w:tcW w:w="3158" w:type="dxa"/>
          </w:tcPr>
          <w:p w14:paraId="4BDE3056" w14:textId="4A375EDF" w:rsidR="00802617" w:rsidRPr="008E647D" w:rsidRDefault="004139A0">
            <w:pPr>
              <w:pStyle w:val="EasyRead16"/>
              <w:rPr>
                <w:sz w:val="28"/>
                <w:szCs w:val="28"/>
              </w:rPr>
            </w:pPr>
            <w:r w:rsidRPr="004139A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429DA3A" wp14:editId="629D621C">
                  <wp:extent cx="2000747" cy="1885950"/>
                  <wp:effectExtent l="0" t="0" r="0" b="0"/>
                  <wp:docPr id="1502832823" name="Picture 44" descr="icon a hand with a spiral in the palm, encircled by alternating blue and orange do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832823" name="Picture 44" descr="icon a hand with a spiral in the palm, encircled by alternating blue and orange dot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63" cy="188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290D3D3" w14:textId="77777777" w:rsidR="00802617" w:rsidRDefault="00802617">
            <w:pPr>
              <w:pStyle w:val="EasyRead16"/>
              <w:rPr>
                <w:sz w:val="28"/>
                <w:szCs w:val="28"/>
              </w:rPr>
            </w:pPr>
          </w:p>
          <w:p w14:paraId="7DAE57CF" w14:textId="77777777" w:rsidR="00802617" w:rsidRDefault="00802617">
            <w:pPr>
              <w:pStyle w:val="EasyRead16"/>
              <w:rPr>
                <w:sz w:val="28"/>
                <w:szCs w:val="28"/>
              </w:rPr>
            </w:pPr>
          </w:p>
          <w:p w14:paraId="25F14044" w14:textId="55B371B4" w:rsidR="00802617" w:rsidRDefault="00802617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 connected to their culture.</w:t>
            </w:r>
          </w:p>
        </w:tc>
      </w:tr>
      <w:tr w:rsidR="008B19C6" w:rsidRPr="008E647D" w14:paraId="25AF646E" w14:textId="77777777" w:rsidTr="0074AB39">
        <w:trPr>
          <w:cantSplit/>
          <w:trHeight w:val="5103"/>
        </w:trPr>
        <w:tc>
          <w:tcPr>
            <w:tcW w:w="3158" w:type="dxa"/>
          </w:tcPr>
          <w:p w14:paraId="36217B25" w14:textId="39AD5C1B" w:rsidR="008B19C6" w:rsidRPr="008E647D" w:rsidRDefault="00A76BC4">
            <w:pPr>
              <w:pStyle w:val="EasyRead16"/>
              <w:rPr>
                <w:sz w:val="28"/>
                <w:szCs w:val="28"/>
              </w:rPr>
            </w:pPr>
            <w:r w:rsidRPr="00A76BC4">
              <w:rPr>
                <w:noProof/>
                <w:sz w:val="28"/>
                <w:szCs w:val="28"/>
              </w:rPr>
              <w:drawing>
                <wp:inline distT="0" distB="0" distL="0" distR="0" wp14:anchorId="7D9C3A49" wp14:editId="7B64BC6B">
                  <wp:extent cx="1868170" cy="1868170"/>
                  <wp:effectExtent l="0" t="0" r="0" b="0"/>
                  <wp:docPr id="1575738645" name="Picture 14" descr="icon of a person standing next to a presentation board with a large red cross mar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738645" name="Picture 14" descr="icon of a person standing next to a presentation board with a large red cross mar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B3C373" w14:textId="77777777" w:rsidR="008B19C6" w:rsidRDefault="008B19C6">
            <w:pPr>
              <w:pStyle w:val="EasyRead16"/>
              <w:rPr>
                <w:sz w:val="28"/>
                <w:szCs w:val="28"/>
              </w:rPr>
            </w:pPr>
          </w:p>
          <w:p w14:paraId="3C49E25C" w14:textId="3FC32523" w:rsidR="003B765A" w:rsidRDefault="68ABE149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People who work in </w:t>
            </w:r>
            <w:r w:rsidR="4E0FE1E0" w:rsidRPr="0C8547B6">
              <w:rPr>
                <w:sz w:val="28"/>
                <w:szCs w:val="28"/>
              </w:rPr>
              <w:t xml:space="preserve">schools do </w:t>
            </w:r>
            <w:r w:rsidR="4E0FE1E0" w:rsidRPr="0C8547B6">
              <w:rPr>
                <w:b/>
                <w:bCs/>
                <w:sz w:val="28"/>
                <w:szCs w:val="28"/>
              </w:rPr>
              <w:t>not</w:t>
            </w:r>
            <w:r w:rsidR="4E0FE1E0" w:rsidRPr="0C8547B6">
              <w:rPr>
                <w:sz w:val="28"/>
                <w:szCs w:val="28"/>
              </w:rPr>
              <w:t xml:space="preserve"> have enough</w:t>
            </w:r>
          </w:p>
          <w:p w14:paraId="69BE0EE5" w14:textId="77777777" w:rsidR="003B765A" w:rsidRDefault="003B765A">
            <w:pPr>
              <w:pStyle w:val="EasyRead16"/>
              <w:rPr>
                <w:sz w:val="28"/>
                <w:szCs w:val="28"/>
              </w:rPr>
            </w:pPr>
          </w:p>
          <w:p w14:paraId="3D7DFF14" w14:textId="41607D44" w:rsidR="003B765A" w:rsidRDefault="007573ED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Training </w:t>
            </w:r>
          </w:p>
        </w:tc>
      </w:tr>
      <w:tr w:rsidR="007573ED" w:rsidRPr="008E647D" w14:paraId="4EED4763" w14:textId="77777777" w:rsidTr="0074AB39">
        <w:trPr>
          <w:cantSplit/>
          <w:trHeight w:val="2835"/>
        </w:trPr>
        <w:tc>
          <w:tcPr>
            <w:tcW w:w="3158" w:type="dxa"/>
          </w:tcPr>
          <w:p w14:paraId="26B51E2C" w14:textId="3B456054" w:rsidR="007573ED" w:rsidRPr="008E647D" w:rsidRDefault="008C0A42">
            <w:pPr>
              <w:pStyle w:val="EasyRead16"/>
              <w:rPr>
                <w:sz w:val="28"/>
                <w:szCs w:val="28"/>
              </w:rPr>
            </w:pPr>
            <w:r w:rsidRPr="008C0A42">
              <w:rPr>
                <w:noProof/>
                <w:sz w:val="28"/>
                <w:szCs w:val="28"/>
              </w:rPr>
              <w:drawing>
                <wp:inline distT="0" distB="0" distL="0" distR="0" wp14:anchorId="22CDBE6B" wp14:editId="6608D1C7">
                  <wp:extent cx="1868170" cy="1868170"/>
                  <wp:effectExtent l="0" t="0" r="0" b="0"/>
                  <wp:docPr id="2103412095" name="Picture 4" descr="school building with a red circle with exclamation mark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412095" name="Picture 4" descr="school building with a red circle with exclamation mark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0A3CEB9" w14:textId="77777777" w:rsidR="007573ED" w:rsidRDefault="007573ED">
            <w:pPr>
              <w:pStyle w:val="EasyRead16"/>
              <w:rPr>
                <w:sz w:val="28"/>
                <w:szCs w:val="28"/>
              </w:rPr>
            </w:pPr>
          </w:p>
          <w:p w14:paraId="0D76ED11" w14:textId="77777777" w:rsidR="007573ED" w:rsidRPr="00CF0EC1" w:rsidRDefault="007573ED">
            <w:pPr>
              <w:pStyle w:val="EasyRead16"/>
              <w:numPr>
                <w:ilvl w:val="0"/>
                <w:numId w:val="19"/>
              </w:numPr>
              <w:rPr>
                <w:b/>
                <w:bCs/>
                <w:sz w:val="28"/>
                <w:szCs w:val="28"/>
              </w:rPr>
            </w:pPr>
            <w:r w:rsidRPr="00CF0EC1">
              <w:rPr>
                <w:b/>
                <w:bCs/>
                <w:sz w:val="28"/>
                <w:szCs w:val="28"/>
              </w:rPr>
              <w:t>Cultural awareness</w:t>
            </w:r>
          </w:p>
          <w:p w14:paraId="66966280" w14:textId="77777777" w:rsidR="007573ED" w:rsidRDefault="007573ED" w:rsidP="007573ED">
            <w:pPr>
              <w:pStyle w:val="EasyRead16"/>
              <w:rPr>
                <w:sz w:val="28"/>
                <w:szCs w:val="28"/>
              </w:rPr>
            </w:pPr>
          </w:p>
          <w:p w14:paraId="0D534791" w14:textId="57B22658" w:rsidR="007573ED" w:rsidRDefault="008341F2" w:rsidP="007573E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</w:t>
            </w:r>
            <w:r w:rsidR="00CF0EC1">
              <w:rPr>
                <w:sz w:val="28"/>
                <w:szCs w:val="28"/>
              </w:rPr>
              <w:t xml:space="preserve">is </w:t>
            </w:r>
            <w:r>
              <w:rPr>
                <w:sz w:val="28"/>
                <w:szCs w:val="28"/>
              </w:rPr>
              <w:t>knowing and respecting different cultures.</w:t>
            </w:r>
          </w:p>
        </w:tc>
      </w:tr>
      <w:tr w:rsidR="00BD336F" w:rsidRPr="008E647D" w14:paraId="729B0B88" w14:textId="77777777" w:rsidTr="0074AB39">
        <w:trPr>
          <w:cantSplit/>
          <w:trHeight w:val="5103"/>
        </w:trPr>
        <w:tc>
          <w:tcPr>
            <w:tcW w:w="3158" w:type="dxa"/>
          </w:tcPr>
          <w:p w14:paraId="63958A5B" w14:textId="274CBBFB" w:rsidR="00BD336F" w:rsidRPr="008E647D" w:rsidRDefault="00FD261F">
            <w:pPr>
              <w:pStyle w:val="EasyRead16"/>
              <w:rPr>
                <w:sz w:val="28"/>
                <w:szCs w:val="28"/>
              </w:rPr>
            </w:pPr>
            <w:r w:rsidRPr="00FD261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2C78DF4" wp14:editId="2D245620">
                  <wp:extent cx="1868170" cy="1868170"/>
                  <wp:effectExtent l="0" t="0" r="0" b="0"/>
                  <wp:docPr id="775618512" name="Picture 4" descr="icon a person at a blackboard and someone at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618512" name="Picture 4" descr="icon a person at a blackboard and someone at a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EBF3DE0" w14:textId="77777777" w:rsidR="00BD336F" w:rsidRDefault="00BD336F">
            <w:pPr>
              <w:pStyle w:val="EasyRead16"/>
              <w:rPr>
                <w:sz w:val="28"/>
                <w:szCs w:val="28"/>
              </w:rPr>
            </w:pPr>
          </w:p>
          <w:p w14:paraId="470886BC" w14:textId="04DE7827" w:rsidR="00BD336F" w:rsidRDefault="00BD336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can be for</w:t>
            </w:r>
          </w:p>
          <w:p w14:paraId="1B8D881A" w14:textId="77777777" w:rsidR="00BD336F" w:rsidRDefault="00BD336F">
            <w:pPr>
              <w:pStyle w:val="EasyRead16"/>
              <w:rPr>
                <w:sz w:val="28"/>
                <w:szCs w:val="28"/>
              </w:rPr>
            </w:pPr>
          </w:p>
          <w:p w14:paraId="7377DC67" w14:textId="77777777" w:rsidR="00BD336F" w:rsidRDefault="00BD336F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Teachers</w:t>
            </w:r>
          </w:p>
          <w:p w14:paraId="7AE9B393" w14:textId="4DD9C7A8" w:rsidR="00BD336F" w:rsidRDefault="00BD336F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support teachers.</w:t>
            </w:r>
          </w:p>
        </w:tc>
      </w:tr>
      <w:tr w:rsidR="004E3769" w:rsidRPr="008E647D" w14:paraId="7F1D070F" w14:textId="77777777" w:rsidTr="0074AB39">
        <w:trPr>
          <w:cantSplit/>
          <w:trHeight w:val="5103"/>
        </w:trPr>
        <w:tc>
          <w:tcPr>
            <w:tcW w:w="3158" w:type="dxa"/>
          </w:tcPr>
          <w:p w14:paraId="58451EDC" w14:textId="1EFAB829" w:rsidR="000072D3" w:rsidRPr="000072D3" w:rsidRDefault="000072D3" w:rsidP="000072D3">
            <w:pPr>
              <w:pStyle w:val="EasyRead16"/>
              <w:rPr>
                <w:sz w:val="28"/>
                <w:szCs w:val="28"/>
              </w:rPr>
            </w:pPr>
            <w:r w:rsidRPr="000072D3">
              <w:rPr>
                <w:noProof/>
                <w:sz w:val="28"/>
                <w:szCs w:val="28"/>
              </w:rPr>
              <w:drawing>
                <wp:inline distT="0" distB="0" distL="0" distR="0" wp14:anchorId="581962CB" wp14:editId="0C1F7050">
                  <wp:extent cx="1868170" cy="1520825"/>
                  <wp:effectExtent l="0" t="0" r="0" b="0"/>
                  <wp:docPr id="1980700669" name="Picture 6" descr="icon 3 people standing together and 1 person sitting a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700669" name="Picture 6" descr="icon 3 people standing together and 1 person sitting a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99D27CB" w14:textId="77777777" w:rsidR="004E3769" w:rsidRDefault="004E3769">
            <w:pPr>
              <w:pStyle w:val="EasyRead16"/>
              <w:rPr>
                <w:sz w:val="28"/>
                <w:szCs w:val="28"/>
              </w:rPr>
            </w:pPr>
          </w:p>
          <w:p w14:paraId="67B9227D" w14:textId="77777777" w:rsidR="006A3614" w:rsidRDefault="006A3614">
            <w:pPr>
              <w:pStyle w:val="EasyRead16"/>
              <w:rPr>
                <w:sz w:val="28"/>
                <w:szCs w:val="28"/>
              </w:rPr>
            </w:pPr>
          </w:p>
          <w:p w14:paraId="208D2669" w14:textId="77777777" w:rsidR="001805B1" w:rsidRDefault="194D40CD">
            <w:pPr>
              <w:pStyle w:val="EasyRead16"/>
              <w:rPr>
                <w:sz w:val="28"/>
                <w:szCs w:val="28"/>
              </w:rPr>
            </w:pPr>
            <w:r w:rsidRPr="4095E3F3">
              <w:rPr>
                <w:sz w:val="28"/>
                <w:szCs w:val="28"/>
              </w:rPr>
              <w:t>Sometimes children</w:t>
            </w:r>
            <w:r w:rsidR="62447A94" w:rsidRPr="4095E3F3">
              <w:rPr>
                <w:sz w:val="28"/>
                <w:szCs w:val="28"/>
              </w:rPr>
              <w:t xml:space="preserve"> with disability</w:t>
            </w:r>
            <w:r w:rsidRPr="4095E3F3">
              <w:rPr>
                <w:sz w:val="28"/>
                <w:szCs w:val="28"/>
              </w:rPr>
              <w:t xml:space="preserve"> </w:t>
            </w:r>
            <w:r w:rsidR="2E628D37" w:rsidRPr="4095E3F3">
              <w:rPr>
                <w:sz w:val="28"/>
                <w:szCs w:val="28"/>
              </w:rPr>
              <w:t>are</w:t>
            </w:r>
            <w:r w:rsidR="60E1933F" w:rsidRPr="4095E3F3">
              <w:rPr>
                <w:sz w:val="28"/>
                <w:szCs w:val="28"/>
              </w:rPr>
              <w:t xml:space="preserve"> </w:t>
            </w:r>
          </w:p>
          <w:p w14:paraId="0402095A" w14:textId="77777777" w:rsidR="001805B1" w:rsidRDefault="001805B1">
            <w:pPr>
              <w:pStyle w:val="EasyRead16"/>
              <w:rPr>
                <w:sz w:val="28"/>
                <w:szCs w:val="28"/>
              </w:rPr>
            </w:pPr>
          </w:p>
          <w:p w14:paraId="6EBDB6DC" w14:textId="6AF40E04" w:rsidR="004E3769" w:rsidRDefault="106F3362">
            <w:pPr>
              <w:pStyle w:val="EasyRead16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E555870">
              <w:rPr>
                <w:sz w:val="28"/>
                <w:szCs w:val="28"/>
              </w:rPr>
              <w:t>L</w:t>
            </w:r>
            <w:r w:rsidR="5476CFDC" w:rsidRPr="0E555870">
              <w:rPr>
                <w:sz w:val="28"/>
                <w:szCs w:val="28"/>
              </w:rPr>
              <w:t>eft out</w:t>
            </w:r>
          </w:p>
        </w:tc>
      </w:tr>
      <w:tr w:rsidR="004E3769" w:rsidRPr="008E647D" w14:paraId="4FC35C8F" w14:textId="77777777" w:rsidTr="0074AB39">
        <w:trPr>
          <w:cantSplit/>
          <w:trHeight w:val="2835"/>
        </w:trPr>
        <w:tc>
          <w:tcPr>
            <w:tcW w:w="3158" w:type="dxa"/>
          </w:tcPr>
          <w:p w14:paraId="05FDBBDC" w14:textId="6C089C2F" w:rsidR="004E3769" w:rsidRPr="008E647D" w:rsidRDefault="00A75DD5">
            <w:pPr>
              <w:pStyle w:val="EasyRead16"/>
              <w:rPr>
                <w:sz w:val="28"/>
                <w:szCs w:val="28"/>
              </w:rPr>
            </w:pPr>
            <w:r w:rsidRPr="00A75DD5">
              <w:rPr>
                <w:noProof/>
                <w:sz w:val="28"/>
                <w:szCs w:val="28"/>
              </w:rPr>
              <w:drawing>
                <wp:inline distT="0" distB="0" distL="0" distR="0" wp14:anchorId="759C66C7" wp14:editId="4B3D5CD7">
                  <wp:extent cx="1868170" cy="1868170"/>
                  <wp:effectExtent l="0" t="0" r="0" b="0"/>
                  <wp:docPr id="613974349" name="Picture 16" descr="icon 4 de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974349" name="Picture 16" descr="icon 4 des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FB3F8D0" w14:textId="77777777" w:rsidR="004E3769" w:rsidRDefault="004E3769">
            <w:pPr>
              <w:pStyle w:val="EasyRead16"/>
              <w:rPr>
                <w:sz w:val="28"/>
                <w:szCs w:val="28"/>
              </w:rPr>
            </w:pPr>
          </w:p>
          <w:p w14:paraId="37C8C8F1" w14:textId="2D6363F1" w:rsidR="004E3769" w:rsidRDefault="004E3769">
            <w:pPr>
              <w:pStyle w:val="EasyRead16"/>
              <w:rPr>
                <w:sz w:val="28"/>
                <w:szCs w:val="28"/>
              </w:rPr>
            </w:pPr>
          </w:p>
          <w:p w14:paraId="5670A1AF" w14:textId="1984D391" w:rsidR="004E3769" w:rsidRPr="004259CE" w:rsidRDefault="66AE6B38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4095E3F3">
              <w:rPr>
                <w:b/>
                <w:bCs/>
                <w:sz w:val="28"/>
                <w:szCs w:val="28"/>
              </w:rPr>
              <w:t>N</w:t>
            </w:r>
            <w:r w:rsidR="194D40CD" w:rsidRPr="4095E3F3">
              <w:rPr>
                <w:b/>
                <w:bCs/>
                <w:sz w:val="28"/>
                <w:szCs w:val="28"/>
              </w:rPr>
              <w:t>ot</w:t>
            </w:r>
            <w:r w:rsidR="194D40CD" w:rsidRPr="4095E3F3">
              <w:rPr>
                <w:sz w:val="28"/>
                <w:szCs w:val="28"/>
              </w:rPr>
              <w:t xml:space="preserve"> </w:t>
            </w:r>
            <w:r w:rsidR="27ABCA38" w:rsidRPr="4095E3F3">
              <w:rPr>
                <w:sz w:val="28"/>
                <w:szCs w:val="28"/>
              </w:rPr>
              <w:t xml:space="preserve">supported in </w:t>
            </w:r>
            <w:r w:rsidR="27ABCA38" w:rsidRPr="4095E3F3">
              <w:rPr>
                <w:b/>
                <w:bCs/>
                <w:sz w:val="28"/>
                <w:szCs w:val="28"/>
              </w:rPr>
              <w:t>mai</w:t>
            </w:r>
            <w:r w:rsidR="243F2AEB" w:rsidRPr="4095E3F3">
              <w:rPr>
                <w:b/>
                <w:bCs/>
                <w:sz w:val="28"/>
                <w:szCs w:val="28"/>
              </w:rPr>
              <w:t>nstream classrooms</w:t>
            </w:r>
            <w:r w:rsidR="4355E657" w:rsidRPr="4095E3F3">
              <w:rPr>
                <w:b/>
                <w:bCs/>
                <w:sz w:val="28"/>
                <w:szCs w:val="28"/>
              </w:rPr>
              <w:t>.</w:t>
            </w:r>
          </w:p>
          <w:p w14:paraId="6AE7731B" w14:textId="77777777" w:rsidR="004259CE" w:rsidRDefault="004259CE" w:rsidP="004259CE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721CA3C3" w14:textId="7FEC14B7" w:rsidR="004259CE" w:rsidRPr="004259CE" w:rsidRDefault="303DC060" w:rsidP="004259CE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These are classrooms </w:t>
            </w:r>
            <w:r w:rsidR="288285DB" w:rsidRPr="0C8547B6">
              <w:rPr>
                <w:sz w:val="28"/>
                <w:szCs w:val="28"/>
              </w:rPr>
              <w:t>most child</w:t>
            </w:r>
            <w:r w:rsidR="76F14467" w:rsidRPr="0C8547B6">
              <w:rPr>
                <w:sz w:val="28"/>
                <w:szCs w:val="28"/>
              </w:rPr>
              <w:t>ren</w:t>
            </w:r>
            <w:r w:rsidR="5CB46EA1" w:rsidRPr="0C8547B6">
              <w:rPr>
                <w:sz w:val="28"/>
                <w:szCs w:val="28"/>
              </w:rPr>
              <w:t xml:space="preserve"> can</w:t>
            </w:r>
            <w:r w:rsidR="76F14467" w:rsidRPr="0C8547B6">
              <w:rPr>
                <w:sz w:val="28"/>
                <w:szCs w:val="28"/>
              </w:rPr>
              <w:t xml:space="preserve"> go to.</w:t>
            </w:r>
          </w:p>
        </w:tc>
      </w:tr>
    </w:tbl>
    <w:p w14:paraId="317EBA90" w14:textId="7571E043" w:rsidR="00492392" w:rsidRPr="00727303" w:rsidRDefault="00190226" w:rsidP="0011631B">
      <w:pPr>
        <w:pStyle w:val="EasyReadPageHeader"/>
        <w:rPr>
          <w:color w:val="358189"/>
          <w:sz w:val="48"/>
          <w:szCs w:val="48"/>
        </w:rPr>
      </w:pPr>
      <w:r w:rsidRPr="11D28DCC">
        <w:rPr>
          <w:color w:val="358189"/>
          <w:sz w:val="48"/>
          <w:szCs w:val="48"/>
        </w:rPr>
        <w:lastRenderedPageBreak/>
        <w:t>Getting support</w:t>
      </w:r>
    </w:p>
    <w:p w14:paraId="65C7F5CF" w14:textId="77777777" w:rsidR="00492392" w:rsidRDefault="00492392" w:rsidP="0011631B"/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492392" w:rsidRPr="008E647D" w14:paraId="40357861" w14:textId="77777777" w:rsidTr="0074AB39">
        <w:trPr>
          <w:cantSplit/>
          <w:trHeight w:val="9072"/>
        </w:trPr>
        <w:tc>
          <w:tcPr>
            <w:tcW w:w="3158" w:type="dxa"/>
          </w:tcPr>
          <w:p w14:paraId="432DFBB0" w14:textId="39F716DD" w:rsidR="00492392" w:rsidRPr="008E647D" w:rsidRDefault="00B35C76">
            <w:pPr>
              <w:pStyle w:val="EasyRead16"/>
              <w:rPr>
                <w:sz w:val="28"/>
                <w:szCs w:val="28"/>
              </w:rPr>
            </w:pPr>
            <w:r w:rsidRPr="00B35C76">
              <w:rPr>
                <w:noProof/>
                <w:sz w:val="28"/>
                <w:szCs w:val="28"/>
              </w:rPr>
              <w:drawing>
                <wp:inline distT="0" distB="0" distL="0" distR="0" wp14:anchorId="090F79D1" wp14:editId="7864B9EB">
                  <wp:extent cx="1868170" cy="1868170"/>
                  <wp:effectExtent l="0" t="0" r="0" b="0"/>
                  <wp:docPr id="1113885551" name="Picture 10" descr="Four icons include hands holding a heart, hands holding a globe, a raised fist with a speech bubble containing three people, and a graduation cap on stacked books with a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885551" name="Picture 10" descr="Four icons include hands holding a heart, hands holding a globe, a raised fist with a speech bubble containing three people, and a graduation cap on stacked books with a check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095C561" w14:textId="77777777" w:rsidR="00492392" w:rsidRDefault="00492392">
            <w:pPr>
              <w:pStyle w:val="EasyRead16"/>
              <w:rPr>
                <w:sz w:val="28"/>
                <w:szCs w:val="28"/>
              </w:rPr>
            </w:pPr>
          </w:p>
          <w:p w14:paraId="24A9F549" w14:textId="5A5CB1F6" w:rsidR="008A31D9" w:rsidRDefault="008A31D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Lots of people said it was hard to get disability services that </w:t>
            </w:r>
          </w:p>
          <w:p w14:paraId="03CC169F" w14:textId="77777777" w:rsidR="008A31D9" w:rsidRDefault="008A31D9">
            <w:pPr>
              <w:pStyle w:val="EasyRead16"/>
              <w:rPr>
                <w:sz w:val="28"/>
                <w:szCs w:val="28"/>
              </w:rPr>
            </w:pPr>
          </w:p>
          <w:p w14:paraId="5E92909A" w14:textId="7AEF7439" w:rsidR="008A31D9" w:rsidRPr="008A31D9" w:rsidRDefault="5F2C933E">
            <w:pPr>
              <w:pStyle w:val="EasyRead16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>Are</w:t>
            </w:r>
            <w:r w:rsidRPr="0074AB39">
              <w:rPr>
                <w:b/>
                <w:bCs/>
                <w:sz w:val="28"/>
                <w:szCs w:val="28"/>
              </w:rPr>
              <w:t xml:space="preserve"> c</w:t>
            </w:r>
            <w:r w:rsidR="3989A2F9" w:rsidRPr="0074AB39">
              <w:rPr>
                <w:b/>
                <w:bCs/>
                <w:sz w:val="28"/>
                <w:szCs w:val="28"/>
              </w:rPr>
              <w:t>ulturally responsive</w:t>
            </w:r>
          </w:p>
          <w:p w14:paraId="32CEADED" w14:textId="77777777" w:rsidR="008A31D9" w:rsidRDefault="008A31D9" w:rsidP="008A31D9">
            <w:pPr>
              <w:pStyle w:val="EasyRead16"/>
              <w:rPr>
                <w:sz w:val="28"/>
                <w:szCs w:val="28"/>
              </w:rPr>
            </w:pPr>
          </w:p>
          <w:p w14:paraId="77F1F2A5" w14:textId="77777777" w:rsidR="003239F4" w:rsidRPr="00244646" w:rsidRDefault="003239F4" w:rsidP="003239F4">
            <w:pPr>
              <w:pStyle w:val="EasyRead16"/>
              <w:rPr>
                <w:sz w:val="28"/>
                <w:szCs w:val="28"/>
              </w:rPr>
            </w:pPr>
            <w:r w:rsidRPr="00244646">
              <w:rPr>
                <w:sz w:val="28"/>
                <w:szCs w:val="28"/>
              </w:rPr>
              <w:t xml:space="preserve">Culturally </w:t>
            </w:r>
            <w:r>
              <w:rPr>
                <w:sz w:val="28"/>
                <w:szCs w:val="28"/>
              </w:rPr>
              <w:t>responsive</w:t>
            </w:r>
            <w:r w:rsidRPr="00244646">
              <w:rPr>
                <w:sz w:val="28"/>
                <w:szCs w:val="28"/>
              </w:rPr>
              <w:t xml:space="preserve"> means respecting peoples</w:t>
            </w:r>
          </w:p>
          <w:p w14:paraId="17F6A725" w14:textId="77777777" w:rsidR="003239F4" w:rsidRPr="00244646" w:rsidRDefault="003239F4" w:rsidP="003239F4">
            <w:pPr>
              <w:pStyle w:val="EasyRead16"/>
              <w:rPr>
                <w:sz w:val="28"/>
                <w:szCs w:val="28"/>
              </w:rPr>
            </w:pPr>
          </w:p>
          <w:p w14:paraId="6C76EC03" w14:textId="77777777" w:rsidR="003239F4" w:rsidRPr="00244646" w:rsidRDefault="003239F4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00244646">
              <w:rPr>
                <w:sz w:val="28"/>
                <w:szCs w:val="28"/>
              </w:rPr>
              <w:t>Rights</w:t>
            </w:r>
          </w:p>
          <w:p w14:paraId="29492A6C" w14:textId="77777777" w:rsidR="003239F4" w:rsidRPr="00244646" w:rsidRDefault="003239F4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00244646">
              <w:rPr>
                <w:sz w:val="28"/>
                <w:szCs w:val="28"/>
              </w:rPr>
              <w:t>Cultures</w:t>
            </w:r>
          </w:p>
          <w:p w14:paraId="76ED4A79" w14:textId="77777777" w:rsidR="003239F4" w:rsidRPr="00244646" w:rsidRDefault="003239F4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00244646">
              <w:rPr>
                <w:sz w:val="28"/>
                <w:szCs w:val="28"/>
              </w:rPr>
              <w:t>Traditions.</w:t>
            </w:r>
          </w:p>
          <w:p w14:paraId="084EEA9D" w14:textId="77777777" w:rsidR="003239F4" w:rsidRDefault="003239F4" w:rsidP="003239F4">
            <w:pPr>
              <w:spacing w:line="360" w:lineRule="auto"/>
              <w:rPr>
                <w:sz w:val="28"/>
                <w:szCs w:val="28"/>
              </w:rPr>
            </w:pPr>
          </w:p>
          <w:p w14:paraId="568B36D1" w14:textId="77777777" w:rsidR="003239F4" w:rsidRDefault="003239F4" w:rsidP="003239F4">
            <w:pPr>
              <w:spacing w:line="360" w:lineRule="auto"/>
              <w:rPr>
                <w:sz w:val="28"/>
                <w:szCs w:val="28"/>
              </w:rPr>
            </w:pPr>
            <w:r w:rsidRPr="00244646">
              <w:rPr>
                <w:sz w:val="28"/>
                <w:szCs w:val="28"/>
              </w:rPr>
              <w:t>This helps people feel safe to be themselves.</w:t>
            </w:r>
          </w:p>
          <w:p w14:paraId="35C2C917" w14:textId="77777777" w:rsidR="003239F4" w:rsidRDefault="003239F4" w:rsidP="003239F4">
            <w:pPr>
              <w:spacing w:line="360" w:lineRule="auto"/>
              <w:rPr>
                <w:sz w:val="28"/>
                <w:szCs w:val="28"/>
              </w:rPr>
            </w:pPr>
          </w:p>
          <w:p w14:paraId="561D6195" w14:textId="455157A1" w:rsidR="008A31D9" w:rsidRPr="008E647D" w:rsidRDefault="18F82942" w:rsidP="003239F4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It can also be called cultural</w:t>
            </w:r>
            <w:r w:rsidR="2D89E246" w:rsidRPr="0C8547B6">
              <w:rPr>
                <w:sz w:val="28"/>
                <w:szCs w:val="28"/>
              </w:rPr>
              <w:t>ly</w:t>
            </w:r>
            <w:r w:rsidRPr="0C8547B6">
              <w:rPr>
                <w:sz w:val="28"/>
                <w:szCs w:val="28"/>
              </w:rPr>
              <w:t xml:space="preserve"> safe.</w:t>
            </w:r>
          </w:p>
        </w:tc>
      </w:tr>
      <w:tr w:rsidR="00492392" w:rsidRPr="008E647D" w14:paraId="6B8E26BD" w14:textId="77777777" w:rsidTr="0074AB39">
        <w:trPr>
          <w:cantSplit/>
          <w:trHeight w:val="2835"/>
        </w:trPr>
        <w:tc>
          <w:tcPr>
            <w:tcW w:w="3158" w:type="dxa"/>
          </w:tcPr>
          <w:p w14:paraId="5E58069D" w14:textId="264A4274" w:rsidR="00492392" w:rsidRPr="008E647D" w:rsidRDefault="001D4F32">
            <w:pPr>
              <w:pStyle w:val="EasyRead16"/>
              <w:rPr>
                <w:sz w:val="28"/>
                <w:szCs w:val="28"/>
              </w:rPr>
            </w:pPr>
            <w:r w:rsidRPr="001D4F32">
              <w:rPr>
                <w:noProof/>
                <w:sz w:val="28"/>
                <w:szCs w:val="28"/>
              </w:rPr>
              <w:drawing>
                <wp:inline distT="0" distB="0" distL="0" distR="0" wp14:anchorId="19319932" wp14:editId="137486D1">
                  <wp:extent cx="1868170" cy="1868170"/>
                  <wp:effectExtent l="0" t="0" r="0" b="0"/>
                  <wp:docPr id="401782359" name="Picture 12" descr="icon 2 hands shaking with a sheild outline and heart over the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82359" name="Picture 12" descr="icon 2 hands shaking with a sheild outline and heart over the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34217CA" w14:textId="77777777" w:rsidR="00492392" w:rsidRDefault="00492392">
            <w:pPr>
              <w:pStyle w:val="EasyRead16"/>
              <w:rPr>
                <w:sz w:val="28"/>
                <w:szCs w:val="28"/>
              </w:rPr>
            </w:pPr>
          </w:p>
          <w:p w14:paraId="6D78F097" w14:textId="77777777" w:rsidR="001703C6" w:rsidRDefault="001703C6">
            <w:pPr>
              <w:pStyle w:val="EasyRead16"/>
              <w:rPr>
                <w:sz w:val="28"/>
                <w:szCs w:val="28"/>
              </w:rPr>
            </w:pPr>
          </w:p>
          <w:p w14:paraId="20A3490C" w14:textId="1968CD01" w:rsidR="001703C6" w:rsidRPr="008E647D" w:rsidRDefault="4878BAB6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6E0B7127">
              <w:rPr>
                <w:sz w:val="28"/>
                <w:szCs w:val="28"/>
              </w:rPr>
              <w:t xml:space="preserve">Are </w:t>
            </w:r>
            <w:r w:rsidRPr="008C1C56">
              <w:rPr>
                <w:b/>
                <w:bCs/>
                <w:sz w:val="28"/>
                <w:szCs w:val="28"/>
              </w:rPr>
              <w:t>reliable</w:t>
            </w:r>
          </w:p>
          <w:p w14:paraId="1DB2A432" w14:textId="57460AB2" w:rsidR="001703C6" w:rsidRPr="008E647D" w:rsidRDefault="001703C6" w:rsidP="6E0B7127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1379ED17" w14:textId="0932BE73" w:rsidR="001703C6" w:rsidRPr="008E647D" w:rsidRDefault="001703C6" w:rsidP="6E0B7127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7202AC05" w14:textId="3C5667FE" w:rsidR="001703C6" w:rsidRPr="008E647D" w:rsidRDefault="4878BAB6" w:rsidP="008C1C56">
            <w:pPr>
              <w:pStyle w:val="EasyRead16"/>
              <w:rPr>
                <w:sz w:val="28"/>
                <w:szCs w:val="28"/>
              </w:rPr>
            </w:pPr>
            <w:r w:rsidRPr="6E0B7127">
              <w:rPr>
                <w:sz w:val="28"/>
                <w:szCs w:val="28"/>
              </w:rPr>
              <w:t xml:space="preserve">This means you can trust them to turn up when they say they are going to. </w:t>
            </w:r>
            <w:r w:rsidR="5A0D91AF" w:rsidRPr="4095E3F3">
              <w:rPr>
                <w:sz w:val="28"/>
                <w:szCs w:val="28"/>
              </w:rPr>
              <w:t xml:space="preserve"> </w:t>
            </w:r>
          </w:p>
        </w:tc>
      </w:tr>
      <w:tr w:rsidR="00AC29E7" w:rsidRPr="008E647D" w14:paraId="60CF4F6B" w14:textId="77777777" w:rsidTr="003B612B">
        <w:trPr>
          <w:cantSplit/>
          <w:trHeight w:val="5103"/>
        </w:trPr>
        <w:tc>
          <w:tcPr>
            <w:tcW w:w="3158" w:type="dxa"/>
          </w:tcPr>
          <w:p w14:paraId="14ED0007" w14:textId="00E3380A" w:rsidR="00AC29E7" w:rsidRPr="00E66E45" w:rsidRDefault="00E66E45">
            <w:pPr>
              <w:pStyle w:val="EasyRead16"/>
              <w:rPr>
                <w:sz w:val="28"/>
                <w:szCs w:val="28"/>
              </w:rPr>
            </w:pPr>
            <w:r w:rsidRPr="00E66E4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31CA250" wp14:editId="6980F644">
                  <wp:extent cx="1868170" cy="1868170"/>
                  <wp:effectExtent l="0" t="0" r="0" b="0"/>
                  <wp:docPr id="630385615" name="Picture 23" descr="four icons including a hand holding a wheelchair with a heart, a handshake with a checklist and shield, speech bubbles with an ear, and a wheelchair next to a hous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385615" name="Picture 23" descr="four icons including a hand holding a wheelchair with a heart, a handshake with a checklist and shield, speech bubbles with an ear, and a wheelchair next to a hous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0D6E6F1" w14:textId="77777777" w:rsidR="00AC29E7" w:rsidRDefault="00AC29E7">
            <w:pPr>
              <w:pStyle w:val="EasyRead16"/>
              <w:rPr>
                <w:sz w:val="28"/>
                <w:szCs w:val="28"/>
              </w:rPr>
            </w:pPr>
          </w:p>
          <w:p w14:paraId="6C099422" w14:textId="77777777" w:rsidR="00AC29E7" w:rsidRDefault="00AC29E7">
            <w:pPr>
              <w:pStyle w:val="EasyRead16"/>
              <w:rPr>
                <w:sz w:val="28"/>
                <w:szCs w:val="28"/>
              </w:rPr>
            </w:pPr>
          </w:p>
          <w:p w14:paraId="6326C137" w14:textId="538707EC" w:rsidR="00AC29E7" w:rsidRDefault="243974BA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4095E3F3">
              <w:rPr>
                <w:sz w:val="28"/>
                <w:szCs w:val="28"/>
              </w:rPr>
              <w:t>Work well</w:t>
            </w:r>
            <w:r w:rsidR="0E50B716" w:rsidRPr="4095E3F3">
              <w:rPr>
                <w:sz w:val="28"/>
                <w:szCs w:val="28"/>
              </w:rPr>
              <w:t xml:space="preserve"> for them</w:t>
            </w:r>
            <w:r w:rsidRPr="4095E3F3">
              <w:rPr>
                <w:sz w:val="28"/>
                <w:szCs w:val="28"/>
              </w:rPr>
              <w:t>.</w:t>
            </w:r>
          </w:p>
        </w:tc>
      </w:tr>
      <w:tr w:rsidR="00492392" w:rsidRPr="008E647D" w14:paraId="08979FE1" w14:textId="77777777" w:rsidTr="003B612B">
        <w:trPr>
          <w:cantSplit/>
          <w:trHeight w:val="5103"/>
        </w:trPr>
        <w:tc>
          <w:tcPr>
            <w:tcW w:w="3158" w:type="dxa"/>
          </w:tcPr>
          <w:p w14:paraId="4771024B" w14:textId="36C13638" w:rsidR="00492392" w:rsidRPr="008E647D" w:rsidRDefault="00EF42F2">
            <w:pPr>
              <w:pStyle w:val="EasyRead16"/>
              <w:rPr>
                <w:sz w:val="28"/>
                <w:szCs w:val="28"/>
              </w:rPr>
            </w:pPr>
            <w:r w:rsidRPr="00EF42F2">
              <w:rPr>
                <w:noProof/>
                <w:sz w:val="28"/>
                <w:szCs w:val="28"/>
              </w:rPr>
              <w:drawing>
                <wp:inline distT="0" distB="0" distL="0" distR="0" wp14:anchorId="273E3325" wp14:editId="78582B45">
                  <wp:extent cx="1868170" cy="1868170"/>
                  <wp:effectExtent l="0" t="0" r="0" b="0"/>
                  <wp:docPr id="1063307737" name="Picture 21" descr="four illustrations representing different locations: a forest with a location pin, a farm with mountains and fields, a lighthouse on rocky waves, and a small town with houses and tre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307737" name="Picture 21" descr="four illustrations representing different locations: a forest with a location pin, a farm with mountains and fields, a lighthouse on rocky waves, and a small town with houses and tre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91B2DB5" w14:textId="77777777" w:rsidR="00492392" w:rsidRDefault="00492392">
            <w:pPr>
              <w:pStyle w:val="EasyRead16"/>
              <w:rPr>
                <w:sz w:val="28"/>
                <w:szCs w:val="28"/>
              </w:rPr>
            </w:pPr>
          </w:p>
          <w:p w14:paraId="443F2E28" w14:textId="42476DA5" w:rsidR="0029389C" w:rsidRDefault="4FC64FDE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There are </w:t>
            </w:r>
            <w:r w:rsidRPr="0C8547B6">
              <w:rPr>
                <w:b/>
                <w:bCs/>
                <w:sz w:val="28"/>
                <w:szCs w:val="28"/>
              </w:rPr>
              <w:t>not</w:t>
            </w:r>
            <w:r w:rsidRPr="0C8547B6">
              <w:rPr>
                <w:sz w:val="28"/>
                <w:szCs w:val="28"/>
              </w:rPr>
              <w:t xml:space="preserve"> </w:t>
            </w:r>
            <w:r w:rsidR="3FCDE88B" w:rsidRPr="0C8547B6">
              <w:rPr>
                <w:sz w:val="28"/>
                <w:szCs w:val="28"/>
              </w:rPr>
              <w:t>enough</w:t>
            </w:r>
            <w:r w:rsidRPr="0C8547B6">
              <w:rPr>
                <w:sz w:val="28"/>
                <w:szCs w:val="28"/>
              </w:rPr>
              <w:t xml:space="preserve"> </w:t>
            </w:r>
            <w:r w:rsidRPr="0C8547B6">
              <w:rPr>
                <w:b/>
                <w:bCs/>
                <w:sz w:val="28"/>
                <w:szCs w:val="28"/>
              </w:rPr>
              <w:t>specialists</w:t>
            </w:r>
            <w:r w:rsidRPr="0C8547B6">
              <w:rPr>
                <w:sz w:val="28"/>
                <w:szCs w:val="28"/>
              </w:rPr>
              <w:t xml:space="preserve"> in</w:t>
            </w:r>
          </w:p>
          <w:p w14:paraId="4AC5567A" w14:textId="77777777" w:rsidR="0029389C" w:rsidRDefault="0029389C">
            <w:pPr>
              <w:pStyle w:val="EasyRead16"/>
              <w:rPr>
                <w:sz w:val="28"/>
                <w:szCs w:val="28"/>
              </w:rPr>
            </w:pPr>
          </w:p>
          <w:p w14:paraId="5571C4CC" w14:textId="52525B81" w:rsidR="0029389C" w:rsidRPr="008E647D" w:rsidRDefault="0029389C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Regional</w:t>
            </w:r>
            <w:r w:rsidR="00FF4D0A">
              <w:rPr>
                <w:sz w:val="28"/>
                <w:szCs w:val="28"/>
              </w:rPr>
              <w:t xml:space="preserve"> areas</w:t>
            </w:r>
          </w:p>
        </w:tc>
      </w:tr>
      <w:tr w:rsidR="00492392" w:rsidRPr="008E647D" w14:paraId="2C15E325" w14:textId="77777777" w:rsidTr="003B612B">
        <w:trPr>
          <w:cantSplit/>
          <w:trHeight w:val="2835"/>
        </w:trPr>
        <w:tc>
          <w:tcPr>
            <w:tcW w:w="3158" w:type="dxa"/>
          </w:tcPr>
          <w:p w14:paraId="3BDD1F14" w14:textId="6592F725" w:rsidR="00492392" w:rsidRPr="008E647D" w:rsidRDefault="00E45ED0">
            <w:pPr>
              <w:pStyle w:val="EasyRead16"/>
              <w:rPr>
                <w:sz w:val="28"/>
                <w:szCs w:val="28"/>
              </w:rPr>
            </w:pPr>
            <w:r w:rsidRPr="00AE3D67">
              <w:rPr>
                <w:noProof/>
                <w:sz w:val="28"/>
                <w:szCs w:val="28"/>
              </w:rPr>
              <w:drawing>
                <wp:inline distT="0" distB="0" distL="0" distR="0" wp14:anchorId="52203C9A" wp14:editId="56CC57FB">
                  <wp:extent cx="1868170" cy="1868170"/>
                  <wp:effectExtent l="0" t="0" r="0" b="0"/>
                  <wp:docPr id="783925494" name="Picture 16" descr="4 images including a map with a location marker, an outback landscape with a tree and mountains, a kangaroo, and an off-road vehic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001876" name="Picture 16" descr="4 images including a map with a location marker, an outback landscape with a tree and mountains, a kangaroo, and an off-road vehicl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30BE27A" w14:textId="77777777" w:rsidR="00492392" w:rsidRDefault="00492392">
            <w:pPr>
              <w:pStyle w:val="EasyRead16"/>
              <w:rPr>
                <w:sz w:val="28"/>
                <w:szCs w:val="28"/>
              </w:rPr>
            </w:pPr>
          </w:p>
          <w:p w14:paraId="690AABB1" w14:textId="77777777" w:rsidR="00FF4D0A" w:rsidRDefault="00FF4D0A">
            <w:pPr>
              <w:pStyle w:val="EasyRead16"/>
              <w:rPr>
                <w:sz w:val="28"/>
                <w:szCs w:val="28"/>
              </w:rPr>
            </w:pPr>
          </w:p>
          <w:p w14:paraId="2CFE1FC7" w14:textId="5C9B864E" w:rsidR="00FF4D0A" w:rsidRPr="008E647D" w:rsidRDefault="00FF4D0A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Remote areas.</w:t>
            </w:r>
          </w:p>
        </w:tc>
      </w:tr>
      <w:tr w:rsidR="00FF4D0A" w:rsidRPr="008E647D" w14:paraId="7A7D0443" w14:textId="77777777" w:rsidTr="00121205">
        <w:trPr>
          <w:cantSplit/>
          <w:trHeight w:val="6237"/>
        </w:trPr>
        <w:tc>
          <w:tcPr>
            <w:tcW w:w="3158" w:type="dxa"/>
          </w:tcPr>
          <w:p w14:paraId="34038B15" w14:textId="08612276" w:rsidR="00FF4D0A" w:rsidRPr="008E647D" w:rsidRDefault="003B09F1">
            <w:pPr>
              <w:pStyle w:val="EasyRead16"/>
              <w:rPr>
                <w:sz w:val="28"/>
                <w:szCs w:val="28"/>
              </w:rPr>
            </w:pPr>
            <w:r w:rsidRPr="003B09F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D99A8AE" wp14:editId="4ADE8CCC">
                  <wp:extent cx="1868170" cy="1868170"/>
                  <wp:effectExtent l="0" t="0" r="0" b="0"/>
                  <wp:docPr id="1690136461" name="Picture 25" descr="a healthcare professional silhouette with a stethoscope surrounded by medical icons including a clipboard with a cross, a shield with a cross, a speech bubble with a heart, a medicine bottle, and a magnifying glass examining germ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136461" name="Picture 25" descr="a healthcare professional silhouette with a stethoscope surrounded by medical icons including a clipboard with a cross, a shield with a cross, a speech bubble with a heart, a medicine bottle, and a magnifying glass examining germ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F60CB8A" w14:textId="77777777" w:rsidR="00FF4D0A" w:rsidRDefault="00FF4D0A">
            <w:pPr>
              <w:pStyle w:val="EasyRead16"/>
              <w:rPr>
                <w:sz w:val="28"/>
                <w:szCs w:val="28"/>
              </w:rPr>
            </w:pPr>
          </w:p>
          <w:p w14:paraId="264051A4" w14:textId="77777777" w:rsidR="00C040AF" w:rsidRDefault="00C040AF">
            <w:pPr>
              <w:pStyle w:val="EasyRead16"/>
              <w:rPr>
                <w:sz w:val="28"/>
                <w:szCs w:val="28"/>
              </w:rPr>
            </w:pPr>
          </w:p>
          <w:p w14:paraId="0D5413C3" w14:textId="24C0458A" w:rsidR="00FF4D0A" w:rsidRDefault="1742B7F8" w:rsidP="0D827AA3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Specialists are doctors with extra skills in 1 area of health.</w:t>
            </w:r>
          </w:p>
          <w:p w14:paraId="4B3C8496" w14:textId="01976347" w:rsidR="00FF4D0A" w:rsidRDefault="00FF4D0A" w:rsidP="0D827AA3">
            <w:pPr>
              <w:pStyle w:val="EasyRead16"/>
              <w:rPr>
                <w:sz w:val="28"/>
                <w:szCs w:val="28"/>
              </w:rPr>
            </w:pPr>
          </w:p>
          <w:p w14:paraId="0B1858AA" w14:textId="5F1AE77B" w:rsidR="00FF4D0A" w:rsidRDefault="2DA77E1D" w:rsidP="0D827AA3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Like a </w:t>
            </w:r>
            <w:r w:rsidRPr="009A4CED">
              <w:rPr>
                <w:b/>
                <w:bCs/>
                <w:sz w:val="28"/>
                <w:szCs w:val="28"/>
              </w:rPr>
              <w:t>paediatrician</w:t>
            </w:r>
            <w:r w:rsidRPr="0D827AA3">
              <w:rPr>
                <w:sz w:val="28"/>
                <w:szCs w:val="28"/>
              </w:rPr>
              <w:t xml:space="preserve">. </w:t>
            </w:r>
          </w:p>
          <w:p w14:paraId="2889DB7C" w14:textId="06A698BC" w:rsidR="00FF4D0A" w:rsidRDefault="00FF4D0A" w:rsidP="0D827AA3">
            <w:pPr>
              <w:pStyle w:val="EasyRead16"/>
              <w:rPr>
                <w:sz w:val="28"/>
                <w:szCs w:val="28"/>
              </w:rPr>
            </w:pPr>
          </w:p>
          <w:p w14:paraId="06FB872A" w14:textId="7D285876" w:rsidR="00FF4D0A" w:rsidRDefault="3C5186E1">
            <w:pPr>
              <w:pStyle w:val="EasyRead16"/>
              <w:rPr>
                <w:sz w:val="28"/>
                <w:szCs w:val="28"/>
              </w:rPr>
            </w:pPr>
            <w:r w:rsidRPr="4095E3F3">
              <w:rPr>
                <w:sz w:val="28"/>
                <w:szCs w:val="28"/>
              </w:rPr>
              <w:t xml:space="preserve">This is a doctor for </w:t>
            </w:r>
            <w:r w:rsidR="28E51F67" w:rsidRPr="4095E3F3">
              <w:rPr>
                <w:sz w:val="28"/>
                <w:szCs w:val="28"/>
              </w:rPr>
              <w:t>children</w:t>
            </w:r>
            <w:r w:rsidRPr="4095E3F3">
              <w:rPr>
                <w:sz w:val="28"/>
                <w:szCs w:val="28"/>
              </w:rPr>
              <w:t>.</w:t>
            </w:r>
          </w:p>
        </w:tc>
      </w:tr>
      <w:tr w:rsidR="0096660F" w:rsidRPr="008E647D" w14:paraId="1396AC31" w14:textId="77777777" w:rsidTr="00121205">
        <w:trPr>
          <w:cantSplit/>
          <w:trHeight w:val="4536"/>
        </w:trPr>
        <w:tc>
          <w:tcPr>
            <w:tcW w:w="3158" w:type="dxa"/>
          </w:tcPr>
          <w:p w14:paraId="3DE7FA68" w14:textId="0015F72A" w:rsidR="0096660F" w:rsidRPr="008E647D" w:rsidRDefault="006242CB">
            <w:pPr>
              <w:pStyle w:val="EasyRead16"/>
              <w:rPr>
                <w:sz w:val="28"/>
                <w:szCs w:val="28"/>
              </w:rPr>
            </w:pPr>
            <w:r w:rsidRPr="006242CB">
              <w:rPr>
                <w:noProof/>
                <w:sz w:val="28"/>
                <w:szCs w:val="28"/>
              </w:rPr>
              <w:drawing>
                <wp:inline distT="0" distB="0" distL="0" distR="0" wp14:anchorId="1EF8BEA1" wp14:editId="616DC2FF">
                  <wp:extent cx="1868170" cy="1920240"/>
                  <wp:effectExtent l="0" t="0" r="0" b="0"/>
                  <wp:docPr id="603470627" name="Picture 6" descr=" folded map with an orange location pin marker. The graphic represents navigation or location identific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470627" name="Picture 6" descr=" folded map with an orange location pin marker. The graphic represents navigation or location identific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03B9E94" w14:textId="77777777" w:rsidR="0096660F" w:rsidRDefault="0096660F">
            <w:pPr>
              <w:pStyle w:val="EasyRead16"/>
              <w:rPr>
                <w:sz w:val="28"/>
                <w:szCs w:val="28"/>
              </w:rPr>
            </w:pPr>
          </w:p>
          <w:p w14:paraId="039CAA6E" w14:textId="25C3DB93" w:rsidR="0096660F" w:rsidRDefault="22772F0C" w:rsidP="0C8547B6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It is hard f</w:t>
            </w:r>
            <w:r w:rsidR="5A5DC9F7" w:rsidRPr="0C8547B6">
              <w:rPr>
                <w:sz w:val="28"/>
                <w:szCs w:val="28"/>
              </w:rPr>
              <w:t>or</w:t>
            </w:r>
            <w:r w:rsidRPr="0C8547B6">
              <w:rPr>
                <w:sz w:val="28"/>
                <w:szCs w:val="28"/>
              </w:rPr>
              <w:t xml:space="preserve"> families when</w:t>
            </w:r>
            <w:r w:rsidR="3FA5D2A7" w:rsidRPr="0C8547B6">
              <w:rPr>
                <w:sz w:val="28"/>
                <w:szCs w:val="28"/>
              </w:rPr>
              <w:t xml:space="preserve"> supports and services </w:t>
            </w:r>
          </w:p>
          <w:p w14:paraId="1E29D364" w14:textId="3D0E03D5" w:rsidR="0096660F" w:rsidRDefault="0096660F">
            <w:pPr>
              <w:pStyle w:val="EasyRead16"/>
              <w:rPr>
                <w:sz w:val="28"/>
                <w:szCs w:val="28"/>
              </w:rPr>
            </w:pPr>
          </w:p>
          <w:p w14:paraId="077E4E83" w14:textId="30B6D4BD" w:rsidR="0096660F" w:rsidRDefault="02C96092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A</w:t>
            </w:r>
            <w:r w:rsidR="252CE98E" w:rsidRPr="0C8547B6">
              <w:rPr>
                <w:sz w:val="28"/>
                <w:szCs w:val="28"/>
              </w:rPr>
              <w:t>re a</w:t>
            </w:r>
            <w:r w:rsidR="3FA5D2A7" w:rsidRPr="0C8547B6">
              <w:rPr>
                <w:sz w:val="28"/>
                <w:szCs w:val="28"/>
              </w:rPr>
              <w:t xml:space="preserve"> l</w:t>
            </w:r>
            <w:r w:rsidR="5CBADA5C" w:rsidRPr="0C8547B6">
              <w:rPr>
                <w:sz w:val="28"/>
                <w:szCs w:val="28"/>
              </w:rPr>
              <w:t xml:space="preserve">ong way </w:t>
            </w:r>
            <w:r w:rsidR="47C797AB" w:rsidRPr="0C8547B6">
              <w:rPr>
                <w:sz w:val="28"/>
                <w:szCs w:val="28"/>
              </w:rPr>
              <w:t>from them</w:t>
            </w:r>
          </w:p>
        </w:tc>
      </w:tr>
      <w:tr w:rsidR="00877D2C" w:rsidRPr="008E647D" w14:paraId="747EA7A3" w14:textId="77777777" w:rsidTr="0074AB39">
        <w:trPr>
          <w:cantSplit/>
          <w:trHeight w:val="2835"/>
        </w:trPr>
        <w:tc>
          <w:tcPr>
            <w:tcW w:w="3158" w:type="dxa"/>
          </w:tcPr>
          <w:p w14:paraId="39C1E8B3" w14:textId="4FF99F07" w:rsidR="00877D2C" w:rsidRPr="008E647D" w:rsidRDefault="00502746">
            <w:pPr>
              <w:pStyle w:val="EasyRead16"/>
              <w:rPr>
                <w:sz w:val="28"/>
                <w:szCs w:val="28"/>
              </w:rPr>
            </w:pPr>
            <w:r w:rsidRPr="00502746">
              <w:rPr>
                <w:noProof/>
                <w:sz w:val="28"/>
                <w:szCs w:val="28"/>
              </w:rPr>
              <w:drawing>
                <wp:inline distT="0" distB="0" distL="0" distR="0" wp14:anchorId="74B0C0A3" wp14:editId="231E6DFA">
                  <wp:extent cx="1868170" cy="1868170"/>
                  <wp:effectExtent l="0" t="0" r="0" b="0"/>
                  <wp:docPr id="1310484612" name="Picture 8" descr="stacks of green banknotes a blue money bag marked with a dollar sign, and piles of gold and silver coins featuring dollar symbol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84612" name="Picture 8" descr="stacks of green banknotes a blue money bag marked with a dollar sign, and piles of gold and silver coins featuring dollar symbol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7ED2F34" w14:textId="77777777" w:rsidR="00877D2C" w:rsidRDefault="00877D2C">
            <w:pPr>
              <w:pStyle w:val="EasyRead16"/>
              <w:rPr>
                <w:sz w:val="28"/>
                <w:szCs w:val="28"/>
              </w:rPr>
            </w:pPr>
          </w:p>
          <w:p w14:paraId="74C596F1" w14:textId="77777777" w:rsidR="00877D2C" w:rsidRDefault="00877D2C">
            <w:pPr>
              <w:pStyle w:val="EasyRead16"/>
              <w:rPr>
                <w:sz w:val="28"/>
                <w:szCs w:val="28"/>
              </w:rPr>
            </w:pPr>
          </w:p>
          <w:p w14:paraId="5F08ED26" w14:textId="4BCB98EC" w:rsidR="00877D2C" w:rsidRDefault="00877D2C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 a lot of money.</w:t>
            </w:r>
          </w:p>
        </w:tc>
      </w:tr>
      <w:tr w:rsidR="006B435F" w:rsidRPr="008E647D" w14:paraId="324ED7DC" w14:textId="77777777" w:rsidTr="0074AB39">
        <w:trPr>
          <w:cantSplit/>
          <w:trHeight w:val="5103"/>
        </w:trPr>
        <w:tc>
          <w:tcPr>
            <w:tcW w:w="3158" w:type="dxa"/>
          </w:tcPr>
          <w:p w14:paraId="1FBE6F71" w14:textId="32ED52D2" w:rsidR="006B435F" w:rsidRPr="008E647D" w:rsidRDefault="006C64DE">
            <w:pPr>
              <w:pStyle w:val="EasyRead16"/>
              <w:rPr>
                <w:sz w:val="28"/>
                <w:szCs w:val="28"/>
              </w:rPr>
            </w:pPr>
            <w:r w:rsidRPr="006C64D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11C445D" wp14:editId="09C9F090">
                  <wp:extent cx="1868170" cy="1868170"/>
                  <wp:effectExtent l="0" t="0" r="0" b="0"/>
                  <wp:docPr id="1465814317" name="Picture 14" descr="icon Two speech bubbles illustration, one blue with three dots in and one orange with a question mar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814317" name="Picture 14" descr="icon Two speech bubbles illustration, one blue with three dots in and one orange with a question mar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4827181" w14:textId="77777777" w:rsidR="006B435F" w:rsidRDefault="006B435F">
            <w:pPr>
              <w:pStyle w:val="EasyRead16"/>
              <w:rPr>
                <w:sz w:val="28"/>
                <w:szCs w:val="28"/>
              </w:rPr>
            </w:pPr>
          </w:p>
          <w:p w14:paraId="046E043D" w14:textId="65FE167A" w:rsidR="006B435F" w:rsidRDefault="0C56BAA4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It is hard for families</w:t>
            </w:r>
            <w:r w:rsidR="127F8BCD" w:rsidRPr="0D827AA3">
              <w:rPr>
                <w:sz w:val="28"/>
                <w:szCs w:val="28"/>
              </w:rPr>
              <w:t xml:space="preserve"> when services and hospitals</w:t>
            </w:r>
            <w:r w:rsidR="172BBD55" w:rsidRPr="0D827AA3">
              <w:rPr>
                <w:sz w:val="28"/>
                <w:szCs w:val="28"/>
              </w:rPr>
              <w:t xml:space="preserve"> </w:t>
            </w:r>
            <w:r w:rsidR="152D176A" w:rsidRPr="0D827AA3">
              <w:rPr>
                <w:sz w:val="28"/>
                <w:szCs w:val="28"/>
              </w:rPr>
              <w:t xml:space="preserve">do </w:t>
            </w:r>
            <w:r w:rsidR="152D176A" w:rsidRPr="0D827AA3">
              <w:rPr>
                <w:b/>
                <w:bCs/>
                <w:sz w:val="28"/>
                <w:szCs w:val="28"/>
              </w:rPr>
              <w:t>not</w:t>
            </w:r>
            <w:r w:rsidR="152D176A" w:rsidRPr="0D827AA3">
              <w:rPr>
                <w:sz w:val="28"/>
                <w:szCs w:val="28"/>
              </w:rPr>
              <w:t xml:space="preserve"> have</w:t>
            </w:r>
          </w:p>
          <w:p w14:paraId="61B4E278" w14:textId="77777777" w:rsidR="005A2EC2" w:rsidRDefault="005A2EC2">
            <w:pPr>
              <w:pStyle w:val="EasyRead16"/>
              <w:rPr>
                <w:sz w:val="28"/>
                <w:szCs w:val="28"/>
              </w:rPr>
            </w:pPr>
          </w:p>
          <w:p w14:paraId="67C60230" w14:textId="39196A85" w:rsidR="005A2EC2" w:rsidRDefault="008D176A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B678C1">
              <w:rPr>
                <w:sz w:val="28"/>
                <w:szCs w:val="28"/>
              </w:rPr>
              <w:t>lear c</w:t>
            </w:r>
            <w:r>
              <w:rPr>
                <w:sz w:val="28"/>
                <w:szCs w:val="28"/>
              </w:rPr>
              <w:t>ommunication</w:t>
            </w:r>
          </w:p>
        </w:tc>
      </w:tr>
      <w:tr w:rsidR="00B678C1" w:rsidRPr="008E647D" w14:paraId="24943181" w14:textId="77777777" w:rsidTr="0074AB39">
        <w:trPr>
          <w:cantSplit/>
          <w:trHeight w:val="5103"/>
        </w:trPr>
        <w:tc>
          <w:tcPr>
            <w:tcW w:w="3158" w:type="dxa"/>
          </w:tcPr>
          <w:p w14:paraId="7A349EA1" w14:textId="1234ECF4" w:rsidR="00B678C1" w:rsidRPr="008E647D" w:rsidRDefault="003921F0">
            <w:pPr>
              <w:pStyle w:val="EasyRead16"/>
              <w:rPr>
                <w:sz w:val="28"/>
                <w:szCs w:val="28"/>
              </w:rPr>
            </w:pPr>
            <w:r w:rsidRPr="003921F0">
              <w:rPr>
                <w:noProof/>
                <w:sz w:val="28"/>
                <w:szCs w:val="28"/>
              </w:rPr>
              <w:drawing>
                <wp:inline distT="0" distB="0" distL="0" distR="0" wp14:anchorId="3D1B89AF" wp14:editId="51B0E18E">
                  <wp:extent cx="1868170" cy="1868170"/>
                  <wp:effectExtent l="0" t="0" r="0" b="0"/>
                  <wp:docPr id="1051207204" name="Picture 12" descr="icon of a clipboard with a checklist marked by a large red cross, with two speech bubbles and an open boo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207204" name="Picture 12" descr="icon of a clipboard with a checklist marked by a large red cross, with two speech bubbles and an open boo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5DF4AB1" w14:textId="77777777" w:rsidR="00B678C1" w:rsidRDefault="00B678C1">
            <w:pPr>
              <w:pStyle w:val="EasyRead16"/>
              <w:rPr>
                <w:sz w:val="28"/>
                <w:szCs w:val="28"/>
              </w:rPr>
            </w:pPr>
          </w:p>
          <w:p w14:paraId="765AB865" w14:textId="77777777" w:rsidR="005C5720" w:rsidRDefault="005C5720">
            <w:pPr>
              <w:pStyle w:val="EasyRead16"/>
              <w:rPr>
                <w:sz w:val="28"/>
                <w:szCs w:val="28"/>
              </w:rPr>
            </w:pPr>
          </w:p>
          <w:p w14:paraId="4FB66D84" w14:textId="132C66CB" w:rsidR="005C5720" w:rsidRDefault="00691460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FB3238F" w:rsidRPr="4095E3F3">
              <w:rPr>
                <w:sz w:val="28"/>
                <w:szCs w:val="28"/>
              </w:rPr>
              <w:t>nformation</w:t>
            </w:r>
            <w:r w:rsidR="55EFADF2" w:rsidRPr="4095E3F3">
              <w:rPr>
                <w:sz w:val="28"/>
                <w:szCs w:val="28"/>
              </w:rPr>
              <w:t xml:space="preserve"> that is easy to understand</w:t>
            </w:r>
            <w:r w:rsidR="0FB3238F" w:rsidRPr="4095E3F3">
              <w:rPr>
                <w:sz w:val="28"/>
                <w:szCs w:val="28"/>
              </w:rPr>
              <w:t>.</w:t>
            </w:r>
          </w:p>
        </w:tc>
      </w:tr>
      <w:tr w:rsidR="00674308" w:rsidRPr="008E647D" w14:paraId="3618A2FF" w14:textId="77777777" w:rsidTr="0074AB39">
        <w:trPr>
          <w:cantSplit/>
          <w:trHeight w:val="2835"/>
        </w:trPr>
        <w:tc>
          <w:tcPr>
            <w:tcW w:w="3158" w:type="dxa"/>
          </w:tcPr>
          <w:p w14:paraId="2446B5A3" w14:textId="4EDE3C6F" w:rsidR="00674308" w:rsidRPr="008E647D" w:rsidRDefault="00E8402E">
            <w:pPr>
              <w:pStyle w:val="EasyRead16"/>
              <w:rPr>
                <w:sz w:val="28"/>
                <w:szCs w:val="28"/>
              </w:rPr>
            </w:pPr>
            <w:r w:rsidRPr="00E8402E">
              <w:rPr>
                <w:noProof/>
                <w:sz w:val="28"/>
                <w:szCs w:val="28"/>
              </w:rPr>
              <w:drawing>
                <wp:inline distT="0" distB="0" distL="0" distR="0" wp14:anchorId="761D2208" wp14:editId="38FCB4CD">
                  <wp:extent cx="1868170" cy="1809750"/>
                  <wp:effectExtent l="0" t="0" r="0" b="0"/>
                  <wp:docPr id="1506362302" name="Picture 4" descr="Icon of a person with an orange body holding their head, displaying a sad expression. Blue wavy lines above the hea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362302" name="Picture 4" descr="Icon of a person with an orange body holding their head, displaying a sad expression. Blue wavy lines above the hea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850783F" w14:textId="77777777" w:rsidR="00674308" w:rsidRDefault="00674308">
            <w:pPr>
              <w:pStyle w:val="EasyRead16"/>
              <w:rPr>
                <w:sz w:val="28"/>
                <w:szCs w:val="28"/>
              </w:rPr>
            </w:pPr>
          </w:p>
          <w:p w14:paraId="6649DE18" w14:textId="77777777" w:rsidR="00674308" w:rsidRDefault="0067430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Carers do </w:t>
            </w:r>
            <w:r w:rsidRPr="008340DD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get much </w:t>
            </w:r>
            <w:r w:rsidRPr="008340DD">
              <w:rPr>
                <w:b/>
                <w:bCs/>
                <w:sz w:val="28"/>
                <w:szCs w:val="28"/>
              </w:rPr>
              <w:t>respite</w:t>
            </w:r>
            <w:r>
              <w:rPr>
                <w:sz w:val="28"/>
                <w:szCs w:val="28"/>
              </w:rPr>
              <w:t>.</w:t>
            </w:r>
          </w:p>
          <w:p w14:paraId="5D9F0417" w14:textId="77777777" w:rsidR="00674308" w:rsidRDefault="00674308">
            <w:pPr>
              <w:pStyle w:val="EasyRead16"/>
              <w:rPr>
                <w:sz w:val="28"/>
                <w:szCs w:val="28"/>
              </w:rPr>
            </w:pPr>
          </w:p>
          <w:p w14:paraId="437FBD03" w14:textId="225416CC" w:rsidR="00674308" w:rsidRDefault="008340D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Respite is a short break to rest.</w:t>
            </w:r>
          </w:p>
          <w:p w14:paraId="5AD70A2B" w14:textId="77777777" w:rsidR="00674308" w:rsidRDefault="00674308">
            <w:pPr>
              <w:pStyle w:val="EasyRead16"/>
              <w:rPr>
                <w:sz w:val="28"/>
                <w:szCs w:val="28"/>
              </w:rPr>
            </w:pPr>
          </w:p>
          <w:p w14:paraId="47B2EC1B" w14:textId="7A644A12" w:rsidR="008340DD" w:rsidRDefault="7303FF35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Some carers get </w:t>
            </w:r>
            <w:r w:rsidRPr="00766EEA">
              <w:rPr>
                <w:b/>
                <w:bCs/>
                <w:sz w:val="28"/>
                <w:szCs w:val="28"/>
              </w:rPr>
              <w:t>no</w:t>
            </w:r>
            <w:r w:rsidRPr="0D827AA3">
              <w:rPr>
                <w:sz w:val="28"/>
                <w:szCs w:val="28"/>
              </w:rPr>
              <w:t xml:space="preserve"> respite.</w:t>
            </w:r>
          </w:p>
        </w:tc>
      </w:tr>
      <w:tr w:rsidR="00464389" w:rsidRPr="008E647D" w14:paraId="0F1D34DE" w14:textId="77777777" w:rsidTr="0074AB39">
        <w:trPr>
          <w:cantSplit/>
          <w:trHeight w:val="5103"/>
        </w:trPr>
        <w:tc>
          <w:tcPr>
            <w:tcW w:w="3158" w:type="dxa"/>
          </w:tcPr>
          <w:p w14:paraId="4BE5832A" w14:textId="7F7F2515" w:rsidR="00464389" w:rsidRPr="008A0596" w:rsidRDefault="008A0596">
            <w:pPr>
              <w:pStyle w:val="EasyRead16"/>
              <w:rPr>
                <w:sz w:val="28"/>
                <w:szCs w:val="28"/>
              </w:rPr>
            </w:pPr>
            <w:r w:rsidRPr="008A059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60F8C10" wp14:editId="5742CE99">
                  <wp:extent cx="1868170" cy="1795145"/>
                  <wp:effectExtent l="0" t="0" r="0" b="0"/>
                  <wp:docPr id="1719591917" name="Picture 16" descr="iconof a hospital building with a blue facade and a red cross symbol on to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591917" name="Picture 16" descr="iconof a hospital building with a blue facade and a red cross symbol on top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9678C76" w14:textId="77777777" w:rsidR="00464389" w:rsidRDefault="00464389">
            <w:pPr>
              <w:pStyle w:val="EasyRead16"/>
              <w:rPr>
                <w:sz w:val="28"/>
                <w:szCs w:val="28"/>
              </w:rPr>
            </w:pPr>
          </w:p>
          <w:p w14:paraId="20F44E68" w14:textId="77777777" w:rsidR="00464389" w:rsidRDefault="00464389">
            <w:pPr>
              <w:pStyle w:val="EasyRead16"/>
              <w:rPr>
                <w:sz w:val="28"/>
                <w:szCs w:val="28"/>
              </w:rPr>
            </w:pPr>
          </w:p>
          <w:p w14:paraId="24281666" w14:textId="57C610B1" w:rsidR="00464389" w:rsidRDefault="7E2F7317" w:rsidP="0C8547B6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People said it was important </w:t>
            </w:r>
            <w:r w:rsidR="25372C16" w:rsidRPr="0C8547B6">
              <w:rPr>
                <w:sz w:val="28"/>
                <w:szCs w:val="28"/>
              </w:rPr>
              <w:t xml:space="preserve">to be </w:t>
            </w:r>
          </w:p>
          <w:p w14:paraId="1C2D57C0" w14:textId="7007ED4B" w:rsidR="00464389" w:rsidRDefault="00464389" w:rsidP="0C8547B6">
            <w:pPr>
              <w:pStyle w:val="EasyRead16"/>
              <w:rPr>
                <w:sz w:val="28"/>
                <w:szCs w:val="28"/>
              </w:rPr>
            </w:pPr>
          </w:p>
          <w:p w14:paraId="3EE5C0AB" w14:textId="44B1DC4C" w:rsidR="00464389" w:rsidRDefault="25372C16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C</w:t>
            </w:r>
            <w:r w:rsidR="7E2F7317" w:rsidRPr="0C8547B6">
              <w:rPr>
                <w:sz w:val="28"/>
                <w:szCs w:val="28"/>
              </w:rPr>
              <w:t>onnected to their local Aboriginal health and community services.</w:t>
            </w:r>
          </w:p>
        </w:tc>
      </w:tr>
      <w:tr w:rsidR="00E05672" w:rsidRPr="008E647D" w14:paraId="2EC4A6EE" w14:textId="77777777" w:rsidTr="0074AB39">
        <w:trPr>
          <w:cantSplit/>
          <w:trHeight w:val="5103"/>
        </w:trPr>
        <w:tc>
          <w:tcPr>
            <w:tcW w:w="3158" w:type="dxa"/>
          </w:tcPr>
          <w:p w14:paraId="0335E74C" w14:textId="524B0C80" w:rsidR="00E05672" w:rsidRPr="008E647D" w:rsidRDefault="006E33B8">
            <w:pPr>
              <w:pStyle w:val="EasyRead16"/>
              <w:rPr>
                <w:sz w:val="28"/>
                <w:szCs w:val="28"/>
              </w:rPr>
            </w:pPr>
            <w:r w:rsidRPr="00EF42F2">
              <w:rPr>
                <w:noProof/>
                <w:sz w:val="28"/>
                <w:szCs w:val="28"/>
              </w:rPr>
              <w:drawing>
                <wp:inline distT="0" distB="0" distL="0" distR="0" wp14:anchorId="242B658A" wp14:editId="0C69F0AD">
                  <wp:extent cx="1868170" cy="1868170"/>
                  <wp:effectExtent l="0" t="0" r="0" b="0"/>
                  <wp:docPr id="1514321793" name="Picture 21" descr="four illustrations representing different locations: a forest with a location pin, a farm with mountains and fields, a lighthouse on rocky waves, and a small town with houses and tre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307737" name="Picture 21" descr="four illustrations representing different locations: a forest with a location pin, a farm with mountains and fields, a lighthouse on rocky waves, and a small town with houses and tre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C08F666" w14:textId="77777777" w:rsidR="00E05672" w:rsidRDefault="00E05672">
            <w:pPr>
              <w:pStyle w:val="EasyRead16"/>
              <w:rPr>
                <w:sz w:val="28"/>
                <w:szCs w:val="28"/>
              </w:rPr>
            </w:pPr>
          </w:p>
          <w:p w14:paraId="58BB5201" w14:textId="77777777" w:rsidR="00E05672" w:rsidRDefault="278D70B1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These services </w:t>
            </w:r>
            <w:proofErr w:type="gramStart"/>
            <w:r w:rsidRPr="0D827AA3">
              <w:rPr>
                <w:sz w:val="28"/>
                <w:szCs w:val="28"/>
              </w:rPr>
              <w:t xml:space="preserve">are </w:t>
            </w:r>
            <w:r w:rsidRPr="00766EEA">
              <w:rPr>
                <w:b/>
                <w:bCs/>
                <w:sz w:val="28"/>
                <w:szCs w:val="28"/>
              </w:rPr>
              <w:t>not</w:t>
            </w:r>
            <w:r w:rsidRPr="0D827AA3">
              <w:rPr>
                <w:sz w:val="28"/>
                <w:szCs w:val="28"/>
              </w:rPr>
              <w:t xml:space="preserve"> able to</w:t>
            </w:r>
            <w:proofErr w:type="gramEnd"/>
            <w:r w:rsidRPr="0D827AA3">
              <w:rPr>
                <w:sz w:val="28"/>
                <w:szCs w:val="28"/>
              </w:rPr>
              <w:t xml:space="preserve"> support everything people need in</w:t>
            </w:r>
          </w:p>
          <w:p w14:paraId="0145A03F" w14:textId="77777777" w:rsidR="00E05672" w:rsidRDefault="00E05672">
            <w:pPr>
              <w:pStyle w:val="EasyRead16"/>
              <w:rPr>
                <w:sz w:val="28"/>
                <w:szCs w:val="28"/>
              </w:rPr>
            </w:pPr>
          </w:p>
          <w:p w14:paraId="45F6F93E" w14:textId="1C48D21D" w:rsidR="00E05672" w:rsidRDefault="00E05672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Regional areas</w:t>
            </w:r>
          </w:p>
        </w:tc>
      </w:tr>
      <w:tr w:rsidR="00E05672" w:rsidRPr="008E647D" w14:paraId="157336C8" w14:textId="77777777" w:rsidTr="0074AB39">
        <w:trPr>
          <w:cantSplit/>
          <w:trHeight w:val="2835"/>
        </w:trPr>
        <w:tc>
          <w:tcPr>
            <w:tcW w:w="3158" w:type="dxa"/>
          </w:tcPr>
          <w:p w14:paraId="57F73BE4" w14:textId="60959291" w:rsidR="00E05672" w:rsidRPr="008E647D" w:rsidRDefault="00E45ED0">
            <w:pPr>
              <w:pStyle w:val="EasyRead16"/>
              <w:rPr>
                <w:sz w:val="28"/>
                <w:szCs w:val="28"/>
              </w:rPr>
            </w:pPr>
            <w:r w:rsidRPr="00AE3D67">
              <w:rPr>
                <w:noProof/>
                <w:sz w:val="28"/>
                <w:szCs w:val="28"/>
              </w:rPr>
              <w:drawing>
                <wp:inline distT="0" distB="0" distL="0" distR="0" wp14:anchorId="6524A329" wp14:editId="4B18AB21">
                  <wp:extent cx="1868170" cy="1868170"/>
                  <wp:effectExtent l="0" t="0" r="0" b="0"/>
                  <wp:docPr id="1836962935" name="Picture 16" descr="4 images including a map with a location marker, an outback landscape with a tree and mountains, a kangaroo, and an off-road vehic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001876" name="Picture 16" descr="4 images including a map with a location marker, an outback landscape with a tree and mountains, a kangaroo, and an off-road vehicl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3A97B46" w14:textId="77777777" w:rsidR="00E05672" w:rsidRDefault="00E05672">
            <w:pPr>
              <w:pStyle w:val="EasyRead16"/>
              <w:rPr>
                <w:sz w:val="28"/>
                <w:szCs w:val="28"/>
              </w:rPr>
            </w:pPr>
          </w:p>
          <w:p w14:paraId="25AE685D" w14:textId="77777777" w:rsidR="00E05672" w:rsidRDefault="00E05672">
            <w:pPr>
              <w:pStyle w:val="EasyRead16"/>
              <w:rPr>
                <w:sz w:val="28"/>
                <w:szCs w:val="28"/>
              </w:rPr>
            </w:pPr>
          </w:p>
          <w:p w14:paraId="42C18760" w14:textId="0697242E" w:rsidR="00E05672" w:rsidRDefault="00E05672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Remote areas.</w:t>
            </w:r>
          </w:p>
        </w:tc>
      </w:tr>
    </w:tbl>
    <w:p w14:paraId="4CF53A10" w14:textId="77777777" w:rsidR="00492392" w:rsidRDefault="00492392" w:rsidP="00492392">
      <w:r>
        <w:br w:type="page"/>
      </w:r>
    </w:p>
    <w:p w14:paraId="5591BD2D" w14:textId="6BEC45A6" w:rsidR="00EB25BB" w:rsidRPr="00727303" w:rsidRDefault="00543A71" w:rsidP="00EB25BB">
      <w:pPr>
        <w:pStyle w:val="EasyReadPageHeader"/>
        <w:rPr>
          <w:color w:val="358189"/>
          <w:sz w:val="48"/>
          <w:szCs w:val="48"/>
        </w:rPr>
      </w:pPr>
      <w:r>
        <w:rPr>
          <w:color w:val="358189"/>
          <w:sz w:val="48"/>
          <w:szCs w:val="48"/>
        </w:rPr>
        <w:lastRenderedPageBreak/>
        <w:t>Connection to culture</w:t>
      </w:r>
    </w:p>
    <w:p w14:paraId="5313587D" w14:textId="77777777" w:rsidR="00EB25BB" w:rsidRDefault="00EB25BB" w:rsidP="00EB25BB"/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EB25BB" w:rsidRPr="008E647D" w14:paraId="7CC07098" w14:textId="77777777" w:rsidTr="0074AB39">
        <w:trPr>
          <w:cantSplit/>
          <w:trHeight w:val="3969"/>
        </w:trPr>
        <w:tc>
          <w:tcPr>
            <w:tcW w:w="3158" w:type="dxa"/>
          </w:tcPr>
          <w:p w14:paraId="283697E4" w14:textId="129E66A9" w:rsidR="00EB25BB" w:rsidRPr="008E647D" w:rsidRDefault="009B028F">
            <w:pPr>
              <w:pStyle w:val="EasyRead16"/>
              <w:rPr>
                <w:sz w:val="28"/>
                <w:szCs w:val="28"/>
              </w:rPr>
            </w:pPr>
            <w:r w:rsidRPr="004139A0">
              <w:rPr>
                <w:noProof/>
                <w:sz w:val="28"/>
                <w:szCs w:val="28"/>
              </w:rPr>
              <w:drawing>
                <wp:inline distT="0" distB="0" distL="0" distR="0" wp14:anchorId="61D52CC5" wp14:editId="4EA92C63">
                  <wp:extent cx="2000747" cy="1885950"/>
                  <wp:effectExtent l="0" t="0" r="0" b="0"/>
                  <wp:docPr id="1627862555" name="Picture 44" descr="icon a hand with a spiral in the palm, surrounded by a circle of alternating orange and blue do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62555" name="Picture 44" descr="icon a hand with a spiral in the palm, surrounded by a circle of alternating orange and blue dot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63" cy="188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D062071" w14:textId="77777777" w:rsidR="00EB25BB" w:rsidRDefault="00EB25BB">
            <w:pPr>
              <w:pStyle w:val="EasyRead16"/>
              <w:rPr>
                <w:sz w:val="28"/>
                <w:szCs w:val="28"/>
              </w:rPr>
            </w:pPr>
          </w:p>
          <w:p w14:paraId="26EF7ACA" w14:textId="77777777" w:rsidR="00973610" w:rsidRDefault="00973610">
            <w:pPr>
              <w:pStyle w:val="EasyRead16"/>
              <w:rPr>
                <w:sz w:val="28"/>
                <w:szCs w:val="28"/>
              </w:rPr>
            </w:pPr>
          </w:p>
          <w:p w14:paraId="516DCF8F" w14:textId="59BC0AEC" w:rsidR="00973610" w:rsidRPr="008E647D" w:rsidRDefault="00543A7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important for First Nations people to be connected to culture.</w:t>
            </w:r>
          </w:p>
        </w:tc>
      </w:tr>
      <w:tr w:rsidR="00EB25BB" w:rsidRPr="008E647D" w14:paraId="11D695CA" w14:textId="77777777" w:rsidTr="0074AB39">
        <w:trPr>
          <w:cantSplit/>
          <w:trHeight w:val="5670"/>
        </w:trPr>
        <w:tc>
          <w:tcPr>
            <w:tcW w:w="3158" w:type="dxa"/>
          </w:tcPr>
          <w:p w14:paraId="7DAC7AA4" w14:textId="7A51FA53" w:rsidR="00EB25BB" w:rsidRPr="008E647D" w:rsidRDefault="00F80DDA">
            <w:pPr>
              <w:pStyle w:val="EasyRead16"/>
              <w:rPr>
                <w:sz w:val="28"/>
                <w:szCs w:val="28"/>
              </w:rPr>
            </w:pPr>
            <w:r w:rsidRPr="00F80DDA">
              <w:rPr>
                <w:noProof/>
                <w:sz w:val="28"/>
                <w:szCs w:val="28"/>
              </w:rPr>
              <w:drawing>
                <wp:inline distT="0" distB="0" distL="0" distR="0" wp14:anchorId="08A2D6A8" wp14:editId="054BF957">
                  <wp:extent cx="1868170" cy="1616075"/>
                  <wp:effectExtent l="0" t="0" r="0" b="0"/>
                  <wp:docPr id="1551749217" name="Picture 20" descr="icon of a person sitting cross-legged with a red heart abov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749217" name="Picture 20" descr="icon of a person sitting cross-legged with a red hear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5C54024" w14:textId="77777777" w:rsidR="00EB25BB" w:rsidRDefault="00EB25BB">
            <w:pPr>
              <w:pStyle w:val="EasyRead16"/>
              <w:rPr>
                <w:sz w:val="28"/>
                <w:szCs w:val="28"/>
              </w:rPr>
            </w:pPr>
          </w:p>
          <w:p w14:paraId="2779E871" w14:textId="77777777" w:rsidR="00973610" w:rsidRDefault="00973610" w:rsidP="0097361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important for</w:t>
            </w:r>
          </w:p>
          <w:p w14:paraId="75068B26" w14:textId="77777777" w:rsidR="00B94277" w:rsidRDefault="00B94277" w:rsidP="00973610">
            <w:pPr>
              <w:pStyle w:val="EasyRead16"/>
              <w:rPr>
                <w:sz w:val="28"/>
                <w:szCs w:val="28"/>
              </w:rPr>
            </w:pPr>
          </w:p>
          <w:p w14:paraId="233C331A" w14:textId="7915AAC4" w:rsidR="00B94277" w:rsidRPr="001B35C1" w:rsidRDefault="2CC1129F">
            <w:pPr>
              <w:pStyle w:val="EasyRead16"/>
              <w:numPr>
                <w:ilvl w:val="0"/>
                <w:numId w:val="25"/>
              </w:numPr>
              <w:rPr>
                <w:b/>
                <w:bCs/>
                <w:sz w:val="28"/>
                <w:szCs w:val="28"/>
              </w:rPr>
            </w:pPr>
            <w:r w:rsidRPr="0C8547B6">
              <w:rPr>
                <w:b/>
                <w:bCs/>
                <w:sz w:val="28"/>
                <w:szCs w:val="28"/>
              </w:rPr>
              <w:t>Wellbeing</w:t>
            </w:r>
          </w:p>
          <w:p w14:paraId="01613DB4" w14:textId="77777777" w:rsidR="00B94277" w:rsidRDefault="00B94277" w:rsidP="00B94277">
            <w:pPr>
              <w:pStyle w:val="EasyRead16"/>
              <w:rPr>
                <w:sz w:val="28"/>
                <w:szCs w:val="28"/>
              </w:rPr>
            </w:pPr>
          </w:p>
          <w:p w14:paraId="1B6CA846" w14:textId="77777777" w:rsidR="001B35C1" w:rsidRDefault="001B35C1" w:rsidP="001B35C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Wellbeing means that you are</w:t>
            </w:r>
          </w:p>
          <w:p w14:paraId="32805049" w14:textId="77777777" w:rsidR="001B35C1" w:rsidRDefault="001B35C1" w:rsidP="001B35C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F94C59A" w14:textId="77777777" w:rsidR="001B35C1" w:rsidRPr="00000C77" w:rsidRDefault="001B35C1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00000C77">
              <w:rPr>
                <w:sz w:val="28"/>
                <w:szCs w:val="28"/>
              </w:rPr>
              <w:t>Happy</w:t>
            </w:r>
          </w:p>
          <w:p w14:paraId="5CE9D67E" w14:textId="096D90EC" w:rsidR="00B94277" w:rsidRPr="008E647D" w:rsidRDefault="001B35C1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00000C77">
              <w:rPr>
                <w:sz w:val="28"/>
                <w:szCs w:val="28"/>
              </w:rPr>
              <w:t>Hea</w:t>
            </w: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lthy.</w:t>
            </w:r>
          </w:p>
        </w:tc>
      </w:tr>
      <w:tr w:rsidR="00EB25BB" w:rsidRPr="008E647D" w14:paraId="2EDD0FFC" w14:textId="77777777" w:rsidTr="0074AB39">
        <w:trPr>
          <w:cantSplit/>
          <w:trHeight w:val="2835"/>
        </w:trPr>
        <w:tc>
          <w:tcPr>
            <w:tcW w:w="3158" w:type="dxa"/>
          </w:tcPr>
          <w:p w14:paraId="703D1D14" w14:textId="72FC7805" w:rsidR="00EB25BB" w:rsidRPr="008E647D" w:rsidRDefault="00B750C8">
            <w:pPr>
              <w:pStyle w:val="EasyRead16"/>
              <w:rPr>
                <w:sz w:val="28"/>
                <w:szCs w:val="28"/>
              </w:rPr>
            </w:pPr>
            <w:r w:rsidRPr="00B750C8">
              <w:rPr>
                <w:noProof/>
                <w:sz w:val="28"/>
                <w:szCs w:val="28"/>
              </w:rPr>
              <w:drawing>
                <wp:inline distT="0" distB="0" distL="0" distR="0" wp14:anchorId="2484CE07" wp14:editId="6D76E56A">
                  <wp:extent cx="1868170" cy="1666875"/>
                  <wp:effectExtent l="0" t="0" r="0" b="0"/>
                  <wp:docPr id="574928744" name="Picture 18" descr="Icon four people, including one in a wheelchair, with a large red heart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928744" name="Picture 18" descr="Icon four people, including one in a wheelchair, with a large red heart above them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D36E632" w14:textId="77777777" w:rsidR="00EB25BB" w:rsidRDefault="00EB25BB">
            <w:pPr>
              <w:pStyle w:val="EasyRead16"/>
              <w:rPr>
                <w:sz w:val="28"/>
                <w:szCs w:val="28"/>
              </w:rPr>
            </w:pPr>
          </w:p>
          <w:p w14:paraId="265A0DBB" w14:textId="77777777" w:rsidR="00B94277" w:rsidRDefault="00B94277">
            <w:pPr>
              <w:pStyle w:val="EasyRead16"/>
              <w:rPr>
                <w:sz w:val="28"/>
                <w:szCs w:val="28"/>
              </w:rPr>
            </w:pPr>
          </w:p>
          <w:p w14:paraId="73917908" w14:textId="1E26589A" w:rsidR="00B94277" w:rsidRPr="008E647D" w:rsidRDefault="6FD17EA9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Being included</w:t>
            </w:r>
            <w:r w:rsidR="09A937FC" w:rsidRPr="0D827AA3">
              <w:rPr>
                <w:sz w:val="28"/>
                <w:szCs w:val="28"/>
              </w:rPr>
              <w:t>.</w:t>
            </w:r>
          </w:p>
        </w:tc>
      </w:tr>
      <w:tr w:rsidR="00EB25BB" w:rsidRPr="008E647D" w14:paraId="2F326CC0" w14:textId="77777777" w:rsidTr="001F347E">
        <w:trPr>
          <w:cantSplit/>
          <w:trHeight w:val="3515"/>
        </w:trPr>
        <w:tc>
          <w:tcPr>
            <w:tcW w:w="3158" w:type="dxa"/>
          </w:tcPr>
          <w:p w14:paraId="71BAF58F" w14:textId="1027FDAB" w:rsidR="00EB25BB" w:rsidRPr="008E647D" w:rsidRDefault="002C668F">
            <w:pPr>
              <w:pStyle w:val="EasyRead16"/>
              <w:rPr>
                <w:noProof/>
                <w:sz w:val="28"/>
                <w:szCs w:val="28"/>
              </w:rPr>
            </w:pPr>
            <w:r w:rsidRPr="002C668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96801C5" wp14:editId="33C025CC">
                  <wp:extent cx="1868170" cy="1868170"/>
                  <wp:effectExtent l="0" t="0" r="0" b="0"/>
                  <wp:docPr id="362327497" name="Picture 4" descr="stacks of coins, bundles of banknotes, and a money bag with a dollar sign, overlaid by a large red cro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27497" name="Picture 4" descr="stacks of coins, bundles of banknotes, and a money bag with a dollar sign, overlaid by a large red cros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3ED3F04" w14:textId="77777777" w:rsidR="00EB25BB" w:rsidRDefault="00EB25BB">
            <w:pPr>
              <w:pStyle w:val="EasyRead16"/>
              <w:rPr>
                <w:sz w:val="28"/>
                <w:szCs w:val="28"/>
              </w:rPr>
            </w:pPr>
          </w:p>
          <w:p w14:paraId="1B7DEB1C" w14:textId="77777777" w:rsidR="004A2144" w:rsidRDefault="20C5F580">
            <w:pPr>
              <w:pStyle w:val="EasyRead16"/>
              <w:rPr>
                <w:sz w:val="28"/>
                <w:szCs w:val="28"/>
              </w:rPr>
            </w:pPr>
            <w:r w:rsidRPr="0074AB39">
              <w:rPr>
                <w:b/>
                <w:bCs/>
                <w:sz w:val="28"/>
                <w:szCs w:val="28"/>
              </w:rPr>
              <w:t>Not</w:t>
            </w:r>
            <w:r w:rsidRPr="0074AB39">
              <w:rPr>
                <w:sz w:val="28"/>
                <w:szCs w:val="28"/>
              </w:rPr>
              <w:t xml:space="preserve"> being </w:t>
            </w:r>
            <w:r w:rsidR="09D933FC" w:rsidRPr="0074AB39">
              <w:rPr>
                <w:sz w:val="28"/>
                <w:szCs w:val="28"/>
              </w:rPr>
              <w:t xml:space="preserve">able to use NDIS </w:t>
            </w:r>
            <w:r w:rsidR="09D933FC" w:rsidRPr="0074AB39">
              <w:rPr>
                <w:b/>
                <w:bCs/>
                <w:sz w:val="28"/>
                <w:szCs w:val="28"/>
              </w:rPr>
              <w:t>funding</w:t>
            </w:r>
            <w:r w:rsidR="09D933FC" w:rsidRPr="0074AB39">
              <w:rPr>
                <w:sz w:val="28"/>
                <w:szCs w:val="28"/>
              </w:rPr>
              <w:t xml:space="preserve"> to go to </w:t>
            </w:r>
            <w:r w:rsidR="09D933FC" w:rsidRPr="0074AB39">
              <w:rPr>
                <w:b/>
                <w:bCs/>
                <w:sz w:val="28"/>
                <w:szCs w:val="28"/>
              </w:rPr>
              <w:t>Sorry Business</w:t>
            </w:r>
            <w:r w:rsidR="09D933FC" w:rsidRPr="0074AB39">
              <w:rPr>
                <w:sz w:val="28"/>
                <w:szCs w:val="28"/>
              </w:rPr>
              <w:t xml:space="preserve"> is a big problem.</w:t>
            </w:r>
          </w:p>
          <w:p w14:paraId="53A365FA" w14:textId="77777777" w:rsidR="006639F4" w:rsidRDefault="006639F4">
            <w:pPr>
              <w:pStyle w:val="EasyRead16"/>
              <w:rPr>
                <w:sz w:val="28"/>
                <w:szCs w:val="28"/>
              </w:rPr>
            </w:pPr>
          </w:p>
          <w:p w14:paraId="2C6B65F0" w14:textId="0F76F46D" w:rsidR="006639F4" w:rsidRPr="008E647D" w:rsidRDefault="47794069" w:rsidP="00A42733">
            <w:pPr>
              <w:spacing w:line="360" w:lineRule="auto"/>
              <w:rPr>
                <w:sz w:val="28"/>
                <w:szCs w:val="28"/>
              </w:rPr>
            </w:pPr>
            <w:r w:rsidRPr="4095E3F3">
              <w:rPr>
                <w:sz w:val="28"/>
                <w:szCs w:val="28"/>
              </w:rPr>
              <w:t>F</w:t>
            </w:r>
            <w:r w:rsidR="78E0CCA8" w:rsidRPr="4095E3F3">
              <w:rPr>
                <w:sz w:val="28"/>
                <w:szCs w:val="28"/>
              </w:rPr>
              <w:t>unding is money from the government</w:t>
            </w:r>
            <w:r w:rsidRPr="4095E3F3">
              <w:rPr>
                <w:sz w:val="28"/>
                <w:szCs w:val="28"/>
              </w:rPr>
              <w:t xml:space="preserve"> to take part</w:t>
            </w:r>
            <w:r w:rsidR="007B7828">
              <w:rPr>
                <w:sz w:val="28"/>
                <w:szCs w:val="28"/>
              </w:rPr>
              <w:t xml:space="preserve"> in the NDIS</w:t>
            </w:r>
            <w:r w:rsidR="78E0CCA8" w:rsidRPr="4095E3F3">
              <w:rPr>
                <w:sz w:val="28"/>
                <w:szCs w:val="28"/>
              </w:rPr>
              <w:t>.</w:t>
            </w:r>
          </w:p>
        </w:tc>
      </w:tr>
      <w:tr w:rsidR="0033084A" w:rsidRPr="008E647D" w14:paraId="67E2DF54" w14:textId="77777777" w:rsidTr="001F347E">
        <w:trPr>
          <w:cantSplit/>
          <w:trHeight w:val="3515"/>
        </w:trPr>
        <w:tc>
          <w:tcPr>
            <w:tcW w:w="3158" w:type="dxa"/>
          </w:tcPr>
          <w:p w14:paraId="789D5DBF" w14:textId="2C7B7847" w:rsidR="0033084A" w:rsidRPr="008E647D" w:rsidRDefault="000356E0">
            <w:pPr>
              <w:pStyle w:val="EasyRead16"/>
              <w:rPr>
                <w:sz w:val="28"/>
                <w:szCs w:val="28"/>
              </w:rPr>
            </w:pPr>
            <w:r w:rsidRPr="000356E0">
              <w:rPr>
                <w:noProof/>
                <w:sz w:val="28"/>
                <w:szCs w:val="28"/>
              </w:rPr>
              <w:drawing>
                <wp:inline distT="0" distB="0" distL="0" distR="0" wp14:anchorId="56B62D82" wp14:editId="1BDE21B7">
                  <wp:extent cx="1868170" cy="1797685"/>
                  <wp:effectExtent l="0" t="0" r="0" b="0"/>
                  <wp:docPr id="583544374" name="Picture 6" descr="a gravestone featuring a blue cross Three orange flowers with yellow centres are placed around the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544374" name="Picture 6" descr="a gravestone featuring a blue cross Three orange flowers with yellow centres are placed around the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185EE18" w14:textId="77777777" w:rsidR="0033084A" w:rsidRDefault="0033084A">
            <w:pPr>
              <w:pStyle w:val="EasyRead16"/>
              <w:rPr>
                <w:sz w:val="28"/>
                <w:szCs w:val="28"/>
              </w:rPr>
            </w:pPr>
          </w:p>
          <w:p w14:paraId="60A1C3CC" w14:textId="77777777" w:rsidR="00F22933" w:rsidRDefault="00F22933">
            <w:pPr>
              <w:pStyle w:val="EasyRead16"/>
              <w:rPr>
                <w:sz w:val="28"/>
                <w:szCs w:val="28"/>
              </w:rPr>
            </w:pPr>
          </w:p>
          <w:p w14:paraId="4822534F" w14:textId="4C2E7678" w:rsidR="00F95D5E" w:rsidRPr="008E647D" w:rsidRDefault="48720AF1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Sorry Business is </w:t>
            </w:r>
            <w:r w:rsidR="6188D621" w:rsidRPr="0C8547B6">
              <w:rPr>
                <w:sz w:val="28"/>
                <w:szCs w:val="28"/>
              </w:rPr>
              <w:t xml:space="preserve">a time </w:t>
            </w:r>
            <w:r w:rsidR="71E525A8" w:rsidRPr="0C8547B6">
              <w:rPr>
                <w:sz w:val="28"/>
                <w:szCs w:val="28"/>
              </w:rPr>
              <w:t xml:space="preserve">people </w:t>
            </w:r>
            <w:r w:rsidR="4063568B" w:rsidRPr="0C8547B6">
              <w:rPr>
                <w:sz w:val="28"/>
                <w:szCs w:val="28"/>
              </w:rPr>
              <w:t>come together</w:t>
            </w:r>
            <w:r w:rsidR="609E3187" w:rsidRPr="0C8547B6">
              <w:rPr>
                <w:sz w:val="28"/>
                <w:szCs w:val="28"/>
              </w:rPr>
              <w:t xml:space="preserve"> </w:t>
            </w:r>
            <w:r w:rsidR="64D92944" w:rsidRPr="0C8547B6">
              <w:rPr>
                <w:sz w:val="28"/>
                <w:szCs w:val="28"/>
              </w:rPr>
              <w:t>for</w:t>
            </w:r>
            <w:r w:rsidR="7B9CB87F" w:rsidRPr="0C8547B6">
              <w:rPr>
                <w:sz w:val="28"/>
                <w:szCs w:val="28"/>
              </w:rPr>
              <w:t xml:space="preserve"> special</w:t>
            </w:r>
            <w:r w:rsidR="6188D621" w:rsidRPr="0C8547B6">
              <w:rPr>
                <w:sz w:val="28"/>
                <w:szCs w:val="28"/>
              </w:rPr>
              <w:t xml:space="preserve"> </w:t>
            </w:r>
            <w:r w:rsidRPr="0C8547B6">
              <w:rPr>
                <w:sz w:val="28"/>
                <w:szCs w:val="28"/>
              </w:rPr>
              <w:t xml:space="preserve">ceremonies </w:t>
            </w:r>
            <w:r w:rsidR="36B5337B" w:rsidRPr="0C8547B6">
              <w:rPr>
                <w:sz w:val="28"/>
                <w:szCs w:val="28"/>
              </w:rPr>
              <w:t>when</w:t>
            </w:r>
            <w:r w:rsidRPr="0C8547B6">
              <w:rPr>
                <w:sz w:val="28"/>
                <w:szCs w:val="28"/>
              </w:rPr>
              <w:t xml:space="preserve"> someone dies</w:t>
            </w:r>
            <w:r w:rsidR="6188D621" w:rsidRPr="0C8547B6">
              <w:rPr>
                <w:sz w:val="28"/>
                <w:szCs w:val="28"/>
              </w:rPr>
              <w:t>.</w:t>
            </w:r>
          </w:p>
        </w:tc>
      </w:tr>
      <w:tr w:rsidR="00F22933" w:rsidRPr="008E647D" w14:paraId="3CFAC8CB" w14:textId="77777777" w:rsidTr="001F347E">
        <w:trPr>
          <w:cantSplit/>
          <w:trHeight w:val="3515"/>
        </w:trPr>
        <w:tc>
          <w:tcPr>
            <w:tcW w:w="3158" w:type="dxa"/>
          </w:tcPr>
          <w:p w14:paraId="5BBB1E3C" w14:textId="02C178AD" w:rsidR="00F22933" w:rsidRPr="008E647D" w:rsidRDefault="00536963">
            <w:pPr>
              <w:pStyle w:val="EasyRead16"/>
              <w:rPr>
                <w:sz w:val="28"/>
                <w:szCs w:val="28"/>
              </w:rPr>
            </w:pPr>
            <w:r w:rsidRPr="00536963">
              <w:rPr>
                <w:noProof/>
                <w:sz w:val="28"/>
                <w:szCs w:val="28"/>
              </w:rPr>
              <w:drawing>
                <wp:inline distT="0" distB="0" distL="0" distR="0" wp14:anchorId="03DBAE6F" wp14:editId="1984EF54">
                  <wp:extent cx="1868170" cy="1990090"/>
                  <wp:effectExtent l="0" t="0" r="0" b="0"/>
                  <wp:docPr id="2040158189" name="Picture 6" descr="a clipboard with a large orange warning triangle containing an exclamation mark, accompanied by a smaller orange circle with a blue cro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158189" name="Picture 6" descr="a clipboard with a large orange warning triangle containing an exclamation mark, accompanied by a smaller orange circle with a blue cros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32A165E" w14:textId="77777777" w:rsidR="00F22933" w:rsidRDefault="00F22933">
            <w:pPr>
              <w:pStyle w:val="EasyRead16"/>
              <w:rPr>
                <w:sz w:val="28"/>
                <w:szCs w:val="28"/>
              </w:rPr>
            </w:pPr>
          </w:p>
          <w:p w14:paraId="07974470" w14:textId="77777777" w:rsidR="00F22933" w:rsidRDefault="00F22933">
            <w:pPr>
              <w:pStyle w:val="EasyRead16"/>
              <w:rPr>
                <w:sz w:val="28"/>
                <w:szCs w:val="28"/>
              </w:rPr>
            </w:pPr>
          </w:p>
          <w:p w14:paraId="34CAFA48" w14:textId="6EF8353B" w:rsidR="00F22933" w:rsidRDefault="0801C750">
            <w:pPr>
              <w:pStyle w:val="EasyRead16"/>
              <w:rPr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>People</w:t>
            </w:r>
            <w:r w:rsidR="2DBECD4E" w:rsidRPr="0074AB39">
              <w:rPr>
                <w:sz w:val="28"/>
                <w:szCs w:val="28"/>
              </w:rPr>
              <w:t xml:space="preserve"> from these communities</w:t>
            </w:r>
            <w:r w:rsidRPr="0074AB39">
              <w:rPr>
                <w:sz w:val="28"/>
                <w:szCs w:val="28"/>
              </w:rPr>
              <w:t xml:space="preserve"> </w:t>
            </w:r>
            <w:r w:rsidR="23C93927" w:rsidRPr="0074AB39">
              <w:rPr>
                <w:sz w:val="28"/>
                <w:szCs w:val="28"/>
              </w:rPr>
              <w:t xml:space="preserve">think </w:t>
            </w:r>
            <w:r w:rsidRPr="0074AB39">
              <w:rPr>
                <w:sz w:val="28"/>
                <w:szCs w:val="28"/>
              </w:rPr>
              <w:t xml:space="preserve">the NDIS </w:t>
            </w:r>
            <w:r w:rsidR="43D03E3D" w:rsidRPr="0074AB39">
              <w:rPr>
                <w:sz w:val="28"/>
                <w:szCs w:val="28"/>
              </w:rPr>
              <w:t>is</w:t>
            </w:r>
          </w:p>
          <w:p w14:paraId="47227DDF" w14:textId="77777777" w:rsidR="00F22933" w:rsidRDefault="00F22933">
            <w:pPr>
              <w:pStyle w:val="EasyRead16"/>
              <w:rPr>
                <w:sz w:val="28"/>
                <w:szCs w:val="28"/>
              </w:rPr>
            </w:pPr>
          </w:p>
          <w:p w14:paraId="3483BD1D" w14:textId="662A0005" w:rsidR="00F22933" w:rsidRDefault="00F22933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Too strict</w:t>
            </w:r>
          </w:p>
        </w:tc>
      </w:tr>
      <w:tr w:rsidR="00F22933" w:rsidRPr="008E647D" w14:paraId="52076B2F" w14:textId="77777777" w:rsidTr="0074AB39">
        <w:trPr>
          <w:cantSplit/>
          <w:trHeight w:val="2835"/>
        </w:trPr>
        <w:tc>
          <w:tcPr>
            <w:tcW w:w="3158" w:type="dxa"/>
          </w:tcPr>
          <w:p w14:paraId="1955FD53" w14:textId="0ECB3D58" w:rsidR="00F22933" w:rsidRPr="008E647D" w:rsidRDefault="00832D21">
            <w:pPr>
              <w:pStyle w:val="EasyRead16"/>
              <w:rPr>
                <w:sz w:val="28"/>
                <w:szCs w:val="28"/>
              </w:rPr>
            </w:pPr>
            <w:r w:rsidRPr="00832D21">
              <w:rPr>
                <w:noProof/>
                <w:sz w:val="28"/>
                <w:szCs w:val="28"/>
              </w:rPr>
              <w:drawing>
                <wp:inline distT="0" distB="0" distL="0" distR="0" wp14:anchorId="2F84A704" wp14:editId="3E568DA6">
                  <wp:extent cx="1868170" cy="1868170"/>
                  <wp:effectExtent l="0" t="0" r="0" b="0"/>
                  <wp:docPr id="1170716339" name="Picture 8" descr="three people, with red and purple figures pointing fingers at a central teal figure. The central figure has a broken heart thought bubble above its head, while warning triangles appear above the red and purple figures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716339" name="Picture 8" descr="three people, with red and purple figures pointing fingers at a central teal figure. The central figure has a broken heart thought bubble above its head, while warning triangles appear above the red and purple figures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B5FF068" w14:textId="77777777" w:rsidR="00F22933" w:rsidRDefault="00F22933">
            <w:pPr>
              <w:pStyle w:val="EasyRead16"/>
              <w:rPr>
                <w:sz w:val="28"/>
                <w:szCs w:val="28"/>
              </w:rPr>
            </w:pPr>
          </w:p>
          <w:p w14:paraId="3DAD5CFF" w14:textId="77777777" w:rsidR="00F22933" w:rsidRDefault="00F22933">
            <w:pPr>
              <w:pStyle w:val="EasyRead16"/>
              <w:rPr>
                <w:sz w:val="28"/>
                <w:szCs w:val="28"/>
              </w:rPr>
            </w:pPr>
          </w:p>
          <w:p w14:paraId="12E40E5B" w14:textId="4709449D" w:rsidR="00F22933" w:rsidRDefault="00B40B54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C8547B6">
              <w:rPr>
                <w:b/>
                <w:bCs/>
                <w:sz w:val="28"/>
                <w:szCs w:val="28"/>
              </w:rPr>
              <w:t>Not</w:t>
            </w:r>
            <w:r w:rsidRPr="0C8547B6">
              <w:rPr>
                <w:sz w:val="28"/>
                <w:szCs w:val="28"/>
              </w:rPr>
              <w:t xml:space="preserve"> respect</w:t>
            </w:r>
            <w:r w:rsidR="24A9CC61" w:rsidRPr="0C8547B6">
              <w:rPr>
                <w:sz w:val="28"/>
                <w:szCs w:val="28"/>
              </w:rPr>
              <w:t xml:space="preserve">ful of </w:t>
            </w:r>
            <w:r w:rsidRPr="0C8547B6">
              <w:rPr>
                <w:sz w:val="28"/>
                <w:szCs w:val="28"/>
              </w:rPr>
              <w:t>cultural needs.</w:t>
            </w:r>
          </w:p>
        </w:tc>
      </w:tr>
    </w:tbl>
    <w:p w14:paraId="7E97566B" w14:textId="77777777" w:rsidR="00EB25BB" w:rsidRDefault="00EB25BB" w:rsidP="00EB25BB">
      <w:r>
        <w:br w:type="page"/>
      </w:r>
    </w:p>
    <w:p w14:paraId="0EDB4428" w14:textId="3995FF0E" w:rsidR="00EB25BB" w:rsidRPr="00727303" w:rsidRDefault="00B40B54" w:rsidP="00EB25BB">
      <w:pPr>
        <w:pStyle w:val="EasyReadPageHeader"/>
        <w:rPr>
          <w:color w:val="358189"/>
          <w:sz w:val="48"/>
          <w:szCs w:val="48"/>
        </w:rPr>
      </w:pPr>
      <w:r>
        <w:rPr>
          <w:color w:val="358189"/>
          <w:sz w:val="48"/>
          <w:szCs w:val="48"/>
        </w:rPr>
        <w:lastRenderedPageBreak/>
        <w:t>Prison</w:t>
      </w:r>
    </w:p>
    <w:p w14:paraId="0CD25A9F" w14:textId="77777777" w:rsidR="00EB25BB" w:rsidRDefault="00EB25BB" w:rsidP="00EB25BB"/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EB25BB" w:rsidRPr="008E647D" w14:paraId="2C512AE5" w14:textId="77777777" w:rsidTr="0074AB39">
        <w:trPr>
          <w:cantSplit/>
          <w:trHeight w:val="6237"/>
        </w:trPr>
        <w:tc>
          <w:tcPr>
            <w:tcW w:w="3158" w:type="dxa"/>
          </w:tcPr>
          <w:p w14:paraId="7CEB400D" w14:textId="24A42F06" w:rsidR="00EB25BB" w:rsidRPr="007875F9" w:rsidRDefault="00DB34F3">
            <w:pPr>
              <w:pStyle w:val="EasyRead16"/>
              <w:rPr>
                <w:sz w:val="28"/>
                <w:szCs w:val="28"/>
              </w:rPr>
            </w:pPr>
            <w:r w:rsidRPr="00DB34F3">
              <w:rPr>
                <w:noProof/>
                <w:sz w:val="28"/>
                <w:szCs w:val="28"/>
              </w:rPr>
              <w:drawing>
                <wp:inline distT="0" distB="0" distL="0" distR="0" wp14:anchorId="2037EDB5" wp14:editId="03325E41">
                  <wp:extent cx="1868170" cy="1736090"/>
                  <wp:effectExtent l="0" t="0" r="0" b="0"/>
                  <wp:docPr id="2109630303" name="Picture 14" descr="five icons including two heads with speech bubbles, a broken heart over an open book, a checklist with crosses, and a sofa with a speech bubble containing a cro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630303" name="Picture 14" descr="five icons including two heads with speech bubbles, a broken heart over an open book, a checklist with crosses, and a sofa with a speech bubble containing a cros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C4D79DF" w14:textId="77777777" w:rsidR="00EB25BB" w:rsidRDefault="00EB25BB">
            <w:pPr>
              <w:pStyle w:val="EasyRead16"/>
              <w:rPr>
                <w:sz w:val="28"/>
                <w:szCs w:val="28"/>
              </w:rPr>
            </w:pPr>
          </w:p>
          <w:p w14:paraId="137F83DC" w14:textId="576D9A24" w:rsidR="00B40B54" w:rsidRDefault="1904A48A">
            <w:pPr>
              <w:pStyle w:val="EasyRead16"/>
              <w:rPr>
                <w:sz w:val="28"/>
                <w:szCs w:val="28"/>
              </w:rPr>
            </w:pPr>
            <w:r w:rsidRPr="4095E3F3">
              <w:rPr>
                <w:sz w:val="28"/>
                <w:szCs w:val="28"/>
              </w:rPr>
              <w:t xml:space="preserve">In prison </w:t>
            </w:r>
            <w:r w:rsidR="00B40B54" w:rsidRPr="4095E3F3">
              <w:rPr>
                <w:sz w:val="28"/>
                <w:szCs w:val="28"/>
              </w:rPr>
              <w:t xml:space="preserve">First Nations people with disability do </w:t>
            </w:r>
            <w:r w:rsidR="00B40B54" w:rsidRPr="4095E3F3">
              <w:rPr>
                <w:b/>
                <w:bCs/>
                <w:sz w:val="28"/>
                <w:szCs w:val="28"/>
              </w:rPr>
              <w:t>not</w:t>
            </w:r>
            <w:r w:rsidR="00B40B54" w:rsidRPr="4095E3F3">
              <w:rPr>
                <w:sz w:val="28"/>
                <w:szCs w:val="28"/>
              </w:rPr>
              <w:t xml:space="preserve"> </w:t>
            </w:r>
            <w:r w:rsidR="34E4BEDC" w:rsidRPr="4095E3F3">
              <w:rPr>
                <w:sz w:val="28"/>
                <w:szCs w:val="28"/>
              </w:rPr>
              <w:t xml:space="preserve">always </w:t>
            </w:r>
            <w:r w:rsidR="00B40B54" w:rsidRPr="4095E3F3">
              <w:rPr>
                <w:sz w:val="28"/>
                <w:szCs w:val="28"/>
              </w:rPr>
              <w:t>get</w:t>
            </w:r>
            <w:r w:rsidR="188EEEA3" w:rsidRPr="4095E3F3">
              <w:rPr>
                <w:sz w:val="28"/>
                <w:szCs w:val="28"/>
              </w:rPr>
              <w:t xml:space="preserve"> </w:t>
            </w:r>
          </w:p>
          <w:p w14:paraId="74BE7422" w14:textId="77777777" w:rsidR="00B40B54" w:rsidRDefault="00B40B54">
            <w:pPr>
              <w:pStyle w:val="EasyRead16"/>
              <w:rPr>
                <w:sz w:val="28"/>
                <w:szCs w:val="28"/>
              </w:rPr>
            </w:pPr>
          </w:p>
          <w:p w14:paraId="7253CB59" w14:textId="6F121DB1" w:rsidR="00B40B54" w:rsidRPr="003D52CC" w:rsidRDefault="00514959">
            <w:pPr>
              <w:pStyle w:val="EasyRead16"/>
              <w:numPr>
                <w:ilvl w:val="0"/>
                <w:numId w:val="26"/>
              </w:numPr>
              <w:rPr>
                <w:b/>
                <w:bCs/>
                <w:sz w:val="28"/>
                <w:szCs w:val="28"/>
              </w:rPr>
            </w:pPr>
            <w:r w:rsidRPr="003D52CC">
              <w:rPr>
                <w:b/>
                <w:bCs/>
                <w:sz w:val="28"/>
                <w:szCs w:val="28"/>
              </w:rPr>
              <w:t>Therapy</w:t>
            </w:r>
          </w:p>
          <w:p w14:paraId="0A7DE22B" w14:textId="77777777" w:rsidR="00514959" w:rsidRDefault="00514959" w:rsidP="00514959">
            <w:pPr>
              <w:pStyle w:val="EasyRead16"/>
              <w:rPr>
                <w:sz w:val="28"/>
                <w:szCs w:val="28"/>
              </w:rPr>
            </w:pPr>
          </w:p>
          <w:p w14:paraId="1B14A16A" w14:textId="77777777" w:rsidR="003D52CC" w:rsidRDefault="003D52CC" w:rsidP="003D52C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Therapy is something to help you </w:t>
            </w:r>
          </w:p>
          <w:p w14:paraId="018132D5" w14:textId="77777777" w:rsidR="003D52CC" w:rsidRDefault="003D52CC" w:rsidP="003D52CC">
            <w:pPr>
              <w:pStyle w:val="EasyRead16"/>
              <w:rPr>
                <w:sz w:val="28"/>
                <w:szCs w:val="28"/>
              </w:rPr>
            </w:pPr>
          </w:p>
          <w:p w14:paraId="5487C841" w14:textId="77777777" w:rsidR="003D52CC" w:rsidRDefault="003D52CC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Feel better</w:t>
            </w:r>
          </w:p>
          <w:p w14:paraId="781A4C43" w14:textId="77777777" w:rsidR="003D52CC" w:rsidRDefault="003D52CC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Grow stronger.</w:t>
            </w:r>
          </w:p>
          <w:p w14:paraId="23ECAC2A" w14:textId="77777777" w:rsidR="003D52CC" w:rsidRDefault="003D52CC" w:rsidP="003D52CC">
            <w:pPr>
              <w:pStyle w:val="EasyRead16"/>
              <w:rPr>
                <w:sz w:val="28"/>
                <w:szCs w:val="28"/>
              </w:rPr>
            </w:pPr>
          </w:p>
          <w:p w14:paraId="68053F10" w14:textId="49958A9E" w:rsidR="00514959" w:rsidRPr="008E647D" w:rsidRDefault="003D52CC" w:rsidP="003D52C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lots of different types of therapy.</w:t>
            </w:r>
          </w:p>
        </w:tc>
      </w:tr>
      <w:tr w:rsidR="00EB25BB" w:rsidRPr="008E647D" w14:paraId="6544D72A" w14:textId="77777777" w:rsidTr="0074AB39">
        <w:trPr>
          <w:cantSplit/>
          <w:trHeight w:val="3402"/>
        </w:trPr>
        <w:tc>
          <w:tcPr>
            <w:tcW w:w="3158" w:type="dxa"/>
          </w:tcPr>
          <w:p w14:paraId="40E7641D" w14:textId="556C4DF8" w:rsidR="00EB25BB" w:rsidRPr="008E647D" w:rsidRDefault="10BF5479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3775DE" wp14:editId="24B65D9F">
                  <wp:extent cx="1868170" cy="1868170"/>
                  <wp:effectExtent l="0" t="0" r="0" b="0"/>
                  <wp:docPr id="1641684088" name="Picture 14" descr="four icons for disability supports with A large red cross over the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684088" name="Picture 14" descr="four icons for disability supports with A large red cross over the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30E1570" w14:textId="77777777" w:rsidR="00EB25BB" w:rsidRDefault="00EB25BB">
            <w:pPr>
              <w:pStyle w:val="EasyRead16"/>
              <w:rPr>
                <w:sz w:val="28"/>
                <w:szCs w:val="28"/>
              </w:rPr>
            </w:pPr>
          </w:p>
          <w:p w14:paraId="5DF6EC73" w14:textId="77777777" w:rsidR="00514959" w:rsidRDefault="00514959">
            <w:pPr>
              <w:pStyle w:val="EasyRead16"/>
              <w:rPr>
                <w:sz w:val="28"/>
                <w:szCs w:val="28"/>
              </w:rPr>
            </w:pPr>
          </w:p>
          <w:p w14:paraId="07F88CF9" w14:textId="352E5827" w:rsidR="00514959" w:rsidRPr="00514959" w:rsidRDefault="00514959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Support.</w:t>
            </w:r>
          </w:p>
        </w:tc>
      </w:tr>
      <w:tr w:rsidR="00EB25BB" w:rsidRPr="008E647D" w14:paraId="6394AB8B" w14:textId="77777777" w:rsidTr="0074AB39">
        <w:trPr>
          <w:cantSplit/>
          <w:trHeight w:val="2835"/>
        </w:trPr>
        <w:tc>
          <w:tcPr>
            <w:tcW w:w="3158" w:type="dxa"/>
          </w:tcPr>
          <w:p w14:paraId="1CFF54A1" w14:textId="6AD2928F" w:rsidR="00EB25BB" w:rsidRPr="008E647D" w:rsidRDefault="00846937">
            <w:pPr>
              <w:pStyle w:val="EasyRead16"/>
              <w:rPr>
                <w:sz w:val="28"/>
                <w:szCs w:val="28"/>
              </w:rPr>
            </w:pPr>
            <w:r w:rsidRPr="00846937">
              <w:rPr>
                <w:noProof/>
                <w:sz w:val="28"/>
                <w:szCs w:val="28"/>
              </w:rPr>
              <w:drawing>
                <wp:inline distT="0" distB="0" distL="0" distR="0" wp14:anchorId="4EFCAD55" wp14:editId="4C990089">
                  <wp:extent cx="1868170" cy="1735455"/>
                  <wp:effectExtent l="0" t="0" r="0" b="0"/>
                  <wp:docPr id="634715272" name="Picture 8" descr="icon health building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715272" name="Picture 8" descr="icon health building with a red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C3CDE99" w14:textId="77777777" w:rsidR="00EB25BB" w:rsidRDefault="00EB25BB">
            <w:pPr>
              <w:pStyle w:val="EasyRead16"/>
              <w:rPr>
                <w:sz w:val="28"/>
                <w:szCs w:val="28"/>
              </w:rPr>
            </w:pPr>
          </w:p>
          <w:p w14:paraId="626D39BE" w14:textId="681CF673" w:rsidR="003A5419" w:rsidRDefault="35EF27AE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T</w:t>
            </w:r>
            <w:r w:rsidR="5F282C9E" w:rsidRPr="0D827AA3">
              <w:rPr>
                <w:sz w:val="28"/>
                <w:szCs w:val="28"/>
              </w:rPr>
              <w:t xml:space="preserve">hey do </w:t>
            </w:r>
            <w:r w:rsidR="5F282C9E" w:rsidRPr="00B32011">
              <w:rPr>
                <w:b/>
                <w:bCs/>
                <w:sz w:val="28"/>
                <w:szCs w:val="28"/>
              </w:rPr>
              <w:t>not</w:t>
            </w:r>
            <w:r w:rsidR="5F282C9E" w:rsidRPr="0D827AA3">
              <w:rPr>
                <w:sz w:val="28"/>
                <w:szCs w:val="28"/>
              </w:rPr>
              <w:t xml:space="preserve"> get</w:t>
            </w:r>
            <w:r w:rsidR="70056F84" w:rsidRPr="0D827AA3">
              <w:rPr>
                <w:sz w:val="28"/>
                <w:szCs w:val="28"/>
              </w:rPr>
              <w:t xml:space="preserve"> enough</w:t>
            </w:r>
            <w:r w:rsidR="5F282C9E" w:rsidRPr="0D827AA3">
              <w:rPr>
                <w:sz w:val="28"/>
                <w:szCs w:val="28"/>
              </w:rPr>
              <w:t xml:space="preserve"> </w:t>
            </w:r>
            <w:r w:rsidR="1BB1385C" w:rsidRPr="0D827AA3">
              <w:rPr>
                <w:sz w:val="28"/>
                <w:szCs w:val="28"/>
              </w:rPr>
              <w:t>services</w:t>
            </w:r>
            <w:r w:rsidR="5F282C9E" w:rsidRPr="0D827AA3">
              <w:rPr>
                <w:sz w:val="28"/>
                <w:szCs w:val="28"/>
              </w:rPr>
              <w:t xml:space="preserve"> </w:t>
            </w:r>
            <w:r w:rsidR="5B8B1EEC" w:rsidRPr="0D827AA3">
              <w:rPr>
                <w:sz w:val="28"/>
                <w:szCs w:val="28"/>
              </w:rPr>
              <w:t xml:space="preserve">when they leave prison </w:t>
            </w:r>
            <w:r w:rsidR="5F282C9E" w:rsidRPr="0D827AA3">
              <w:rPr>
                <w:sz w:val="28"/>
                <w:szCs w:val="28"/>
              </w:rPr>
              <w:t>for</w:t>
            </w:r>
            <w:r w:rsidR="5A740F78" w:rsidRPr="0D827AA3">
              <w:rPr>
                <w:sz w:val="28"/>
                <w:szCs w:val="28"/>
              </w:rPr>
              <w:t xml:space="preserve"> </w:t>
            </w:r>
            <w:proofErr w:type="gramStart"/>
            <w:r w:rsidR="5A740F78" w:rsidRPr="0D827AA3">
              <w:rPr>
                <w:sz w:val="28"/>
                <w:szCs w:val="28"/>
              </w:rPr>
              <w:t>their</w:t>
            </w:r>
            <w:proofErr w:type="gramEnd"/>
          </w:p>
          <w:p w14:paraId="0FCB7D16" w14:textId="77777777" w:rsidR="003A5419" w:rsidRDefault="003A5419">
            <w:pPr>
              <w:pStyle w:val="EasyRead16"/>
              <w:rPr>
                <w:sz w:val="28"/>
                <w:szCs w:val="28"/>
              </w:rPr>
            </w:pPr>
          </w:p>
          <w:p w14:paraId="0A5E6D52" w14:textId="35A13F85" w:rsidR="003A5419" w:rsidRPr="008E647D" w:rsidRDefault="003A5419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</w:t>
            </w:r>
          </w:p>
        </w:tc>
      </w:tr>
      <w:tr w:rsidR="00EB25BB" w:rsidRPr="008E647D" w14:paraId="102E4484" w14:textId="77777777" w:rsidTr="0074AB39">
        <w:trPr>
          <w:cantSplit/>
          <w:trHeight w:val="5103"/>
        </w:trPr>
        <w:tc>
          <w:tcPr>
            <w:tcW w:w="3158" w:type="dxa"/>
          </w:tcPr>
          <w:p w14:paraId="5985DBA5" w14:textId="1E48B16E" w:rsidR="00EB25BB" w:rsidRPr="008E647D" w:rsidRDefault="59A009F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B9868E" wp14:editId="095CEA66">
                  <wp:extent cx="1868170" cy="1868170"/>
                  <wp:effectExtent l="0" t="0" r="0" b="0"/>
                  <wp:docPr id="427354292" name="Picture 6" descr=" four icons, Including a yellow sunflower lanyard, an orange outline of a person with sound waves, a blue figure in a wheelchair, and two hands forming a sign language ges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354292" name="Picture 6" descr=" four icons, Including a yellow sunflower lanyard, an orange outline of a person with sound waves, a blue figure in a wheelchair, and two hands forming a sign language ges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902EF25" w14:textId="77777777" w:rsidR="00EB25BB" w:rsidRDefault="00EB25BB">
            <w:pPr>
              <w:pStyle w:val="EasyRead16"/>
              <w:rPr>
                <w:sz w:val="28"/>
                <w:szCs w:val="28"/>
              </w:rPr>
            </w:pPr>
          </w:p>
          <w:p w14:paraId="2D847173" w14:textId="77777777" w:rsidR="003A5419" w:rsidRDefault="003A5419">
            <w:pPr>
              <w:pStyle w:val="EasyRead16"/>
              <w:rPr>
                <w:sz w:val="28"/>
                <w:szCs w:val="28"/>
              </w:rPr>
            </w:pPr>
          </w:p>
          <w:p w14:paraId="7F483536" w14:textId="0CF2FBC1" w:rsidR="003A5419" w:rsidRPr="008E647D" w:rsidRDefault="003A5419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Disability.</w:t>
            </w:r>
          </w:p>
        </w:tc>
      </w:tr>
      <w:tr w:rsidR="00C6220F" w:rsidRPr="008E647D" w14:paraId="0C036A3A" w14:textId="77777777" w:rsidTr="0074AB39">
        <w:trPr>
          <w:cantSplit/>
          <w:trHeight w:val="2835"/>
        </w:trPr>
        <w:tc>
          <w:tcPr>
            <w:tcW w:w="3158" w:type="dxa"/>
          </w:tcPr>
          <w:p w14:paraId="346818AA" w14:textId="47956A8A" w:rsidR="00C6220F" w:rsidRPr="007839CB" w:rsidRDefault="007839CB">
            <w:pPr>
              <w:pStyle w:val="EasyRead16"/>
              <w:rPr>
                <w:sz w:val="28"/>
                <w:szCs w:val="28"/>
              </w:rPr>
            </w:pPr>
            <w:r w:rsidRPr="007839CB">
              <w:rPr>
                <w:noProof/>
                <w:sz w:val="28"/>
                <w:szCs w:val="28"/>
              </w:rPr>
              <w:drawing>
                <wp:inline distT="0" distB="0" distL="0" distR="0" wp14:anchorId="784FBCC8" wp14:editId="168BB9A0">
                  <wp:extent cx="1868170" cy="1868170"/>
                  <wp:effectExtent l="0" t="0" r="0" b="0"/>
                  <wp:docPr id="1496520195" name="Picture 22" descr="icon of a person looking sad with a thought bubble with a 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520195" name="Picture 22" descr="icon of a person looking sad with a thought bubble with a sad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A91AD2F" w14:textId="77777777" w:rsidR="00C6220F" w:rsidRDefault="00C6220F">
            <w:pPr>
              <w:pStyle w:val="EasyRead16"/>
              <w:rPr>
                <w:sz w:val="28"/>
                <w:szCs w:val="28"/>
              </w:rPr>
            </w:pPr>
          </w:p>
          <w:p w14:paraId="128376B4" w14:textId="25DA80F7" w:rsidR="00F4076B" w:rsidRDefault="2637D380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Feeling </w:t>
            </w:r>
            <w:r w:rsidRPr="0D827AA3">
              <w:rPr>
                <w:b/>
                <w:bCs/>
                <w:sz w:val="28"/>
                <w:szCs w:val="28"/>
              </w:rPr>
              <w:t>judged</w:t>
            </w:r>
            <w:r w:rsidRPr="0D827AA3">
              <w:rPr>
                <w:sz w:val="28"/>
                <w:szCs w:val="28"/>
              </w:rPr>
              <w:t xml:space="preserve"> </w:t>
            </w:r>
            <w:r w:rsidR="68753C32" w:rsidRPr="0D827AA3">
              <w:rPr>
                <w:sz w:val="28"/>
                <w:szCs w:val="28"/>
              </w:rPr>
              <w:t xml:space="preserve">will </w:t>
            </w:r>
            <w:r w:rsidRPr="0D827AA3">
              <w:rPr>
                <w:sz w:val="28"/>
                <w:szCs w:val="28"/>
              </w:rPr>
              <w:t>stop them from asking for help.</w:t>
            </w:r>
          </w:p>
          <w:p w14:paraId="7E2A502B" w14:textId="77777777" w:rsidR="00F4076B" w:rsidRDefault="00F4076B">
            <w:pPr>
              <w:pStyle w:val="EasyRead16"/>
              <w:rPr>
                <w:sz w:val="28"/>
                <w:szCs w:val="28"/>
              </w:rPr>
            </w:pPr>
          </w:p>
          <w:p w14:paraId="1886F220" w14:textId="76E282F8" w:rsidR="00F4076B" w:rsidRDefault="00EA0A6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Feeling judged is feeling like people think you are doing something wrong.</w:t>
            </w:r>
          </w:p>
        </w:tc>
      </w:tr>
    </w:tbl>
    <w:p w14:paraId="63EF3B63" w14:textId="77777777" w:rsidR="00EB25BB" w:rsidRDefault="00EB25BB" w:rsidP="00EB25BB">
      <w:r>
        <w:br w:type="page"/>
      </w:r>
    </w:p>
    <w:p w14:paraId="76C156D2" w14:textId="77777777" w:rsidR="00492392" w:rsidRPr="00727303" w:rsidRDefault="00492392" w:rsidP="00492392">
      <w:pPr>
        <w:pStyle w:val="EasyReadPageHeader"/>
        <w:rPr>
          <w:color w:val="358189"/>
          <w:sz w:val="48"/>
          <w:szCs w:val="48"/>
        </w:rPr>
      </w:pPr>
      <w:r>
        <w:rPr>
          <w:color w:val="358189"/>
          <w:sz w:val="48"/>
          <w:szCs w:val="48"/>
        </w:rPr>
        <w:lastRenderedPageBreak/>
        <w:t>Recommendations</w:t>
      </w:r>
    </w:p>
    <w:p w14:paraId="722C9C6A" w14:textId="77777777" w:rsidR="00492392" w:rsidRDefault="00492392" w:rsidP="00492392"/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492392" w:rsidRPr="008E647D" w14:paraId="44057F43" w14:textId="77777777" w:rsidTr="0074AB39">
        <w:trPr>
          <w:cantSplit/>
          <w:trHeight w:val="3119"/>
        </w:trPr>
        <w:tc>
          <w:tcPr>
            <w:tcW w:w="3158" w:type="dxa"/>
          </w:tcPr>
          <w:p w14:paraId="34797E87" w14:textId="745237ED" w:rsidR="00492392" w:rsidRPr="008E647D" w:rsidRDefault="0020434E">
            <w:pPr>
              <w:pStyle w:val="EasyRead16"/>
              <w:rPr>
                <w:sz w:val="28"/>
                <w:szCs w:val="28"/>
              </w:rPr>
            </w:pPr>
            <w:r w:rsidRPr="0020434E">
              <w:rPr>
                <w:noProof/>
                <w:sz w:val="28"/>
                <w:szCs w:val="28"/>
              </w:rPr>
              <w:drawing>
                <wp:inline distT="0" distB="0" distL="0" distR="0" wp14:anchorId="405C8FF0" wp14:editId="00494940">
                  <wp:extent cx="1868170" cy="1868170"/>
                  <wp:effectExtent l="0" t="0" r="0" b="0"/>
                  <wp:docPr id="31187265" name="Picture 18" descr="clipbaord with lines and tick box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7265" name="Picture 18" descr="clipbaord with lines and tick box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896F862" w14:textId="77777777" w:rsidR="00492392" w:rsidRDefault="00492392">
            <w:pPr>
              <w:pStyle w:val="EasyRead16"/>
              <w:rPr>
                <w:sz w:val="28"/>
                <w:szCs w:val="28"/>
              </w:rPr>
            </w:pPr>
          </w:p>
          <w:p w14:paraId="3C237DB4" w14:textId="2A1095BD" w:rsidR="00E05672" w:rsidRDefault="66D371ED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T</w:t>
            </w:r>
            <w:r w:rsidR="5BDED859" w:rsidRPr="0C8547B6">
              <w:rPr>
                <w:sz w:val="28"/>
                <w:szCs w:val="28"/>
              </w:rPr>
              <w:t>he research came up with</w:t>
            </w:r>
            <w:r w:rsidR="617EC339" w:rsidRPr="0C8547B6">
              <w:rPr>
                <w:sz w:val="28"/>
                <w:szCs w:val="28"/>
              </w:rPr>
              <w:t xml:space="preserve"> </w:t>
            </w:r>
            <w:r w:rsidR="5BDED859" w:rsidRPr="0C8547B6">
              <w:rPr>
                <w:b/>
                <w:bCs/>
                <w:sz w:val="28"/>
                <w:szCs w:val="28"/>
              </w:rPr>
              <w:t>recommendations</w:t>
            </w:r>
            <w:r w:rsidR="5BDED859" w:rsidRPr="0C8547B6">
              <w:rPr>
                <w:sz w:val="28"/>
                <w:szCs w:val="28"/>
              </w:rPr>
              <w:t>.</w:t>
            </w:r>
          </w:p>
          <w:p w14:paraId="0FB218DC" w14:textId="77777777" w:rsidR="004F63DA" w:rsidRDefault="004F63DA">
            <w:pPr>
              <w:pStyle w:val="EasyRead16"/>
              <w:rPr>
                <w:sz w:val="28"/>
                <w:szCs w:val="28"/>
              </w:rPr>
            </w:pPr>
          </w:p>
          <w:p w14:paraId="33F7C9CD" w14:textId="6F84B82B" w:rsidR="004F63DA" w:rsidRPr="008E647D" w:rsidRDefault="00C67457">
            <w:pPr>
              <w:pStyle w:val="EasyRead16"/>
              <w:rPr>
                <w:sz w:val="28"/>
                <w:szCs w:val="28"/>
              </w:rPr>
            </w:pPr>
            <w:r w:rsidRPr="007C52FC">
              <w:rPr>
                <w:sz w:val="28"/>
                <w:szCs w:val="28"/>
              </w:rPr>
              <w:t>Recommendations are ideas to do things better.</w:t>
            </w:r>
          </w:p>
        </w:tc>
      </w:tr>
      <w:tr w:rsidR="00492392" w:rsidRPr="008E647D" w14:paraId="5CBF1F13" w14:textId="77777777" w:rsidTr="0074AB39">
        <w:trPr>
          <w:cantSplit/>
          <w:trHeight w:val="3119"/>
        </w:trPr>
        <w:tc>
          <w:tcPr>
            <w:tcW w:w="3158" w:type="dxa"/>
          </w:tcPr>
          <w:p w14:paraId="21EFF340" w14:textId="4A146616" w:rsidR="00492392" w:rsidRPr="0067128F" w:rsidRDefault="0067128F">
            <w:pPr>
              <w:pStyle w:val="EasyRead16"/>
            </w:pPr>
            <w:r w:rsidRPr="00B35C76">
              <w:rPr>
                <w:noProof/>
                <w:sz w:val="28"/>
                <w:szCs w:val="28"/>
              </w:rPr>
              <w:drawing>
                <wp:inline distT="0" distB="0" distL="0" distR="0" wp14:anchorId="0B9D2B25" wp14:editId="24F258E7">
                  <wp:extent cx="1868170" cy="1868170"/>
                  <wp:effectExtent l="0" t="0" r="0" b="0"/>
                  <wp:docPr id="33362225" name="Picture 10" descr="Four icons include hands holding a heart, hands holding a globe, a raised fist with a speech bubble containing three people, and a graduation cap on stacked books with a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885551" name="Picture 10" descr="Four icons include hands holding a heart, hands holding a globe, a raised fist with a speech bubble containing three people, and a graduation cap on stacked books with a check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DE7D4A7" w14:textId="77777777" w:rsidR="00492392" w:rsidRDefault="00492392">
            <w:pPr>
              <w:pStyle w:val="EasyRead16"/>
              <w:rPr>
                <w:sz w:val="28"/>
                <w:szCs w:val="28"/>
              </w:rPr>
            </w:pPr>
          </w:p>
          <w:p w14:paraId="24710F6E" w14:textId="77777777" w:rsidR="00B017B0" w:rsidRDefault="00B017B0">
            <w:pPr>
              <w:pStyle w:val="EasyRead16"/>
              <w:rPr>
                <w:sz w:val="28"/>
                <w:szCs w:val="28"/>
              </w:rPr>
            </w:pPr>
          </w:p>
          <w:p w14:paraId="0D53A3C9" w14:textId="38C0D3DD" w:rsidR="00B017B0" w:rsidRPr="00B017B0" w:rsidRDefault="00B017B0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culturally responsive services</w:t>
            </w:r>
          </w:p>
        </w:tc>
      </w:tr>
      <w:tr w:rsidR="00492392" w:rsidRPr="008E647D" w14:paraId="62DADD7A" w14:textId="77777777" w:rsidTr="0074AB39">
        <w:trPr>
          <w:cantSplit/>
          <w:trHeight w:val="3119"/>
        </w:trPr>
        <w:tc>
          <w:tcPr>
            <w:tcW w:w="3158" w:type="dxa"/>
          </w:tcPr>
          <w:p w14:paraId="2B17F990" w14:textId="1576E4B7" w:rsidR="00492392" w:rsidRPr="008E647D" w:rsidRDefault="00AA5C9D">
            <w:pPr>
              <w:pStyle w:val="EasyRead16"/>
              <w:rPr>
                <w:sz w:val="28"/>
                <w:szCs w:val="28"/>
              </w:rPr>
            </w:pPr>
            <w:r w:rsidRPr="00AA5C9D">
              <w:rPr>
                <w:noProof/>
                <w:sz w:val="28"/>
                <w:szCs w:val="28"/>
              </w:rPr>
              <w:drawing>
                <wp:inline distT="0" distB="0" distL="0" distR="0" wp14:anchorId="1A8FDEAA" wp14:editId="5309403D">
                  <wp:extent cx="1868170" cy="1868170"/>
                  <wp:effectExtent l="0" t="0" r="0" b="0"/>
                  <wp:docPr id="257234985" name="Picture 28" descr="a person standing next to a whi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234985" name="Picture 28" descr="a person standing next to a white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2BCAF81" w14:textId="77777777" w:rsidR="00492392" w:rsidRDefault="00492392">
            <w:pPr>
              <w:pStyle w:val="EasyRead16"/>
              <w:rPr>
                <w:sz w:val="28"/>
                <w:szCs w:val="28"/>
              </w:rPr>
            </w:pPr>
          </w:p>
          <w:p w14:paraId="506AF916" w14:textId="77777777" w:rsidR="00B017B0" w:rsidRDefault="00B017B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includes</w:t>
            </w:r>
          </w:p>
          <w:p w14:paraId="3DCD2759" w14:textId="77777777" w:rsidR="000D74D5" w:rsidRDefault="000D74D5">
            <w:pPr>
              <w:pStyle w:val="EasyRead16"/>
              <w:rPr>
                <w:sz w:val="28"/>
                <w:szCs w:val="28"/>
              </w:rPr>
            </w:pPr>
          </w:p>
          <w:p w14:paraId="51CDE519" w14:textId="748C8289" w:rsidR="000D74D5" w:rsidRPr="008E647D" w:rsidRDefault="000D74D5">
            <w:pPr>
              <w:pStyle w:val="EasyRead1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Cultural training</w:t>
            </w:r>
          </w:p>
        </w:tc>
      </w:tr>
      <w:tr w:rsidR="00492392" w:rsidRPr="008E647D" w14:paraId="0C855223" w14:textId="77777777" w:rsidTr="0074AB39">
        <w:trPr>
          <w:cantSplit/>
          <w:trHeight w:val="2835"/>
        </w:trPr>
        <w:tc>
          <w:tcPr>
            <w:tcW w:w="3158" w:type="dxa"/>
          </w:tcPr>
          <w:p w14:paraId="016F72A8" w14:textId="0E5425C4" w:rsidR="00492392" w:rsidRPr="008E647D" w:rsidRDefault="79EFCD27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51AED0" wp14:editId="53468280">
                  <wp:extent cx="1868170" cy="1868170"/>
                  <wp:effectExtent l="0" t="0" r="0" b="0"/>
                  <wp:docPr id="845940053" name="Picture 16" descr="five icons, including hands holding a heart, a checklist on a clipboard, a person assisting another in a wheelchair, a wheelchair in front of a house, and a telephone with speech bubbl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940053" name="Picture 16" descr="five icons, including hands holding a heart, a checklist on a clipboard, a person assisting another in a wheelchair, a wheelchair in front of a house, and a telephone with speech bubble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AFE7311" w14:textId="77777777" w:rsidR="00492392" w:rsidRDefault="00492392">
            <w:pPr>
              <w:pStyle w:val="EasyRead16"/>
              <w:rPr>
                <w:sz w:val="28"/>
                <w:szCs w:val="28"/>
              </w:rPr>
            </w:pPr>
          </w:p>
          <w:p w14:paraId="213F7239" w14:textId="77777777" w:rsidR="000D74D5" w:rsidRDefault="000D74D5">
            <w:pPr>
              <w:pStyle w:val="EasyRead16"/>
              <w:rPr>
                <w:sz w:val="28"/>
                <w:szCs w:val="28"/>
              </w:rPr>
            </w:pPr>
          </w:p>
          <w:p w14:paraId="2B8E48A3" w14:textId="2600FD65" w:rsidR="000D74D5" w:rsidRPr="008E647D" w:rsidRDefault="0081666C">
            <w:pPr>
              <w:pStyle w:val="EasyRead1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Help </w:t>
            </w:r>
            <w:r w:rsidR="000D74D5">
              <w:rPr>
                <w:sz w:val="28"/>
                <w:szCs w:val="28"/>
              </w:rPr>
              <w:t xml:space="preserve">for services to </w:t>
            </w:r>
            <w:r>
              <w:rPr>
                <w:sz w:val="28"/>
                <w:szCs w:val="28"/>
              </w:rPr>
              <w:t>support First Nations people with disability and their families.</w:t>
            </w:r>
          </w:p>
        </w:tc>
      </w:tr>
      <w:tr w:rsidR="0081666C" w:rsidRPr="008E647D" w14:paraId="6ACED075" w14:textId="77777777" w:rsidTr="00B975A1">
        <w:trPr>
          <w:cantSplit/>
          <w:trHeight w:val="3686"/>
        </w:trPr>
        <w:tc>
          <w:tcPr>
            <w:tcW w:w="3158" w:type="dxa"/>
          </w:tcPr>
          <w:p w14:paraId="0BE25B38" w14:textId="2AB3CDA3" w:rsidR="0081666C" w:rsidRPr="008E647D" w:rsidRDefault="00E45ED0">
            <w:pPr>
              <w:pStyle w:val="EasyRead16"/>
              <w:rPr>
                <w:sz w:val="28"/>
                <w:szCs w:val="28"/>
              </w:rPr>
            </w:pPr>
            <w:r w:rsidRPr="00EF42F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EE4B03F" wp14:editId="3D968A5A">
                  <wp:extent cx="1868170" cy="1868170"/>
                  <wp:effectExtent l="0" t="0" r="0" b="0"/>
                  <wp:docPr id="1119040332" name="Picture 21" descr="four illustrations representing different locations: a forest with a location pin, a farm with mountains and fields, a lighthouse on rocky waves, and a small town with houses and tre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307737" name="Picture 21" descr="four illustrations representing different locations: a forest with a location pin, a farm with mountains and fields, a lighthouse on rocky waves, and a small town with houses and tre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7FC398A" w14:textId="77777777" w:rsidR="0081666C" w:rsidRDefault="0081666C">
            <w:pPr>
              <w:pStyle w:val="EasyRead16"/>
              <w:rPr>
                <w:sz w:val="28"/>
                <w:szCs w:val="28"/>
              </w:rPr>
            </w:pPr>
          </w:p>
          <w:p w14:paraId="7E6D7710" w14:textId="19A91BB9" w:rsidR="0081666C" w:rsidRDefault="2C008C90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Have </w:t>
            </w:r>
          </w:p>
          <w:p w14:paraId="47D0ED67" w14:textId="62E64A79" w:rsidR="0081666C" w:rsidRDefault="0081666C" w:rsidP="0D827AA3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6CC694A3" w14:textId="553585BC" w:rsidR="0081666C" w:rsidRDefault="15429C10">
            <w:pPr>
              <w:pStyle w:val="EasyRead16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B</w:t>
            </w:r>
            <w:r w:rsidR="2C008C90" w:rsidRPr="0D827AA3">
              <w:rPr>
                <w:sz w:val="28"/>
                <w:szCs w:val="28"/>
              </w:rPr>
              <w:t xml:space="preserve">etter </w:t>
            </w:r>
            <w:r w:rsidR="54CB46AC" w:rsidRPr="0D827AA3">
              <w:rPr>
                <w:sz w:val="28"/>
                <w:szCs w:val="28"/>
              </w:rPr>
              <w:t xml:space="preserve">health and disability </w:t>
            </w:r>
            <w:r w:rsidR="2C008C90" w:rsidRPr="0D827AA3">
              <w:rPr>
                <w:sz w:val="28"/>
                <w:szCs w:val="28"/>
              </w:rPr>
              <w:t xml:space="preserve">services </w:t>
            </w:r>
            <w:r w:rsidR="4DDC26B5" w:rsidRPr="0D827AA3">
              <w:rPr>
                <w:sz w:val="28"/>
                <w:szCs w:val="28"/>
              </w:rPr>
              <w:t>in</w:t>
            </w:r>
          </w:p>
          <w:p w14:paraId="727105E1" w14:textId="77777777" w:rsidR="005C0141" w:rsidRDefault="005C0141" w:rsidP="005C0141">
            <w:pPr>
              <w:pStyle w:val="EasyRead16"/>
              <w:rPr>
                <w:sz w:val="28"/>
                <w:szCs w:val="28"/>
              </w:rPr>
            </w:pPr>
          </w:p>
          <w:p w14:paraId="05D22B2B" w14:textId="41B69775" w:rsidR="005C0141" w:rsidRDefault="54CB46AC">
            <w:pPr>
              <w:pStyle w:val="EasyRead16"/>
              <w:numPr>
                <w:ilvl w:val="1"/>
                <w:numId w:val="30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Regional areas</w:t>
            </w:r>
          </w:p>
        </w:tc>
      </w:tr>
      <w:tr w:rsidR="005C0141" w:rsidRPr="008E647D" w14:paraId="39460533" w14:textId="77777777" w:rsidTr="0074AB39">
        <w:trPr>
          <w:cantSplit/>
          <w:trHeight w:val="3402"/>
        </w:trPr>
        <w:tc>
          <w:tcPr>
            <w:tcW w:w="3158" w:type="dxa"/>
          </w:tcPr>
          <w:p w14:paraId="546D96D4" w14:textId="6E4DDB18" w:rsidR="005C0141" w:rsidRPr="008E647D" w:rsidRDefault="00AE3D67">
            <w:pPr>
              <w:pStyle w:val="EasyRead16"/>
              <w:rPr>
                <w:sz w:val="28"/>
                <w:szCs w:val="28"/>
              </w:rPr>
            </w:pPr>
            <w:r w:rsidRPr="00AE3D67">
              <w:rPr>
                <w:noProof/>
                <w:sz w:val="28"/>
                <w:szCs w:val="28"/>
              </w:rPr>
              <w:drawing>
                <wp:inline distT="0" distB="0" distL="0" distR="0" wp14:anchorId="2174953C" wp14:editId="44EFC648">
                  <wp:extent cx="1868170" cy="1868170"/>
                  <wp:effectExtent l="0" t="0" r="0" b="0"/>
                  <wp:docPr id="2137001876" name="Picture 16" descr="4 images including a map with a location marker, an outback landscape with a tree and mountains, a kangaroo, and an off-road vehic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001876" name="Picture 16" descr="4 images including a map with a location marker, an outback landscape with a tree and mountains, a kangaroo, and an off-road vehicl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15BB5C6" w14:textId="77777777" w:rsidR="005C0141" w:rsidRDefault="005C0141">
            <w:pPr>
              <w:pStyle w:val="EasyRead16"/>
              <w:rPr>
                <w:sz w:val="28"/>
                <w:szCs w:val="28"/>
              </w:rPr>
            </w:pPr>
          </w:p>
          <w:p w14:paraId="7E947057" w14:textId="77777777" w:rsidR="005C0141" w:rsidRDefault="005C0141">
            <w:pPr>
              <w:pStyle w:val="EasyRead16"/>
              <w:rPr>
                <w:sz w:val="28"/>
                <w:szCs w:val="28"/>
              </w:rPr>
            </w:pPr>
          </w:p>
          <w:p w14:paraId="0B403536" w14:textId="777B1F85" w:rsidR="005C0141" w:rsidRDefault="54CB46AC">
            <w:pPr>
              <w:pStyle w:val="EasyRead16"/>
              <w:numPr>
                <w:ilvl w:val="1"/>
                <w:numId w:val="30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Remote areas.</w:t>
            </w:r>
          </w:p>
        </w:tc>
      </w:tr>
      <w:tr w:rsidR="0032598E" w:rsidRPr="008E647D" w14:paraId="64E4B033" w14:textId="77777777" w:rsidTr="0074AB39">
        <w:trPr>
          <w:cantSplit/>
          <w:trHeight w:val="3402"/>
        </w:trPr>
        <w:tc>
          <w:tcPr>
            <w:tcW w:w="3158" w:type="dxa"/>
          </w:tcPr>
          <w:p w14:paraId="4273530E" w14:textId="66862B7E" w:rsidR="0032598E" w:rsidRPr="008E647D" w:rsidRDefault="00782607">
            <w:pPr>
              <w:pStyle w:val="EasyRead16"/>
              <w:rPr>
                <w:sz w:val="28"/>
                <w:szCs w:val="28"/>
              </w:rPr>
            </w:pPr>
            <w:r w:rsidRPr="003B09F1">
              <w:rPr>
                <w:noProof/>
                <w:sz w:val="28"/>
                <w:szCs w:val="28"/>
              </w:rPr>
              <w:drawing>
                <wp:inline distT="0" distB="0" distL="0" distR="0" wp14:anchorId="443F7D74" wp14:editId="64C06BAD">
                  <wp:extent cx="1868170" cy="1868170"/>
                  <wp:effectExtent l="0" t="0" r="0" b="0"/>
                  <wp:docPr id="1280847028" name="Picture 25" descr="a healthcare professional silhouette with a stethoscope surrounded by medical icons including a clipboard with a cross, a shield with a cross, a speech bubble with a heart, a medicine bottle, and a magnifying glass examining germ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136461" name="Picture 25" descr="a healthcare professional silhouette with a stethoscope surrounded by medical icons including a clipboard with a cross, a shield with a cross, a speech bubble with a heart, a medicine bottle, and a magnifying glass examining germ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6F52A6D" w14:textId="77777777" w:rsidR="0032598E" w:rsidRDefault="0032598E">
            <w:pPr>
              <w:pStyle w:val="EasyRead16"/>
              <w:rPr>
                <w:sz w:val="28"/>
                <w:szCs w:val="28"/>
              </w:rPr>
            </w:pPr>
          </w:p>
          <w:p w14:paraId="640EE43F" w14:textId="77777777" w:rsidR="00BA5045" w:rsidRDefault="00BA5045">
            <w:pPr>
              <w:pStyle w:val="EasyRead16"/>
              <w:rPr>
                <w:sz w:val="28"/>
                <w:szCs w:val="28"/>
              </w:rPr>
            </w:pPr>
          </w:p>
          <w:p w14:paraId="5D4616C7" w14:textId="32B707E8" w:rsidR="00AB02EF" w:rsidRDefault="6B78FF10">
            <w:pPr>
              <w:pStyle w:val="EasyRead16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>M</w:t>
            </w:r>
            <w:r w:rsidR="7BC346EC" w:rsidRPr="0D827AA3">
              <w:rPr>
                <w:sz w:val="28"/>
                <w:szCs w:val="28"/>
              </w:rPr>
              <w:t>ore paediatricians.</w:t>
            </w:r>
          </w:p>
        </w:tc>
      </w:tr>
      <w:tr w:rsidR="00DE0964" w:rsidRPr="008E647D" w14:paraId="0B9A8B6D" w14:textId="77777777" w:rsidTr="0074AB39">
        <w:trPr>
          <w:cantSplit/>
          <w:trHeight w:val="2835"/>
        </w:trPr>
        <w:tc>
          <w:tcPr>
            <w:tcW w:w="3158" w:type="dxa"/>
          </w:tcPr>
          <w:p w14:paraId="01D99B85" w14:textId="4314E1E7" w:rsidR="00DE0964" w:rsidRPr="008E647D" w:rsidRDefault="00531FC6">
            <w:pPr>
              <w:pStyle w:val="EasyRead16"/>
              <w:rPr>
                <w:sz w:val="28"/>
                <w:szCs w:val="28"/>
              </w:rPr>
            </w:pPr>
            <w:r w:rsidRPr="00531FC6">
              <w:rPr>
                <w:noProof/>
                <w:sz w:val="28"/>
                <w:szCs w:val="28"/>
              </w:rPr>
              <w:drawing>
                <wp:inline distT="0" distB="0" distL="0" distR="0" wp14:anchorId="18E5BEDF" wp14:editId="55F64BA2">
                  <wp:extent cx="1868170" cy="2084705"/>
                  <wp:effectExtent l="0" t="0" r="0" b="0"/>
                  <wp:docPr id="933660518" name="Picture 12" descr="icon of a clipboard with a checklist showing a checked box and two horizontal lines below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660518" name="Picture 12" descr="icon of a clipboard with a checklist showing a checked box and two horizontal lines below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0D650D2" w14:textId="77777777" w:rsidR="00DE0964" w:rsidRDefault="00DE0964">
            <w:pPr>
              <w:pStyle w:val="EasyRead16"/>
              <w:rPr>
                <w:sz w:val="28"/>
                <w:szCs w:val="28"/>
              </w:rPr>
            </w:pPr>
          </w:p>
          <w:p w14:paraId="5AB14135" w14:textId="77777777" w:rsidR="00DE0964" w:rsidRDefault="00DE0964">
            <w:pPr>
              <w:pStyle w:val="EasyRead16"/>
              <w:rPr>
                <w:sz w:val="28"/>
                <w:szCs w:val="28"/>
              </w:rPr>
            </w:pPr>
          </w:p>
          <w:p w14:paraId="142FDF69" w14:textId="54585902" w:rsidR="0032598E" w:rsidRDefault="0032598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will make it easier to get services.</w:t>
            </w:r>
          </w:p>
        </w:tc>
      </w:tr>
      <w:tr w:rsidR="003E52EE" w:rsidRPr="008E647D" w14:paraId="6BBC5892" w14:textId="77777777" w:rsidTr="00B975A1">
        <w:trPr>
          <w:cantSplit/>
          <w:trHeight w:val="3969"/>
        </w:trPr>
        <w:tc>
          <w:tcPr>
            <w:tcW w:w="3158" w:type="dxa"/>
          </w:tcPr>
          <w:p w14:paraId="29B09430" w14:textId="3174FCD0" w:rsidR="003E52EE" w:rsidRPr="008E647D" w:rsidRDefault="008F5A56">
            <w:pPr>
              <w:pStyle w:val="EasyRead16"/>
              <w:rPr>
                <w:sz w:val="28"/>
                <w:szCs w:val="28"/>
              </w:rPr>
            </w:pPr>
            <w:r w:rsidRPr="0068204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0138F60" wp14:editId="30235165">
                  <wp:extent cx="1868170" cy="1786890"/>
                  <wp:effectExtent l="0" t="0" r="0" b="0"/>
                  <wp:docPr id="1022410286" name="Picture 38" descr="icon house next to two children holding hands, one in pink and the other in blue. A blue shield with a white checkmark hovers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151450" name="Picture 38" descr="icon house next to two children holding hands, one in pink and the other in blue. A blue shield with a white checkmark hovers ab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FBBF45F" w14:textId="77777777" w:rsidR="003E52EE" w:rsidRDefault="003E52EE">
            <w:pPr>
              <w:pStyle w:val="EasyRead16"/>
              <w:rPr>
                <w:sz w:val="28"/>
                <w:szCs w:val="28"/>
              </w:rPr>
            </w:pPr>
          </w:p>
          <w:p w14:paraId="0738CEFD" w14:textId="77777777" w:rsidR="003E52EE" w:rsidRDefault="003E52EE">
            <w:pPr>
              <w:pStyle w:val="EasyRead16"/>
              <w:rPr>
                <w:sz w:val="28"/>
                <w:szCs w:val="28"/>
              </w:rPr>
            </w:pPr>
          </w:p>
          <w:p w14:paraId="02EFB68B" w14:textId="22BA1D49" w:rsidR="003E52EE" w:rsidRDefault="003E52EE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Have better </w:t>
            </w:r>
            <w:r w:rsidRPr="003E52EE">
              <w:rPr>
                <w:b/>
                <w:bCs/>
                <w:sz w:val="28"/>
                <w:szCs w:val="28"/>
              </w:rPr>
              <w:t>coordination</w:t>
            </w:r>
            <w:r>
              <w:rPr>
                <w:sz w:val="28"/>
                <w:szCs w:val="28"/>
              </w:rPr>
              <w:t xml:space="preserve"> between </w:t>
            </w:r>
            <w:r w:rsidRPr="00B31EAC">
              <w:rPr>
                <w:b/>
                <w:bCs/>
                <w:sz w:val="28"/>
                <w:szCs w:val="28"/>
              </w:rPr>
              <w:t>systems</w:t>
            </w:r>
            <w:r w:rsidR="00204882">
              <w:rPr>
                <w:b/>
                <w:bCs/>
                <w:sz w:val="28"/>
                <w:szCs w:val="28"/>
              </w:rPr>
              <w:t xml:space="preserve"> </w:t>
            </w:r>
            <w:r w:rsidR="00204882" w:rsidRPr="00204882">
              <w:rPr>
                <w:sz w:val="28"/>
                <w:szCs w:val="28"/>
              </w:rPr>
              <w:t>like</w:t>
            </w:r>
          </w:p>
          <w:p w14:paraId="44681A18" w14:textId="77777777" w:rsidR="003E52EE" w:rsidRDefault="003E52EE" w:rsidP="003E52EE">
            <w:pPr>
              <w:pStyle w:val="EasyRead16"/>
              <w:rPr>
                <w:sz w:val="28"/>
                <w:szCs w:val="28"/>
              </w:rPr>
            </w:pPr>
          </w:p>
          <w:p w14:paraId="7631B366" w14:textId="5874A4E5" w:rsidR="00204882" w:rsidRDefault="00204882">
            <w:pPr>
              <w:pStyle w:val="EasyRead16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 protection</w:t>
            </w:r>
          </w:p>
        </w:tc>
      </w:tr>
      <w:tr w:rsidR="00204882" w:rsidRPr="008E647D" w14:paraId="52F8C38F" w14:textId="77777777" w:rsidTr="0074AB39">
        <w:trPr>
          <w:cantSplit/>
          <w:trHeight w:val="3402"/>
        </w:trPr>
        <w:tc>
          <w:tcPr>
            <w:tcW w:w="3158" w:type="dxa"/>
          </w:tcPr>
          <w:p w14:paraId="68CD0A7F" w14:textId="14B11D37" w:rsidR="00204882" w:rsidRPr="008E647D" w:rsidRDefault="006206B9">
            <w:pPr>
              <w:pStyle w:val="EasyRead16"/>
              <w:rPr>
                <w:sz w:val="28"/>
                <w:szCs w:val="28"/>
              </w:rPr>
            </w:pPr>
            <w:r w:rsidRPr="006206B9">
              <w:rPr>
                <w:noProof/>
                <w:sz w:val="28"/>
                <w:szCs w:val="28"/>
              </w:rPr>
              <w:drawing>
                <wp:inline distT="0" distB="0" distL="0" distR="0" wp14:anchorId="632FF625" wp14:editId="5C01122E">
                  <wp:extent cx="1868170" cy="1795145"/>
                  <wp:effectExtent l="0" t="0" r="0" b="0"/>
                  <wp:docPr id="1323473527" name="Picture 24" descr="icon health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473527" name="Picture 24" descr="icon health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634CB48" w14:textId="77777777" w:rsidR="00204882" w:rsidRDefault="00204882">
            <w:pPr>
              <w:pStyle w:val="EasyRead16"/>
              <w:rPr>
                <w:sz w:val="28"/>
                <w:szCs w:val="28"/>
              </w:rPr>
            </w:pPr>
          </w:p>
          <w:p w14:paraId="122E2F3F" w14:textId="77777777" w:rsidR="00204882" w:rsidRDefault="00204882">
            <w:pPr>
              <w:pStyle w:val="EasyRead16"/>
              <w:rPr>
                <w:sz w:val="28"/>
                <w:szCs w:val="28"/>
              </w:rPr>
            </w:pPr>
          </w:p>
          <w:p w14:paraId="1D18942A" w14:textId="268C7502" w:rsidR="00204882" w:rsidRDefault="00204882">
            <w:pPr>
              <w:pStyle w:val="EasyRead16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</w:t>
            </w:r>
          </w:p>
        </w:tc>
      </w:tr>
      <w:tr w:rsidR="00204882" w:rsidRPr="008E647D" w14:paraId="41BD41A3" w14:textId="77777777" w:rsidTr="0074AB39">
        <w:trPr>
          <w:cantSplit/>
          <w:trHeight w:val="3402"/>
        </w:trPr>
        <w:tc>
          <w:tcPr>
            <w:tcW w:w="3158" w:type="dxa"/>
          </w:tcPr>
          <w:p w14:paraId="4D8BBB3C" w14:textId="37F2C529" w:rsidR="00204882" w:rsidRPr="008E647D" w:rsidRDefault="008D110C">
            <w:pPr>
              <w:pStyle w:val="EasyRead16"/>
              <w:rPr>
                <w:sz w:val="28"/>
                <w:szCs w:val="28"/>
              </w:rPr>
            </w:pPr>
            <w:r w:rsidRPr="008D110C">
              <w:rPr>
                <w:noProof/>
                <w:sz w:val="28"/>
                <w:szCs w:val="28"/>
              </w:rPr>
              <w:drawing>
                <wp:inline distT="0" distB="0" distL="0" distR="0" wp14:anchorId="74531D04" wp14:editId="6604AA2B">
                  <wp:extent cx="1868170" cy="1868170"/>
                  <wp:effectExtent l="0" t="0" r="0" b="0"/>
                  <wp:docPr id="1108349806" name="Picture 25" descr="icon 4 de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349806" name="Picture 25" descr="icon 4 des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AAB66C" w14:textId="77777777" w:rsidR="00204882" w:rsidRDefault="00204882">
            <w:pPr>
              <w:pStyle w:val="EasyRead16"/>
              <w:rPr>
                <w:sz w:val="28"/>
                <w:szCs w:val="28"/>
              </w:rPr>
            </w:pPr>
          </w:p>
          <w:p w14:paraId="4B104AC4" w14:textId="77777777" w:rsidR="00204882" w:rsidRDefault="00204882">
            <w:pPr>
              <w:pStyle w:val="EasyRead16"/>
              <w:rPr>
                <w:sz w:val="28"/>
                <w:szCs w:val="28"/>
              </w:rPr>
            </w:pPr>
          </w:p>
          <w:p w14:paraId="049ACD29" w14:textId="45BA3019" w:rsidR="00204882" w:rsidRDefault="00204882">
            <w:pPr>
              <w:pStyle w:val="EasyRead16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Education </w:t>
            </w:r>
          </w:p>
        </w:tc>
      </w:tr>
      <w:tr w:rsidR="00204882" w:rsidRPr="008E647D" w14:paraId="4BE65792" w14:textId="77777777" w:rsidTr="0074AB39">
        <w:trPr>
          <w:cantSplit/>
          <w:trHeight w:val="2835"/>
        </w:trPr>
        <w:tc>
          <w:tcPr>
            <w:tcW w:w="3158" w:type="dxa"/>
          </w:tcPr>
          <w:p w14:paraId="25F454A1" w14:textId="7505F041" w:rsidR="00204882" w:rsidRPr="008E647D" w:rsidRDefault="04274A9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DE1596" wp14:editId="2404C4F5">
                  <wp:extent cx="1868170" cy="1868170"/>
                  <wp:effectExtent l="0" t="0" r="0" b="0"/>
                  <wp:docPr id="1610818187" name="Picture 6" descr=" four icons, Including a yellow sunflower lanyard, an orange outline of a person with sound waves, a blue figure in a wheelchair, and two hands forming a sign language ges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354292" name="Picture 6" descr=" four icons, Including a yellow sunflower lanyard, an orange outline of a person with sound waves, a blue figure in a wheelchair, and two hands forming a sign language ges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EE0A838" w14:textId="77777777" w:rsidR="00204882" w:rsidRDefault="00204882">
            <w:pPr>
              <w:pStyle w:val="EasyRead16"/>
              <w:rPr>
                <w:sz w:val="28"/>
                <w:szCs w:val="28"/>
              </w:rPr>
            </w:pPr>
          </w:p>
          <w:p w14:paraId="3E5F48BC" w14:textId="77777777" w:rsidR="0078616A" w:rsidRDefault="0078616A">
            <w:pPr>
              <w:pStyle w:val="EasyRead16"/>
              <w:rPr>
                <w:sz w:val="28"/>
                <w:szCs w:val="28"/>
              </w:rPr>
            </w:pPr>
          </w:p>
          <w:p w14:paraId="295F665A" w14:textId="2739E083" w:rsidR="0078616A" w:rsidRDefault="0078616A">
            <w:pPr>
              <w:pStyle w:val="EasyRead16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Disability.</w:t>
            </w:r>
          </w:p>
        </w:tc>
      </w:tr>
      <w:tr w:rsidR="00204882" w:rsidRPr="008E647D" w14:paraId="412B7368" w14:textId="77777777" w:rsidTr="0074AB39">
        <w:trPr>
          <w:cantSplit/>
          <w:trHeight w:val="3402"/>
        </w:trPr>
        <w:tc>
          <w:tcPr>
            <w:tcW w:w="3158" w:type="dxa"/>
          </w:tcPr>
          <w:p w14:paraId="63AED3CF" w14:textId="4C685288" w:rsidR="00204882" w:rsidRPr="008E647D" w:rsidRDefault="002B5BE3">
            <w:pPr>
              <w:pStyle w:val="EasyRead16"/>
              <w:rPr>
                <w:sz w:val="28"/>
                <w:szCs w:val="28"/>
              </w:rPr>
            </w:pPr>
            <w:r w:rsidRPr="002B5BE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94C59D0" wp14:editId="0D237323">
                  <wp:extent cx="1868170" cy="1868170"/>
                  <wp:effectExtent l="0" t="0" r="0" b="0"/>
                  <wp:docPr id="1662515622" name="Picture 8" descr="4 icons with a wheelchair on a hand, a checklist with a handshake and shield, a house with a wheelchair, and speech bubbles with an ear. Arrows connect these elements in a circular f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515622" name="Picture 8" descr="4 icons with a wheelchair on a hand, a checklist with a handshake and shield, a house with a wheelchair, and speech bubbles with an ear. Arrows connect these elements in a circular f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4FA6727" w14:textId="77777777" w:rsidR="00204882" w:rsidRDefault="00204882" w:rsidP="00204882">
            <w:pPr>
              <w:pStyle w:val="EasyRead16"/>
              <w:rPr>
                <w:sz w:val="28"/>
                <w:szCs w:val="28"/>
              </w:rPr>
            </w:pPr>
          </w:p>
          <w:p w14:paraId="08B489FD" w14:textId="77777777" w:rsidR="00204882" w:rsidRDefault="00204882" w:rsidP="00204882">
            <w:pPr>
              <w:pStyle w:val="EasyRead16"/>
              <w:rPr>
                <w:sz w:val="28"/>
                <w:szCs w:val="28"/>
              </w:rPr>
            </w:pPr>
          </w:p>
          <w:p w14:paraId="45008CEF" w14:textId="5554161D" w:rsidR="00204882" w:rsidRDefault="00204882" w:rsidP="00204882">
            <w:pPr>
              <w:pStyle w:val="EasyRead16"/>
              <w:rPr>
                <w:sz w:val="28"/>
                <w:szCs w:val="28"/>
              </w:rPr>
            </w:pPr>
            <w:r w:rsidRPr="00244646">
              <w:rPr>
                <w:sz w:val="28"/>
                <w:szCs w:val="28"/>
              </w:rPr>
              <w:t>Coordination means making lots of different things all work together.</w:t>
            </w:r>
          </w:p>
        </w:tc>
      </w:tr>
      <w:tr w:rsidR="00B31EAC" w:rsidRPr="008E647D" w14:paraId="739B1880" w14:textId="77777777" w:rsidTr="0074AB39">
        <w:trPr>
          <w:cantSplit/>
          <w:trHeight w:val="3402"/>
        </w:trPr>
        <w:tc>
          <w:tcPr>
            <w:tcW w:w="3158" w:type="dxa"/>
          </w:tcPr>
          <w:p w14:paraId="5123CB5A" w14:textId="0DEFBBEB" w:rsidR="00B31EAC" w:rsidRPr="008E647D" w:rsidRDefault="00E40C95">
            <w:pPr>
              <w:pStyle w:val="EasyRead16"/>
              <w:rPr>
                <w:sz w:val="28"/>
                <w:szCs w:val="28"/>
              </w:rPr>
            </w:pPr>
            <w:r w:rsidRPr="00E40C95">
              <w:rPr>
                <w:noProof/>
                <w:sz w:val="28"/>
                <w:szCs w:val="28"/>
              </w:rPr>
              <w:drawing>
                <wp:inline distT="0" distB="0" distL="0" distR="0" wp14:anchorId="2E757DE4" wp14:editId="4775CC17">
                  <wp:extent cx="1868170" cy="1760220"/>
                  <wp:effectExtent l="0" t="0" r="0" b="0"/>
                  <wp:docPr id="855174947" name="Picture 14" descr="icon of three people sitting side by side, with the middle figure writing on a piece of pap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174947" name="Picture 14" descr="icon of three people sitting side by side, with the middle figure writing on a piece of pape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6956251" w14:textId="77777777" w:rsidR="00B31EAC" w:rsidRDefault="00B31EAC">
            <w:pPr>
              <w:pStyle w:val="EasyRead16"/>
              <w:rPr>
                <w:sz w:val="28"/>
                <w:szCs w:val="28"/>
              </w:rPr>
            </w:pPr>
          </w:p>
          <w:p w14:paraId="1CD56C70" w14:textId="77777777" w:rsidR="00B31EAC" w:rsidRDefault="00B31EAC">
            <w:pPr>
              <w:pStyle w:val="EasyRead16"/>
              <w:rPr>
                <w:sz w:val="28"/>
                <w:szCs w:val="28"/>
              </w:rPr>
            </w:pPr>
          </w:p>
          <w:p w14:paraId="653D16A8" w14:textId="634F95CC" w:rsidR="00B31EAC" w:rsidRDefault="00B31EAC">
            <w:pPr>
              <w:pStyle w:val="EasyRead16"/>
              <w:rPr>
                <w:sz w:val="28"/>
                <w:szCs w:val="28"/>
              </w:rPr>
            </w:pPr>
            <w:r w:rsidRPr="1FB12AED">
              <w:rPr>
                <w:sz w:val="28"/>
                <w:szCs w:val="28"/>
              </w:rPr>
              <w:t xml:space="preserve">Systems </w:t>
            </w:r>
            <w:r>
              <w:rPr>
                <w:sz w:val="28"/>
                <w:szCs w:val="28"/>
              </w:rPr>
              <w:t xml:space="preserve">should </w:t>
            </w:r>
            <w:r w:rsidRPr="1FB12AED">
              <w:rPr>
                <w:sz w:val="28"/>
                <w:szCs w:val="28"/>
              </w:rPr>
              <w:t>work together to support people with disability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E77099" w:rsidRPr="008E647D" w14:paraId="60EA6204" w14:textId="77777777" w:rsidTr="0074AB39">
        <w:trPr>
          <w:cantSplit/>
          <w:trHeight w:val="3402"/>
        </w:trPr>
        <w:tc>
          <w:tcPr>
            <w:tcW w:w="3158" w:type="dxa"/>
          </w:tcPr>
          <w:p w14:paraId="3212AEA1" w14:textId="25B5E09F" w:rsidR="00E77099" w:rsidRPr="00F01B1F" w:rsidRDefault="00F01B1F">
            <w:pPr>
              <w:pStyle w:val="EasyRead16"/>
              <w:rPr>
                <w:sz w:val="28"/>
                <w:szCs w:val="28"/>
              </w:rPr>
            </w:pPr>
            <w:r w:rsidRPr="00F01B1F">
              <w:rPr>
                <w:noProof/>
                <w:sz w:val="28"/>
                <w:szCs w:val="28"/>
              </w:rPr>
              <w:drawing>
                <wp:inline distT="0" distB="0" distL="0" distR="0" wp14:anchorId="0E23F67D" wp14:editId="4A98154B">
                  <wp:extent cx="1868170" cy="1868170"/>
                  <wp:effectExtent l="0" t="0" r="0" b="0"/>
                  <wp:docPr id="1175295985" name="Picture 4" descr="icon of two hands shaking, one in blue and the other in orange, Two hearts, one blue and one orange, float above hands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295985" name="Picture 4" descr="icon of two hands shaking, one in blue and the other in orange, Two hearts, one blue and one orange, float above hands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2C8CE4C" w14:textId="77777777" w:rsidR="00E77099" w:rsidRDefault="00E77099">
            <w:pPr>
              <w:pStyle w:val="EasyRead16"/>
              <w:rPr>
                <w:sz w:val="28"/>
                <w:szCs w:val="28"/>
              </w:rPr>
            </w:pPr>
          </w:p>
          <w:p w14:paraId="5F438917" w14:textId="77777777" w:rsidR="008C2ED8" w:rsidRDefault="008C2ED8">
            <w:pPr>
              <w:pStyle w:val="EasyRead16"/>
              <w:rPr>
                <w:sz w:val="28"/>
                <w:szCs w:val="28"/>
              </w:rPr>
            </w:pPr>
          </w:p>
          <w:p w14:paraId="11C22AA3" w14:textId="3542F854" w:rsidR="008C2ED8" w:rsidRPr="008C2ED8" w:rsidRDefault="14586258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>U</w:t>
            </w:r>
            <w:r w:rsidR="6BCB3FEB" w:rsidRPr="0074AB39">
              <w:rPr>
                <w:sz w:val="28"/>
                <w:szCs w:val="28"/>
              </w:rPr>
              <w:t>se NDIS funding for cultural activities</w:t>
            </w:r>
            <w:r w:rsidR="1DB2AA69" w:rsidRPr="0074AB39">
              <w:rPr>
                <w:sz w:val="28"/>
                <w:szCs w:val="28"/>
              </w:rPr>
              <w:t>.</w:t>
            </w:r>
          </w:p>
        </w:tc>
      </w:tr>
      <w:tr w:rsidR="008C2ED8" w:rsidRPr="008E647D" w14:paraId="4A3A7BFD" w14:textId="77777777" w:rsidTr="0074AB39">
        <w:trPr>
          <w:cantSplit/>
          <w:trHeight w:val="2835"/>
        </w:trPr>
        <w:tc>
          <w:tcPr>
            <w:tcW w:w="3158" w:type="dxa"/>
          </w:tcPr>
          <w:p w14:paraId="204775E2" w14:textId="7D67161B" w:rsidR="008C2ED8" w:rsidRPr="008E647D" w:rsidRDefault="00EC6D59">
            <w:pPr>
              <w:pStyle w:val="EasyRead16"/>
              <w:rPr>
                <w:sz w:val="28"/>
                <w:szCs w:val="28"/>
              </w:rPr>
            </w:pPr>
            <w:r w:rsidRPr="006242CB">
              <w:rPr>
                <w:noProof/>
                <w:sz w:val="28"/>
                <w:szCs w:val="28"/>
              </w:rPr>
              <w:drawing>
                <wp:inline distT="0" distB="0" distL="0" distR="0" wp14:anchorId="76C81133" wp14:editId="3520E904">
                  <wp:extent cx="1868170" cy="1920240"/>
                  <wp:effectExtent l="0" t="0" r="0" b="0"/>
                  <wp:docPr id="609132404" name="Picture 6" descr=" folded map with an orange location pin marker. The graphic represents navigation or location identific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470627" name="Picture 6" descr=" folded map with an orange location pin marker. The graphic represents navigation or location identific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E3D8D52" w14:textId="77777777" w:rsidR="008C2ED8" w:rsidRDefault="008C2ED8">
            <w:pPr>
              <w:pStyle w:val="EasyRead16"/>
              <w:rPr>
                <w:sz w:val="28"/>
                <w:szCs w:val="28"/>
              </w:rPr>
            </w:pPr>
          </w:p>
          <w:p w14:paraId="052F1751" w14:textId="77777777" w:rsidR="008C2ED8" w:rsidRDefault="008C2ED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could include</w:t>
            </w:r>
          </w:p>
          <w:p w14:paraId="24B05CC7" w14:textId="77777777" w:rsidR="008C2ED8" w:rsidRDefault="008C2ED8">
            <w:pPr>
              <w:pStyle w:val="EasyRead16"/>
              <w:rPr>
                <w:sz w:val="28"/>
                <w:szCs w:val="28"/>
              </w:rPr>
            </w:pPr>
          </w:p>
          <w:p w14:paraId="70821A5E" w14:textId="082089AD" w:rsidR="008C2ED8" w:rsidRPr="008C2ED8" w:rsidRDefault="008C2ED8">
            <w:pPr>
              <w:pStyle w:val="EasyRead1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Travelling to Country</w:t>
            </w:r>
          </w:p>
        </w:tc>
      </w:tr>
      <w:tr w:rsidR="00FA0907" w:rsidRPr="008E647D" w14:paraId="58867E7E" w14:textId="77777777" w:rsidTr="0074AB39">
        <w:trPr>
          <w:cantSplit/>
          <w:trHeight w:val="3402"/>
        </w:trPr>
        <w:tc>
          <w:tcPr>
            <w:tcW w:w="3158" w:type="dxa"/>
          </w:tcPr>
          <w:p w14:paraId="5A476519" w14:textId="55E86C34" w:rsidR="00FA0907" w:rsidRPr="008E647D" w:rsidRDefault="00F11D61">
            <w:pPr>
              <w:pStyle w:val="EasyRead16"/>
              <w:rPr>
                <w:sz w:val="28"/>
                <w:szCs w:val="28"/>
              </w:rPr>
            </w:pPr>
            <w:r w:rsidRPr="000356E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08BED94" wp14:editId="2E274F7B">
                  <wp:extent cx="1868170" cy="1797685"/>
                  <wp:effectExtent l="0" t="0" r="0" b="0"/>
                  <wp:docPr id="938381697" name="Picture 6" descr="a gravestone featuring a blue cross Three orange flowers with yellow centres are placed around the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544374" name="Picture 6" descr="a gravestone featuring a blue cross Three orange flowers with yellow centres are placed around the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C289D64" w14:textId="77777777" w:rsidR="00FA0907" w:rsidRDefault="00FA0907">
            <w:pPr>
              <w:pStyle w:val="EasyRead16"/>
              <w:rPr>
                <w:sz w:val="28"/>
                <w:szCs w:val="28"/>
              </w:rPr>
            </w:pPr>
          </w:p>
          <w:p w14:paraId="354F51DD" w14:textId="77777777" w:rsidR="00FA0907" w:rsidRDefault="00FA0907">
            <w:pPr>
              <w:pStyle w:val="EasyRead16"/>
              <w:rPr>
                <w:sz w:val="28"/>
                <w:szCs w:val="28"/>
              </w:rPr>
            </w:pPr>
          </w:p>
          <w:p w14:paraId="7FFE4413" w14:textId="5F69D6FF" w:rsidR="00FA0907" w:rsidRDefault="00FA0907">
            <w:pPr>
              <w:pStyle w:val="EasyRead1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Going to Sorry Business</w:t>
            </w:r>
          </w:p>
        </w:tc>
      </w:tr>
      <w:tr w:rsidR="00FA0907" w:rsidRPr="008E647D" w14:paraId="1F79C1DA" w14:textId="77777777" w:rsidTr="0074AB39">
        <w:trPr>
          <w:cantSplit/>
          <w:trHeight w:val="3402"/>
        </w:trPr>
        <w:tc>
          <w:tcPr>
            <w:tcW w:w="3158" w:type="dxa"/>
          </w:tcPr>
          <w:p w14:paraId="7B51BA51" w14:textId="7A705947" w:rsidR="00FA0907" w:rsidRPr="008E647D" w:rsidRDefault="00AE38D5">
            <w:pPr>
              <w:pStyle w:val="EasyRead16"/>
              <w:rPr>
                <w:sz w:val="28"/>
                <w:szCs w:val="28"/>
              </w:rPr>
            </w:pPr>
            <w:r w:rsidRPr="00AE38D5">
              <w:rPr>
                <w:noProof/>
                <w:sz w:val="28"/>
                <w:szCs w:val="28"/>
              </w:rPr>
              <w:drawing>
                <wp:inline distT="0" distB="0" distL="0" distR="0" wp14:anchorId="38F5A8A2" wp14:editId="3C694921">
                  <wp:extent cx="1868170" cy="1774190"/>
                  <wp:effectExtent l="0" t="0" r="0" b="0"/>
                  <wp:docPr id="1463812372" name="Picture 17" descr="3 three blue people sitting in a circle, with one figure placing an arm around anoth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812372" name="Picture 17" descr="3 three blue people sitting in a circle, with one figure placing an arm around anoth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48DAEE6" w14:textId="77777777" w:rsidR="00FA0907" w:rsidRDefault="00FA0907">
            <w:pPr>
              <w:pStyle w:val="EasyRead16"/>
              <w:rPr>
                <w:sz w:val="28"/>
                <w:szCs w:val="28"/>
              </w:rPr>
            </w:pPr>
          </w:p>
          <w:p w14:paraId="51844E2A" w14:textId="77777777" w:rsidR="00FA0907" w:rsidRDefault="00FA0907">
            <w:pPr>
              <w:pStyle w:val="EasyRead16"/>
              <w:rPr>
                <w:sz w:val="28"/>
                <w:szCs w:val="28"/>
              </w:rPr>
            </w:pPr>
          </w:p>
          <w:p w14:paraId="0965BFBF" w14:textId="718C658A" w:rsidR="00FA0907" w:rsidRDefault="00FA0907">
            <w:pPr>
              <w:pStyle w:val="EasyRead1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Joining cultural healing activities.</w:t>
            </w:r>
          </w:p>
        </w:tc>
      </w:tr>
      <w:tr w:rsidR="008C2ED8" w:rsidRPr="008E647D" w14:paraId="32F20208" w14:textId="77777777" w:rsidTr="0074AB39">
        <w:trPr>
          <w:cantSplit/>
          <w:trHeight w:val="3402"/>
        </w:trPr>
        <w:tc>
          <w:tcPr>
            <w:tcW w:w="3158" w:type="dxa"/>
          </w:tcPr>
          <w:p w14:paraId="2E6111CD" w14:textId="1123D0DF" w:rsidR="008C2ED8" w:rsidRPr="007A75B3" w:rsidRDefault="007A75B3">
            <w:pPr>
              <w:pStyle w:val="EasyRead16"/>
              <w:rPr>
                <w:noProof/>
              </w:rPr>
            </w:pPr>
            <w:r w:rsidRPr="007A75B3">
              <w:rPr>
                <w:noProof/>
              </w:rPr>
              <w:drawing>
                <wp:inline distT="0" distB="0" distL="0" distR="0" wp14:anchorId="4B23D76A" wp14:editId="077C08C6">
                  <wp:extent cx="1868170" cy="1868170"/>
                  <wp:effectExtent l="0" t="0" r="0" b="0"/>
                  <wp:docPr id="783318807" name="Picture 8" descr="icons of two people with their arm around each other, standing in front of a prison with bars and an open padloc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318807" name="Picture 8" descr="icons of two people with their arm around each other, standing in front of a prison with bars and an open padloc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BCBFE9E" w14:textId="77777777" w:rsidR="008C2ED8" w:rsidRDefault="008C2ED8">
            <w:pPr>
              <w:pStyle w:val="EasyRead16"/>
              <w:rPr>
                <w:sz w:val="28"/>
                <w:szCs w:val="28"/>
              </w:rPr>
            </w:pPr>
          </w:p>
          <w:p w14:paraId="5E7AE3DB" w14:textId="77777777" w:rsidR="008C2ED8" w:rsidRDefault="008C2ED8">
            <w:pPr>
              <w:pStyle w:val="EasyRead16"/>
              <w:rPr>
                <w:sz w:val="28"/>
                <w:szCs w:val="28"/>
              </w:rPr>
            </w:pPr>
          </w:p>
          <w:p w14:paraId="5CF4B5DF" w14:textId="7827ECA6" w:rsidR="008C2ED8" w:rsidRDefault="22DCC2AC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Make sure First Nations people with disability </w:t>
            </w:r>
            <w:r w:rsidR="59D38718" w:rsidRPr="0D827AA3">
              <w:rPr>
                <w:sz w:val="28"/>
                <w:szCs w:val="28"/>
              </w:rPr>
              <w:t xml:space="preserve">in prison </w:t>
            </w:r>
            <w:r w:rsidRPr="0D827AA3">
              <w:rPr>
                <w:sz w:val="28"/>
                <w:szCs w:val="28"/>
              </w:rPr>
              <w:t>get the support they need</w:t>
            </w:r>
            <w:r w:rsidR="2816C76B" w:rsidRPr="0D827AA3">
              <w:rPr>
                <w:sz w:val="28"/>
                <w:szCs w:val="28"/>
              </w:rPr>
              <w:t>.</w:t>
            </w:r>
          </w:p>
        </w:tc>
      </w:tr>
      <w:tr w:rsidR="00AD5527" w:rsidRPr="008E647D" w14:paraId="29B74AB9" w14:textId="77777777" w:rsidTr="0074AB39">
        <w:trPr>
          <w:cantSplit/>
          <w:trHeight w:val="2835"/>
        </w:trPr>
        <w:tc>
          <w:tcPr>
            <w:tcW w:w="3158" w:type="dxa"/>
          </w:tcPr>
          <w:p w14:paraId="06F2384F" w14:textId="40A5AD14" w:rsidR="00AD5527" w:rsidRPr="008E647D" w:rsidRDefault="005419A6">
            <w:pPr>
              <w:pStyle w:val="EasyRead16"/>
              <w:rPr>
                <w:sz w:val="28"/>
                <w:szCs w:val="28"/>
              </w:rPr>
            </w:pPr>
            <w:r w:rsidRPr="005419A6">
              <w:rPr>
                <w:noProof/>
                <w:sz w:val="28"/>
                <w:szCs w:val="28"/>
              </w:rPr>
              <w:drawing>
                <wp:inline distT="0" distB="0" distL="0" distR="0" wp14:anchorId="26EB2CE2" wp14:editId="4CB99AFF">
                  <wp:extent cx="1868170" cy="1868170"/>
                  <wp:effectExtent l="0" t="0" r="0" b="0"/>
                  <wp:docPr id="808004838" name="Picture 12" descr="four icons representing handshake, mobile phone with chat bubble, wheelchair, and two people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004838" name="Picture 12" descr="four icons representing handshake, mobile phone with chat bubble, wheelchair, and two people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71D9F8C" w14:textId="77777777" w:rsidR="00AD5527" w:rsidRDefault="00AD5527">
            <w:pPr>
              <w:pStyle w:val="EasyRead16"/>
              <w:rPr>
                <w:sz w:val="28"/>
                <w:szCs w:val="28"/>
              </w:rPr>
            </w:pPr>
          </w:p>
          <w:p w14:paraId="53FB63C4" w14:textId="77777777" w:rsidR="00AD5527" w:rsidRDefault="00AD5527">
            <w:pPr>
              <w:pStyle w:val="EasyRead16"/>
              <w:rPr>
                <w:sz w:val="28"/>
                <w:szCs w:val="28"/>
              </w:rPr>
            </w:pPr>
          </w:p>
          <w:p w14:paraId="1566F44F" w14:textId="3F870EA3" w:rsidR="00AD5527" w:rsidRDefault="46221C8B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There should be </w:t>
            </w:r>
            <w:r w:rsidR="1B824732" w:rsidRPr="0D827AA3">
              <w:rPr>
                <w:sz w:val="28"/>
                <w:szCs w:val="28"/>
              </w:rPr>
              <w:t>ways</w:t>
            </w:r>
            <w:r w:rsidR="442752D8" w:rsidRPr="0D827AA3">
              <w:rPr>
                <w:sz w:val="28"/>
                <w:szCs w:val="28"/>
              </w:rPr>
              <w:t xml:space="preserve"> to connect people with support</w:t>
            </w:r>
            <w:r w:rsidRPr="0D827AA3">
              <w:rPr>
                <w:sz w:val="28"/>
                <w:szCs w:val="28"/>
              </w:rPr>
              <w:t xml:space="preserve"> before they leave prison</w:t>
            </w:r>
            <w:r w:rsidR="4F098397" w:rsidRPr="0D827AA3">
              <w:rPr>
                <w:sz w:val="28"/>
                <w:szCs w:val="28"/>
              </w:rPr>
              <w:t xml:space="preserve"> like</w:t>
            </w:r>
          </w:p>
        </w:tc>
      </w:tr>
      <w:tr w:rsidR="005A5C53" w:rsidRPr="008E647D" w14:paraId="6542C140" w14:textId="77777777" w:rsidTr="0074AB39">
        <w:trPr>
          <w:cantSplit/>
          <w:trHeight w:val="5103"/>
        </w:trPr>
        <w:tc>
          <w:tcPr>
            <w:tcW w:w="3158" w:type="dxa"/>
          </w:tcPr>
          <w:p w14:paraId="0EF37993" w14:textId="66651F45" w:rsidR="005A5C53" w:rsidRPr="008E647D" w:rsidRDefault="00901E18">
            <w:pPr>
              <w:pStyle w:val="EasyRead16"/>
              <w:rPr>
                <w:sz w:val="28"/>
                <w:szCs w:val="28"/>
              </w:rPr>
            </w:pPr>
            <w:r w:rsidRPr="00901E1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B711CF7" wp14:editId="6BDB0772">
                  <wp:extent cx="1868170" cy="1773555"/>
                  <wp:effectExtent l="0" t="0" r="0" b="0"/>
                  <wp:docPr id="1763797295" name="Picture 20" descr="six icons include speech bubbles, an open book, a wheelchair, a frame, a group of people, headphones with a microphone, and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797295" name="Picture 20" descr="six icons include speech bubbles, an open book, a wheelchair, a frame, a group of people, headphones with a microphone, and 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CC5913D" w14:textId="1E32E8CA" w:rsidR="005A5C53" w:rsidRDefault="005A5C53">
            <w:pPr>
              <w:pStyle w:val="EasyRead16"/>
              <w:rPr>
                <w:sz w:val="28"/>
                <w:szCs w:val="28"/>
              </w:rPr>
            </w:pPr>
          </w:p>
          <w:p w14:paraId="647D381D" w14:textId="77777777" w:rsidR="005A5C53" w:rsidRDefault="005A5C53">
            <w:pPr>
              <w:pStyle w:val="EasyRead16"/>
              <w:rPr>
                <w:sz w:val="28"/>
                <w:szCs w:val="28"/>
              </w:rPr>
            </w:pPr>
          </w:p>
          <w:p w14:paraId="2BCA0800" w14:textId="77777777" w:rsidR="005A5C53" w:rsidRDefault="227E4DB2">
            <w:pPr>
              <w:pStyle w:val="EasyRead16"/>
              <w:numPr>
                <w:ilvl w:val="0"/>
                <w:numId w:val="33"/>
              </w:numPr>
              <w:ind w:left="1760" w:hanging="680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Community supports</w:t>
            </w:r>
          </w:p>
          <w:p w14:paraId="2D8BBF9D" w14:textId="462BDA3F" w:rsidR="005A5C53" w:rsidRDefault="227E4DB2">
            <w:pPr>
              <w:pStyle w:val="EasyRead16"/>
              <w:numPr>
                <w:ilvl w:val="0"/>
                <w:numId w:val="33"/>
              </w:numPr>
              <w:ind w:left="1760" w:hanging="680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NDIS.</w:t>
            </w:r>
          </w:p>
        </w:tc>
      </w:tr>
      <w:tr w:rsidR="00414DC7" w:rsidRPr="008E647D" w14:paraId="2D4DD7D6" w14:textId="77777777" w:rsidTr="0074AB39">
        <w:trPr>
          <w:cantSplit/>
          <w:trHeight w:val="2835"/>
        </w:trPr>
        <w:tc>
          <w:tcPr>
            <w:tcW w:w="3158" w:type="dxa"/>
          </w:tcPr>
          <w:p w14:paraId="704100E7" w14:textId="655EA7BB" w:rsidR="00414DC7" w:rsidRPr="008E647D" w:rsidRDefault="0039565C">
            <w:pPr>
              <w:pStyle w:val="EasyRead16"/>
              <w:rPr>
                <w:sz w:val="28"/>
                <w:szCs w:val="28"/>
              </w:rPr>
            </w:pPr>
            <w:r w:rsidRPr="0039565C">
              <w:rPr>
                <w:noProof/>
                <w:sz w:val="28"/>
                <w:szCs w:val="28"/>
              </w:rPr>
              <w:drawing>
                <wp:inline distT="0" distB="0" distL="0" distR="0" wp14:anchorId="007A9F33" wp14:editId="285F520A">
                  <wp:extent cx="1868170" cy="1757045"/>
                  <wp:effectExtent l="0" t="0" r="0" b="0"/>
                  <wp:docPr id="599513931" name="Picture 4" descr="icon of three people sitting around a table with two overlapping speech bubbles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513931" name="Picture 4" descr="icon of three people sitting around a table with two overlapping speech bubbles above them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7747C36" w14:textId="77777777" w:rsidR="00414DC7" w:rsidRDefault="00414DC7">
            <w:pPr>
              <w:pStyle w:val="EasyRead16"/>
              <w:rPr>
                <w:sz w:val="28"/>
                <w:szCs w:val="28"/>
              </w:rPr>
            </w:pPr>
          </w:p>
          <w:p w14:paraId="3EE790BF" w14:textId="51FBDF0F" w:rsidR="00414DC7" w:rsidRDefault="6C0DE31C" w:rsidP="0C8547B6">
            <w:pPr>
              <w:pStyle w:val="EasyRead16"/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 xml:space="preserve">Aboriginal organisations should </w:t>
            </w:r>
          </w:p>
          <w:p w14:paraId="0273AFC8" w14:textId="79490F17" w:rsidR="00414DC7" w:rsidRDefault="00414DC7" w:rsidP="0C8547B6">
            <w:pPr>
              <w:pStyle w:val="EasyRead16"/>
              <w:rPr>
                <w:sz w:val="28"/>
                <w:szCs w:val="28"/>
              </w:rPr>
            </w:pPr>
          </w:p>
          <w:p w14:paraId="35B2D9B9" w14:textId="419F5EFB" w:rsidR="00414DC7" w:rsidRDefault="7CABAB45" w:rsidP="0C8547B6">
            <w:pPr>
              <w:pStyle w:val="EasyRead1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Always b</w:t>
            </w:r>
            <w:r w:rsidR="353764AA" w:rsidRPr="0C8547B6">
              <w:rPr>
                <w:sz w:val="28"/>
                <w:szCs w:val="28"/>
              </w:rPr>
              <w:t>e</w:t>
            </w:r>
            <w:r w:rsidR="6C0DE31C" w:rsidRPr="0C8547B6">
              <w:rPr>
                <w:sz w:val="28"/>
                <w:szCs w:val="28"/>
              </w:rPr>
              <w:t xml:space="preserve"> part </w:t>
            </w:r>
            <w:r w:rsidR="2B193539" w:rsidRPr="0C8547B6">
              <w:rPr>
                <w:sz w:val="28"/>
                <w:szCs w:val="28"/>
              </w:rPr>
              <w:t>of</w:t>
            </w:r>
            <w:r w:rsidR="6C0DE31C" w:rsidRPr="0C8547B6">
              <w:rPr>
                <w:sz w:val="28"/>
                <w:szCs w:val="28"/>
              </w:rPr>
              <w:t xml:space="preserve"> this work</w:t>
            </w:r>
          </w:p>
          <w:p w14:paraId="04FF52E6" w14:textId="7CA3160B" w:rsidR="00414DC7" w:rsidRDefault="00414DC7" w:rsidP="0C8547B6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08CCA11F" w14:textId="66236B69" w:rsidR="00414DC7" w:rsidRDefault="6C0DE31C" w:rsidP="0C8547B6">
            <w:pPr>
              <w:pStyle w:val="EasyRead1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C8547B6">
              <w:rPr>
                <w:sz w:val="28"/>
                <w:szCs w:val="28"/>
              </w:rPr>
              <w:t>Sometimes lead the work.</w:t>
            </w:r>
          </w:p>
        </w:tc>
      </w:tr>
    </w:tbl>
    <w:p w14:paraId="0A95A739" w14:textId="77777777" w:rsidR="00492392" w:rsidRDefault="00492392" w:rsidP="00492392">
      <w:r>
        <w:br w:type="page"/>
      </w:r>
    </w:p>
    <w:p w14:paraId="04AF1CB5" w14:textId="77777777" w:rsidR="00313D55" w:rsidRPr="00727303" w:rsidRDefault="00313D55" w:rsidP="00313D55">
      <w:pPr>
        <w:pStyle w:val="Heading2"/>
        <w:spacing w:line="360" w:lineRule="auto"/>
        <w:rPr>
          <w:color w:val="358189"/>
          <w:sz w:val="48"/>
          <w:szCs w:val="48"/>
        </w:rPr>
      </w:pPr>
      <w:r w:rsidRPr="0074AB39">
        <w:rPr>
          <w:color w:val="358189"/>
          <w:sz w:val="48"/>
          <w:szCs w:val="48"/>
        </w:rPr>
        <w:lastRenderedPageBreak/>
        <w:t>Who to talk to if you are upset</w:t>
      </w:r>
    </w:p>
    <w:p w14:paraId="4CECFFE7" w14:textId="77777777" w:rsidR="00313D55" w:rsidRDefault="00313D55" w:rsidP="00313D55"/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313D55" w:rsidRPr="008E647D" w14:paraId="023824B7" w14:textId="77777777" w:rsidTr="0074AB39">
        <w:trPr>
          <w:cantSplit/>
          <w:trHeight w:val="4536"/>
        </w:trPr>
        <w:tc>
          <w:tcPr>
            <w:tcW w:w="3158" w:type="dxa"/>
          </w:tcPr>
          <w:p w14:paraId="3B222AF1" w14:textId="1215769A" w:rsidR="00313D55" w:rsidRPr="008E647D" w:rsidRDefault="009501E5">
            <w:pPr>
              <w:pStyle w:val="EasyRead16"/>
              <w:rPr>
                <w:noProof/>
                <w:sz w:val="28"/>
                <w:szCs w:val="28"/>
              </w:rPr>
            </w:pPr>
            <w:r w:rsidRPr="009501E5">
              <w:rPr>
                <w:noProof/>
                <w:sz w:val="28"/>
                <w:szCs w:val="28"/>
              </w:rPr>
              <w:drawing>
                <wp:inline distT="0" distB="0" distL="0" distR="0" wp14:anchorId="0E61A5CD" wp14:editId="3919A86E">
                  <wp:extent cx="1868170" cy="1792605"/>
                  <wp:effectExtent l="0" t="0" r="0" b="0"/>
                  <wp:docPr id="1262803109" name="Picture 6" descr="a sad face emoji with closed eyes and a single blue tear falling from the right ey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803109" name="Picture 6" descr="a sad face emoji with closed eyes and a single blue tear falling from the right ey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8D63A37" w14:textId="77777777" w:rsidR="00313D55" w:rsidRDefault="00313D55">
            <w:pPr>
              <w:pStyle w:val="EasyRead16"/>
              <w:rPr>
                <w:sz w:val="28"/>
                <w:szCs w:val="28"/>
              </w:rPr>
            </w:pPr>
          </w:p>
          <w:p w14:paraId="3D842194" w14:textId="77777777" w:rsidR="00313D55" w:rsidRDefault="00313D55">
            <w:pPr>
              <w:pStyle w:val="EasyRead16"/>
              <w:rPr>
                <w:sz w:val="28"/>
                <w:szCs w:val="28"/>
              </w:rPr>
            </w:pPr>
          </w:p>
          <w:p w14:paraId="1108FD31" w14:textId="76BB42A7" w:rsidR="00313D55" w:rsidRDefault="00313D55">
            <w:pPr>
              <w:pStyle w:val="EasyRead16"/>
              <w:rPr>
                <w:sz w:val="28"/>
                <w:szCs w:val="28"/>
              </w:rPr>
            </w:pPr>
            <w:r w:rsidRPr="0074AB39">
              <w:rPr>
                <w:sz w:val="28"/>
                <w:szCs w:val="28"/>
              </w:rPr>
              <w:t>Some of the things in this Easy Read might make you feel</w:t>
            </w:r>
          </w:p>
          <w:p w14:paraId="20E5ECC9" w14:textId="77777777" w:rsidR="00313D55" w:rsidRDefault="00313D55">
            <w:pPr>
              <w:pStyle w:val="EasyRead16"/>
              <w:rPr>
                <w:sz w:val="28"/>
                <w:szCs w:val="28"/>
              </w:rPr>
            </w:pPr>
          </w:p>
          <w:p w14:paraId="2FB9A666" w14:textId="77777777" w:rsidR="00313D55" w:rsidRDefault="00313D55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Upset</w:t>
            </w:r>
          </w:p>
          <w:p w14:paraId="0031668F" w14:textId="77777777" w:rsidR="00313D55" w:rsidRPr="008E647D" w:rsidRDefault="00313D55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Worried</w:t>
            </w:r>
            <w:r w:rsidRPr="00173B4E">
              <w:rPr>
                <w:sz w:val="28"/>
                <w:szCs w:val="28"/>
              </w:rPr>
              <w:t>.</w:t>
            </w:r>
          </w:p>
        </w:tc>
      </w:tr>
      <w:tr w:rsidR="00313D55" w:rsidRPr="008E647D" w14:paraId="673781CC" w14:textId="77777777" w:rsidTr="0074AB39">
        <w:trPr>
          <w:cantSplit/>
          <w:trHeight w:val="4536"/>
        </w:trPr>
        <w:tc>
          <w:tcPr>
            <w:tcW w:w="3158" w:type="dxa"/>
          </w:tcPr>
          <w:p w14:paraId="3EE52CC4" w14:textId="117C932C" w:rsidR="00313D55" w:rsidRPr="008E647D" w:rsidRDefault="00D8689E">
            <w:pPr>
              <w:pStyle w:val="EasyRead16"/>
              <w:rPr>
                <w:noProof/>
                <w:sz w:val="28"/>
                <w:szCs w:val="28"/>
              </w:rPr>
            </w:pPr>
            <w:r w:rsidRPr="00D8689E">
              <w:rPr>
                <w:noProof/>
                <w:sz w:val="28"/>
                <w:szCs w:val="28"/>
              </w:rPr>
              <w:drawing>
                <wp:inline distT="0" distB="0" distL="0" distR="0" wp14:anchorId="03286C3B" wp14:editId="4073E4B4">
                  <wp:extent cx="1868170" cy="1868170"/>
                  <wp:effectExtent l="0" t="0" r="0" b="0"/>
                  <wp:docPr id="1646520623" name="Picture 8" descr="icon of head silhouette with a thought bubble containing a blue user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520623" name="Picture 8" descr="icon of head silhouette with a thought bubble containing a blue user ic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1932ED5" w14:textId="3333184B" w:rsidR="00313D55" w:rsidRPr="007D7669" w:rsidRDefault="00313D55" w:rsidP="0D827AA3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7D7669">
              <w:rPr>
                <w:rFonts w:eastAsia="Arial" w:cs="Arial"/>
                <w:sz w:val="28"/>
                <w:szCs w:val="28"/>
              </w:rPr>
              <w:t xml:space="preserve">There </w:t>
            </w:r>
            <w:r w:rsidR="44F57477" w:rsidRPr="007D7669">
              <w:rPr>
                <w:rFonts w:eastAsia="Arial" w:cs="Arial"/>
                <w:sz w:val="28"/>
                <w:szCs w:val="28"/>
              </w:rPr>
              <w:t xml:space="preserve">are </w:t>
            </w:r>
            <w:r w:rsidRPr="007D7669">
              <w:rPr>
                <w:rFonts w:eastAsia="Arial" w:cs="Arial"/>
                <w:sz w:val="28"/>
                <w:szCs w:val="28"/>
              </w:rPr>
              <w:t xml:space="preserve">people you can talk to </w:t>
            </w:r>
          </w:p>
          <w:p w14:paraId="7076EA08" w14:textId="16F277A0" w:rsidR="00313D55" w:rsidRPr="007D7669" w:rsidRDefault="00313D55" w:rsidP="0D827AA3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D9211FD" w14:textId="2DCD5268" w:rsidR="00313D55" w:rsidRPr="007D7669" w:rsidRDefault="0DA5FA7F" w:rsidP="00CC2736">
            <w:pPr>
              <w:pStyle w:val="EasyRead16"/>
              <w:spacing w:after="240" w:line="378" w:lineRule="auto"/>
              <w:rPr>
                <w:rFonts w:eastAsia="Arial" w:cs="Arial"/>
                <w:sz w:val="28"/>
                <w:szCs w:val="28"/>
              </w:rPr>
            </w:pPr>
            <w:r w:rsidRPr="0074AB39">
              <w:rPr>
                <w:rFonts w:eastAsia="Arial" w:cs="Arial"/>
                <w:sz w:val="28"/>
                <w:szCs w:val="28"/>
              </w:rPr>
              <w:t xml:space="preserve">Like </w:t>
            </w:r>
            <w:r w:rsidRPr="00981F00">
              <w:rPr>
                <w:rFonts w:eastAsia="Arial" w:cs="Arial"/>
                <w:b/>
                <w:bCs/>
                <w:sz w:val="28"/>
                <w:szCs w:val="28"/>
              </w:rPr>
              <w:t>13YARN</w:t>
            </w:r>
          </w:p>
          <w:p w14:paraId="6054464B" w14:textId="04C65EF5" w:rsidR="00313D55" w:rsidRPr="007D7669" w:rsidRDefault="0E08471D" w:rsidP="00CC2736">
            <w:pPr>
              <w:spacing w:before="240" w:after="240" w:line="384" w:lineRule="auto"/>
              <w:rPr>
                <w:rFonts w:eastAsia="Arial" w:cs="Arial"/>
                <w:sz w:val="28"/>
                <w:szCs w:val="28"/>
              </w:rPr>
            </w:pPr>
            <w:r w:rsidRPr="007D7669">
              <w:rPr>
                <w:rFonts w:eastAsia="Arial" w:cs="Arial"/>
                <w:sz w:val="28"/>
                <w:szCs w:val="28"/>
              </w:rPr>
              <w:t xml:space="preserve">You can visit their website </w:t>
            </w:r>
          </w:p>
          <w:p w14:paraId="12D6A0DE" w14:textId="1939D93C" w:rsidR="00313D55" w:rsidRPr="007D7669" w:rsidRDefault="00CC2736" w:rsidP="00CC2736">
            <w:pPr>
              <w:pStyle w:val="EasyRead16"/>
              <w:rPr>
                <w:rStyle w:val="Hyperlink"/>
                <w:rFonts w:eastAsia="Arial" w:cs="Arial"/>
                <w:sz w:val="28"/>
                <w:szCs w:val="28"/>
              </w:rPr>
            </w:pPr>
            <w:hyperlink r:id="rId88" w:history="1">
              <w:r w:rsidRPr="007D7669">
                <w:rPr>
                  <w:rStyle w:val="Hyperlink"/>
                  <w:rFonts w:eastAsia="Arial" w:cs="Arial"/>
                  <w:sz w:val="28"/>
                  <w:szCs w:val="28"/>
                </w:rPr>
                <w:t>www.13yarn.org.au/</w:t>
              </w:r>
            </w:hyperlink>
          </w:p>
          <w:p w14:paraId="14A34A34" w14:textId="3F097DE1" w:rsidR="00313D55" w:rsidRPr="007D7669" w:rsidRDefault="00313D55" w:rsidP="0D827AA3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274DCE91" w14:textId="772E550E" w:rsidR="00313D55" w:rsidRDefault="0E08471D" w:rsidP="0D827AA3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7D7669">
              <w:rPr>
                <w:rFonts w:eastAsia="Arial" w:cs="Arial"/>
                <w:sz w:val="28"/>
                <w:szCs w:val="28"/>
              </w:rPr>
              <w:t xml:space="preserve">You can call them on </w:t>
            </w:r>
          </w:p>
          <w:p w14:paraId="51199803" w14:textId="77777777" w:rsidR="007D7669" w:rsidRPr="007D7669" w:rsidRDefault="007D7669" w:rsidP="0D827AA3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5722A597" w14:textId="265DE46C" w:rsidR="00313D55" w:rsidRPr="007D7669" w:rsidRDefault="0E08471D" w:rsidP="0D827AA3">
            <w:pPr>
              <w:pStyle w:val="EasyRead16"/>
              <w:rPr>
                <w:rFonts w:eastAsia="Arial" w:cs="Arial"/>
                <w:b/>
                <w:bCs/>
                <w:sz w:val="28"/>
                <w:szCs w:val="28"/>
              </w:rPr>
            </w:pPr>
            <w:r w:rsidRPr="007D7669">
              <w:rPr>
                <w:rFonts w:eastAsia="Arial" w:cs="Arial"/>
                <w:b/>
                <w:bCs/>
                <w:sz w:val="28"/>
                <w:szCs w:val="28"/>
              </w:rPr>
              <w:t>13 92 76</w:t>
            </w:r>
          </w:p>
        </w:tc>
      </w:tr>
      <w:tr w:rsidR="00313D55" w:rsidRPr="008E647D" w14:paraId="2CB27DBB" w14:textId="77777777" w:rsidTr="0074AB39">
        <w:trPr>
          <w:cantSplit/>
          <w:trHeight w:val="2835"/>
        </w:trPr>
        <w:tc>
          <w:tcPr>
            <w:tcW w:w="3158" w:type="dxa"/>
          </w:tcPr>
          <w:p w14:paraId="577B572F" w14:textId="77777777" w:rsidR="00313D55" w:rsidRPr="008E647D" w:rsidRDefault="00313D55">
            <w:pPr>
              <w:pStyle w:val="EasyRead16"/>
              <w:rPr>
                <w:sz w:val="28"/>
                <w:szCs w:val="28"/>
              </w:rPr>
            </w:pPr>
            <w:r w:rsidRPr="007E7B3A">
              <w:rPr>
                <w:noProof/>
              </w:rPr>
              <w:drawing>
                <wp:inline distT="0" distB="0" distL="0" distR="0" wp14:anchorId="44A8E7B7" wp14:editId="1EB5D332">
                  <wp:extent cx="1840230" cy="1840230"/>
                  <wp:effectExtent l="0" t="0" r="7620" b="7620"/>
                  <wp:docPr id="955723036" name="Picture 4" descr="teal and blue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499186" name="Picture 4" descr="teal and blue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1CC8B61" w14:textId="77777777" w:rsidR="00313D55" w:rsidRDefault="00313D55">
            <w:pPr>
              <w:pStyle w:val="EasyRead16"/>
              <w:rPr>
                <w:sz w:val="28"/>
                <w:szCs w:val="28"/>
              </w:rPr>
            </w:pPr>
          </w:p>
          <w:p w14:paraId="71947A31" w14:textId="376B8E23" w:rsidR="00313D55" w:rsidRDefault="68DC89D4">
            <w:pPr>
              <w:pStyle w:val="EasyRead16"/>
              <w:rPr>
                <w:sz w:val="28"/>
                <w:szCs w:val="28"/>
              </w:rPr>
            </w:pPr>
            <w:r w:rsidRPr="0D827AA3">
              <w:rPr>
                <w:sz w:val="28"/>
                <w:szCs w:val="28"/>
              </w:rPr>
              <w:t xml:space="preserve">The </w:t>
            </w:r>
            <w:r w:rsidR="00313D55" w:rsidRPr="0D827AA3">
              <w:rPr>
                <w:sz w:val="28"/>
                <w:szCs w:val="28"/>
              </w:rPr>
              <w:t>Disability Gateway website</w:t>
            </w:r>
            <w:r w:rsidR="00CC2736">
              <w:rPr>
                <w:sz w:val="28"/>
                <w:szCs w:val="28"/>
              </w:rPr>
              <w:t xml:space="preserve"> </w:t>
            </w:r>
            <w:r w:rsidR="01D7E2C8" w:rsidRPr="0D827AA3">
              <w:rPr>
                <w:sz w:val="28"/>
                <w:szCs w:val="28"/>
              </w:rPr>
              <w:t>also has l</w:t>
            </w:r>
            <w:r w:rsidR="4D2D3606" w:rsidRPr="0D827AA3">
              <w:rPr>
                <w:sz w:val="28"/>
                <w:szCs w:val="28"/>
              </w:rPr>
              <w:t>ots</w:t>
            </w:r>
            <w:r w:rsidR="00313D55" w:rsidRPr="0D827AA3">
              <w:rPr>
                <w:sz w:val="28"/>
                <w:szCs w:val="28"/>
              </w:rPr>
              <w:t xml:space="preserve"> of different people you can talk to for help. </w:t>
            </w:r>
          </w:p>
          <w:p w14:paraId="68209A31" w14:textId="77777777" w:rsidR="00313D55" w:rsidRPr="00B42104" w:rsidRDefault="00313D55">
            <w:pPr>
              <w:pStyle w:val="EasyRead16"/>
              <w:rPr>
                <w:sz w:val="28"/>
                <w:szCs w:val="28"/>
              </w:rPr>
            </w:pPr>
          </w:p>
          <w:p w14:paraId="45C83553" w14:textId="77777777" w:rsidR="00313D55" w:rsidRPr="008E647D" w:rsidRDefault="00313D55">
            <w:pPr>
              <w:pStyle w:val="EasyRead16"/>
              <w:rPr>
                <w:sz w:val="28"/>
                <w:szCs w:val="28"/>
              </w:rPr>
            </w:pPr>
            <w:hyperlink r:id="rId90" w:history="1">
              <w:r w:rsidRPr="0011337B">
                <w:rPr>
                  <w:rStyle w:val="Hyperlink"/>
                  <w:sz w:val="28"/>
                  <w:szCs w:val="28"/>
                </w:rPr>
                <w:t>www.disabilitygateway.gov.au/safety-help</w:t>
              </w:r>
            </w:hyperlink>
          </w:p>
        </w:tc>
      </w:tr>
    </w:tbl>
    <w:p w14:paraId="195A4E90" w14:textId="41B2CC34" w:rsidR="6F6D549D" w:rsidRDefault="6F6D549D" w:rsidP="1B2A2CB1">
      <w:pPr>
        <w:rPr>
          <w:noProof/>
        </w:rPr>
      </w:pPr>
    </w:p>
    <w:p w14:paraId="4EC07165" w14:textId="77777777" w:rsidR="00CF4446" w:rsidRDefault="00CF4446" w:rsidP="1B2A2CB1">
      <w:pPr>
        <w:rPr>
          <w:noProof/>
        </w:rPr>
      </w:pPr>
    </w:p>
    <w:p w14:paraId="537E74F9" w14:textId="77777777" w:rsidR="00CF4446" w:rsidRDefault="00CF4446" w:rsidP="1B2A2CB1">
      <w:pPr>
        <w:rPr>
          <w:noProof/>
        </w:rPr>
      </w:pPr>
    </w:p>
    <w:p w14:paraId="66D6301F" w14:textId="77777777" w:rsidR="00CF4446" w:rsidRDefault="00CF4446" w:rsidP="1B2A2CB1">
      <w:pPr>
        <w:rPr>
          <w:noProof/>
        </w:rPr>
      </w:pPr>
    </w:p>
    <w:p w14:paraId="3B59EDAB" w14:textId="77777777" w:rsidR="00CF4446" w:rsidRDefault="00CF4446" w:rsidP="1B2A2CB1">
      <w:pPr>
        <w:rPr>
          <w:noProof/>
        </w:rPr>
      </w:pPr>
    </w:p>
    <w:p w14:paraId="7B0123B7" w14:textId="77777777" w:rsidR="00CF4446" w:rsidRDefault="00CF4446" w:rsidP="1B2A2CB1">
      <w:pPr>
        <w:rPr>
          <w:noProof/>
        </w:rPr>
      </w:pPr>
    </w:p>
    <w:p w14:paraId="7D5DE790" w14:textId="77777777" w:rsidR="00CF4446" w:rsidRDefault="00CF4446" w:rsidP="1B2A2CB1">
      <w:pPr>
        <w:rPr>
          <w:noProof/>
        </w:rPr>
      </w:pPr>
    </w:p>
    <w:p w14:paraId="348EB575" w14:textId="77777777" w:rsidR="00CF4446" w:rsidRDefault="00CF4446" w:rsidP="1B2A2CB1">
      <w:pPr>
        <w:rPr>
          <w:noProof/>
        </w:rPr>
      </w:pPr>
    </w:p>
    <w:p w14:paraId="233FCE6D" w14:textId="77777777" w:rsidR="00CF4446" w:rsidRDefault="00CF4446" w:rsidP="1B2A2CB1">
      <w:pPr>
        <w:rPr>
          <w:noProof/>
        </w:rPr>
      </w:pPr>
    </w:p>
    <w:p w14:paraId="41036C56" w14:textId="77777777" w:rsidR="00CF4446" w:rsidRDefault="00CF4446" w:rsidP="1B2A2CB1">
      <w:pPr>
        <w:rPr>
          <w:noProof/>
        </w:rPr>
      </w:pPr>
    </w:p>
    <w:p w14:paraId="6E13F314" w14:textId="77777777" w:rsidR="00CF4446" w:rsidRDefault="00CF4446" w:rsidP="1B2A2CB1">
      <w:pPr>
        <w:rPr>
          <w:noProof/>
        </w:rPr>
      </w:pPr>
    </w:p>
    <w:p w14:paraId="4515988D" w14:textId="77777777" w:rsidR="00CF4446" w:rsidRDefault="00CF4446" w:rsidP="1B2A2CB1">
      <w:pPr>
        <w:rPr>
          <w:noProof/>
        </w:rPr>
      </w:pPr>
    </w:p>
    <w:p w14:paraId="174BF034" w14:textId="77777777" w:rsidR="00CF4446" w:rsidRDefault="00CF4446" w:rsidP="1B2A2CB1">
      <w:pPr>
        <w:rPr>
          <w:noProof/>
        </w:rPr>
      </w:pPr>
    </w:p>
    <w:p w14:paraId="302A3859" w14:textId="77777777" w:rsidR="00214FBE" w:rsidRDefault="00214FBE" w:rsidP="1B2A2CB1">
      <w:pPr>
        <w:rPr>
          <w:noProof/>
        </w:rPr>
      </w:pPr>
    </w:p>
    <w:p w14:paraId="18607240" w14:textId="77777777" w:rsidR="00214FBE" w:rsidRDefault="00214FBE" w:rsidP="1B2A2CB1">
      <w:pPr>
        <w:rPr>
          <w:noProof/>
        </w:rPr>
      </w:pPr>
    </w:p>
    <w:p w14:paraId="2777515D" w14:textId="77777777" w:rsidR="00214FBE" w:rsidRDefault="00214FBE" w:rsidP="1B2A2CB1">
      <w:pPr>
        <w:rPr>
          <w:noProof/>
        </w:rPr>
      </w:pPr>
    </w:p>
    <w:p w14:paraId="6ED87950" w14:textId="77777777" w:rsidR="00214FBE" w:rsidRDefault="00214FBE" w:rsidP="1B2A2CB1">
      <w:pPr>
        <w:rPr>
          <w:noProof/>
        </w:rPr>
      </w:pPr>
    </w:p>
    <w:p w14:paraId="272A636A" w14:textId="75FD29D0" w:rsidR="00CF4446" w:rsidRDefault="00CF4446" w:rsidP="0C8547B6">
      <w:pPr>
        <w:rPr>
          <w:noProof/>
        </w:rPr>
      </w:pPr>
    </w:p>
    <w:p w14:paraId="1EE884FE" w14:textId="77777777" w:rsidR="00CF4446" w:rsidRDefault="00CF4446" w:rsidP="1B2A2CB1">
      <w:pPr>
        <w:rPr>
          <w:noProof/>
        </w:rPr>
      </w:pPr>
    </w:p>
    <w:p w14:paraId="710001DE" w14:textId="77777777" w:rsidR="00CF4446" w:rsidRDefault="00CF4446" w:rsidP="1B2A2CB1">
      <w:pPr>
        <w:rPr>
          <w:noProof/>
        </w:rPr>
      </w:pPr>
    </w:p>
    <w:p w14:paraId="22AD3914" w14:textId="2E623810" w:rsidR="2A4AB6BF" w:rsidRDefault="2A4AB6BF" w:rsidP="17C59AD4">
      <w:pPr>
        <w:jc w:val="center"/>
        <w:rPr>
          <w:rFonts w:eastAsia="Arial" w:cs="Arial"/>
          <w:color w:val="000000" w:themeColor="text1"/>
          <w:sz w:val="24"/>
          <w:szCs w:val="24"/>
        </w:rPr>
      </w:pPr>
      <w:r w:rsidRPr="17C59AD4">
        <w:rPr>
          <w:rFonts w:eastAsia="Arial" w:cs="Arial"/>
          <w:color w:val="000000" w:themeColor="text1"/>
          <w:sz w:val="24"/>
          <w:szCs w:val="24"/>
        </w:rPr>
        <w:t>Some images in this Easy Read were made using AI.</w:t>
      </w:r>
    </w:p>
    <w:p w14:paraId="47F57F46" w14:textId="576EB041" w:rsidR="2A4AB6BF" w:rsidRDefault="2A4AB6BF" w:rsidP="17C59AD4">
      <w:pPr>
        <w:spacing w:line="360" w:lineRule="auto"/>
        <w:jc w:val="center"/>
        <w:rPr>
          <w:rFonts w:eastAsia="Arial" w:cs="Arial"/>
          <w:color w:val="000000" w:themeColor="text1"/>
          <w:sz w:val="24"/>
          <w:szCs w:val="24"/>
          <w:lang w:val="en-US"/>
        </w:rPr>
      </w:pPr>
      <w:r w:rsidRPr="17C59AD4">
        <w:rPr>
          <w:rFonts w:eastAsia="Arial" w:cs="Arial"/>
          <w:color w:val="000000" w:themeColor="text1"/>
          <w:sz w:val="24"/>
          <w:szCs w:val="24"/>
        </w:rPr>
        <w:t xml:space="preserve">You must </w:t>
      </w:r>
      <w:r w:rsidRPr="17C59AD4">
        <w:rPr>
          <w:rFonts w:eastAsia="Arial" w:cs="Arial"/>
          <w:b/>
          <w:bCs/>
          <w:color w:val="000000" w:themeColor="text1"/>
          <w:sz w:val="24"/>
          <w:szCs w:val="24"/>
        </w:rPr>
        <w:t>not</w:t>
      </w:r>
      <w:r w:rsidRPr="17C59AD4">
        <w:rPr>
          <w:rFonts w:eastAsia="Arial" w:cs="Arial"/>
          <w:color w:val="000000" w:themeColor="text1"/>
          <w:sz w:val="24"/>
          <w:szCs w:val="24"/>
        </w:rPr>
        <w:t xml:space="preserve"> share or copy any of the images without permission.</w:t>
      </w:r>
    </w:p>
    <w:p w14:paraId="2A6E9071" w14:textId="762E1150" w:rsidR="17C59AD4" w:rsidRPr="008430F0" w:rsidRDefault="67A25992">
      <w:pPr>
        <w:spacing w:line="360" w:lineRule="auto"/>
        <w:jc w:val="center"/>
        <w:rPr>
          <w:rFonts w:eastAsia="Arial" w:cs="Arial"/>
          <w:color w:val="000000" w:themeColor="text1"/>
          <w:sz w:val="24"/>
          <w:szCs w:val="24"/>
          <w:lang w:val="en-US"/>
        </w:rPr>
      </w:pPr>
      <w:r w:rsidRPr="0074AB39">
        <w:rPr>
          <w:rFonts w:eastAsia="Arial" w:cs="Arial"/>
          <w:color w:val="000000" w:themeColor="text1"/>
          <w:sz w:val="24"/>
          <w:szCs w:val="24"/>
        </w:rPr>
        <w:t>June</w:t>
      </w:r>
      <w:r w:rsidR="2A4AB6BF" w:rsidRPr="0074AB39">
        <w:rPr>
          <w:rFonts w:eastAsia="Arial" w:cs="Arial"/>
          <w:color w:val="000000" w:themeColor="text1"/>
          <w:sz w:val="24"/>
          <w:szCs w:val="24"/>
        </w:rPr>
        <w:t xml:space="preserve"> 2026.</w:t>
      </w:r>
    </w:p>
    <w:sectPr w:rsidR="17C59AD4" w:rsidRPr="008430F0" w:rsidSect="006D260B">
      <w:headerReference w:type="even" r:id="rId91"/>
      <w:footerReference w:type="even" r:id="rId92"/>
      <w:footerReference w:type="default" r:id="rId93"/>
      <w:headerReference w:type="first" r:id="rId94"/>
      <w:footerReference w:type="first" r:id="rId9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E6D73" w14:textId="77777777" w:rsidR="006253BB" w:rsidRDefault="006253BB" w:rsidP="00B04ED8">
      <w:pPr>
        <w:spacing w:after="0" w:line="240" w:lineRule="auto"/>
      </w:pPr>
      <w:r>
        <w:separator/>
      </w:r>
    </w:p>
  </w:endnote>
  <w:endnote w:type="continuationSeparator" w:id="0">
    <w:p w14:paraId="37C4471F" w14:textId="77777777" w:rsidR="006253BB" w:rsidRDefault="006253BB" w:rsidP="00B04ED8">
      <w:pPr>
        <w:spacing w:after="0" w:line="240" w:lineRule="auto"/>
      </w:pPr>
      <w:r>
        <w:continuationSeparator/>
      </w:r>
    </w:p>
  </w:endnote>
  <w:endnote w:type="continuationNotice" w:id="1">
    <w:p w14:paraId="34B84E83" w14:textId="77777777" w:rsidR="006253BB" w:rsidRDefault="006253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0E4E9" w14:textId="3A4C8CDD" w:rsidR="00696CF7" w:rsidRDefault="00266B6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5C4DD0B" wp14:editId="29F4406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4495"/>
              <wp:effectExtent l="0" t="0" r="6350" b="0"/>
              <wp:wrapNone/>
              <wp:docPr id="103921380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ACF1A1" w14:textId="48BE68C2" w:rsidR="00266B6A" w:rsidRPr="00266B6A" w:rsidRDefault="00266B6A" w:rsidP="00266B6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66B6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4DD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margin-left:0;margin-top:0;width:49pt;height:31.8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1FACF1A1" w14:textId="48BE68C2" w:rsidR="00266B6A" w:rsidRPr="00266B6A" w:rsidRDefault="00266B6A" w:rsidP="00266B6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66B6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D5C84" w14:textId="1BCAD433" w:rsidR="00B04ED8" w:rsidRPr="00BB43CB" w:rsidRDefault="00000000" w:rsidP="00BB43CB">
    <w:pPr>
      <w:pStyle w:val="Footer"/>
      <w:jc w:val="right"/>
      <w:rPr>
        <w:sz w:val="32"/>
        <w:szCs w:val="32"/>
      </w:rPr>
    </w:pPr>
    <w:sdt>
      <w:sdtPr>
        <w:id w:val="668830175"/>
        <w:docPartObj>
          <w:docPartGallery w:val="Page Numbers (Bottom of Page)"/>
          <w:docPartUnique/>
        </w:docPartObj>
      </w:sdtPr>
      <w:sdtEndPr>
        <w:rPr>
          <w:noProof/>
          <w:sz w:val="32"/>
          <w:szCs w:val="32"/>
        </w:rPr>
      </w:sdtEndPr>
      <w:sdtContent>
        <w:r w:rsidR="00BB43CB" w:rsidRPr="5C1A1679">
          <w:rPr>
            <w:noProof/>
            <w:sz w:val="28"/>
            <w:szCs w:val="28"/>
          </w:rPr>
          <w:fldChar w:fldCharType="begin"/>
        </w:r>
        <w:r w:rsidR="00BB43CB" w:rsidRPr="5C1A1679">
          <w:rPr>
            <w:sz w:val="32"/>
            <w:szCs w:val="32"/>
          </w:rPr>
          <w:instrText xml:space="preserve"> PAGE   \* MERGEFORMAT </w:instrText>
        </w:r>
        <w:r w:rsidR="00BB43CB"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="00BB43CB" w:rsidRPr="5C1A1679">
          <w:rPr>
            <w:noProof/>
            <w:sz w:val="28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13298F37" w:rsidR="003D5871" w:rsidRDefault="003D5871">
    <w:pPr>
      <w:pStyle w:val="Footer"/>
    </w:pPr>
    <w:r w:rsidRPr="00FD018D">
      <w:rPr>
        <w:noProof/>
      </w:rPr>
      <w:drawing>
        <wp:anchor distT="0" distB="0" distL="114300" distR="114300" simplePos="0" relativeHeight="251656192" behindDoc="0" locked="0" layoutInCell="1" allowOverlap="1" wp14:anchorId="3A63020F" wp14:editId="3C67E941">
          <wp:simplePos x="0" y="0"/>
          <wp:positionH relativeFrom="column">
            <wp:posOffset>4381500</wp:posOffset>
          </wp:positionH>
          <wp:positionV relativeFrom="paragraph">
            <wp:posOffset>-1485900</wp:posOffset>
          </wp:positionV>
          <wp:extent cx="1841500" cy="2026285"/>
          <wp:effectExtent l="0" t="0" r="0" b="0"/>
          <wp:wrapSquare wrapText="bothSides"/>
          <wp:docPr id="341271985" name="Picture 1" descr="Teal circle with white page with Easy Read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271985" name="Picture 1" descr="Teal circle with white page with Easy Read on i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202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F550F" w14:textId="77777777" w:rsidR="006253BB" w:rsidRDefault="006253BB" w:rsidP="00B04ED8">
      <w:pPr>
        <w:spacing w:after="0" w:line="240" w:lineRule="auto"/>
      </w:pPr>
      <w:r>
        <w:separator/>
      </w:r>
    </w:p>
  </w:footnote>
  <w:footnote w:type="continuationSeparator" w:id="0">
    <w:p w14:paraId="770071D9" w14:textId="77777777" w:rsidR="006253BB" w:rsidRDefault="006253BB" w:rsidP="00B04ED8">
      <w:pPr>
        <w:spacing w:after="0" w:line="240" w:lineRule="auto"/>
      </w:pPr>
      <w:r>
        <w:continuationSeparator/>
      </w:r>
    </w:p>
  </w:footnote>
  <w:footnote w:type="continuationNotice" w:id="1">
    <w:p w14:paraId="4B387654" w14:textId="77777777" w:rsidR="006253BB" w:rsidRDefault="006253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E4F04" w14:textId="7393D6F5" w:rsidR="00696CF7" w:rsidRDefault="00266B6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9AA6B05" wp14:editId="6BDB303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116612891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7DBBF2" w14:textId="50A037FC" w:rsidR="00266B6A" w:rsidRPr="00266B6A" w:rsidRDefault="00266B6A" w:rsidP="00266B6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66B6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A6B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margin-left:0;margin-top:0;width:49pt;height:31.8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767DBBF2" w14:textId="50A037FC" w:rsidR="00266B6A" w:rsidRPr="00266B6A" w:rsidRDefault="00266B6A" w:rsidP="00266B6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66B6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1E033" w14:textId="0A6C19C4" w:rsidR="002950E3" w:rsidRPr="00E642D6" w:rsidRDefault="00DF635C" w:rsidP="00E642D6">
    <w:pPr>
      <w:pStyle w:val="Header"/>
    </w:pPr>
    <w:r>
      <w:rPr>
        <w:noProof/>
        <w:lang w:eastAsia="en-AU"/>
      </w:rPr>
      <w:drawing>
        <wp:inline distT="0" distB="0" distL="0" distR="0" wp14:anchorId="6ADB7758" wp14:editId="70251A6A">
          <wp:extent cx="5731510" cy="937137"/>
          <wp:effectExtent l="0" t="0" r="2540" b="0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" r="721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371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15519"/>
    <w:multiLevelType w:val="hybridMultilevel"/>
    <w:tmpl w:val="2AA09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4C5F"/>
    <w:multiLevelType w:val="hybridMultilevel"/>
    <w:tmpl w:val="A6B629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B38D2"/>
    <w:multiLevelType w:val="hybridMultilevel"/>
    <w:tmpl w:val="84DE9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32AD2"/>
    <w:multiLevelType w:val="hybridMultilevel"/>
    <w:tmpl w:val="DDCA4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33154"/>
    <w:multiLevelType w:val="hybridMultilevel"/>
    <w:tmpl w:val="21A64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D8BB4"/>
    <w:multiLevelType w:val="hybridMultilevel"/>
    <w:tmpl w:val="ACBC5B08"/>
    <w:lvl w:ilvl="0" w:tplc="98521E2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BE4808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790036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992953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E0A03D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61EDF1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18012C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56AA62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57865C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5D313D"/>
    <w:multiLevelType w:val="hybridMultilevel"/>
    <w:tmpl w:val="E24E7FF4"/>
    <w:lvl w:ilvl="0" w:tplc="1F8A5D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268A23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B0C8B9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E459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DB4854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CB4AA4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788A80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D47E7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764810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8F2851"/>
    <w:multiLevelType w:val="hybridMultilevel"/>
    <w:tmpl w:val="D7D4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30604"/>
    <w:multiLevelType w:val="hybridMultilevel"/>
    <w:tmpl w:val="C8F27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E227E"/>
    <w:multiLevelType w:val="hybridMultilevel"/>
    <w:tmpl w:val="C248E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F07ED"/>
    <w:multiLevelType w:val="hybridMultilevel"/>
    <w:tmpl w:val="8FCAE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35704"/>
    <w:multiLevelType w:val="hybridMultilevel"/>
    <w:tmpl w:val="9B465BD6"/>
    <w:lvl w:ilvl="0" w:tplc="27066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6058A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4340E9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E7495B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362D02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2C42B9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EEE435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2921DF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72E09E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774B9C"/>
    <w:multiLevelType w:val="hybridMultilevel"/>
    <w:tmpl w:val="1DA80E14"/>
    <w:lvl w:ilvl="0" w:tplc="CA0CA9E6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1" w:tplc="6C6260D6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hint="default"/>
      </w:rPr>
    </w:lvl>
    <w:lvl w:ilvl="2" w:tplc="7F06664A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AFA4B7E0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9CB2E822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hint="default"/>
      </w:rPr>
    </w:lvl>
    <w:lvl w:ilvl="5" w:tplc="E7A89AE6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E40052A6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2B1C5156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hint="default"/>
      </w:rPr>
    </w:lvl>
    <w:lvl w:ilvl="8" w:tplc="AB2091DC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13" w15:restartNumberingAfterBreak="0">
    <w:nsid w:val="31FE0C5B"/>
    <w:multiLevelType w:val="hybridMultilevel"/>
    <w:tmpl w:val="7FDCB2E4"/>
    <w:lvl w:ilvl="0" w:tplc="83583F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341D6"/>
    <w:multiLevelType w:val="hybridMultilevel"/>
    <w:tmpl w:val="A46C4544"/>
    <w:lvl w:ilvl="0" w:tplc="D85E2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F2200"/>
    <w:multiLevelType w:val="hybridMultilevel"/>
    <w:tmpl w:val="9BB6445A"/>
    <w:lvl w:ilvl="0" w:tplc="B6846A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40C4ED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F8AE38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ECCBC2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51A317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BAEAE6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84C0D2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208E4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84A71F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C35A8"/>
    <w:multiLevelType w:val="hybridMultilevel"/>
    <w:tmpl w:val="6A12B7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54287"/>
    <w:multiLevelType w:val="hybridMultilevel"/>
    <w:tmpl w:val="B8E6E2AE"/>
    <w:lvl w:ilvl="0" w:tplc="03A42E2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99CEC0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690EA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EC971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DAE9E3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1BA653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312B71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F20FF7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366294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1667DF"/>
    <w:multiLevelType w:val="hybridMultilevel"/>
    <w:tmpl w:val="C6E003CC"/>
    <w:lvl w:ilvl="0" w:tplc="EC38C0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A72C99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D9C6AD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BC0381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2CA1BF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CECA6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C8E35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9C6440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DBA2C3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1335D3"/>
    <w:multiLevelType w:val="hybridMultilevel"/>
    <w:tmpl w:val="2F508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23B3E"/>
    <w:multiLevelType w:val="hybridMultilevel"/>
    <w:tmpl w:val="53C63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224CC6"/>
    <w:multiLevelType w:val="hybridMultilevel"/>
    <w:tmpl w:val="E8F80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CE2620"/>
    <w:multiLevelType w:val="hybridMultilevel"/>
    <w:tmpl w:val="7A8E1368"/>
    <w:lvl w:ilvl="0" w:tplc="D78461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C367FB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A20FBF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E2EA5D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0E873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936197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F149BD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68441F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630F66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0F313C6"/>
    <w:multiLevelType w:val="hybridMultilevel"/>
    <w:tmpl w:val="116E10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275F5"/>
    <w:multiLevelType w:val="hybridMultilevel"/>
    <w:tmpl w:val="B19E82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63372C"/>
    <w:multiLevelType w:val="hybridMultilevel"/>
    <w:tmpl w:val="C256F6B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07997D"/>
    <w:multiLevelType w:val="hybridMultilevel"/>
    <w:tmpl w:val="243EB488"/>
    <w:lvl w:ilvl="0" w:tplc="6492C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749A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AD1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94AB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E293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20D1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7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8465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A481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22896"/>
    <w:multiLevelType w:val="hybridMultilevel"/>
    <w:tmpl w:val="3356F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63C81"/>
    <w:multiLevelType w:val="hybridMultilevel"/>
    <w:tmpl w:val="C9F8B1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F55270"/>
    <w:multiLevelType w:val="hybridMultilevel"/>
    <w:tmpl w:val="7F8A3E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D610E"/>
    <w:multiLevelType w:val="hybridMultilevel"/>
    <w:tmpl w:val="6A4EC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56695"/>
    <w:multiLevelType w:val="hybridMultilevel"/>
    <w:tmpl w:val="A82AE4DC"/>
    <w:lvl w:ilvl="0" w:tplc="D85E2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111F2E"/>
    <w:multiLevelType w:val="hybridMultilevel"/>
    <w:tmpl w:val="B8F4D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C5247"/>
    <w:multiLevelType w:val="hybridMultilevel"/>
    <w:tmpl w:val="765E6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515776">
    <w:abstractNumId w:val="28"/>
  </w:num>
  <w:num w:numId="2" w16cid:durableId="1582832785">
    <w:abstractNumId w:val="5"/>
  </w:num>
  <w:num w:numId="3" w16cid:durableId="17776319">
    <w:abstractNumId w:val="6"/>
  </w:num>
  <w:num w:numId="4" w16cid:durableId="1085499317">
    <w:abstractNumId w:val="16"/>
  </w:num>
  <w:num w:numId="5" w16cid:durableId="227035660">
    <w:abstractNumId w:val="25"/>
  </w:num>
  <w:num w:numId="6" w16cid:durableId="635571507">
    <w:abstractNumId w:val="0"/>
  </w:num>
  <w:num w:numId="7" w16cid:durableId="1692296935">
    <w:abstractNumId w:val="32"/>
  </w:num>
  <w:num w:numId="8" w16cid:durableId="1582447787">
    <w:abstractNumId w:val="8"/>
  </w:num>
  <w:num w:numId="9" w16cid:durableId="1115633587">
    <w:abstractNumId w:val="7"/>
  </w:num>
  <w:num w:numId="10" w16cid:durableId="1408381175">
    <w:abstractNumId w:val="13"/>
  </w:num>
  <w:num w:numId="11" w16cid:durableId="348872609">
    <w:abstractNumId w:val="33"/>
  </w:num>
  <w:num w:numId="12" w16cid:durableId="1187719158">
    <w:abstractNumId w:val="14"/>
  </w:num>
  <w:num w:numId="13" w16cid:durableId="1241331352">
    <w:abstractNumId w:val="9"/>
  </w:num>
  <w:num w:numId="14" w16cid:durableId="792215879">
    <w:abstractNumId w:val="34"/>
  </w:num>
  <w:num w:numId="15" w16cid:durableId="459112172">
    <w:abstractNumId w:val="31"/>
  </w:num>
  <w:num w:numId="16" w16cid:durableId="1934238024">
    <w:abstractNumId w:val="4"/>
  </w:num>
  <w:num w:numId="17" w16cid:durableId="672801255">
    <w:abstractNumId w:val="18"/>
  </w:num>
  <w:num w:numId="18" w16cid:durableId="1872645437">
    <w:abstractNumId w:val="29"/>
  </w:num>
  <w:num w:numId="19" w16cid:durableId="494685572">
    <w:abstractNumId w:val="2"/>
  </w:num>
  <w:num w:numId="20" w16cid:durableId="325405507">
    <w:abstractNumId w:val="35"/>
  </w:num>
  <w:num w:numId="21" w16cid:durableId="137113451">
    <w:abstractNumId w:val="26"/>
  </w:num>
  <w:num w:numId="22" w16cid:durableId="242956648">
    <w:abstractNumId w:val="1"/>
  </w:num>
  <w:num w:numId="23" w16cid:durableId="441146508">
    <w:abstractNumId w:val="10"/>
  </w:num>
  <w:num w:numId="24" w16cid:durableId="467165519">
    <w:abstractNumId w:val="22"/>
  </w:num>
  <w:num w:numId="25" w16cid:durableId="34546688">
    <w:abstractNumId w:val="21"/>
  </w:num>
  <w:num w:numId="26" w16cid:durableId="842352427">
    <w:abstractNumId w:val="3"/>
  </w:num>
  <w:num w:numId="27" w16cid:durableId="773210425">
    <w:abstractNumId w:val="24"/>
  </w:num>
  <w:num w:numId="28" w16cid:durableId="284627981">
    <w:abstractNumId w:val="30"/>
  </w:num>
  <w:num w:numId="29" w16cid:durableId="286786475">
    <w:abstractNumId w:val="23"/>
  </w:num>
  <w:num w:numId="30" w16cid:durableId="772870282">
    <w:abstractNumId w:val="15"/>
  </w:num>
  <w:num w:numId="31" w16cid:durableId="924875592">
    <w:abstractNumId w:val="19"/>
  </w:num>
  <w:num w:numId="32" w16cid:durableId="1232427211">
    <w:abstractNumId w:val="11"/>
  </w:num>
  <w:num w:numId="33" w16cid:durableId="890925177">
    <w:abstractNumId w:val="12"/>
  </w:num>
  <w:num w:numId="34" w16cid:durableId="1349136477">
    <w:abstractNumId w:val="27"/>
  </w:num>
  <w:num w:numId="35" w16cid:durableId="1983609702">
    <w:abstractNumId w:val="20"/>
  </w:num>
  <w:num w:numId="36" w16cid:durableId="486940421">
    <w:abstractNumId w:val="1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C77"/>
    <w:rsid w:val="0000230B"/>
    <w:rsid w:val="000047E0"/>
    <w:rsid w:val="00005633"/>
    <w:rsid w:val="000072D3"/>
    <w:rsid w:val="000073C3"/>
    <w:rsid w:val="00007C14"/>
    <w:rsid w:val="000200B7"/>
    <w:rsid w:val="00024494"/>
    <w:rsid w:val="00026917"/>
    <w:rsid w:val="00026B3C"/>
    <w:rsid w:val="000356E0"/>
    <w:rsid w:val="00042AA3"/>
    <w:rsid w:val="00046031"/>
    <w:rsid w:val="00046382"/>
    <w:rsid w:val="0005492C"/>
    <w:rsid w:val="000611B5"/>
    <w:rsid w:val="00063802"/>
    <w:rsid w:val="000711F5"/>
    <w:rsid w:val="00072594"/>
    <w:rsid w:val="00075C03"/>
    <w:rsid w:val="00080ABB"/>
    <w:rsid w:val="00081ED3"/>
    <w:rsid w:val="00084EBB"/>
    <w:rsid w:val="000866C5"/>
    <w:rsid w:val="000906FB"/>
    <w:rsid w:val="0009262F"/>
    <w:rsid w:val="000A420C"/>
    <w:rsid w:val="000A6145"/>
    <w:rsid w:val="000B092B"/>
    <w:rsid w:val="000B1F4E"/>
    <w:rsid w:val="000B714A"/>
    <w:rsid w:val="000C1E21"/>
    <w:rsid w:val="000D21CE"/>
    <w:rsid w:val="000D3ED4"/>
    <w:rsid w:val="000D437E"/>
    <w:rsid w:val="000D74D5"/>
    <w:rsid w:val="000E4BE0"/>
    <w:rsid w:val="000E5B68"/>
    <w:rsid w:val="000E5D14"/>
    <w:rsid w:val="000F1BFE"/>
    <w:rsid w:val="000F1CD6"/>
    <w:rsid w:val="000F3E79"/>
    <w:rsid w:val="000F5175"/>
    <w:rsid w:val="000F5619"/>
    <w:rsid w:val="00102D1C"/>
    <w:rsid w:val="00103F8B"/>
    <w:rsid w:val="001042CB"/>
    <w:rsid w:val="00105561"/>
    <w:rsid w:val="001065B3"/>
    <w:rsid w:val="001074F3"/>
    <w:rsid w:val="00107C24"/>
    <w:rsid w:val="0011631B"/>
    <w:rsid w:val="001173B6"/>
    <w:rsid w:val="0011762E"/>
    <w:rsid w:val="0012119C"/>
    <w:rsid w:val="00121205"/>
    <w:rsid w:val="00123B36"/>
    <w:rsid w:val="00124AF4"/>
    <w:rsid w:val="0012524F"/>
    <w:rsid w:val="00127516"/>
    <w:rsid w:val="0013470A"/>
    <w:rsid w:val="00136CCA"/>
    <w:rsid w:val="00140AD0"/>
    <w:rsid w:val="0014538E"/>
    <w:rsid w:val="0015225C"/>
    <w:rsid w:val="00152C86"/>
    <w:rsid w:val="001570E2"/>
    <w:rsid w:val="00160463"/>
    <w:rsid w:val="00161D7D"/>
    <w:rsid w:val="00162E3E"/>
    <w:rsid w:val="001642C3"/>
    <w:rsid w:val="00165A39"/>
    <w:rsid w:val="00166B4D"/>
    <w:rsid w:val="001703C6"/>
    <w:rsid w:val="00172E01"/>
    <w:rsid w:val="0017519C"/>
    <w:rsid w:val="001805B1"/>
    <w:rsid w:val="0018133E"/>
    <w:rsid w:val="00183E6B"/>
    <w:rsid w:val="00190226"/>
    <w:rsid w:val="00192CE3"/>
    <w:rsid w:val="00196079"/>
    <w:rsid w:val="00197066"/>
    <w:rsid w:val="001A08F5"/>
    <w:rsid w:val="001A3D85"/>
    <w:rsid w:val="001A7216"/>
    <w:rsid w:val="001A74BE"/>
    <w:rsid w:val="001B07B8"/>
    <w:rsid w:val="001B2838"/>
    <w:rsid w:val="001B35C1"/>
    <w:rsid w:val="001C02E3"/>
    <w:rsid w:val="001C6024"/>
    <w:rsid w:val="001D0526"/>
    <w:rsid w:val="001D08F1"/>
    <w:rsid w:val="001D4F32"/>
    <w:rsid w:val="001D5247"/>
    <w:rsid w:val="001D5C0A"/>
    <w:rsid w:val="001E630D"/>
    <w:rsid w:val="001E64C4"/>
    <w:rsid w:val="001F0E97"/>
    <w:rsid w:val="001F347E"/>
    <w:rsid w:val="001F36C3"/>
    <w:rsid w:val="001F5FAD"/>
    <w:rsid w:val="001F7589"/>
    <w:rsid w:val="002009A4"/>
    <w:rsid w:val="0020434E"/>
    <w:rsid w:val="00204882"/>
    <w:rsid w:val="00211833"/>
    <w:rsid w:val="0021240C"/>
    <w:rsid w:val="00214B96"/>
    <w:rsid w:val="00214FBE"/>
    <w:rsid w:val="00216BAE"/>
    <w:rsid w:val="002200F4"/>
    <w:rsid w:val="0022056F"/>
    <w:rsid w:val="00226095"/>
    <w:rsid w:val="00227214"/>
    <w:rsid w:val="002408EF"/>
    <w:rsid w:val="00241DA7"/>
    <w:rsid w:val="0024582A"/>
    <w:rsid w:val="00257312"/>
    <w:rsid w:val="00261D86"/>
    <w:rsid w:val="00266B6A"/>
    <w:rsid w:val="00270667"/>
    <w:rsid w:val="00273CFE"/>
    <w:rsid w:val="00281F3A"/>
    <w:rsid w:val="00284DC9"/>
    <w:rsid w:val="00285B76"/>
    <w:rsid w:val="00286065"/>
    <w:rsid w:val="0029389C"/>
    <w:rsid w:val="002950E3"/>
    <w:rsid w:val="002A2FEA"/>
    <w:rsid w:val="002A5A94"/>
    <w:rsid w:val="002A74E0"/>
    <w:rsid w:val="002A7B19"/>
    <w:rsid w:val="002B0791"/>
    <w:rsid w:val="002B5BE3"/>
    <w:rsid w:val="002B7F40"/>
    <w:rsid w:val="002C1EF4"/>
    <w:rsid w:val="002C668F"/>
    <w:rsid w:val="002D033F"/>
    <w:rsid w:val="002D31A0"/>
    <w:rsid w:val="002D7603"/>
    <w:rsid w:val="002E061E"/>
    <w:rsid w:val="002E1AF8"/>
    <w:rsid w:val="002E494B"/>
    <w:rsid w:val="002E539E"/>
    <w:rsid w:val="002F03B4"/>
    <w:rsid w:val="002F4066"/>
    <w:rsid w:val="002F576D"/>
    <w:rsid w:val="002F5939"/>
    <w:rsid w:val="00300CB7"/>
    <w:rsid w:val="003033C1"/>
    <w:rsid w:val="00305B38"/>
    <w:rsid w:val="003069D9"/>
    <w:rsid w:val="00313D55"/>
    <w:rsid w:val="00317013"/>
    <w:rsid w:val="00322C4B"/>
    <w:rsid w:val="003239F4"/>
    <w:rsid w:val="0032598E"/>
    <w:rsid w:val="00330106"/>
    <w:rsid w:val="0033084A"/>
    <w:rsid w:val="00332946"/>
    <w:rsid w:val="00335996"/>
    <w:rsid w:val="00336EAF"/>
    <w:rsid w:val="00337111"/>
    <w:rsid w:val="003376F1"/>
    <w:rsid w:val="00353E7D"/>
    <w:rsid w:val="003544EB"/>
    <w:rsid w:val="00354A38"/>
    <w:rsid w:val="00357B4D"/>
    <w:rsid w:val="00360919"/>
    <w:rsid w:val="0036503F"/>
    <w:rsid w:val="00366044"/>
    <w:rsid w:val="00366C7B"/>
    <w:rsid w:val="00372D22"/>
    <w:rsid w:val="003755AE"/>
    <w:rsid w:val="0038103D"/>
    <w:rsid w:val="00382CF8"/>
    <w:rsid w:val="00386E6D"/>
    <w:rsid w:val="003921F0"/>
    <w:rsid w:val="00394411"/>
    <w:rsid w:val="0039565C"/>
    <w:rsid w:val="003A14D9"/>
    <w:rsid w:val="003A5419"/>
    <w:rsid w:val="003A72AF"/>
    <w:rsid w:val="003A75A5"/>
    <w:rsid w:val="003B0976"/>
    <w:rsid w:val="003B09F1"/>
    <w:rsid w:val="003B2BB8"/>
    <w:rsid w:val="003B612B"/>
    <w:rsid w:val="003B765A"/>
    <w:rsid w:val="003C4D10"/>
    <w:rsid w:val="003C7F8B"/>
    <w:rsid w:val="003D2612"/>
    <w:rsid w:val="003D34FF"/>
    <w:rsid w:val="003D52CC"/>
    <w:rsid w:val="003D5871"/>
    <w:rsid w:val="003E04CF"/>
    <w:rsid w:val="003E0E42"/>
    <w:rsid w:val="003E246F"/>
    <w:rsid w:val="003E52EE"/>
    <w:rsid w:val="003E68B3"/>
    <w:rsid w:val="003F5C0C"/>
    <w:rsid w:val="00400902"/>
    <w:rsid w:val="00405912"/>
    <w:rsid w:val="004105A0"/>
    <w:rsid w:val="004139A0"/>
    <w:rsid w:val="004139FD"/>
    <w:rsid w:val="00414DC7"/>
    <w:rsid w:val="00421EC4"/>
    <w:rsid w:val="00423FFB"/>
    <w:rsid w:val="00424109"/>
    <w:rsid w:val="00424F7D"/>
    <w:rsid w:val="004258FD"/>
    <w:rsid w:val="004259CE"/>
    <w:rsid w:val="00427E08"/>
    <w:rsid w:val="00435F9D"/>
    <w:rsid w:val="00436105"/>
    <w:rsid w:val="00442571"/>
    <w:rsid w:val="004431A4"/>
    <w:rsid w:val="00444DE2"/>
    <w:rsid w:val="00451BAD"/>
    <w:rsid w:val="00462668"/>
    <w:rsid w:val="00462A69"/>
    <w:rsid w:val="00462D1A"/>
    <w:rsid w:val="00464389"/>
    <w:rsid w:val="00465CCF"/>
    <w:rsid w:val="004747D0"/>
    <w:rsid w:val="00475090"/>
    <w:rsid w:val="00475395"/>
    <w:rsid w:val="00481F38"/>
    <w:rsid w:val="0048752C"/>
    <w:rsid w:val="00492392"/>
    <w:rsid w:val="00494411"/>
    <w:rsid w:val="00497865"/>
    <w:rsid w:val="004A2144"/>
    <w:rsid w:val="004A3195"/>
    <w:rsid w:val="004A4696"/>
    <w:rsid w:val="004A4B48"/>
    <w:rsid w:val="004B108E"/>
    <w:rsid w:val="004B3158"/>
    <w:rsid w:val="004B54CA"/>
    <w:rsid w:val="004C267F"/>
    <w:rsid w:val="004C2E38"/>
    <w:rsid w:val="004C7C47"/>
    <w:rsid w:val="004D092D"/>
    <w:rsid w:val="004D5B36"/>
    <w:rsid w:val="004E0783"/>
    <w:rsid w:val="004E1049"/>
    <w:rsid w:val="004E1480"/>
    <w:rsid w:val="004E33E6"/>
    <w:rsid w:val="004E3769"/>
    <w:rsid w:val="004E58EF"/>
    <w:rsid w:val="004E5CBF"/>
    <w:rsid w:val="004F2566"/>
    <w:rsid w:val="004F6227"/>
    <w:rsid w:val="004F63DA"/>
    <w:rsid w:val="0050178B"/>
    <w:rsid w:val="00502746"/>
    <w:rsid w:val="00511537"/>
    <w:rsid w:val="00512C1B"/>
    <w:rsid w:val="00512E97"/>
    <w:rsid w:val="00514959"/>
    <w:rsid w:val="00514B4B"/>
    <w:rsid w:val="00515006"/>
    <w:rsid w:val="00515079"/>
    <w:rsid w:val="00515C8C"/>
    <w:rsid w:val="00521160"/>
    <w:rsid w:val="005236F3"/>
    <w:rsid w:val="00531749"/>
    <w:rsid w:val="00531FC6"/>
    <w:rsid w:val="00535691"/>
    <w:rsid w:val="00536963"/>
    <w:rsid w:val="005419A6"/>
    <w:rsid w:val="00542AB2"/>
    <w:rsid w:val="00543A71"/>
    <w:rsid w:val="005465AF"/>
    <w:rsid w:val="00557329"/>
    <w:rsid w:val="00557887"/>
    <w:rsid w:val="005601E0"/>
    <w:rsid w:val="005634CF"/>
    <w:rsid w:val="00564277"/>
    <w:rsid w:val="005675B5"/>
    <w:rsid w:val="0056776B"/>
    <w:rsid w:val="00575D05"/>
    <w:rsid w:val="005812AD"/>
    <w:rsid w:val="0058149C"/>
    <w:rsid w:val="005843AB"/>
    <w:rsid w:val="0058481C"/>
    <w:rsid w:val="005919BF"/>
    <w:rsid w:val="00597BD5"/>
    <w:rsid w:val="005A069C"/>
    <w:rsid w:val="005A0CAF"/>
    <w:rsid w:val="005A2EC2"/>
    <w:rsid w:val="005A30F5"/>
    <w:rsid w:val="005A3388"/>
    <w:rsid w:val="005A461F"/>
    <w:rsid w:val="005A4AB5"/>
    <w:rsid w:val="005A5C53"/>
    <w:rsid w:val="005B2AE4"/>
    <w:rsid w:val="005B3505"/>
    <w:rsid w:val="005B476B"/>
    <w:rsid w:val="005C0141"/>
    <w:rsid w:val="005C09E3"/>
    <w:rsid w:val="005C3476"/>
    <w:rsid w:val="005C3AA9"/>
    <w:rsid w:val="005C4C86"/>
    <w:rsid w:val="005C5720"/>
    <w:rsid w:val="005C746D"/>
    <w:rsid w:val="005D0354"/>
    <w:rsid w:val="005D18B2"/>
    <w:rsid w:val="005D1FA9"/>
    <w:rsid w:val="005D56F1"/>
    <w:rsid w:val="005DF174"/>
    <w:rsid w:val="005E617A"/>
    <w:rsid w:val="005E634F"/>
    <w:rsid w:val="005F5A4B"/>
    <w:rsid w:val="005F6EFE"/>
    <w:rsid w:val="005F75D0"/>
    <w:rsid w:val="0061466C"/>
    <w:rsid w:val="006201FF"/>
    <w:rsid w:val="006206B9"/>
    <w:rsid w:val="006213C6"/>
    <w:rsid w:val="00621FC5"/>
    <w:rsid w:val="0062314C"/>
    <w:rsid w:val="006242CB"/>
    <w:rsid w:val="0062465F"/>
    <w:rsid w:val="006253BB"/>
    <w:rsid w:val="006253EF"/>
    <w:rsid w:val="006264F0"/>
    <w:rsid w:val="006317F9"/>
    <w:rsid w:val="006326FB"/>
    <w:rsid w:val="00636C78"/>
    <w:rsid w:val="00637B02"/>
    <w:rsid w:val="0064027C"/>
    <w:rsid w:val="0064067F"/>
    <w:rsid w:val="006458F5"/>
    <w:rsid w:val="00651860"/>
    <w:rsid w:val="00652675"/>
    <w:rsid w:val="00653CB0"/>
    <w:rsid w:val="0066079B"/>
    <w:rsid w:val="00660B19"/>
    <w:rsid w:val="006639F4"/>
    <w:rsid w:val="00663EC8"/>
    <w:rsid w:val="00666959"/>
    <w:rsid w:val="0067128F"/>
    <w:rsid w:val="006720FA"/>
    <w:rsid w:val="00674308"/>
    <w:rsid w:val="006808EF"/>
    <w:rsid w:val="0068204B"/>
    <w:rsid w:val="00682BDD"/>
    <w:rsid w:val="00683A84"/>
    <w:rsid w:val="006859E0"/>
    <w:rsid w:val="006901D5"/>
    <w:rsid w:val="00690CF2"/>
    <w:rsid w:val="00690E62"/>
    <w:rsid w:val="00690FCC"/>
    <w:rsid w:val="00691460"/>
    <w:rsid w:val="006940D6"/>
    <w:rsid w:val="006940FE"/>
    <w:rsid w:val="00696CF7"/>
    <w:rsid w:val="00696E46"/>
    <w:rsid w:val="006A06C1"/>
    <w:rsid w:val="006A0B89"/>
    <w:rsid w:val="006A1831"/>
    <w:rsid w:val="006A3614"/>
    <w:rsid w:val="006A41A2"/>
    <w:rsid w:val="006A4A9D"/>
    <w:rsid w:val="006A4CE7"/>
    <w:rsid w:val="006B0614"/>
    <w:rsid w:val="006B20CC"/>
    <w:rsid w:val="006B3CA5"/>
    <w:rsid w:val="006B42A4"/>
    <w:rsid w:val="006B435F"/>
    <w:rsid w:val="006B5F2B"/>
    <w:rsid w:val="006B673A"/>
    <w:rsid w:val="006C2D33"/>
    <w:rsid w:val="006C64DE"/>
    <w:rsid w:val="006C6B34"/>
    <w:rsid w:val="006D11BF"/>
    <w:rsid w:val="006D1391"/>
    <w:rsid w:val="006D260B"/>
    <w:rsid w:val="006D7530"/>
    <w:rsid w:val="006E33B8"/>
    <w:rsid w:val="006E75AD"/>
    <w:rsid w:val="00705178"/>
    <w:rsid w:val="0070723D"/>
    <w:rsid w:val="007103E6"/>
    <w:rsid w:val="00711544"/>
    <w:rsid w:val="007165BA"/>
    <w:rsid w:val="0072053E"/>
    <w:rsid w:val="007236A7"/>
    <w:rsid w:val="0072399E"/>
    <w:rsid w:val="00727303"/>
    <w:rsid w:val="007344D7"/>
    <w:rsid w:val="00740C06"/>
    <w:rsid w:val="007445C0"/>
    <w:rsid w:val="0074AB39"/>
    <w:rsid w:val="00750C6F"/>
    <w:rsid w:val="0075406B"/>
    <w:rsid w:val="007573ED"/>
    <w:rsid w:val="00760024"/>
    <w:rsid w:val="007608F5"/>
    <w:rsid w:val="00765167"/>
    <w:rsid w:val="00766EEA"/>
    <w:rsid w:val="00782607"/>
    <w:rsid w:val="007839CB"/>
    <w:rsid w:val="00785261"/>
    <w:rsid w:val="0078616A"/>
    <w:rsid w:val="007875F9"/>
    <w:rsid w:val="007940D0"/>
    <w:rsid w:val="00794F02"/>
    <w:rsid w:val="007A4D39"/>
    <w:rsid w:val="007A75B3"/>
    <w:rsid w:val="007A7EC2"/>
    <w:rsid w:val="007B0256"/>
    <w:rsid w:val="007B7828"/>
    <w:rsid w:val="007C5DD2"/>
    <w:rsid w:val="007C7063"/>
    <w:rsid w:val="007D2AD3"/>
    <w:rsid w:val="007D5D32"/>
    <w:rsid w:val="007D7669"/>
    <w:rsid w:val="007E2773"/>
    <w:rsid w:val="007E5083"/>
    <w:rsid w:val="007E64BC"/>
    <w:rsid w:val="007E7B3A"/>
    <w:rsid w:val="00802617"/>
    <w:rsid w:val="00803D73"/>
    <w:rsid w:val="00811001"/>
    <w:rsid w:val="008161F4"/>
    <w:rsid w:val="0081666C"/>
    <w:rsid w:val="00817416"/>
    <w:rsid w:val="00817471"/>
    <w:rsid w:val="008206B5"/>
    <w:rsid w:val="00821EC7"/>
    <w:rsid w:val="00823871"/>
    <w:rsid w:val="00823F6B"/>
    <w:rsid w:val="0082413F"/>
    <w:rsid w:val="00825E4B"/>
    <w:rsid w:val="00826BB1"/>
    <w:rsid w:val="0083177B"/>
    <w:rsid w:val="00832D21"/>
    <w:rsid w:val="00833745"/>
    <w:rsid w:val="008340DD"/>
    <w:rsid w:val="008341F2"/>
    <w:rsid w:val="008355DA"/>
    <w:rsid w:val="00836838"/>
    <w:rsid w:val="00837C40"/>
    <w:rsid w:val="00840033"/>
    <w:rsid w:val="008430F0"/>
    <w:rsid w:val="00846937"/>
    <w:rsid w:val="00850BBF"/>
    <w:rsid w:val="008515B4"/>
    <w:rsid w:val="008515FC"/>
    <w:rsid w:val="008554AD"/>
    <w:rsid w:val="0086232C"/>
    <w:rsid w:val="00864A11"/>
    <w:rsid w:val="00865C10"/>
    <w:rsid w:val="008661EC"/>
    <w:rsid w:val="00870110"/>
    <w:rsid w:val="00871235"/>
    <w:rsid w:val="00871460"/>
    <w:rsid w:val="00877D2C"/>
    <w:rsid w:val="00883C6C"/>
    <w:rsid w:val="008841A9"/>
    <w:rsid w:val="008843DE"/>
    <w:rsid w:val="00886598"/>
    <w:rsid w:val="008A0596"/>
    <w:rsid w:val="008A0F4A"/>
    <w:rsid w:val="008A31D9"/>
    <w:rsid w:val="008A4A81"/>
    <w:rsid w:val="008A4DC4"/>
    <w:rsid w:val="008A6766"/>
    <w:rsid w:val="008B19C6"/>
    <w:rsid w:val="008B6356"/>
    <w:rsid w:val="008B6862"/>
    <w:rsid w:val="008B69C8"/>
    <w:rsid w:val="008C0A42"/>
    <w:rsid w:val="008C1C56"/>
    <w:rsid w:val="008C2ED8"/>
    <w:rsid w:val="008C578B"/>
    <w:rsid w:val="008C639F"/>
    <w:rsid w:val="008C66DD"/>
    <w:rsid w:val="008D110C"/>
    <w:rsid w:val="008D176A"/>
    <w:rsid w:val="008D34AA"/>
    <w:rsid w:val="008D6D69"/>
    <w:rsid w:val="008D7E1B"/>
    <w:rsid w:val="008E1F30"/>
    <w:rsid w:val="008E647D"/>
    <w:rsid w:val="008E6C5E"/>
    <w:rsid w:val="008E72C2"/>
    <w:rsid w:val="008E75D5"/>
    <w:rsid w:val="008E7B9A"/>
    <w:rsid w:val="008F5A56"/>
    <w:rsid w:val="00901E18"/>
    <w:rsid w:val="00906AFC"/>
    <w:rsid w:val="0091035B"/>
    <w:rsid w:val="00912D0F"/>
    <w:rsid w:val="00921175"/>
    <w:rsid w:val="00921CDE"/>
    <w:rsid w:val="009225F0"/>
    <w:rsid w:val="009238DA"/>
    <w:rsid w:val="00924E0C"/>
    <w:rsid w:val="00926492"/>
    <w:rsid w:val="009319C3"/>
    <w:rsid w:val="00931F9D"/>
    <w:rsid w:val="0093462C"/>
    <w:rsid w:val="00935C66"/>
    <w:rsid w:val="00937824"/>
    <w:rsid w:val="00941AF1"/>
    <w:rsid w:val="00942A7E"/>
    <w:rsid w:val="00946D84"/>
    <w:rsid w:val="00947234"/>
    <w:rsid w:val="009501E5"/>
    <w:rsid w:val="009502F6"/>
    <w:rsid w:val="00953795"/>
    <w:rsid w:val="00954914"/>
    <w:rsid w:val="00957262"/>
    <w:rsid w:val="00962E59"/>
    <w:rsid w:val="0096660F"/>
    <w:rsid w:val="00970971"/>
    <w:rsid w:val="00972B01"/>
    <w:rsid w:val="00973610"/>
    <w:rsid w:val="0097389B"/>
    <w:rsid w:val="00974189"/>
    <w:rsid w:val="00980187"/>
    <w:rsid w:val="00981F00"/>
    <w:rsid w:val="00983888"/>
    <w:rsid w:val="00985917"/>
    <w:rsid w:val="009903D2"/>
    <w:rsid w:val="00990B40"/>
    <w:rsid w:val="00993749"/>
    <w:rsid w:val="00994D56"/>
    <w:rsid w:val="00995B0F"/>
    <w:rsid w:val="009978B4"/>
    <w:rsid w:val="009A03C5"/>
    <w:rsid w:val="009A046E"/>
    <w:rsid w:val="009A1463"/>
    <w:rsid w:val="009A4CED"/>
    <w:rsid w:val="009A76DD"/>
    <w:rsid w:val="009A7E93"/>
    <w:rsid w:val="009B028F"/>
    <w:rsid w:val="009C0737"/>
    <w:rsid w:val="009C3A3F"/>
    <w:rsid w:val="009C549C"/>
    <w:rsid w:val="009D123C"/>
    <w:rsid w:val="009D4DAD"/>
    <w:rsid w:val="009D62E1"/>
    <w:rsid w:val="009D6430"/>
    <w:rsid w:val="009D6B0C"/>
    <w:rsid w:val="009D76ED"/>
    <w:rsid w:val="009E4283"/>
    <w:rsid w:val="009E5A4A"/>
    <w:rsid w:val="00A018FB"/>
    <w:rsid w:val="00A035FB"/>
    <w:rsid w:val="00A07979"/>
    <w:rsid w:val="00A10BD4"/>
    <w:rsid w:val="00A12553"/>
    <w:rsid w:val="00A14AF3"/>
    <w:rsid w:val="00A156A2"/>
    <w:rsid w:val="00A228BF"/>
    <w:rsid w:val="00A24A04"/>
    <w:rsid w:val="00A25904"/>
    <w:rsid w:val="00A34F86"/>
    <w:rsid w:val="00A36F3D"/>
    <w:rsid w:val="00A42733"/>
    <w:rsid w:val="00A43C4F"/>
    <w:rsid w:val="00A4471E"/>
    <w:rsid w:val="00A50C35"/>
    <w:rsid w:val="00A50EDC"/>
    <w:rsid w:val="00A51FBF"/>
    <w:rsid w:val="00A56679"/>
    <w:rsid w:val="00A56905"/>
    <w:rsid w:val="00A57856"/>
    <w:rsid w:val="00A63CE7"/>
    <w:rsid w:val="00A643C3"/>
    <w:rsid w:val="00A65E30"/>
    <w:rsid w:val="00A65E5A"/>
    <w:rsid w:val="00A67A0B"/>
    <w:rsid w:val="00A703AF"/>
    <w:rsid w:val="00A7055D"/>
    <w:rsid w:val="00A725A1"/>
    <w:rsid w:val="00A73869"/>
    <w:rsid w:val="00A75DD5"/>
    <w:rsid w:val="00A76BC4"/>
    <w:rsid w:val="00A805E6"/>
    <w:rsid w:val="00A81375"/>
    <w:rsid w:val="00A8344E"/>
    <w:rsid w:val="00A841C0"/>
    <w:rsid w:val="00A93844"/>
    <w:rsid w:val="00A94CB6"/>
    <w:rsid w:val="00A95374"/>
    <w:rsid w:val="00AA0C26"/>
    <w:rsid w:val="00AA0F57"/>
    <w:rsid w:val="00AA5C9D"/>
    <w:rsid w:val="00AA69C9"/>
    <w:rsid w:val="00AA7DCB"/>
    <w:rsid w:val="00AB006C"/>
    <w:rsid w:val="00AB00C0"/>
    <w:rsid w:val="00AB02EF"/>
    <w:rsid w:val="00AB56FC"/>
    <w:rsid w:val="00AB7431"/>
    <w:rsid w:val="00AC08C6"/>
    <w:rsid w:val="00AC2434"/>
    <w:rsid w:val="00AC29E7"/>
    <w:rsid w:val="00AC3229"/>
    <w:rsid w:val="00AC3749"/>
    <w:rsid w:val="00AC421B"/>
    <w:rsid w:val="00AC6E1C"/>
    <w:rsid w:val="00AD3C8E"/>
    <w:rsid w:val="00AD54FE"/>
    <w:rsid w:val="00AD5527"/>
    <w:rsid w:val="00AD5829"/>
    <w:rsid w:val="00AE0088"/>
    <w:rsid w:val="00AE134B"/>
    <w:rsid w:val="00AE159E"/>
    <w:rsid w:val="00AE38D5"/>
    <w:rsid w:val="00AE3D67"/>
    <w:rsid w:val="00AE6790"/>
    <w:rsid w:val="00AF1618"/>
    <w:rsid w:val="00AF19C6"/>
    <w:rsid w:val="00AF3155"/>
    <w:rsid w:val="00AF5D70"/>
    <w:rsid w:val="00AF6448"/>
    <w:rsid w:val="00B00125"/>
    <w:rsid w:val="00B017B0"/>
    <w:rsid w:val="00B01AB6"/>
    <w:rsid w:val="00B04ED8"/>
    <w:rsid w:val="00B05511"/>
    <w:rsid w:val="00B06932"/>
    <w:rsid w:val="00B079C1"/>
    <w:rsid w:val="00B13016"/>
    <w:rsid w:val="00B13880"/>
    <w:rsid w:val="00B15FE4"/>
    <w:rsid w:val="00B211E4"/>
    <w:rsid w:val="00B24E3D"/>
    <w:rsid w:val="00B25749"/>
    <w:rsid w:val="00B31EAC"/>
    <w:rsid w:val="00B32011"/>
    <w:rsid w:val="00B3335C"/>
    <w:rsid w:val="00B34F27"/>
    <w:rsid w:val="00B35C76"/>
    <w:rsid w:val="00B40B54"/>
    <w:rsid w:val="00B41A19"/>
    <w:rsid w:val="00B44DE2"/>
    <w:rsid w:val="00B461AC"/>
    <w:rsid w:val="00B50315"/>
    <w:rsid w:val="00B52DAA"/>
    <w:rsid w:val="00B56AA9"/>
    <w:rsid w:val="00B57EB5"/>
    <w:rsid w:val="00B66E21"/>
    <w:rsid w:val="00B66FB8"/>
    <w:rsid w:val="00B678C1"/>
    <w:rsid w:val="00B683DD"/>
    <w:rsid w:val="00B71408"/>
    <w:rsid w:val="00B72A1E"/>
    <w:rsid w:val="00B73149"/>
    <w:rsid w:val="00B73CA3"/>
    <w:rsid w:val="00B750C8"/>
    <w:rsid w:val="00B87EB3"/>
    <w:rsid w:val="00B91E3E"/>
    <w:rsid w:val="00B92CDB"/>
    <w:rsid w:val="00B94277"/>
    <w:rsid w:val="00B95DFC"/>
    <w:rsid w:val="00B975A1"/>
    <w:rsid w:val="00BA2DB9"/>
    <w:rsid w:val="00BA5045"/>
    <w:rsid w:val="00BA5B46"/>
    <w:rsid w:val="00BA70D7"/>
    <w:rsid w:val="00BA756D"/>
    <w:rsid w:val="00BB340B"/>
    <w:rsid w:val="00BB43CB"/>
    <w:rsid w:val="00BB703D"/>
    <w:rsid w:val="00BB78B3"/>
    <w:rsid w:val="00BC1011"/>
    <w:rsid w:val="00BC42FB"/>
    <w:rsid w:val="00BC4E53"/>
    <w:rsid w:val="00BC5026"/>
    <w:rsid w:val="00BD1B40"/>
    <w:rsid w:val="00BD2B9A"/>
    <w:rsid w:val="00BD336F"/>
    <w:rsid w:val="00BE1294"/>
    <w:rsid w:val="00BE2430"/>
    <w:rsid w:val="00BE38EC"/>
    <w:rsid w:val="00BE7148"/>
    <w:rsid w:val="00BF3D99"/>
    <w:rsid w:val="00BF4A13"/>
    <w:rsid w:val="00BF7F97"/>
    <w:rsid w:val="00C0110F"/>
    <w:rsid w:val="00C0358C"/>
    <w:rsid w:val="00C040AF"/>
    <w:rsid w:val="00C05E8D"/>
    <w:rsid w:val="00C174E2"/>
    <w:rsid w:val="00C30273"/>
    <w:rsid w:val="00C30A7D"/>
    <w:rsid w:val="00C30C8A"/>
    <w:rsid w:val="00C41834"/>
    <w:rsid w:val="00C43F6A"/>
    <w:rsid w:val="00C4674B"/>
    <w:rsid w:val="00C533F5"/>
    <w:rsid w:val="00C56F5D"/>
    <w:rsid w:val="00C61BC4"/>
    <w:rsid w:val="00C6220F"/>
    <w:rsid w:val="00C64BAB"/>
    <w:rsid w:val="00C67457"/>
    <w:rsid w:val="00C7151A"/>
    <w:rsid w:val="00C77246"/>
    <w:rsid w:val="00C83DA3"/>
    <w:rsid w:val="00C84DD7"/>
    <w:rsid w:val="00C906B4"/>
    <w:rsid w:val="00C91E35"/>
    <w:rsid w:val="00C94892"/>
    <w:rsid w:val="00C9499D"/>
    <w:rsid w:val="00C968A9"/>
    <w:rsid w:val="00C977B8"/>
    <w:rsid w:val="00CA011F"/>
    <w:rsid w:val="00CA643D"/>
    <w:rsid w:val="00CB07FC"/>
    <w:rsid w:val="00CB0F82"/>
    <w:rsid w:val="00CB1086"/>
    <w:rsid w:val="00CB5863"/>
    <w:rsid w:val="00CB6266"/>
    <w:rsid w:val="00CB6EEC"/>
    <w:rsid w:val="00CC0443"/>
    <w:rsid w:val="00CC0D43"/>
    <w:rsid w:val="00CC2736"/>
    <w:rsid w:val="00CC5E04"/>
    <w:rsid w:val="00CD0E24"/>
    <w:rsid w:val="00CD2ACE"/>
    <w:rsid w:val="00CD3B8A"/>
    <w:rsid w:val="00CE34E8"/>
    <w:rsid w:val="00CE40E2"/>
    <w:rsid w:val="00CE5090"/>
    <w:rsid w:val="00CF0EC1"/>
    <w:rsid w:val="00CF20DE"/>
    <w:rsid w:val="00CF2707"/>
    <w:rsid w:val="00CF3B2A"/>
    <w:rsid w:val="00CF40FB"/>
    <w:rsid w:val="00CF4446"/>
    <w:rsid w:val="00CF5100"/>
    <w:rsid w:val="00CF6066"/>
    <w:rsid w:val="00CF6A0A"/>
    <w:rsid w:val="00D03232"/>
    <w:rsid w:val="00D0400A"/>
    <w:rsid w:val="00D063C0"/>
    <w:rsid w:val="00D06636"/>
    <w:rsid w:val="00D10ED6"/>
    <w:rsid w:val="00D132E2"/>
    <w:rsid w:val="00D1447D"/>
    <w:rsid w:val="00D15C16"/>
    <w:rsid w:val="00D17A44"/>
    <w:rsid w:val="00D17A4B"/>
    <w:rsid w:val="00D21160"/>
    <w:rsid w:val="00D24892"/>
    <w:rsid w:val="00D272E8"/>
    <w:rsid w:val="00D2A91B"/>
    <w:rsid w:val="00D359CA"/>
    <w:rsid w:val="00D36C1B"/>
    <w:rsid w:val="00D37AAC"/>
    <w:rsid w:val="00D46962"/>
    <w:rsid w:val="00D4741F"/>
    <w:rsid w:val="00D50ACF"/>
    <w:rsid w:val="00D51640"/>
    <w:rsid w:val="00D557E0"/>
    <w:rsid w:val="00D5756A"/>
    <w:rsid w:val="00D615E2"/>
    <w:rsid w:val="00D61686"/>
    <w:rsid w:val="00D662A2"/>
    <w:rsid w:val="00D74373"/>
    <w:rsid w:val="00D77649"/>
    <w:rsid w:val="00D802B1"/>
    <w:rsid w:val="00D80B61"/>
    <w:rsid w:val="00D835DA"/>
    <w:rsid w:val="00D848A0"/>
    <w:rsid w:val="00D8689E"/>
    <w:rsid w:val="00D94BBF"/>
    <w:rsid w:val="00D96EF8"/>
    <w:rsid w:val="00D9762A"/>
    <w:rsid w:val="00DA243A"/>
    <w:rsid w:val="00DA47D9"/>
    <w:rsid w:val="00DB04FC"/>
    <w:rsid w:val="00DB34F3"/>
    <w:rsid w:val="00DB5E34"/>
    <w:rsid w:val="00DB724A"/>
    <w:rsid w:val="00DB7503"/>
    <w:rsid w:val="00DC151A"/>
    <w:rsid w:val="00DC3436"/>
    <w:rsid w:val="00DC4D1D"/>
    <w:rsid w:val="00DC5708"/>
    <w:rsid w:val="00DC7F8C"/>
    <w:rsid w:val="00DE0964"/>
    <w:rsid w:val="00DE260B"/>
    <w:rsid w:val="00DE2F27"/>
    <w:rsid w:val="00DF635C"/>
    <w:rsid w:val="00DF7537"/>
    <w:rsid w:val="00E00026"/>
    <w:rsid w:val="00E00F0A"/>
    <w:rsid w:val="00E02F22"/>
    <w:rsid w:val="00E05672"/>
    <w:rsid w:val="00E06690"/>
    <w:rsid w:val="00E10807"/>
    <w:rsid w:val="00E138E9"/>
    <w:rsid w:val="00E14BAA"/>
    <w:rsid w:val="00E15EF4"/>
    <w:rsid w:val="00E23EF3"/>
    <w:rsid w:val="00E25216"/>
    <w:rsid w:val="00E26E8F"/>
    <w:rsid w:val="00E273E4"/>
    <w:rsid w:val="00E30EC2"/>
    <w:rsid w:val="00E3708A"/>
    <w:rsid w:val="00E37D09"/>
    <w:rsid w:val="00E40C31"/>
    <w:rsid w:val="00E40C95"/>
    <w:rsid w:val="00E42A42"/>
    <w:rsid w:val="00E433E3"/>
    <w:rsid w:val="00E44DDF"/>
    <w:rsid w:val="00E45ED0"/>
    <w:rsid w:val="00E50CA2"/>
    <w:rsid w:val="00E519FB"/>
    <w:rsid w:val="00E51C8A"/>
    <w:rsid w:val="00E52888"/>
    <w:rsid w:val="00E540DA"/>
    <w:rsid w:val="00E62246"/>
    <w:rsid w:val="00E62E61"/>
    <w:rsid w:val="00E642D6"/>
    <w:rsid w:val="00E64DE9"/>
    <w:rsid w:val="00E66E45"/>
    <w:rsid w:val="00E75CB9"/>
    <w:rsid w:val="00E75EAA"/>
    <w:rsid w:val="00E76578"/>
    <w:rsid w:val="00E77099"/>
    <w:rsid w:val="00E77F7B"/>
    <w:rsid w:val="00E80BEA"/>
    <w:rsid w:val="00E818EC"/>
    <w:rsid w:val="00E82983"/>
    <w:rsid w:val="00E8402E"/>
    <w:rsid w:val="00E85C1F"/>
    <w:rsid w:val="00E86546"/>
    <w:rsid w:val="00E870D3"/>
    <w:rsid w:val="00E93924"/>
    <w:rsid w:val="00E95DC8"/>
    <w:rsid w:val="00E979F4"/>
    <w:rsid w:val="00E97FF4"/>
    <w:rsid w:val="00EA0A6A"/>
    <w:rsid w:val="00EA5CD4"/>
    <w:rsid w:val="00EA6AF8"/>
    <w:rsid w:val="00EA785E"/>
    <w:rsid w:val="00EB1536"/>
    <w:rsid w:val="00EB21C3"/>
    <w:rsid w:val="00EB25BB"/>
    <w:rsid w:val="00EB37CB"/>
    <w:rsid w:val="00EB4A2A"/>
    <w:rsid w:val="00EB64A4"/>
    <w:rsid w:val="00EC0FBC"/>
    <w:rsid w:val="00EC6552"/>
    <w:rsid w:val="00EC6D59"/>
    <w:rsid w:val="00EC6F13"/>
    <w:rsid w:val="00EC7A92"/>
    <w:rsid w:val="00ED5655"/>
    <w:rsid w:val="00EE1E5F"/>
    <w:rsid w:val="00EE46A3"/>
    <w:rsid w:val="00EE52D8"/>
    <w:rsid w:val="00EE6A93"/>
    <w:rsid w:val="00EE7B70"/>
    <w:rsid w:val="00EF42F2"/>
    <w:rsid w:val="00EF5141"/>
    <w:rsid w:val="00EF7B9F"/>
    <w:rsid w:val="00F00CB0"/>
    <w:rsid w:val="00F01B1F"/>
    <w:rsid w:val="00F02D15"/>
    <w:rsid w:val="00F059AF"/>
    <w:rsid w:val="00F06394"/>
    <w:rsid w:val="00F11D61"/>
    <w:rsid w:val="00F16105"/>
    <w:rsid w:val="00F20356"/>
    <w:rsid w:val="00F22933"/>
    <w:rsid w:val="00F25146"/>
    <w:rsid w:val="00F30AFE"/>
    <w:rsid w:val="00F32B02"/>
    <w:rsid w:val="00F405F3"/>
    <w:rsid w:val="00F4076B"/>
    <w:rsid w:val="00F40E78"/>
    <w:rsid w:val="00F43DE8"/>
    <w:rsid w:val="00F44D68"/>
    <w:rsid w:val="00F464FB"/>
    <w:rsid w:val="00F51F04"/>
    <w:rsid w:val="00F551CD"/>
    <w:rsid w:val="00F55E11"/>
    <w:rsid w:val="00F57712"/>
    <w:rsid w:val="00F60E9C"/>
    <w:rsid w:val="00F62561"/>
    <w:rsid w:val="00F65AF2"/>
    <w:rsid w:val="00F80DDA"/>
    <w:rsid w:val="00F81B8F"/>
    <w:rsid w:val="00F8422C"/>
    <w:rsid w:val="00F9143F"/>
    <w:rsid w:val="00F92227"/>
    <w:rsid w:val="00F94903"/>
    <w:rsid w:val="00F95D5E"/>
    <w:rsid w:val="00FA0907"/>
    <w:rsid w:val="00FA2177"/>
    <w:rsid w:val="00FA2B58"/>
    <w:rsid w:val="00FD261F"/>
    <w:rsid w:val="00FD3EE1"/>
    <w:rsid w:val="00FD7A0C"/>
    <w:rsid w:val="00FD7B96"/>
    <w:rsid w:val="00FE0DCC"/>
    <w:rsid w:val="00FE3DA4"/>
    <w:rsid w:val="00FE6CCF"/>
    <w:rsid w:val="00FF4D0A"/>
    <w:rsid w:val="00FF533B"/>
    <w:rsid w:val="00FF667F"/>
    <w:rsid w:val="0106AB00"/>
    <w:rsid w:val="0126A3BB"/>
    <w:rsid w:val="01B8CB44"/>
    <w:rsid w:val="01D7E2C8"/>
    <w:rsid w:val="020F953C"/>
    <w:rsid w:val="0233EC01"/>
    <w:rsid w:val="0245501E"/>
    <w:rsid w:val="0264BFEE"/>
    <w:rsid w:val="02667793"/>
    <w:rsid w:val="026B6932"/>
    <w:rsid w:val="028573D8"/>
    <w:rsid w:val="02944BB9"/>
    <w:rsid w:val="02C96092"/>
    <w:rsid w:val="02F20C3F"/>
    <w:rsid w:val="02F4ED19"/>
    <w:rsid w:val="0303BEE7"/>
    <w:rsid w:val="0324ABC4"/>
    <w:rsid w:val="0386E7F2"/>
    <w:rsid w:val="03ED4DA4"/>
    <w:rsid w:val="04274A9A"/>
    <w:rsid w:val="046D685F"/>
    <w:rsid w:val="04A24129"/>
    <w:rsid w:val="04BAF8A1"/>
    <w:rsid w:val="0507A13D"/>
    <w:rsid w:val="052AB9CF"/>
    <w:rsid w:val="052CA57E"/>
    <w:rsid w:val="05B4C532"/>
    <w:rsid w:val="062226B2"/>
    <w:rsid w:val="066A7B45"/>
    <w:rsid w:val="06E5E9FC"/>
    <w:rsid w:val="07C244E1"/>
    <w:rsid w:val="07E6C960"/>
    <w:rsid w:val="0801C750"/>
    <w:rsid w:val="0867FA28"/>
    <w:rsid w:val="08E6B10D"/>
    <w:rsid w:val="08E72E1D"/>
    <w:rsid w:val="08F77543"/>
    <w:rsid w:val="0901AF7A"/>
    <w:rsid w:val="09876100"/>
    <w:rsid w:val="09A937FC"/>
    <w:rsid w:val="09D933FC"/>
    <w:rsid w:val="0A3C8D85"/>
    <w:rsid w:val="0B1D82AF"/>
    <w:rsid w:val="0B3666EC"/>
    <w:rsid w:val="0C512A45"/>
    <w:rsid w:val="0C56BAA4"/>
    <w:rsid w:val="0C8547B6"/>
    <w:rsid w:val="0C921933"/>
    <w:rsid w:val="0D147C4A"/>
    <w:rsid w:val="0D59EBC9"/>
    <w:rsid w:val="0D80B838"/>
    <w:rsid w:val="0D827AA3"/>
    <w:rsid w:val="0DA5FA7F"/>
    <w:rsid w:val="0DCB1015"/>
    <w:rsid w:val="0E05174A"/>
    <w:rsid w:val="0E08471D"/>
    <w:rsid w:val="0E50B716"/>
    <w:rsid w:val="0E555870"/>
    <w:rsid w:val="0EA37037"/>
    <w:rsid w:val="0EA95EDA"/>
    <w:rsid w:val="0EEFDEA6"/>
    <w:rsid w:val="0F82C826"/>
    <w:rsid w:val="0FB3238F"/>
    <w:rsid w:val="0FE70CD0"/>
    <w:rsid w:val="102AC738"/>
    <w:rsid w:val="106F3362"/>
    <w:rsid w:val="108FDF8A"/>
    <w:rsid w:val="10BF5479"/>
    <w:rsid w:val="10C3D412"/>
    <w:rsid w:val="10E3D0B2"/>
    <w:rsid w:val="111FB896"/>
    <w:rsid w:val="112E6CFA"/>
    <w:rsid w:val="114E3015"/>
    <w:rsid w:val="118367C3"/>
    <w:rsid w:val="11899AF8"/>
    <w:rsid w:val="11D28DCC"/>
    <w:rsid w:val="121254D3"/>
    <w:rsid w:val="127F8BCD"/>
    <w:rsid w:val="12E163E9"/>
    <w:rsid w:val="130E5410"/>
    <w:rsid w:val="13A61C76"/>
    <w:rsid w:val="13ED74B7"/>
    <w:rsid w:val="14586258"/>
    <w:rsid w:val="145CACA9"/>
    <w:rsid w:val="14832347"/>
    <w:rsid w:val="14F504F1"/>
    <w:rsid w:val="152D176A"/>
    <w:rsid w:val="153C197B"/>
    <w:rsid w:val="15429C10"/>
    <w:rsid w:val="1647B7E9"/>
    <w:rsid w:val="165A1945"/>
    <w:rsid w:val="16BB19C1"/>
    <w:rsid w:val="172BBD55"/>
    <w:rsid w:val="1742B7F8"/>
    <w:rsid w:val="17603AA5"/>
    <w:rsid w:val="17C59AD4"/>
    <w:rsid w:val="17DC87A1"/>
    <w:rsid w:val="1845AA90"/>
    <w:rsid w:val="1878B628"/>
    <w:rsid w:val="188EEEA3"/>
    <w:rsid w:val="18D95136"/>
    <w:rsid w:val="18E6633F"/>
    <w:rsid w:val="18F82942"/>
    <w:rsid w:val="1904A48A"/>
    <w:rsid w:val="194D40CD"/>
    <w:rsid w:val="19593BE8"/>
    <w:rsid w:val="198B6E21"/>
    <w:rsid w:val="198FE945"/>
    <w:rsid w:val="19AAEB68"/>
    <w:rsid w:val="1B0522E4"/>
    <w:rsid w:val="1B2A2CB1"/>
    <w:rsid w:val="1B56AFB6"/>
    <w:rsid w:val="1B824732"/>
    <w:rsid w:val="1BAFA1BF"/>
    <w:rsid w:val="1BB1385C"/>
    <w:rsid w:val="1BEEB94B"/>
    <w:rsid w:val="1C0C5741"/>
    <w:rsid w:val="1C7E3091"/>
    <w:rsid w:val="1CEA59F7"/>
    <w:rsid w:val="1CF11973"/>
    <w:rsid w:val="1DB2AA69"/>
    <w:rsid w:val="1DE5626B"/>
    <w:rsid w:val="1DF497B9"/>
    <w:rsid w:val="1E9DF7E0"/>
    <w:rsid w:val="1EAC6184"/>
    <w:rsid w:val="1EB50A72"/>
    <w:rsid w:val="1F8030DD"/>
    <w:rsid w:val="1FE0142A"/>
    <w:rsid w:val="200B022F"/>
    <w:rsid w:val="207F7476"/>
    <w:rsid w:val="20C5F580"/>
    <w:rsid w:val="21A2B56E"/>
    <w:rsid w:val="21A50710"/>
    <w:rsid w:val="2266F791"/>
    <w:rsid w:val="22772F0C"/>
    <w:rsid w:val="227E4DB2"/>
    <w:rsid w:val="227E618B"/>
    <w:rsid w:val="22D35E0F"/>
    <w:rsid w:val="22DCC2AC"/>
    <w:rsid w:val="22EAF079"/>
    <w:rsid w:val="233A1030"/>
    <w:rsid w:val="23C93927"/>
    <w:rsid w:val="243974BA"/>
    <w:rsid w:val="243F2AEB"/>
    <w:rsid w:val="24A9CC61"/>
    <w:rsid w:val="24B2D2C7"/>
    <w:rsid w:val="252CE98E"/>
    <w:rsid w:val="25372C16"/>
    <w:rsid w:val="2552D844"/>
    <w:rsid w:val="25E127B0"/>
    <w:rsid w:val="26293F56"/>
    <w:rsid w:val="2637D380"/>
    <w:rsid w:val="264C800F"/>
    <w:rsid w:val="26530BF3"/>
    <w:rsid w:val="26AE2858"/>
    <w:rsid w:val="26E19A65"/>
    <w:rsid w:val="26F748B3"/>
    <w:rsid w:val="26F8A1CB"/>
    <w:rsid w:val="2711DBA2"/>
    <w:rsid w:val="2722EC88"/>
    <w:rsid w:val="278D70B1"/>
    <w:rsid w:val="27ABCA38"/>
    <w:rsid w:val="27AC6727"/>
    <w:rsid w:val="27AEA4D5"/>
    <w:rsid w:val="280F25C5"/>
    <w:rsid w:val="2816C76B"/>
    <w:rsid w:val="282582B7"/>
    <w:rsid w:val="288285DB"/>
    <w:rsid w:val="2897D58E"/>
    <w:rsid w:val="28B957C1"/>
    <w:rsid w:val="28E51F67"/>
    <w:rsid w:val="28F7CB47"/>
    <w:rsid w:val="29399306"/>
    <w:rsid w:val="2975E274"/>
    <w:rsid w:val="298BE7E4"/>
    <w:rsid w:val="29C761A5"/>
    <w:rsid w:val="29E9A49D"/>
    <w:rsid w:val="2A027FCA"/>
    <w:rsid w:val="2A060A2E"/>
    <w:rsid w:val="2A4100EA"/>
    <w:rsid w:val="2A4AB6BF"/>
    <w:rsid w:val="2AEA9A5D"/>
    <w:rsid w:val="2B07E5FB"/>
    <w:rsid w:val="2B193539"/>
    <w:rsid w:val="2B345320"/>
    <w:rsid w:val="2B44382C"/>
    <w:rsid w:val="2BCA7AFD"/>
    <w:rsid w:val="2C008C90"/>
    <w:rsid w:val="2C1640BD"/>
    <w:rsid w:val="2C52C2D7"/>
    <w:rsid w:val="2C6A0076"/>
    <w:rsid w:val="2CC1129F"/>
    <w:rsid w:val="2D17C03B"/>
    <w:rsid w:val="2D588C56"/>
    <w:rsid w:val="2D674B1A"/>
    <w:rsid w:val="2D736EEC"/>
    <w:rsid w:val="2D89E246"/>
    <w:rsid w:val="2DA77E1D"/>
    <w:rsid w:val="2DBECD4E"/>
    <w:rsid w:val="2DDB7F03"/>
    <w:rsid w:val="2DFF8B50"/>
    <w:rsid w:val="2E10544F"/>
    <w:rsid w:val="2E17F836"/>
    <w:rsid w:val="2E444E6D"/>
    <w:rsid w:val="2E628D37"/>
    <w:rsid w:val="2EE6633A"/>
    <w:rsid w:val="2F40BD42"/>
    <w:rsid w:val="2F4E9894"/>
    <w:rsid w:val="2F865420"/>
    <w:rsid w:val="2FBB86AF"/>
    <w:rsid w:val="300F4272"/>
    <w:rsid w:val="302878BD"/>
    <w:rsid w:val="303DC060"/>
    <w:rsid w:val="30588CEB"/>
    <w:rsid w:val="30A02673"/>
    <w:rsid w:val="314498D6"/>
    <w:rsid w:val="31B30F21"/>
    <w:rsid w:val="327EF67B"/>
    <w:rsid w:val="32A46637"/>
    <w:rsid w:val="32B7A980"/>
    <w:rsid w:val="338B5AAB"/>
    <w:rsid w:val="341182C6"/>
    <w:rsid w:val="3416632D"/>
    <w:rsid w:val="343A9170"/>
    <w:rsid w:val="34E4BEDC"/>
    <w:rsid w:val="350B13FB"/>
    <w:rsid w:val="35145F64"/>
    <w:rsid w:val="353764AA"/>
    <w:rsid w:val="3584E1A7"/>
    <w:rsid w:val="358BDA55"/>
    <w:rsid w:val="35D2B7F4"/>
    <w:rsid w:val="35DDE227"/>
    <w:rsid w:val="35EF27AE"/>
    <w:rsid w:val="36B5337B"/>
    <w:rsid w:val="379B0D8D"/>
    <w:rsid w:val="38A6922C"/>
    <w:rsid w:val="3919543F"/>
    <w:rsid w:val="3983C991"/>
    <w:rsid w:val="3989A2F9"/>
    <w:rsid w:val="39AE12AC"/>
    <w:rsid w:val="39BD5838"/>
    <w:rsid w:val="39D2C0D7"/>
    <w:rsid w:val="39EEE75D"/>
    <w:rsid w:val="3A63A2DD"/>
    <w:rsid w:val="3A7EBCCD"/>
    <w:rsid w:val="3A811A54"/>
    <w:rsid w:val="3AB2053A"/>
    <w:rsid w:val="3AF9E212"/>
    <w:rsid w:val="3B1BAD9C"/>
    <w:rsid w:val="3B8D1312"/>
    <w:rsid w:val="3B9AC83D"/>
    <w:rsid w:val="3BA3D0E8"/>
    <w:rsid w:val="3C15C282"/>
    <w:rsid w:val="3C5186E1"/>
    <w:rsid w:val="3C60125E"/>
    <w:rsid w:val="3C9590D1"/>
    <w:rsid w:val="3D34A6AC"/>
    <w:rsid w:val="3D9E7F0B"/>
    <w:rsid w:val="3DC19F15"/>
    <w:rsid w:val="3DD82E84"/>
    <w:rsid w:val="3DF3C0B8"/>
    <w:rsid w:val="3E2E2D71"/>
    <w:rsid w:val="3E4A3546"/>
    <w:rsid w:val="3E611F52"/>
    <w:rsid w:val="3F4C6365"/>
    <w:rsid w:val="3FA5D2A7"/>
    <w:rsid w:val="3FCDE88B"/>
    <w:rsid w:val="3FE03D06"/>
    <w:rsid w:val="4047FC8F"/>
    <w:rsid w:val="4063568B"/>
    <w:rsid w:val="4081924D"/>
    <w:rsid w:val="4095E3F3"/>
    <w:rsid w:val="41105B1F"/>
    <w:rsid w:val="414CD862"/>
    <w:rsid w:val="4172C058"/>
    <w:rsid w:val="41EB1BC1"/>
    <w:rsid w:val="42087060"/>
    <w:rsid w:val="425BBFAC"/>
    <w:rsid w:val="427816D3"/>
    <w:rsid w:val="43119BA3"/>
    <w:rsid w:val="432AB9B5"/>
    <w:rsid w:val="4355E657"/>
    <w:rsid w:val="4379DFA4"/>
    <w:rsid w:val="4390E123"/>
    <w:rsid w:val="43D03E3D"/>
    <w:rsid w:val="442752D8"/>
    <w:rsid w:val="44B97049"/>
    <w:rsid w:val="44F57477"/>
    <w:rsid w:val="44F6BC46"/>
    <w:rsid w:val="457496C2"/>
    <w:rsid w:val="46221C8B"/>
    <w:rsid w:val="46B4C034"/>
    <w:rsid w:val="46BEAB95"/>
    <w:rsid w:val="46C66EC2"/>
    <w:rsid w:val="47794069"/>
    <w:rsid w:val="47C797AB"/>
    <w:rsid w:val="48036F60"/>
    <w:rsid w:val="480C4A2C"/>
    <w:rsid w:val="4862EBC2"/>
    <w:rsid w:val="48720AF1"/>
    <w:rsid w:val="4878BAB6"/>
    <w:rsid w:val="487F6226"/>
    <w:rsid w:val="48E02993"/>
    <w:rsid w:val="48ECDAE0"/>
    <w:rsid w:val="493A4262"/>
    <w:rsid w:val="49C83BD1"/>
    <w:rsid w:val="49D258D7"/>
    <w:rsid w:val="4A1B884C"/>
    <w:rsid w:val="4A774ABD"/>
    <w:rsid w:val="4AA79383"/>
    <w:rsid w:val="4B8B15F8"/>
    <w:rsid w:val="4BDD50A4"/>
    <w:rsid w:val="4C5C7A95"/>
    <w:rsid w:val="4D2D3606"/>
    <w:rsid w:val="4DDC26B5"/>
    <w:rsid w:val="4E030695"/>
    <w:rsid w:val="4E0FE1E0"/>
    <w:rsid w:val="4E44C047"/>
    <w:rsid w:val="4E69669A"/>
    <w:rsid w:val="4E6D703A"/>
    <w:rsid w:val="4EB61530"/>
    <w:rsid w:val="4F098397"/>
    <w:rsid w:val="4F375C8A"/>
    <w:rsid w:val="4F6684B3"/>
    <w:rsid w:val="4FA528DE"/>
    <w:rsid w:val="4FC64FDE"/>
    <w:rsid w:val="5001C089"/>
    <w:rsid w:val="504871D5"/>
    <w:rsid w:val="50530538"/>
    <w:rsid w:val="5075215F"/>
    <w:rsid w:val="50BBBB1E"/>
    <w:rsid w:val="5146AF6D"/>
    <w:rsid w:val="51628007"/>
    <w:rsid w:val="5253B168"/>
    <w:rsid w:val="5256E3E9"/>
    <w:rsid w:val="531CFAC2"/>
    <w:rsid w:val="5326A0FC"/>
    <w:rsid w:val="53440F82"/>
    <w:rsid w:val="5388A06A"/>
    <w:rsid w:val="5404C526"/>
    <w:rsid w:val="542204DF"/>
    <w:rsid w:val="543E16EE"/>
    <w:rsid w:val="5476CFDC"/>
    <w:rsid w:val="549242F0"/>
    <w:rsid w:val="54CB46AC"/>
    <w:rsid w:val="54D71531"/>
    <w:rsid w:val="551B18BF"/>
    <w:rsid w:val="552455EF"/>
    <w:rsid w:val="558EF9F2"/>
    <w:rsid w:val="55B7A6A0"/>
    <w:rsid w:val="55BBBF05"/>
    <w:rsid w:val="55EFADF2"/>
    <w:rsid w:val="561D0987"/>
    <w:rsid w:val="56C3D66F"/>
    <w:rsid w:val="56D5A929"/>
    <w:rsid w:val="56E92541"/>
    <w:rsid w:val="570A4224"/>
    <w:rsid w:val="571A3EAF"/>
    <w:rsid w:val="57D86327"/>
    <w:rsid w:val="58C8BD58"/>
    <w:rsid w:val="5944D61F"/>
    <w:rsid w:val="598F6FBF"/>
    <w:rsid w:val="59A009FF"/>
    <w:rsid w:val="59D38718"/>
    <w:rsid w:val="5A0D91AF"/>
    <w:rsid w:val="5A51DDCA"/>
    <w:rsid w:val="5A5DC9F7"/>
    <w:rsid w:val="5A740F78"/>
    <w:rsid w:val="5A7D10B3"/>
    <w:rsid w:val="5B437248"/>
    <w:rsid w:val="5B8B1EEC"/>
    <w:rsid w:val="5BC9C00B"/>
    <w:rsid w:val="5BDED859"/>
    <w:rsid w:val="5C091257"/>
    <w:rsid w:val="5C1A1679"/>
    <w:rsid w:val="5C3ED0D1"/>
    <w:rsid w:val="5C80E553"/>
    <w:rsid w:val="5CB46EA1"/>
    <w:rsid w:val="5CBADA5C"/>
    <w:rsid w:val="5CBBE0CB"/>
    <w:rsid w:val="5E36B6B5"/>
    <w:rsid w:val="5EA5EE4A"/>
    <w:rsid w:val="5EA98335"/>
    <w:rsid w:val="5EDB5DF7"/>
    <w:rsid w:val="5EF6BDB1"/>
    <w:rsid w:val="5F118B1F"/>
    <w:rsid w:val="5F1E6D53"/>
    <w:rsid w:val="5F282C9E"/>
    <w:rsid w:val="5F2C933E"/>
    <w:rsid w:val="5FC3C730"/>
    <w:rsid w:val="5FCF3DE4"/>
    <w:rsid w:val="5FEE4C0E"/>
    <w:rsid w:val="60060FDE"/>
    <w:rsid w:val="6011EE81"/>
    <w:rsid w:val="609E3187"/>
    <w:rsid w:val="60D863D6"/>
    <w:rsid w:val="60E1933F"/>
    <w:rsid w:val="6102A690"/>
    <w:rsid w:val="614CDA26"/>
    <w:rsid w:val="617EC339"/>
    <w:rsid w:val="6188D621"/>
    <w:rsid w:val="61C8EC68"/>
    <w:rsid w:val="61DE4547"/>
    <w:rsid w:val="621839E4"/>
    <w:rsid w:val="62447A94"/>
    <w:rsid w:val="6263EF7D"/>
    <w:rsid w:val="62842E91"/>
    <w:rsid w:val="62F1D247"/>
    <w:rsid w:val="6317BDAF"/>
    <w:rsid w:val="63278521"/>
    <w:rsid w:val="63AD3F1A"/>
    <w:rsid w:val="63B57680"/>
    <w:rsid w:val="63FB73C0"/>
    <w:rsid w:val="645AADD1"/>
    <w:rsid w:val="64D92944"/>
    <w:rsid w:val="65891AF6"/>
    <w:rsid w:val="6604A674"/>
    <w:rsid w:val="66AE6B38"/>
    <w:rsid w:val="66D371ED"/>
    <w:rsid w:val="6799C86F"/>
    <w:rsid w:val="67A25992"/>
    <w:rsid w:val="67B1228D"/>
    <w:rsid w:val="684CE363"/>
    <w:rsid w:val="68753C32"/>
    <w:rsid w:val="68991C07"/>
    <w:rsid w:val="68ABE149"/>
    <w:rsid w:val="68B40069"/>
    <w:rsid w:val="68C5A9E8"/>
    <w:rsid w:val="68DC89D4"/>
    <w:rsid w:val="68F2B281"/>
    <w:rsid w:val="694163B0"/>
    <w:rsid w:val="69DE605B"/>
    <w:rsid w:val="6A760E38"/>
    <w:rsid w:val="6A7BCE2D"/>
    <w:rsid w:val="6A8ECED4"/>
    <w:rsid w:val="6ABB75BF"/>
    <w:rsid w:val="6AFF193A"/>
    <w:rsid w:val="6B3FCB4E"/>
    <w:rsid w:val="6B78FF10"/>
    <w:rsid w:val="6BCB3FEB"/>
    <w:rsid w:val="6C0DE31C"/>
    <w:rsid w:val="6C1A0266"/>
    <w:rsid w:val="6C59DD06"/>
    <w:rsid w:val="6CB43638"/>
    <w:rsid w:val="6D062B42"/>
    <w:rsid w:val="6D1334A1"/>
    <w:rsid w:val="6D1B198C"/>
    <w:rsid w:val="6D361337"/>
    <w:rsid w:val="6D3E1A1B"/>
    <w:rsid w:val="6D59A06A"/>
    <w:rsid w:val="6E0B7127"/>
    <w:rsid w:val="6E1B30B1"/>
    <w:rsid w:val="6F2321ED"/>
    <w:rsid w:val="6F374ACF"/>
    <w:rsid w:val="6F6D549D"/>
    <w:rsid w:val="6F70BCC4"/>
    <w:rsid w:val="6FD17EA9"/>
    <w:rsid w:val="6FE53B02"/>
    <w:rsid w:val="70056F84"/>
    <w:rsid w:val="703CC7DB"/>
    <w:rsid w:val="70544A83"/>
    <w:rsid w:val="707C4EE9"/>
    <w:rsid w:val="70CC5C1A"/>
    <w:rsid w:val="7168FB73"/>
    <w:rsid w:val="716FC7B9"/>
    <w:rsid w:val="71B10253"/>
    <w:rsid w:val="71E525A8"/>
    <w:rsid w:val="71FCA72F"/>
    <w:rsid w:val="72A48270"/>
    <w:rsid w:val="72DFDA2B"/>
    <w:rsid w:val="7303FF35"/>
    <w:rsid w:val="7361B9FB"/>
    <w:rsid w:val="73740216"/>
    <w:rsid w:val="73D71374"/>
    <w:rsid w:val="73D8DC4A"/>
    <w:rsid w:val="75196F25"/>
    <w:rsid w:val="756DA5CB"/>
    <w:rsid w:val="75B105D1"/>
    <w:rsid w:val="75F8000D"/>
    <w:rsid w:val="7662689A"/>
    <w:rsid w:val="76697470"/>
    <w:rsid w:val="766C1932"/>
    <w:rsid w:val="76815C2E"/>
    <w:rsid w:val="76AEDB61"/>
    <w:rsid w:val="76F14467"/>
    <w:rsid w:val="76F7DA25"/>
    <w:rsid w:val="773B1984"/>
    <w:rsid w:val="779A0CEE"/>
    <w:rsid w:val="77BF0E2C"/>
    <w:rsid w:val="786C0AAD"/>
    <w:rsid w:val="78998DA1"/>
    <w:rsid w:val="78B4894E"/>
    <w:rsid w:val="78E0CCA8"/>
    <w:rsid w:val="794FAD48"/>
    <w:rsid w:val="79EFCD27"/>
    <w:rsid w:val="7A24433F"/>
    <w:rsid w:val="7A310058"/>
    <w:rsid w:val="7A33DC99"/>
    <w:rsid w:val="7A4237DB"/>
    <w:rsid w:val="7A4360E3"/>
    <w:rsid w:val="7A4BE91E"/>
    <w:rsid w:val="7A4BF032"/>
    <w:rsid w:val="7A91AB14"/>
    <w:rsid w:val="7B385C60"/>
    <w:rsid w:val="7B9CB87F"/>
    <w:rsid w:val="7BC346EC"/>
    <w:rsid w:val="7BF459DB"/>
    <w:rsid w:val="7C62A53C"/>
    <w:rsid w:val="7CABAB45"/>
    <w:rsid w:val="7D1F55A5"/>
    <w:rsid w:val="7D3F0739"/>
    <w:rsid w:val="7DEE730B"/>
    <w:rsid w:val="7E2F7317"/>
    <w:rsid w:val="7E352734"/>
    <w:rsid w:val="7E3B5107"/>
    <w:rsid w:val="7E6B0ED3"/>
    <w:rsid w:val="7E74B029"/>
    <w:rsid w:val="7EDFFB39"/>
    <w:rsid w:val="7EECBE56"/>
    <w:rsid w:val="7F1343A4"/>
    <w:rsid w:val="7F4CE6B4"/>
    <w:rsid w:val="7FC3D10E"/>
    <w:rsid w:val="7FC6F652"/>
    <w:rsid w:val="7FE4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E02F22"/>
    <w:rPr>
      <w:color w:val="3F4A75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E02F22"/>
    <w:rPr>
      <w:color w:val="358189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E02F22"/>
    <w:pPr>
      <w:spacing w:after="0" w:line="360" w:lineRule="auto"/>
    </w:pPr>
    <w:rPr>
      <w:color w:val="358189"/>
      <w:sz w:val="44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E02F22"/>
    <w:rPr>
      <w:color w:val="358189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E02F22"/>
    <w:rPr>
      <w:color w:val="358189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0.jpeg"/><Relationship Id="rId16" Type="http://schemas.openxmlformats.org/officeDocument/2006/relationships/image" Target="media/image8.jpe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hyperlink" Target="http://www.disabilitygateway.gov.au/safety-help" TargetMode="External"/><Relationship Id="rId95" Type="http://schemas.openxmlformats.org/officeDocument/2006/relationships/footer" Target="footer3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hyperlink" Target="https://www.13yarn.org.au/" TargetMode="External"/><Relationship Id="rId91" Type="http://schemas.openxmlformats.org/officeDocument/2006/relationships/header" Target="header1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hyperlink" Target="mailto:ADSDataReporting@health.gov.au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1328</Words>
  <Characters>6711</Characters>
  <Application>Microsoft Office Word</Application>
  <DocSecurity>0</DocSecurity>
  <Lines>745</Lines>
  <Paragraphs>297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Attitudes about disability in 4 First Nations Communities- Easy Read</vt:lpstr>
    </vt:vector>
  </TitlesOfParts>
  <Company/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Attitudes about disability in 4 First Nations Communities- Easy Read</dc:title>
  <dc:subject/>
  <dc:creator/>
  <cp:keywords/>
  <dc:description/>
  <cp:lastModifiedBy/>
  <cp:revision>1</cp:revision>
  <dcterms:created xsi:type="dcterms:W3CDTF">2026-06-25T06:28:00Z</dcterms:created>
  <dcterms:modified xsi:type="dcterms:W3CDTF">2026-06-25T06:41:00Z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1338d9e6,4581b70f,5c1d0015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b7e3921,3df124f0,48072812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2026-06-25T06:28:33Z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7752f7f1-145d-4cef-a2f1-686a34da3249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