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553" w14:textId="77777777" w:rsidR="00A50EDC" w:rsidRDefault="00A50EDC" w:rsidP="00A50EDC">
      <w:pPr>
        <w:pStyle w:val="EasyRead14"/>
      </w:pPr>
    </w:p>
    <w:p w14:paraId="1EBD562D" w14:textId="77777777" w:rsidR="00A50EDC" w:rsidRDefault="00A50EDC" w:rsidP="00A50EDC">
      <w:pPr>
        <w:pStyle w:val="EasyRead14"/>
      </w:pPr>
    </w:p>
    <w:p w14:paraId="7EC26B1E" w14:textId="25BE14F5" w:rsidR="00AA30BB" w:rsidRPr="00A67A0B" w:rsidRDefault="00AA30BB" w:rsidP="002A153A">
      <w:pPr>
        <w:pStyle w:val="EasyReadTitle"/>
        <w:spacing w:line="360" w:lineRule="auto"/>
        <w:rPr>
          <w:sz w:val="56"/>
          <w:szCs w:val="56"/>
        </w:rPr>
      </w:pPr>
      <w:r w:rsidRPr="15CBEE05">
        <w:rPr>
          <w:sz w:val="56"/>
          <w:szCs w:val="56"/>
        </w:rPr>
        <w:t xml:space="preserve">Australia’s Disability Strategy </w:t>
      </w:r>
    </w:p>
    <w:p w14:paraId="63446BC1" w14:textId="6E3ECACC" w:rsidR="00AA30BB" w:rsidRPr="00AC5856" w:rsidRDefault="00AA30BB" w:rsidP="002A153A">
      <w:pPr>
        <w:pStyle w:val="EasyReadTitle"/>
        <w:spacing w:line="360" w:lineRule="auto"/>
        <w:rPr>
          <w:sz w:val="56"/>
          <w:szCs w:val="56"/>
        </w:rPr>
      </w:pPr>
      <w:r w:rsidRPr="15CBEE05">
        <w:rPr>
          <w:sz w:val="56"/>
          <w:szCs w:val="56"/>
        </w:rPr>
        <w:t>Advisory Council</w:t>
      </w:r>
      <w:r w:rsidR="33D47D8F" w:rsidRPr="15CBEE05">
        <w:rPr>
          <w:sz w:val="56"/>
          <w:szCs w:val="56"/>
        </w:rPr>
        <w:t xml:space="preserve"> Meeting Summary</w:t>
      </w:r>
    </w:p>
    <w:p w14:paraId="3588BA8D" w14:textId="7046AA16" w:rsidR="7A310058" w:rsidRDefault="33D47D8F" w:rsidP="002A153A">
      <w:pPr>
        <w:pStyle w:val="EasyReadTitle"/>
        <w:spacing w:line="360" w:lineRule="auto"/>
        <w:rPr>
          <w:rFonts w:eastAsia="Arial" w:cs="Arial"/>
          <w:b w:val="0"/>
          <w:bCs w:val="0"/>
          <w:color w:val="358189"/>
          <w:sz w:val="52"/>
          <w:szCs w:val="52"/>
        </w:rPr>
      </w:pPr>
      <w:r w:rsidRPr="4CBD4B1F">
        <w:rPr>
          <w:rFonts w:eastAsia="Arial" w:cs="Arial"/>
          <w:b w:val="0"/>
          <w:bCs w:val="0"/>
          <w:color w:val="358189"/>
          <w:sz w:val="52"/>
          <w:szCs w:val="52"/>
        </w:rPr>
        <w:t>2</w:t>
      </w:r>
      <w:r w:rsidR="2907800A" w:rsidRPr="4CBD4B1F">
        <w:rPr>
          <w:rFonts w:eastAsia="Arial" w:cs="Arial"/>
          <w:b w:val="0"/>
          <w:bCs w:val="0"/>
          <w:color w:val="358189"/>
          <w:sz w:val="52"/>
          <w:szCs w:val="52"/>
        </w:rPr>
        <w:t>4</w:t>
      </w:r>
      <w:r w:rsidRPr="4CBD4B1F">
        <w:rPr>
          <w:rFonts w:eastAsia="Arial" w:cs="Arial"/>
          <w:b w:val="0"/>
          <w:bCs w:val="0"/>
          <w:color w:val="358189"/>
          <w:sz w:val="52"/>
          <w:szCs w:val="52"/>
        </w:rPr>
        <w:t xml:space="preserve"> and 2</w:t>
      </w:r>
      <w:r w:rsidR="14FF5A78" w:rsidRPr="4CBD4B1F">
        <w:rPr>
          <w:rFonts w:eastAsia="Arial" w:cs="Arial"/>
          <w:b w:val="0"/>
          <w:bCs w:val="0"/>
          <w:color w:val="358189"/>
          <w:sz w:val="52"/>
          <w:szCs w:val="52"/>
        </w:rPr>
        <w:t>5</w:t>
      </w:r>
      <w:r w:rsidRPr="4CBD4B1F">
        <w:rPr>
          <w:rFonts w:eastAsia="Arial" w:cs="Arial"/>
          <w:b w:val="0"/>
          <w:bCs w:val="0"/>
          <w:color w:val="358189"/>
          <w:sz w:val="52"/>
          <w:szCs w:val="52"/>
        </w:rPr>
        <w:t xml:space="preserve"> </w:t>
      </w:r>
      <w:r w:rsidR="007C6283" w:rsidRPr="4CBD4B1F">
        <w:rPr>
          <w:rFonts w:eastAsia="Arial" w:cs="Arial"/>
          <w:b w:val="0"/>
          <w:bCs w:val="0"/>
          <w:color w:val="358189"/>
          <w:sz w:val="52"/>
          <w:szCs w:val="52"/>
        </w:rPr>
        <w:t>June 2026</w:t>
      </w:r>
      <w:r w:rsidR="71B0F95A" w:rsidRPr="4CBD4B1F">
        <w:rPr>
          <w:rFonts w:eastAsia="Arial" w:cs="Arial"/>
          <w:b w:val="0"/>
          <w:bCs w:val="0"/>
          <w:color w:val="358189"/>
          <w:sz w:val="52"/>
          <w:szCs w:val="52"/>
        </w:rPr>
        <w:t xml:space="preserve"> </w:t>
      </w:r>
    </w:p>
    <w:p w14:paraId="23B376C9" w14:textId="77777777" w:rsidR="002F4C61" w:rsidRDefault="002F4C61" w:rsidP="00D6786E">
      <w:pPr>
        <w:pStyle w:val="EasyReadSubtitle"/>
        <w:spacing w:line="360" w:lineRule="auto"/>
        <w:jc w:val="center"/>
      </w:pPr>
    </w:p>
    <w:p w14:paraId="040B70D5" w14:textId="418EF0AA" w:rsidR="71B0F95A" w:rsidRDefault="4EDD94E2" w:rsidP="00D6786E">
      <w:pPr>
        <w:pStyle w:val="EasyReadSubtitle"/>
        <w:spacing w:line="360" w:lineRule="auto"/>
        <w:jc w:val="center"/>
      </w:pPr>
      <w:r>
        <w:rPr>
          <w:noProof/>
        </w:rPr>
        <w:drawing>
          <wp:inline distT="0" distB="0" distL="0" distR="0" wp14:anchorId="056852CA" wp14:editId="079ED6E3">
            <wp:extent cx="5731510" cy="2994660"/>
            <wp:effectExtent l="0" t="0" r="2540" b="0"/>
            <wp:docPr id="176327999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96193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FA4D9" w14:textId="248639FC" w:rsidR="00DC7F8C" w:rsidRDefault="004B72B7" w:rsidP="00DC7F8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8D7E1B" w:rsidRPr="008E647D" w14:paraId="7FF1E956" w14:textId="77777777" w:rsidTr="0201B3E7">
        <w:trPr>
          <w:cantSplit/>
          <w:trHeight w:val="3402"/>
        </w:trPr>
        <w:tc>
          <w:tcPr>
            <w:tcW w:w="3158" w:type="dxa"/>
          </w:tcPr>
          <w:p w14:paraId="14B48A77" w14:textId="35CD3E7B" w:rsidR="008D7E1B" w:rsidRPr="008E647D" w:rsidRDefault="004E33E6" w:rsidP="00D37AAC">
            <w:pPr>
              <w:rPr>
                <w:rFonts w:cs="Arial"/>
                <w:sz w:val="28"/>
                <w:szCs w:val="28"/>
              </w:rPr>
            </w:pPr>
            <w:r w:rsidRPr="00BA0572">
              <w:rPr>
                <w:rFonts w:cs="Arial"/>
                <w:noProof/>
                <w:sz w:val="28"/>
                <w:szCs w:val="28"/>
              </w:rPr>
              <w:lastRenderedPageBreak/>
              <w:drawing>
                <wp:inline distT="0" distB="0" distL="0" distR="0" wp14:anchorId="1DE2B2BA" wp14:editId="6CD9DF97">
                  <wp:extent cx="1780278" cy="1400175"/>
                  <wp:effectExtent l="0" t="0" r="0" b="0"/>
                  <wp:docPr id="666734345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734345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511" cy="1404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5D6ACEC" w14:textId="561D66A9" w:rsidR="009238DA" w:rsidRPr="008E647D" w:rsidRDefault="009238DA" w:rsidP="5C1A1679">
            <w:pPr>
              <w:pStyle w:val="EasyRead16"/>
              <w:rPr>
                <w:rFonts w:cs="Arial"/>
                <w:sz w:val="28"/>
                <w:szCs w:val="28"/>
              </w:rPr>
            </w:pPr>
            <w:r w:rsidRPr="2B424C15">
              <w:rPr>
                <w:rFonts w:cs="Arial"/>
                <w:sz w:val="28"/>
                <w:szCs w:val="28"/>
              </w:rPr>
              <w:t xml:space="preserve">The Australian Government Department of </w:t>
            </w:r>
            <w:r w:rsidR="00AF3155" w:rsidRPr="2B424C15">
              <w:rPr>
                <w:rFonts w:cs="Arial"/>
                <w:sz w:val="28"/>
                <w:szCs w:val="28"/>
              </w:rPr>
              <w:t>Health Disability and Ageing</w:t>
            </w:r>
            <w:r w:rsidRPr="2B424C15">
              <w:rPr>
                <w:rFonts w:cs="Arial"/>
                <w:sz w:val="28"/>
                <w:szCs w:val="28"/>
              </w:rPr>
              <w:t xml:space="preserve"> wrote this. </w:t>
            </w:r>
          </w:p>
          <w:p w14:paraId="7D73F8A6" w14:textId="77777777" w:rsidR="005812AD" w:rsidRDefault="005812AD" w:rsidP="5C1A1679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299D340E" w14:textId="2953FF2E" w:rsidR="00DF7537" w:rsidRPr="008E647D" w:rsidRDefault="00DF7537" w:rsidP="5C1A1679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say </w:t>
            </w:r>
            <w:r w:rsidR="006A0B89">
              <w:rPr>
                <w:rFonts w:cs="Arial"/>
                <w:b/>
                <w:bCs/>
                <w:sz w:val="28"/>
                <w:szCs w:val="28"/>
              </w:rPr>
              <w:t>DHDA</w:t>
            </w:r>
            <w:r w:rsidR="006A0B89" w:rsidRPr="008E647D">
              <w:rPr>
                <w:rFonts w:cs="Arial"/>
                <w:sz w:val="28"/>
                <w:szCs w:val="28"/>
              </w:rPr>
              <w:t xml:space="preserve"> </w:t>
            </w:r>
            <w:r w:rsidRPr="008E647D">
              <w:rPr>
                <w:rFonts w:cs="Arial"/>
                <w:sz w:val="28"/>
                <w:szCs w:val="28"/>
              </w:rPr>
              <w:t>for short.</w:t>
            </w:r>
          </w:p>
          <w:p w14:paraId="340B28ED" w14:textId="77777777" w:rsidR="00EF7B9F" w:rsidRPr="008E647D" w:rsidRDefault="00EF7B9F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D30B08C" w14:textId="3306EA37" w:rsidR="008D7E1B" w:rsidRPr="008E647D" w:rsidRDefault="7361B9FB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2B424C15">
              <w:rPr>
                <w:rFonts w:cs="Arial"/>
                <w:sz w:val="28"/>
                <w:szCs w:val="28"/>
              </w:rPr>
              <w:t xml:space="preserve">When you see the </w:t>
            </w:r>
            <w:proofErr w:type="gramStart"/>
            <w:r w:rsidRPr="2B424C15">
              <w:rPr>
                <w:rFonts w:cs="Arial"/>
                <w:sz w:val="28"/>
                <w:szCs w:val="28"/>
              </w:rPr>
              <w:t>word</w:t>
            </w:r>
            <w:proofErr w:type="gramEnd"/>
            <w:r w:rsidRPr="2B424C15">
              <w:rPr>
                <w:rFonts w:cs="Arial"/>
                <w:sz w:val="28"/>
                <w:szCs w:val="28"/>
              </w:rPr>
              <w:t xml:space="preserve"> </w:t>
            </w:r>
            <w:r w:rsidRPr="2B424C15">
              <w:rPr>
                <w:rFonts w:cs="Arial"/>
                <w:b/>
                <w:bCs/>
                <w:sz w:val="28"/>
                <w:szCs w:val="28"/>
              </w:rPr>
              <w:t>we</w:t>
            </w:r>
            <w:r w:rsidRPr="2B424C15">
              <w:rPr>
                <w:rFonts w:cs="Arial"/>
                <w:sz w:val="28"/>
                <w:szCs w:val="28"/>
              </w:rPr>
              <w:t xml:space="preserve"> it means</w:t>
            </w:r>
            <w:r w:rsidR="19AAEB68" w:rsidRPr="2B424C15">
              <w:rPr>
                <w:rFonts w:cs="Arial"/>
                <w:sz w:val="28"/>
                <w:szCs w:val="28"/>
              </w:rPr>
              <w:t xml:space="preserve"> </w:t>
            </w:r>
            <w:r w:rsidR="009A046E" w:rsidRPr="2B424C15">
              <w:rPr>
                <w:rFonts w:cs="Arial"/>
                <w:sz w:val="28"/>
                <w:szCs w:val="28"/>
              </w:rPr>
              <w:t>DHDA</w:t>
            </w:r>
            <w:r w:rsidRPr="2B424C15">
              <w:rPr>
                <w:rFonts w:cs="Arial"/>
                <w:sz w:val="28"/>
                <w:szCs w:val="28"/>
              </w:rPr>
              <w:t>.</w:t>
            </w:r>
          </w:p>
        </w:tc>
      </w:tr>
      <w:tr w:rsidR="008D7E1B" w:rsidRPr="008E647D" w14:paraId="07E2FE33" w14:textId="77777777" w:rsidTr="0201B3E7">
        <w:trPr>
          <w:cantSplit/>
          <w:trHeight w:val="3402"/>
        </w:trPr>
        <w:tc>
          <w:tcPr>
            <w:tcW w:w="3158" w:type="dxa"/>
          </w:tcPr>
          <w:p w14:paraId="7E917975" w14:textId="5E006256" w:rsidR="008D7E1B" w:rsidRPr="008E647D" w:rsidRDefault="00B87EB3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noProof/>
              </w:rPr>
              <w:drawing>
                <wp:inline distT="0" distB="0" distL="0" distR="0" wp14:anchorId="4FC95E46" wp14:editId="31454771">
                  <wp:extent cx="1868170" cy="1868170"/>
                  <wp:effectExtent l="0" t="0" r="0" b="0"/>
                  <wp:docPr id="2114220142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220142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4D9D7CF" w14:textId="77777777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8331AE6" w14:textId="58648F49" w:rsidR="000D21CE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wrote this in an </w:t>
            </w:r>
            <w:proofErr w:type="gramStart"/>
            <w:r w:rsidRPr="008E647D">
              <w:rPr>
                <w:rFonts w:cs="Arial"/>
                <w:sz w:val="28"/>
                <w:szCs w:val="28"/>
              </w:rPr>
              <w:t>easy to read</w:t>
            </w:r>
            <w:proofErr w:type="gramEnd"/>
            <w:r w:rsidRPr="008E647D">
              <w:rPr>
                <w:rFonts w:cs="Arial"/>
                <w:sz w:val="28"/>
                <w:szCs w:val="28"/>
              </w:rPr>
              <w:t xml:space="preserve"> way.</w:t>
            </w:r>
          </w:p>
          <w:p w14:paraId="2617B9C0" w14:textId="77777777" w:rsidR="00C906B4" w:rsidRPr="008E647D" w:rsidRDefault="00C906B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2DED6907" w14:textId="0B9BE770" w:rsidR="008D7E1B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use pictures to explain some ideas.</w:t>
            </w:r>
          </w:p>
        </w:tc>
      </w:tr>
      <w:tr w:rsidR="008D7E1B" w:rsidRPr="008E647D" w14:paraId="13CFE0D5" w14:textId="77777777" w:rsidTr="0201B3E7">
        <w:trPr>
          <w:cantSplit/>
          <w:trHeight w:val="3402"/>
        </w:trPr>
        <w:tc>
          <w:tcPr>
            <w:tcW w:w="3158" w:type="dxa"/>
          </w:tcPr>
          <w:p w14:paraId="2A3E9709" w14:textId="15CFF9D3" w:rsidR="008D7E1B" w:rsidRPr="008E647D" w:rsidRDefault="00A841C0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66AFD2BD" wp14:editId="49D28E6B">
                  <wp:extent cx="1807633" cy="1549400"/>
                  <wp:effectExtent l="0" t="0" r="2540" b="0"/>
                  <wp:docPr id="1032478229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78229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54" cy="155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6160615" w14:textId="77777777" w:rsidR="00926492" w:rsidRDefault="0F82C826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have some words in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bold</w:t>
            </w:r>
            <w:r w:rsidRPr="008E647D">
              <w:rPr>
                <w:rFonts w:cs="Arial"/>
                <w:sz w:val="28"/>
                <w:szCs w:val="28"/>
              </w:rPr>
              <w:t xml:space="preserve">. </w:t>
            </w:r>
          </w:p>
          <w:p w14:paraId="39D02D03" w14:textId="77777777" w:rsidR="005812AD" w:rsidRPr="008E647D" w:rsidRDefault="005812A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5F40383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the letters are thicker and darker.</w:t>
            </w:r>
          </w:p>
          <w:p w14:paraId="4D376EB0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350A10" w14:textId="32614957" w:rsidR="008D7E1B" w:rsidRPr="008E647D" w:rsidRDefault="003E0E4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These are important words.</w:t>
            </w:r>
          </w:p>
        </w:tc>
      </w:tr>
      <w:tr w:rsidR="000F5619" w:rsidRPr="008E647D" w14:paraId="54FA82DA" w14:textId="77777777" w:rsidTr="0201B3E7">
        <w:trPr>
          <w:cantSplit/>
          <w:trHeight w:val="3402"/>
        </w:trPr>
        <w:tc>
          <w:tcPr>
            <w:tcW w:w="3158" w:type="dxa"/>
          </w:tcPr>
          <w:p w14:paraId="4108881E" w14:textId="72F81E2A" w:rsidR="000F5619" w:rsidRPr="008E647D" w:rsidRDefault="00386E6D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noProof/>
              </w:rPr>
              <w:drawing>
                <wp:inline distT="0" distB="0" distL="0" distR="0" wp14:anchorId="33AA204D" wp14:editId="2DAE8CF1">
                  <wp:extent cx="1868170" cy="1868170"/>
                  <wp:effectExtent l="0" t="0" r="0" b="0"/>
                  <wp:docPr id="763019889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019889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A5B103D" w14:textId="77777777" w:rsidR="00124AF4" w:rsidRPr="008E647D" w:rsidRDefault="00124AF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2A7F8EE" w14:textId="44B04BDC" w:rsidR="00FE0DCC" w:rsidRDefault="558EF9F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2B424C15">
              <w:rPr>
                <w:rFonts w:cs="Arial"/>
                <w:sz w:val="28"/>
                <w:szCs w:val="28"/>
              </w:rPr>
              <w:t>This is an Easy Read summary of another document.</w:t>
            </w:r>
          </w:p>
          <w:p w14:paraId="14F8713F" w14:textId="77777777" w:rsidR="00C906B4" w:rsidRPr="008E647D" w:rsidRDefault="00C906B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F5AAF0D" w14:textId="15DE8408" w:rsidR="006D260B" w:rsidRPr="008E647D" w:rsidRDefault="14F504F1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it has the most important ideas.</w:t>
            </w:r>
          </w:p>
        </w:tc>
      </w:tr>
      <w:tr w:rsidR="00C0110F" w:rsidRPr="008E647D" w14:paraId="7C7B9B5F" w14:textId="77777777" w:rsidTr="0201B3E7">
        <w:trPr>
          <w:cantSplit/>
          <w:trHeight w:val="3402"/>
        </w:trPr>
        <w:tc>
          <w:tcPr>
            <w:tcW w:w="3158" w:type="dxa"/>
          </w:tcPr>
          <w:p w14:paraId="2F7D9A37" w14:textId="35A3BD12" w:rsidR="00C0110F" w:rsidRPr="00727303" w:rsidRDefault="3A811A54" w:rsidP="00D37AAC">
            <w:r>
              <w:rPr>
                <w:noProof/>
              </w:rPr>
              <w:lastRenderedPageBreak/>
              <w:drawing>
                <wp:inline distT="0" distB="0" distL="0" distR="0" wp14:anchorId="6B623919" wp14:editId="744241B4">
                  <wp:extent cx="1458000" cy="1620000"/>
                  <wp:effectExtent l="0" t="0" r="8890" b="0"/>
                  <wp:docPr id="587510686" name="Picture 58751068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510686" name="Picture 58751068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624723A" w14:textId="043FC42E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can</w:t>
            </w:r>
            <w:r w:rsidR="5326A0FC" w:rsidRPr="008E647D">
              <w:rPr>
                <w:rFonts w:cs="Arial"/>
                <w:sz w:val="28"/>
                <w:szCs w:val="28"/>
              </w:rPr>
              <w:t xml:space="preserve"> a</w:t>
            </w:r>
            <w:r w:rsidRPr="008E647D">
              <w:rPr>
                <w:rFonts w:cs="Arial"/>
                <w:sz w:val="28"/>
                <w:szCs w:val="28"/>
              </w:rPr>
              <w:t>nswer any questions by email.</w:t>
            </w:r>
          </w:p>
          <w:p w14:paraId="0E5BAB45" w14:textId="77777777" w:rsidR="005812AD" w:rsidRDefault="005812A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ED09CA" w14:textId="6369D067" w:rsidR="007608F5" w:rsidRPr="00F45040" w:rsidRDefault="00821EC7" w:rsidP="00F45040">
            <w:pPr>
              <w:spacing w:line="360" w:lineRule="auto"/>
            </w:pPr>
            <w:r w:rsidRPr="0201B3E7">
              <w:rPr>
                <w:rFonts w:cs="Arial"/>
                <w:sz w:val="28"/>
                <w:szCs w:val="28"/>
              </w:rPr>
              <w:t xml:space="preserve">Email us </w:t>
            </w:r>
          </w:p>
          <w:p w14:paraId="0F556D31" w14:textId="6038FE9D" w:rsidR="007608F5" w:rsidRPr="00F45040" w:rsidRDefault="007608F5" w:rsidP="0201B3E7">
            <w:pPr>
              <w:spacing w:line="360" w:lineRule="auto"/>
              <w:rPr>
                <w:sz w:val="28"/>
                <w:szCs w:val="28"/>
              </w:rPr>
            </w:pPr>
          </w:p>
          <w:p w14:paraId="682FF9C7" w14:textId="4CA4C876" w:rsidR="007608F5" w:rsidRPr="00A61DE5" w:rsidRDefault="3FAE26C5" w:rsidP="00F45040">
            <w:pPr>
              <w:spacing w:line="360" w:lineRule="auto"/>
              <w:rPr>
                <w:color w:val="0000FF"/>
                <w:u w:val="single"/>
              </w:rPr>
            </w:pPr>
            <w:hyperlink r:id="rId14">
              <w:r w:rsidRPr="00A61DE5">
                <w:rPr>
                  <w:color w:val="0000FF"/>
                  <w:sz w:val="28"/>
                  <w:szCs w:val="28"/>
                  <w:u w:val="single"/>
                </w:rPr>
                <w:t>ADSAdvisoryCouncil@health.gov.au</w:t>
              </w:r>
            </w:hyperlink>
            <w:r w:rsidR="00F150C2" w:rsidRPr="00A61DE5">
              <w:rPr>
                <w:color w:val="0000FF"/>
                <w:u w:val="single"/>
              </w:rPr>
              <w:t xml:space="preserve"> </w:t>
            </w:r>
          </w:p>
          <w:p w14:paraId="009202A1" w14:textId="5E7B0B07" w:rsidR="007608F5" w:rsidRPr="00F45040" w:rsidRDefault="007608F5" w:rsidP="00F4504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F7B9F" w:rsidRPr="008E647D" w14:paraId="6920EFFF" w14:textId="77777777" w:rsidTr="0201B3E7">
        <w:trPr>
          <w:cantSplit/>
          <w:trHeight w:val="3969"/>
        </w:trPr>
        <w:tc>
          <w:tcPr>
            <w:tcW w:w="3158" w:type="dxa"/>
          </w:tcPr>
          <w:p w14:paraId="7CE7D555" w14:textId="588F9C23" w:rsidR="00EF7B9F" w:rsidRPr="009B2DA8" w:rsidRDefault="009B2DA8" w:rsidP="00D37AAC">
            <w:pPr>
              <w:rPr>
                <w:noProof/>
                <w:sz w:val="32"/>
                <w:szCs w:val="32"/>
              </w:rPr>
            </w:pPr>
            <w:r w:rsidRPr="009B2DA8">
              <w:rPr>
                <w:noProof/>
                <w:sz w:val="32"/>
                <w:szCs w:val="32"/>
              </w:rPr>
              <w:drawing>
                <wp:inline distT="0" distB="0" distL="0" distR="0" wp14:anchorId="593BAD89" wp14:editId="31FB6DB7">
                  <wp:extent cx="1868170" cy="1838960"/>
                  <wp:effectExtent l="0" t="0" r="0" b="8890"/>
                  <wp:docPr id="1991068627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068627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3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3C4A06C" w14:textId="0A847041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 for help to read this document.</w:t>
            </w:r>
          </w:p>
          <w:p w14:paraId="29D27059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94B2780" w14:textId="677EDD9A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2B424C15">
              <w:rPr>
                <w:rFonts w:cs="Arial"/>
                <w:sz w:val="28"/>
                <w:szCs w:val="28"/>
              </w:rPr>
              <w:t>You can ask</w:t>
            </w:r>
          </w:p>
          <w:p w14:paraId="6AEB8553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337324B" w14:textId="77777777" w:rsidR="00821EC7" w:rsidRPr="008E647D" w:rsidRDefault="00821EC7" w:rsidP="5C1A1679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friend</w:t>
            </w:r>
          </w:p>
          <w:p w14:paraId="47912416" w14:textId="77777777" w:rsidR="00821EC7" w:rsidRPr="008E647D" w:rsidRDefault="00821EC7" w:rsidP="5C1A1679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Family members</w:t>
            </w:r>
          </w:p>
          <w:p w14:paraId="64F0134A" w14:textId="5B7138FE" w:rsidR="00A73869" w:rsidRPr="008E647D" w:rsidRDefault="00821EC7" w:rsidP="5C1A1679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support person.</w:t>
            </w:r>
          </w:p>
        </w:tc>
      </w:tr>
      <w:tr w:rsidR="000F5619" w:rsidRPr="008E647D" w14:paraId="0DC33CAB" w14:textId="77777777" w:rsidTr="0201B3E7">
        <w:trPr>
          <w:cantSplit/>
          <w:trHeight w:val="3402"/>
        </w:trPr>
        <w:tc>
          <w:tcPr>
            <w:tcW w:w="3158" w:type="dxa"/>
          </w:tcPr>
          <w:p w14:paraId="1F545FDD" w14:textId="24C68A2C" w:rsidR="000F5619" w:rsidRPr="008E647D" w:rsidRDefault="0091035B" w:rsidP="00D37AAC">
            <w:pPr>
              <w:rPr>
                <w:rFonts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FAF770C" wp14:editId="15ACDE93">
                  <wp:extent cx="1228725" cy="1843088"/>
                  <wp:effectExtent l="0" t="0" r="0" b="5080"/>
                  <wp:docPr id="812768852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76885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767" cy="184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8BE710C" w14:textId="77777777" w:rsidR="004D092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DAF1E1B" w14:textId="77777777" w:rsidR="00372D22" w:rsidRPr="008E647D" w:rsidRDefault="00372D2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02EE5F1B" w14:textId="1D7B4782" w:rsidR="002F5939" w:rsidRPr="008E647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2B424C15">
              <w:rPr>
                <w:rFonts w:cs="Arial"/>
                <w:sz w:val="28"/>
                <w:szCs w:val="28"/>
              </w:rPr>
              <w:t xml:space="preserve">We recognise Aboriginal and Torres Strait Islander people as the </w:t>
            </w:r>
            <w:r w:rsidRPr="2B424C15">
              <w:rPr>
                <w:rFonts w:cs="Arial"/>
                <w:b/>
                <w:bCs/>
                <w:sz w:val="28"/>
                <w:szCs w:val="28"/>
              </w:rPr>
              <w:t>Traditional Owners</w:t>
            </w:r>
            <w:r w:rsidRPr="2B424C15">
              <w:rPr>
                <w:rFonts w:cs="Arial"/>
                <w:sz w:val="28"/>
                <w:szCs w:val="28"/>
              </w:rPr>
              <w:t xml:space="preserve"> of the land we live on.</w:t>
            </w:r>
          </w:p>
        </w:tc>
      </w:tr>
      <w:tr w:rsidR="00124AF4" w:rsidRPr="008E647D" w14:paraId="5292CC50" w14:textId="77777777" w:rsidTr="0201B3E7">
        <w:trPr>
          <w:cantSplit/>
          <w:trHeight w:val="2835"/>
        </w:trPr>
        <w:tc>
          <w:tcPr>
            <w:tcW w:w="3158" w:type="dxa"/>
          </w:tcPr>
          <w:p w14:paraId="0173D899" w14:textId="43AEA7CC" w:rsidR="4081924D" w:rsidRPr="008E647D" w:rsidRDefault="4081924D">
            <w:pPr>
              <w:rPr>
                <w:rFonts w:cs="Arial"/>
                <w:sz w:val="28"/>
                <w:szCs w:val="28"/>
              </w:rPr>
            </w:pPr>
          </w:p>
          <w:p w14:paraId="259B8F82" w14:textId="3668178B" w:rsidR="00124AF4" w:rsidRPr="008E647D" w:rsidRDefault="001173B6" w:rsidP="00D37AAC">
            <w:r w:rsidRPr="008577DC">
              <w:rPr>
                <w:noProof/>
              </w:rPr>
              <w:drawing>
                <wp:inline distT="0" distB="0" distL="0" distR="0" wp14:anchorId="525C019E" wp14:editId="23E35FC2">
                  <wp:extent cx="1738557" cy="1771650"/>
                  <wp:effectExtent l="0" t="0" r="0" b="0"/>
                  <wp:docPr id="1402074211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074211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482" cy="17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28055A2" w14:textId="77777777" w:rsidR="002F5939" w:rsidRPr="008E647D" w:rsidRDefault="002F5939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AD9768D" w14:textId="1B631098" w:rsidR="004D092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They were the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first people</w:t>
            </w:r>
            <w:r w:rsidRPr="008E647D">
              <w:rPr>
                <w:rFonts w:cs="Arial"/>
                <w:sz w:val="28"/>
                <w:szCs w:val="28"/>
              </w:rPr>
              <w:t xml:space="preserve"> to live on and use the</w:t>
            </w:r>
          </w:p>
          <w:p w14:paraId="691431B2" w14:textId="77777777" w:rsidR="00372D22" w:rsidRPr="008E647D" w:rsidRDefault="00372D2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43A5DAB6" w14:textId="77777777" w:rsidR="004D092D" w:rsidRPr="008E647D" w:rsidRDefault="004D092D" w:rsidP="5C1A1679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Land</w:t>
            </w:r>
          </w:p>
          <w:p w14:paraId="5BDD4451" w14:textId="323515D5" w:rsidR="00124AF4" w:rsidRPr="0091035B" w:rsidRDefault="004D092D" w:rsidP="5C1A1679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Waters.</w:t>
            </w:r>
          </w:p>
        </w:tc>
      </w:tr>
    </w:tbl>
    <w:p w14:paraId="6844E4D2" w14:textId="593189E5" w:rsidR="00B15FE4" w:rsidRPr="00727303" w:rsidRDefault="00B15FE4" w:rsidP="5C1A1679">
      <w:pPr>
        <w:pStyle w:val="EasyReadContents"/>
        <w:rPr>
          <w:sz w:val="52"/>
          <w:szCs w:val="52"/>
        </w:rPr>
      </w:pPr>
      <w:r w:rsidRPr="0201B3E7">
        <w:rPr>
          <w:sz w:val="52"/>
          <w:szCs w:val="52"/>
        </w:rPr>
        <w:lastRenderedPageBreak/>
        <w:t>Contents</w:t>
      </w:r>
    </w:p>
    <w:p w14:paraId="2BF310D0" w14:textId="77777777" w:rsidR="00D9762A" w:rsidRPr="00D51640" w:rsidRDefault="00D9762A" w:rsidP="00D9762A">
      <w:pPr>
        <w:pStyle w:val="EasyRead14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508"/>
      </w:tblGrid>
      <w:tr w:rsidR="00727303" w:rsidRPr="00727303" w14:paraId="164A5E44" w14:textId="77777777" w:rsidTr="00FC04D6">
        <w:trPr>
          <w:trHeight w:val="1021"/>
        </w:trPr>
        <w:tc>
          <w:tcPr>
            <w:tcW w:w="7508" w:type="dxa"/>
          </w:tcPr>
          <w:p w14:paraId="37365405" w14:textId="3256F133" w:rsidR="00C4674B" w:rsidRPr="00727303" w:rsidRDefault="00B219A6" w:rsidP="0201B3E7">
            <w:pPr>
              <w:pStyle w:val="EasyReadContentsItems"/>
              <w:rPr>
                <w:sz w:val="40"/>
                <w:szCs w:val="40"/>
              </w:rPr>
            </w:pPr>
            <w:r w:rsidRPr="0201B3E7">
              <w:rPr>
                <w:sz w:val="40"/>
                <w:szCs w:val="40"/>
              </w:rPr>
              <w:t>Australia</w:t>
            </w:r>
            <w:r w:rsidR="00654E5D" w:rsidRPr="0201B3E7">
              <w:rPr>
                <w:sz w:val="40"/>
                <w:szCs w:val="40"/>
              </w:rPr>
              <w:t>’</w:t>
            </w:r>
            <w:r w:rsidRPr="0201B3E7">
              <w:rPr>
                <w:sz w:val="40"/>
                <w:szCs w:val="40"/>
              </w:rPr>
              <w:t>s Disability Strategy</w:t>
            </w:r>
          </w:p>
        </w:tc>
        <w:tc>
          <w:tcPr>
            <w:tcW w:w="1508" w:type="dxa"/>
          </w:tcPr>
          <w:p w14:paraId="3A422320" w14:textId="2239D7CC" w:rsidR="00C4674B" w:rsidRPr="00727303" w:rsidRDefault="009D2CB0" w:rsidP="0201B3E7">
            <w:pPr>
              <w:spacing w:line="360" w:lineRule="auto"/>
              <w:jc w:val="center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5</w:t>
            </w:r>
          </w:p>
        </w:tc>
      </w:tr>
      <w:tr w:rsidR="00727303" w:rsidRPr="00727303" w14:paraId="0CFF5240" w14:textId="77777777" w:rsidTr="00FC04D6">
        <w:trPr>
          <w:trHeight w:val="1021"/>
        </w:trPr>
        <w:tc>
          <w:tcPr>
            <w:tcW w:w="7508" w:type="dxa"/>
          </w:tcPr>
          <w:p w14:paraId="555032D2" w14:textId="0E3954F3" w:rsidR="00C4674B" w:rsidRPr="00727303" w:rsidRDefault="009B547D" w:rsidP="0201B3E7">
            <w:pPr>
              <w:spacing w:line="360" w:lineRule="auto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The Advisory Council</w:t>
            </w:r>
          </w:p>
        </w:tc>
        <w:tc>
          <w:tcPr>
            <w:tcW w:w="1508" w:type="dxa"/>
          </w:tcPr>
          <w:p w14:paraId="00BA7AA2" w14:textId="20187D23" w:rsidR="00C4674B" w:rsidRPr="00727303" w:rsidRDefault="009D2CB0" w:rsidP="0201B3E7">
            <w:pPr>
              <w:spacing w:line="360" w:lineRule="auto"/>
              <w:jc w:val="center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6</w:t>
            </w:r>
          </w:p>
        </w:tc>
      </w:tr>
      <w:tr w:rsidR="00727303" w:rsidRPr="00727303" w14:paraId="7188D68E" w14:textId="77777777" w:rsidTr="00FC04D6">
        <w:trPr>
          <w:trHeight w:val="1021"/>
        </w:trPr>
        <w:tc>
          <w:tcPr>
            <w:tcW w:w="7508" w:type="dxa"/>
          </w:tcPr>
          <w:p w14:paraId="6A4D555E" w14:textId="5C18784F" w:rsidR="00C4674B" w:rsidRPr="00727303" w:rsidRDefault="009B547D" w:rsidP="0201B3E7">
            <w:pPr>
              <w:spacing w:line="360" w:lineRule="auto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Welcome</w:t>
            </w:r>
          </w:p>
        </w:tc>
        <w:tc>
          <w:tcPr>
            <w:tcW w:w="1508" w:type="dxa"/>
          </w:tcPr>
          <w:p w14:paraId="33D0EFB6" w14:textId="66855AE4" w:rsidR="00C4674B" w:rsidRPr="00727303" w:rsidRDefault="009D2CB0" w:rsidP="0201B3E7">
            <w:pPr>
              <w:spacing w:line="360" w:lineRule="auto"/>
              <w:jc w:val="center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8</w:t>
            </w:r>
          </w:p>
        </w:tc>
      </w:tr>
      <w:tr w:rsidR="00727303" w:rsidRPr="00727303" w14:paraId="36FE107C" w14:textId="77777777" w:rsidTr="00FC04D6">
        <w:trPr>
          <w:trHeight w:val="1021"/>
        </w:trPr>
        <w:tc>
          <w:tcPr>
            <w:tcW w:w="7508" w:type="dxa"/>
          </w:tcPr>
          <w:p w14:paraId="65A08568" w14:textId="7410D810" w:rsidR="00C4674B" w:rsidRPr="00727303" w:rsidRDefault="009B547D" w:rsidP="0201B3E7">
            <w:pPr>
              <w:spacing w:line="360" w:lineRule="auto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APSC advice</w:t>
            </w:r>
          </w:p>
        </w:tc>
        <w:tc>
          <w:tcPr>
            <w:tcW w:w="1508" w:type="dxa"/>
          </w:tcPr>
          <w:p w14:paraId="5A2ACCC2" w14:textId="0E51ABCA" w:rsidR="00C4674B" w:rsidRPr="00727303" w:rsidRDefault="009D2CB0" w:rsidP="0201B3E7">
            <w:pPr>
              <w:spacing w:line="360" w:lineRule="auto"/>
              <w:jc w:val="center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10</w:t>
            </w:r>
          </w:p>
        </w:tc>
      </w:tr>
      <w:tr w:rsidR="00727303" w:rsidRPr="00727303" w14:paraId="737F23D0" w14:textId="77777777" w:rsidTr="00FC04D6">
        <w:trPr>
          <w:trHeight w:val="1021"/>
        </w:trPr>
        <w:tc>
          <w:tcPr>
            <w:tcW w:w="7508" w:type="dxa"/>
          </w:tcPr>
          <w:p w14:paraId="60975D8B" w14:textId="0768C3E4" w:rsidR="00C77246" w:rsidRPr="00727303" w:rsidRDefault="009B547D" w:rsidP="0201B3E7">
            <w:pPr>
              <w:spacing w:line="360" w:lineRule="auto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ARTD Consultants presentation</w:t>
            </w:r>
          </w:p>
        </w:tc>
        <w:tc>
          <w:tcPr>
            <w:tcW w:w="1508" w:type="dxa"/>
          </w:tcPr>
          <w:p w14:paraId="29EC90E3" w14:textId="77011B39" w:rsidR="00C77246" w:rsidRPr="00727303" w:rsidRDefault="009D2CB0" w:rsidP="0201B3E7">
            <w:pPr>
              <w:spacing w:line="360" w:lineRule="auto"/>
              <w:jc w:val="center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12</w:t>
            </w:r>
          </w:p>
        </w:tc>
      </w:tr>
      <w:tr w:rsidR="00727303" w:rsidRPr="00727303" w14:paraId="0C3CA5D3" w14:textId="77777777" w:rsidTr="00FC04D6">
        <w:trPr>
          <w:trHeight w:val="1021"/>
        </w:trPr>
        <w:tc>
          <w:tcPr>
            <w:tcW w:w="7508" w:type="dxa"/>
          </w:tcPr>
          <w:p w14:paraId="0F458561" w14:textId="710AB61F" w:rsidR="00C77246" w:rsidRPr="00727303" w:rsidRDefault="009B547D" w:rsidP="0201B3E7">
            <w:pPr>
              <w:spacing w:line="360" w:lineRule="auto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AHRC</w:t>
            </w:r>
          </w:p>
        </w:tc>
        <w:tc>
          <w:tcPr>
            <w:tcW w:w="1508" w:type="dxa"/>
          </w:tcPr>
          <w:p w14:paraId="791A97C0" w14:textId="09159F5D" w:rsidR="00C77246" w:rsidRPr="00727303" w:rsidRDefault="009D2CB0" w:rsidP="0201B3E7">
            <w:pPr>
              <w:spacing w:line="360" w:lineRule="auto"/>
              <w:jc w:val="center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14</w:t>
            </w:r>
          </w:p>
        </w:tc>
      </w:tr>
      <w:tr w:rsidR="009B547D" w:rsidRPr="00727303" w14:paraId="436FF64C" w14:textId="77777777" w:rsidTr="00FC04D6">
        <w:trPr>
          <w:trHeight w:val="1021"/>
        </w:trPr>
        <w:tc>
          <w:tcPr>
            <w:tcW w:w="7508" w:type="dxa"/>
          </w:tcPr>
          <w:p w14:paraId="7E53FCBB" w14:textId="4C4BC1BB" w:rsidR="009B547D" w:rsidRDefault="009B547D" w:rsidP="00D40D19">
            <w:pPr>
              <w:spacing w:line="360" w:lineRule="auto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 xml:space="preserve">Olympic and </w:t>
            </w:r>
            <w:r w:rsidR="00244AA3">
              <w:rPr>
                <w:color w:val="358189"/>
                <w:sz w:val="40"/>
                <w:szCs w:val="40"/>
              </w:rPr>
              <w:t>P</w:t>
            </w:r>
            <w:r w:rsidRPr="0201B3E7">
              <w:rPr>
                <w:color w:val="358189"/>
                <w:sz w:val="40"/>
                <w:szCs w:val="40"/>
              </w:rPr>
              <w:t>aralympic Games advice</w:t>
            </w:r>
          </w:p>
        </w:tc>
        <w:tc>
          <w:tcPr>
            <w:tcW w:w="1508" w:type="dxa"/>
          </w:tcPr>
          <w:p w14:paraId="771388B1" w14:textId="6DB19210" w:rsidR="009B547D" w:rsidRPr="00727303" w:rsidRDefault="009D2CB0" w:rsidP="0201B3E7">
            <w:pPr>
              <w:spacing w:line="360" w:lineRule="auto"/>
              <w:jc w:val="center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1</w:t>
            </w:r>
            <w:r w:rsidR="00C80CD7">
              <w:rPr>
                <w:color w:val="358189"/>
                <w:sz w:val="40"/>
                <w:szCs w:val="40"/>
              </w:rPr>
              <w:t>7</w:t>
            </w:r>
          </w:p>
        </w:tc>
      </w:tr>
      <w:tr w:rsidR="009B547D" w:rsidRPr="00727303" w14:paraId="44268568" w14:textId="77777777" w:rsidTr="00FC04D6">
        <w:trPr>
          <w:trHeight w:val="1021"/>
        </w:trPr>
        <w:tc>
          <w:tcPr>
            <w:tcW w:w="7508" w:type="dxa"/>
          </w:tcPr>
          <w:p w14:paraId="157225E9" w14:textId="5305D7EF" w:rsidR="009B547D" w:rsidRDefault="009D2CB0" w:rsidP="0201B3E7">
            <w:pPr>
              <w:spacing w:line="360" w:lineRule="auto"/>
              <w:rPr>
                <w:color w:val="358189"/>
                <w:sz w:val="40"/>
                <w:szCs w:val="40"/>
              </w:rPr>
            </w:pPr>
            <w:proofErr w:type="spellStart"/>
            <w:r w:rsidRPr="0201B3E7">
              <w:rPr>
                <w:color w:val="358189"/>
                <w:sz w:val="40"/>
                <w:szCs w:val="40"/>
              </w:rPr>
              <w:t>HumanAbility</w:t>
            </w:r>
            <w:proofErr w:type="spellEnd"/>
            <w:r w:rsidRPr="0201B3E7">
              <w:rPr>
                <w:color w:val="358189"/>
                <w:sz w:val="40"/>
                <w:szCs w:val="40"/>
              </w:rPr>
              <w:t xml:space="preserve"> presentation</w:t>
            </w:r>
          </w:p>
        </w:tc>
        <w:tc>
          <w:tcPr>
            <w:tcW w:w="1508" w:type="dxa"/>
          </w:tcPr>
          <w:p w14:paraId="572511BE" w14:textId="5CD47FAB" w:rsidR="009B547D" w:rsidRPr="00727303" w:rsidRDefault="009D2CB0" w:rsidP="0201B3E7">
            <w:pPr>
              <w:spacing w:line="360" w:lineRule="auto"/>
              <w:jc w:val="center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2</w:t>
            </w:r>
            <w:r w:rsidR="00C80CD7">
              <w:rPr>
                <w:color w:val="358189"/>
                <w:sz w:val="40"/>
                <w:szCs w:val="40"/>
              </w:rPr>
              <w:t>0</w:t>
            </w:r>
          </w:p>
        </w:tc>
      </w:tr>
      <w:tr w:rsidR="009D2CB0" w:rsidRPr="00727303" w14:paraId="6B9B35DD" w14:textId="77777777" w:rsidTr="00FC04D6">
        <w:trPr>
          <w:trHeight w:val="1021"/>
        </w:trPr>
        <w:tc>
          <w:tcPr>
            <w:tcW w:w="7508" w:type="dxa"/>
          </w:tcPr>
          <w:p w14:paraId="6117FF69" w14:textId="68C8A84B" w:rsidR="009D2CB0" w:rsidRDefault="00690502" w:rsidP="0201B3E7">
            <w:pPr>
              <w:spacing w:line="360" w:lineRule="auto"/>
              <w:rPr>
                <w:color w:val="358189"/>
                <w:sz w:val="40"/>
                <w:szCs w:val="40"/>
              </w:rPr>
            </w:pPr>
            <w:r>
              <w:rPr>
                <w:color w:val="358189"/>
                <w:sz w:val="40"/>
                <w:szCs w:val="40"/>
              </w:rPr>
              <w:t>Disability data</w:t>
            </w:r>
          </w:p>
        </w:tc>
        <w:tc>
          <w:tcPr>
            <w:tcW w:w="1508" w:type="dxa"/>
          </w:tcPr>
          <w:p w14:paraId="70AE590D" w14:textId="36659C64" w:rsidR="009D2CB0" w:rsidRPr="00727303" w:rsidRDefault="002F7F53" w:rsidP="0201B3E7">
            <w:pPr>
              <w:spacing w:line="360" w:lineRule="auto"/>
              <w:jc w:val="center"/>
              <w:rPr>
                <w:color w:val="358189"/>
                <w:sz w:val="40"/>
                <w:szCs w:val="40"/>
              </w:rPr>
            </w:pPr>
            <w:r>
              <w:rPr>
                <w:color w:val="358189"/>
                <w:sz w:val="40"/>
                <w:szCs w:val="40"/>
              </w:rPr>
              <w:t>2</w:t>
            </w:r>
            <w:r w:rsidR="00C80CD7">
              <w:rPr>
                <w:color w:val="358189"/>
                <w:sz w:val="40"/>
                <w:szCs w:val="40"/>
              </w:rPr>
              <w:t>2</w:t>
            </w:r>
          </w:p>
        </w:tc>
      </w:tr>
      <w:tr w:rsidR="00690502" w:rsidRPr="00727303" w14:paraId="5534473C" w14:textId="77777777" w:rsidTr="00FC04D6">
        <w:trPr>
          <w:trHeight w:val="1021"/>
        </w:trPr>
        <w:tc>
          <w:tcPr>
            <w:tcW w:w="7508" w:type="dxa"/>
          </w:tcPr>
          <w:p w14:paraId="66E355C6" w14:textId="1499D647" w:rsidR="00690502" w:rsidRDefault="00690502" w:rsidP="00690502">
            <w:pPr>
              <w:spacing w:line="360" w:lineRule="auto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State and territory representatives</w:t>
            </w:r>
          </w:p>
        </w:tc>
        <w:tc>
          <w:tcPr>
            <w:tcW w:w="1508" w:type="dxa"/>
          </w:tcPr>
          <w:p w14:paraId="3A5E7827" w14:textId="3132BC76" w:rsidR="00690502" w:rsidRPr="00727303" w:rsidRDefault="00690502" w:rsidP="00690502">
            <w:pPr>
              <w:spacing w:line="360" w:lineRule="auto"/>
              <w:jc w:val="center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2</w:t>
            </w:r>
            <w:r w:rsidR="00C80CD7">
              <w:rPr>
                <w:color w:val="358189"/>
                <w:sz w:val="40"/>
                <w:szCs w:val="40"/>
              </w:rPr>
              <w:t>3</w:t>
            </w:r>
          </w:p>
        </w:tc>
      </w:tr>
      <w:tr w:rsidR="00690502" w:rsidRPr="00727303" w14:paraId="44EE5F90" w14:textId="77777777" w:rsidTr="00FC04D6">
        <w:trPr>
          <w:trHeight w:val="1021"/>
        </w:trPr>
        <w:tc>
          <w:tcPr>
            <w:tcW w:w="7508" w:type="dxa"/>
          </w:tcPr>
          <w:p w14:paraId="3307539E" w14:textId="799BAB12" w:rsidR="00690502" w:rsidRDefault="00690502" w:rsidP="00690502">
            <w:pPr>
              <w:spacing w:line="360" w:lineRule="auto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 xml:space="preserve">Sport </w:t>
            </w:r>
            <w:r w:rsidR="00F71614">
              <w:rPr>
                <w:color w:val="358189"/>
                <w:sz w:val="40"/>
                <w:szCs w:val="40"/>
              </w:rPr>
              <w:t>I</w:t>
            </w:r>
            <w:r w:rsidRPr="0201B3E7">
              <w:rPr>
                <w:color w:val="358189"/>
                <w:sz w:val="40"/>
                <w:szCs w:val="40"/>
              </w:rPr>
              <w:t>ntegrity Australia feedback</w:t>
            </w:r>
          </w:p>
        </w:tc>
        <w:tc>
          <w:tcPr>
            <w:tcW w:w="1508" w:type="dxa"/>
          </w:tcPr>
          <w:p w14:paraId="3B1F9044" w14:textId="565EBD71" w:rsidR="00690502" w:rsidRPr="00727303" w:rsidRDefault="00690502" w:rsidP="00690502">
            <w:pPr>
              <w:spacing w:line="360" w:lineRule="auto"/>
              <w:jc w:val="center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2</w:t>
            </w:r>
            <w:r w:rsidR="00C80CD7">
              <w:rPr>
                <w:color w:val="358189"/>
                <w:sz w:val="40"/>
                <w:szCs w:val="40"/>
              </w:rPr>
              <w:t>4</w:t>
            </w:r>
          </w:p>
        </w:tc>
      </w:tr>
      <w:tr w:rsidR="00690502" w:rsidRPr="00727303" w14:paraId="117CCC39" w14:textId="77777777" w:rsidTr="00FC04D6">
        <w:trPr>
          <w:trHeight w:val="1021"/>
        </w:trPr>
        <w:tc>
          <w:tcPr>
            <w:tcW w:w="7508" w:type="dxa"/>
          </w:tcPr>
          <w:p w14:paraId="183E6750" w14:textId="7D71C8E5" w:rsidR="00690502" w:rsidRPr="0201B3E7" w:rsidRDefault="00690502" w:rsidP="00690502">
            <w:pPr>
              <w:spacing w:line="360" w:lineRule="auto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The next meeting</w:t>
            </w:r>
          </w:p>
        </w:tc>
        <w:tc>
          <w:tcPr>
            <w:tcW w:w="1508" w:type="dxa"/>
          </w:tcPr>
          <w:p w14:paraId="2D0E1D0A" w14:textId="29567592" w:rsidR="00690502" w:rsidRPr="0201B3E7" w:rsidRDefault="00690502" w:rsidP="00690502">
            <w:pPr>
              <w:spacing w:line="360" w:lineRule="auto"/>
              <w:jc w:val="center"/>
              <w:rPr>
                <w:color w:val="358189"/>
                <w:sz w:val="40"/>
                <w:szCs w:val="40"/>
              </w:rPr>
            </w:pPr>
            <w:r w:rsidRPr="0201B3E7">
              <w:rPr>
                <w:color w:val="358189"/>
                <w:sz w:val="40"/>
                <w:szCs w:val="40"/>
              </w:rPr>
              <w:t>2</w:t>
            </w:r>
            <w:r w:rsidR="00C80CD7">
              <w:rPr>
                <w:color w:val="358189"/>
                <w:sz w:val="40"/>
                <w:szCs w:val="40"/>
              </w:rPr>
              <w:t>6</w:t>
            </w:r>
          </w:p>
        </w:tc>
      </w:tr>
    </w:tbl>
    <w:p w14:paraId="2110EEEC" w14:textId="75CCB8BF" w:rsidR="00A90F42" w:rsidRPr="00727303" w:rsidRDefault="00A90F42" w:rsidP="00A90F42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Australia</w:t>
      </w:r>
      <w:r w:rsidR="00654E5D">
        <w:rPr>
          <w:color w:val="358189"/>
          <w:sz w:val="48"/>
          <w:szCs w:val="48"/>
        </w:rPr>
        <w:t>’</w:t>
      </w:r>
      <w:r>
        <w:rPr>
          <w:color w:val="358189"/>
          <w:sz w:val="48"/>
          <w:szCs w:val="48"/>
        </w:rPr>
        <w:t>s Disability Strategy</w:t>
      </w:r>
    </w:p>
    <w:p w14:paraId="21AAA196" w14:textId="77777777" w:rsidR="00A90F42" w:rsidRDefault="00A90F42" w:rsidP="00A90F42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A90F42" w14:paraId="58FBFB47" w14:textId="77777777" w:rsidTr="2B424C15">
        <w:trPr>
          <w:cantSplit/>
          <w:trHeight w:val="4536"/>
        </w:trPr>
        <w:tc>
          <w:tcPr>
            <w:tcW w:w="3158" w:type="dxa"/>
          </w:tcPr>
          <w:p w14:paraId="2A05C6C5" w14:textId="77777777" w:rsidR="00A90F42" w:rsidRDefault="00A90F42">
            <w:pPr>
              <w:spacing w:after="0" w:line="360" w:lineRule="auto"/>
              <w:rPr>
                <w:rFonts w:eastAsia="Arial" w:cs="Arial"/>
                <w:sz w:val="28"/>
                <w:szCs w:val="28"/>
              </w:rPr>
            </w:pPr>
          </w:p>
          <w:p w14:paraId="3AA72DC9" w14:textId="77777777" w:rsidR="00A90F42" w:rsidRDefault="00A90F42">
            <w:pPr>
              <w:spacing w:after="0" w:line="360" w:lineRule="auto"/>
              <w:rPr>
                <w:rFonts w:eastAsia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3FF55CF" wp14:editId="64DD4B59">
                  <wp:extent cx="1800225" cy="1000125"/>
                  <wp:effectExtent l="0" t="0" r="9525" b="9525"/>
                  <wp:docPr id="500981861" name="Picture 50098186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981861" name="Picture 50098186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A945707" w14:textId="77777777" w:rsidR="00A90F42" w:rsidRDefault="00A90F42">
            <w:pPr>
              <w:spacing w:after="0" w:line="360" w:lineRule="auto"/>
              <w:rPr>
                <w:rFonts w:eastAsia="Arial" w:cs="Arial"/>
                <w:b/>
                <w:bCs/>
                <w:sz w:val="28"/>
                <w:szCs w:val="28"/>
              </w:rPr>
            </w:pPr>
          </w:p>
          <w:p w14:paraId="67DB8DAB" w14:textId="2DF11BD4" w:rsidR="00A90F42" w:rsidRDefault="00A90F42">
            <w:pPr>
              <w:spacing w:after="0" w:line="360" w:lineRule="auto"/>
              <w:rPr>
                <w:rFonts w:eastAsia="Arial" w:cs="Arial"/>
                <w:b/>
                <w:bCs/>
                <w:sz w:val="28"/>
                <w:szCs w:val="28"/>
              </w:rPr>
            </w:pPr>
            <w:r w:rsidRPr="486CD6BC">
              <w:rPr>
                <w:rFonts w:eastAsia="Arial" w:cs="Arial"/>
                <w:b/>
                <w:bCs/>
                <w:sz w:val="28"/>
                <w:szCs w:val="28"/>
              </w:rPr>
              <w:t>Australia</w:t>
            </w:r>
            <w:r w:rsidR="00654E5D">
              <w:rPr>
                <w:rFonts w:eastAsia="Arial" w:cs="Arial"/>
                <w:b/>
                <w:bCs/>
                <w:sz w:val="28"/>
                <w:szCs w:val="28"/>
              </w:rPr>
              <w:t>’</w:t>
            </w:r>
            <w:r w:rsidRPr="486CD6BC">
              <w:rPr>
                <w:rFonts w:eastAsia="Arial" w:cs="Arial"/>
                <w:b/>
                <w:bCs/>
                <w:sz w:val="28"/>
                <w:szCs w:val="28"/>
              </w:rPr>
              <w:t xml:space="preserve">s Disability Strategy </w:t>
            </w:r>
            <w:r w:rsidRPr="486CD6BC">
              <w:rPr>
                <w:rFonts w:eastAsia="Arial" w:cs="Arial"/>
                <w:sz w:val="28"/>
                <w:szCs w:val="28"/>
              </w:rPr>
              <w:t>is a plan to make life better for people with disability.</w:t>
            </w:r>
          </w:p>
          <w:p w14:paraId="6CD6C910" w14:textId="77777777" w:rsidR="00A90F42" w:rsidRDefault="00A90F42">
            <w:pPr>
              <w:spacing w:after="0" w:line="360" w:lineRule="auto"/>
              <w:rPr>
                <w:rFonts w:eastAsia="Arial" w:cs="Arial"/>
                <w:sz w:val="28"/>
                <w:szCs w:val="28"/>
              </w:rPr>
            </w:pPr>
          </w:p>
          <w:p w14:paraId="0A1374CF" w14:textId="6357AF94" w:rsidR="00A90F42" w:rsidRDefault="71AB876C" w:rsidP="2B424C15">
            <w:pPr>
              <w:spacing w:after="0" w:line="360" w:lineRule="auto"/>
              <w:rPr>
                <w:rFonts w:eastAsia="Arial" w:cs="Arial"/>
                <w:color w:val="000000" w:themeColor="text1"/>
                <w:sz w:val="28"/>
                <w:szCs w:val="28"/>
              </w:rPr>
            </w:pPr>
            <w:r w:rsidRPr="2B424C15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 We call it </w:t>
            </w:r>
            <w:r w:rsidRPr="2B424C15">
              <w:rPr>
                <w:rFonts w:eastAsia="Arial" w:cs="Arial"/>
                <w:b/>
                <w:bCs/>
                <w:color w:val="000000" w:themeColor="text1"/>
                <w:sz w:val="28"/>
                <w:szCs w:val="28"/>
              </w:rPr>
              <w:t>the Strategy</w:t>
            </w:r>
            <w:r w:rsidRPr="2B424C15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 for short.</w:t>
            </w:r>
          </w:p>
          <w:p w14:paraId="08325E9E" w14:textId="18BA773E" w:rsidR="00A90F42" w:rsidRDefault="00A90F42" w:rsidP="000E706F">
            <w:pPr>
              <w:spacing w:after="0" w:line="360" w:lineRule="auto"/>
              <w:rPr>
                <w:rFonts w:eastAsia="Arial" w:cs="Arial"/>
                <w:color w:val="000000" w:themeColor="text1"/>
                <w:sz w:val="28"/>
                <w:szCs w:val="28"/>
              </w:rPr>
            </w:pPr>
          </w:p>
          <w:p w14:paraId="58E2B30A" w14:textId="18DFA4B6" w:rsidR="00A90F42" w:rsidRDefault="71AB876C" w:rsidP="000E706F">
            <w:pPr>
              <w:spacing w:after="0" w:line="360" w:lineRule="auto"/>
              <w:rPr>
                <w:rFonts w:eastAsia="Arial" w:cs="Arial"/>
                <w:color w:val="000000" w:themeColor="text1"/>
                <w:sz w:val="28"/>
                <w:szCs w:val="28"/>
              </w:rPr>
            </w:pPr>
            <w:r w:rsidRPr="2B424C15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It is sometimes called </w:t>
            </w:r>
            <w:r w:rsidRPr="2B424C15">
              <w:rPr>
                <w:rFonts w:eastAsia="Arial" w:cs="Arial"/>
                <w:b/>
                <w:bCs/>
                <w:color w:val="000000" w:themeColor="text1"/>
                <w:sz w:val="28"/>
                <w:szCs w:val="28"/>
              </w:rPr>
              <w:t>ADS</w:t>
            </w:r>
            <w:r w:rsidRPr="2B424C15">
              <w:rPr>
                <w:rFonts w:eastAsia="Arial" w:cs="Arial"/>
                <w:color w:val="000000" w:themeColor="text1"/>
                <w:sz w:val="28"/>
                <w:szCs w:val="28"/>
              </w:rPr>
              <w:t>.</w:t>
            </w:r>
          </w:p>
          <w:p w14:paraId="07E43618" w14:textId="6964A642" w:rsidR="00A90F42" w:rsidRDefault="00A90F42" w:rsidP="2B424C15">
            <w:pPr>
              <w:spacing w:after="0" w:line="360" w:lineRule="auto"/>
              <w:rPr>
                <w:rFonts w:eastAsia="Arial" w:cs="Arial"/>
                <w:sz w:val="28"/>
                <w:szCs w:val="28"/>
              </w:rPr>
            </w:pPr>
          </w:p>
        </w:tc>
      </w:tr>
      <w:tr w:rsidR="00A90F42" w14:paraId="2D2AAA59" w14:textId="77777777" w:rsidTr="2B424C15">
        <w:trPr>
          <w:cantSplit/>
          <w:trHeight w:val="4536"/>
        </w:trPr>
        <w:tc>
          <w:tcPr>
            <w:tcW w:w="3158" w:type="dxa"/>
          </w:tcPr>
          <w:p w14:paraId="55E3B459" w14:textId="77777777" w:rsidR="00A90F42" w:rsidRPr="00281C81" w:rsidRDefault="00A90F42">
            <w:pPr>
              <w:spacing w:after="0" w:line="360" w:lineRule="auto"/>
              <w:rPr>
                <w:noProof/>
              </w:rPr>
            </w:pPr>
            <w:r w:rsidRPr="005C0060">
              <w:rPr>
                <w:noProof/>
              </w:rPr>
              <w:drawing>
                <wp:inline distT="0" distB="0" distL="0" distR="0" wp14:anchorId="2C1F7F25" wp14:editId="18A0862D">
                  <wp:extent cx="1868170" cy="1868170"/>
                  <wp:effectExtent l="0" t="0" r="0" b="0"/>
                  <wp:docPr id="1656783328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783328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B8AA735" w14:textId="77777777" w:rsidR="00A90F42" w:rsidRDefault="00A90F42">
            <w:pPr>
              <w:spacing w:after="0" w:line="360" w:lineRule="auto"/>
              <w:rPr>
                <w:rFonts w:eastAsia="Arial" w:cs="Arial"/>
                <w:sz w:val="28"/>
                <w:szCs w:val="28"/>
              </w:rPr>
            </w:pPr>
          </w:p>
          <w:p w14:paraId="313D4CCF" w14:textId="5F37EB2F" w:rsidR="00A90F42" w:rsidRDefault="147ED51D" w:rsidP="2B424C15">
            <w:pPr>
              <w:spacing w:after="0" w:line="360" w:lineRule="auto"/>
              <w:rPr>
                <w:rFonts w:eastAsia="Arial" w:cs="Arial"/>
                <w:sz w:val="28"/>
                <w:szCs w:val="28"/>
              </w:rPr>
            </w:pPr>
            <w:r w:rsidRPr="2B424C15">
              <w:rPr>
                <w:rFonts w:eastAsia="Arial" w:cs="Arial"/>
                <w:sz w:val="28"/>
                <w:szCs w:val="28"/>
              </w:rPr>
              <w:t>The Strategy</w:t>
            </w:r>
            <w:r w:rsidR="00A90F42" w:rsidRPr="2B424C15">
              <w:rPr>
                <w:rFonts w:eastAsia="Arial" w:cs="Arial"/>
                <w:sz w:val="28"/>
                <w:szCs w:val="28"/>
              </w:rPr>
              <w:t xml:space="preserve"> is important for Australia to be more </w:t>
            </w:r>
            <w:r w:rsidR="00A90F42" w:rsidRPr="2B424C15">
              <w:rPr>
                <w:rFonts w:eastAsia="Arial" w:cs="Arial"/>
                <w:b/>
                <w:bCs/>
                <w:sz w:val="28"/>
                <w:szCs w:val="28"/>
              </w:rPr>
              <w:t>inclusive</w:t>
            </w:r>
            <w:r w:rsidR="00A90F42" w:rsidRPr="2B424C15">
              <w:rPr>
                <w:rFonts w:eastAsia="Arial" w:cs="Arial"/>
                <w:sz w:val="28"/>
                <w:szCs w:val="28"/>
              </w:rPr>
              <w:t xml:space="preserve">. </w:t>
            </w:r>
          </w:p>
          <w:p w14:paraId="17B86FA7" w14:textId="77777777" w:rsidR="00A90F42" w:rsidRPr="00674551" w:rsidRDefault="00A90F42">
            <w:pPr>
              <w:spacing w:after="0" w:line="360" w:lineRule="auto"/>
              <w:rPr>
                <w:rFonts w:eastAsia="Arial" w:cs="Arial"/>
                <w:sz w:val="28"/>
                <w:szCs w:val="28"/>
              </w:rPr>
            </w:pPr>
          </w:p>
          <w:p w14:paraId="19A013F7" w14:textId="77777777" w:rsidR="00A90F42" w:rsidRDefault="00A90F42">
            <w:pPr>
              <w:spacing w:after="0" w:line="360" w:lineRule="auto"/>
              <w:rPr>
                <w:rFonts w:eastAsia="Arial" w:cs="Arial"/>
                <w:sz w:val="28"/>
                <w:szCs w:val="28"/>
              </w:rPr>
            </w:pPr>
            <w:r w:rsidRPr="619BAA65">
              <w:rPr>
                <w:rFonts w:eastAsia="Arial" w:cs="Arial"/>
                <w:sz w:val="28"/>
                <w:szCs w:val="28"/>
              </w:rPr>
              <w:t>Inclusive</w:t>
            </w:r>
            <w:r w:rsidRPr="15209EEF">
              <w:rPr>
                <w:rFonts w:eastAsia="Arial" w:cs="Arial"/>
                <w:sz w:val="28"/>
                <w:szCs w:val="28"/>
              </w:rPr>
              <w:t xml:space="preserve"> means everyone can take part. </w:t>
            </w:r>
          </w:p>
        </w:tc>
      </w:tr>
      <w:tr w:rsidR="00A90F42" w14:paraId="47BBAEFD" w14:textId="77777777" w:rsidTr="2B424C15">
        <w:trPr>
          <w:cantSplit/>
          <w:trHeight w:val="2835"/>
        </w:trPr>
        <w:tc>
          <w:tcPr>
            <w:tcW w:w="3158" w:type="dxa"/>
          </w:tcPr>
          <w:p w14:paraId="58D5D3F9" w14:textId="77777777" w:rsidR="00A90F42" w:rsidRPr="0056708A" w:rsidRDefault="00A90F42">
            <w:pPr>
              <w:spacing w:after="0" w:line="360" w:lineRule="auto"/>
              <w:rPr>
                <w:noProof/>
              </w:rPr>
            </w:pPr>
            <w:r w:rsidRPr="00ED35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 xml:space="preserve"> </w:t>
            </w:r>
            <w:r w:rsidRPr="00ED35E4">
              <w:rPr>
                <w:noProof/>
              </w:rPr>
              <w:drawing>
                <wp:inline distT="0" distB="0" distL="0" distR="0" wp14:anchorId="4F484619" wp14:editId="614834F4">
                  <wp:extent cx="1868170" cy="1868170"/>
                  <wp:effectExtent l="0" t="0" r="0" b="0"/>
                  <wp:docPr id="2061056792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05679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E31E7C7" w14:textId="77777777" w:rsidR="00A90F42" w:rsidRDefault="00A90F42">
            <w:pPr>
              <w:spacing w:after="0" w:line="360" w:lineRule="auto"/>
              <w:rPr>
                <w:rFonts w:eastAsia="Arial" w:cs="Arial"/>
                <w:sz w:val="28"/>
                <w:szCs w:val="28"/>
              </w:rPr>
            </w:pPr>
          </w:p>
          <w:p w14:paraId="7B957B7B" w14:textId="77777777" w:rsidR="00A90F42" w:rsidRDefault="00A90F42">
            <w:pPr>
              <w:spacing w:after="0" w:line="360" w:lineRule="auto"/>
              <w:rPr>
                <w:rFonts w:eastAsia="Arial" w:cs="Arial"/>
                <w:sz w:val="28"/>
                <w:szCs w:val="28"/>
              </w:rPr>
            </w:pPr>
          </w:p>
          <w:p w14:paraId="30AF14BF" w14:textId="77777777" w:rsidR="00A90F42" w:rsidRDefault="00A90F42">
            <w:pPr>
              <w:spacing w:after="0" w:line="360" w:lineRule="auto"/>
              <w:rPr>
                <w:rFonts w:eastAsia="Arial" w:cs="Arial"/>
                <w:sz w:val="28"/>
                <w:szCs w:val="28"/>
              </w:rPr>
            </w:pPr>
            <w:r w:rsidRPr="15209EEF">
              <w:rPr>
                <w:rFonts w:eastAsia="Arial" w:cs="Arial"/>
                <w:sz w:val="28"/>
                <w:szCs w:val="28"/>
              </w:rPr>
              <w:t>This makes everyone in our community feel welcome.</w:t>
            </w:r>
          </w:p>
        </w:tc>
      </w:tr>
    </w:tbl>
    <w:p w14:paraId="06350451" w14:textId="77777777" w:rsidR="00A90F42" w:rsidRPr="00727303" w:rsidRDefault="00A90F42" w:rsidP="00A90F42">
      <w:pPr>
        <w:pStyle w:val="Heading2"/>
        <w:spacing w:line="360" w:lineRule="auto"/>
        <w:rPr>
          <w:color w:val="358189"/>
          <w:sz w:val="48"/>
          <w:szCs w:val="48"/>
        </w:rPr>
      </w:pPr>
      <w:r w:rsidRPr="50B48524">
        <w:rPr>
          <w:color w:val="358189"/>
          <w:sz w:val="48"/>
          <w:szCs w:val="48"/>
        </w:rPr>
        <w:lastRenderedPageBreak/>
        <w:t xml:space="preserve">The Advisory Council </w:t>
      </w:r>
    </w:p>
    <w:p w14:paraId="3AF35A30" w14:textId="77777777" w:rsidR="00A90F42" w:rsidRDefault="00A90F42" w:rsidP="00A90F42"/>
    <w:tbl>
      <w:tblPr>
        <w:tblStyle w:val="TableGrid"/>
        <w:tblW w:w="908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A90F42" w14:paraId="243B721D" w14:textId="77777777" w:rsidTr="0201B3E7">
        <w:trPr>
          <w:cantSplit/>
          <w:trHeight w:val="5103"/>
        </w:trPr>
        <w:tc>
          <w:tcPr>
            <w:tcW w:w="3158" w:type="dxa"/>
            <w:tcMar>
              <w:left w:w="105" w:type="dxa"/>
              <w:right w:w="105" w:type="dxa"/>
            </w:tcMar>
          </w:tcPr>
          <w:p w14:paraId="24D7B736" w14:textId="77777777" w:rsidR="00A90F42" w:rsidRPr="007C7409" w:rsidRDefault="00A90F42">
            <w:pPr>
              <w:spacing w:line="360" w:lineRule="auto"/>
              <w:rPr>
                <w:noProof/>
              </w:rPr>
            </w:pPr>
            <w:r w:rsidRPr="002650B2">
              <w:rPr>
                <w:noProof/>
              </w:rPr>
              <w:drawing>
                <wp:inline distT="0" distB="0" distL="0" distR="0" wp14:anchorId="3ED21F46" wp14:editId="2A244EDB">
                  <wp:extent cx="1871980" cy="1871980"/>
                  <wp:effectExtent l="0" t="0" r="0" b="0"/>
                  <wp:docPr id="1374817555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817555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980" cy="18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tcMar>
              <w:left w:w="105" w:type="dxa"/>
              <w:right w:w="105" w:type="dxa"/>
            </w:tcMar>
          </w:tcPr>
          <w:p w14:paraId="029C48F2" w14:textId="77777777" w:rsidR="00A90F42" w:rsidRDefault="00A90F42">
            <w:pPr>
              <w:pStyle w:val="EasyRead16"/>
              <w:rPr>
                <w:rFonts w:eastAsia="Arial" w:cs="Arial"/>
                <w:sz w:val="28"/>
                <w:szCs w:val="28"/>
              </w:rPr>
            </w:pPr>
          </w:p>
          <w:p w14:paraId="40A7137A" w14:textId="77777777" w:rsidR="00A90F42" w:rsidRDefault="00A90F42">
            <w:pPr>
              <w:pStyle w:val="EasyRead16"/>
              <w:rPr>
                <w:rFonts w:eastAsia="Arial" w:cs="Arial"/>
                <w:sz w:val="28"/>
                <w:szCs w:val="28"/>
              </w:rPr>
            </w:pPr>
            <w:r w:rsidRPr="2B424C15">
              <w:rPr>
                <w:rFonts w:eastAsia="Arial" w:cs="Arial"/>
                <w:sz w:val="28"/>
                <w:szCs w:val="28"/>
              </w:rPr>
              <w:t xml:space="preserve">The </w:t>
            </w:r>
            <w:r w:rsidRPr="2B424C15">
              <w:rPr>
                <w:rFonts w:eastAsia="Arial" w:cs="Arial"/>
                <w:b/>
                <w:bCs/>
                <w:sz w:val="28"/>
                <w:szCs w:val="28"/>
              </w:rPr>
              <w:t>Advisory Council</w:t>
            </w:r>
            <w:r w:rsidRPr="2B424C15">
              <w:rPr>
                <w:rFonts w:eastAsia="Arial" w:cs="Arial"/>
                <w:sz w:val="28"/>
                <w:szCs w:val="28"/>
              </w:rPr>
              <w:t xml:space="preserve"> gives advice about the Strategy to</w:t>
            </w:r>
          </w:p>
          <w:p w14:paraId="64A30590" w14:textId="77777777" w:rsidR="00A90F42" w:rsidRDefault="00A90F42">
            <w:pPr>
              <w:pStyle w:val="EasyRead16"/>
              <w:rPr>
                <w:rFonts w:eastAsia="Arial" w:cs="Arial"/>
                <w:sz w:val="28"/>
                <w:szCs w:val="28"/>
              </w:rPr>
            </w:pPr>
          </w:p>
          <w:p w14:paraId="5D1958C7" w14:textId="77777777" w:rsidR="00A90F42" w:rsidRDefault="00A90F42" w:rsidP="00A90F42">
            <w:pPr>
              <w:pStyle w:val="EasyRead16"/>
              <w:numPr>
                <w:ilvl w:val="0"/>
                <w:numId w:val="15"/>
              </w:numPr>
              <w:rPr>
                <w:rFonts w:eastAsia="Arial" w:cs="Arial"/>
                <w:sz w:val="28"/>
                <w:szCs w:val="28"/>
              </w:rPr>
            </w:pPr>
            <w:r w:rsidRPr="15209EEF">
              <w:rPr>
                <w:rFonts w:eastAsia="Arial" w:cs="Arial"/>
                <w:sz w:val="28"/>
                <w:szCs w:val="28"/>
              </w:rPr>
              <w:t>The Australian Government</w:t>
            </w:r>
          </w:p>
          <w:p w14:paraId="306FA09D" w14:textId="77777777" w:rsidR="00A90F42" w:rsidRDefault="00A90F42" w:rsidP="00A90F42">
            <w:pPr>
              <w:pStyle w:val="EasyRead16"/>
              <w:numPr>
                <w:ilvl w:val="0"/>
                <w:numId w:val="15"/>
              </w:numPr>
              <w:rPr>
                <w:rFonts w:eastAsia="Arial" w:cs="Arial"/>
                <w:sz w:val="28"/>
                <w:szCs w:val="28"/>
              </w:rPr>
            </w:pPr>
            <w:r w:rsidRPr="15209EEF">
              <w:rPr>
                <w:rFonts w:eastAsia="Arial" w:cs="Arial"/>
                <w:sz w:val="28"/>
                <w:szCs w:val="28"/>
              </w:rPr>
              <w:t>State and territory governments</w:t>
            </w:r>
          </w:p>
          <w:p w14:paraId="4571641A" w14:textId="77777777" w:rsidR="00A90F42" w:rsidRDefault="00A90F42" w:rsidP="00A90F42">
            <w:pPr>
              <w:pStyle w:val="EasyRead16"/>
              <w:numPr>
                <w:ilvl w:val="0"/>
                <w:numId w:val="15"/>
              </w:numPr>
              <w:rPr>
                <w:rFonts w:eastAsia="Arial" w:cs="Arial"/>
                <w:sz w:val="28"/>
                <w:szCs w:val="28"/>
              </w:rPr>
            </w:pPr>
            <w:r w:rsidRPr="15209EEF">
              <w:rPr>
                <w:rFonts w:eastAsia="Arial" w:cs="Arial"/>
                <w:sz w:val="28"/>
                <w:szCs w:val="28"/>
              </w:rPr>
              <w:t>Local governments.</w:t>
            </w:r>
          </w:p>
          <w:p w14:paraId="2A1A14B6" w14:textId="77777777" w:rsidR="00A90F42" w:rsidRDefault="00A90F42">
            <w:pPr>
              <w:pStyle w:val="EasyRead16"/>
              <w:rPr>
                <w:rFonts w:eastAsia="Arial" w:cs="Arial"/>
                <w:sz w:val="28"/>
                <w:szCs w:val="28"/>
              </w:rPr>
            </w:pPr>
          </w:p>
          <w:p w14:paraId="459946BC" w14:textId="77777777" w:rsidR="00A90F42" w:rsidRDefault="00A90F42">
            <w:pPr>
              <w:pStyle w:val="EasyRead16"/>
              <w:rPr>
                <w:rFonts w:eastAsia="Arial" w:cs="Arial"/>
                <w:sz w:val="28"/>
                <w:szCs w:val="28"/>
              </w:rPr>
            </w:pPr>
            <w:r w:rsidRPr="15209EEF">
              <w:rPr>
                <w:rFonts w:eastAsia="Arial" w:cs="Arial"/>
                <w:sz w:val="28"/>
                <w:szCs w:val="28"/>
              </w:rPr>
              <w:t xml:space="preserve">We call it </w:t>
            </w:r>
            <w:r w:rsidRPr="15209EEF">
              <w:rPr>
                <w:rFonts w:eastAsia="Arial" w:cs="Arial"/>
                <w:b/>
                <w:bCs/>
                <w:sz w:val="28"/>
                <w:szCs w:val="28"/>
              </w:rPr>
              <w:t>the Council</w:t>
            </w:r>
            <w:r w:rsidRPr="15209EEF">
              <w:rPr>
                <w:rFonts w:eastAsia="Arial" w:cs="Arial"/>
                <w:sz w:val="28"/>
                <w:szCs w:val="28"/>
              </w:rPr>
              <w:t>.</w:t>
            </w:r>
          </w:p>
        </w:tc>
      </w:tr>
      <w:tr w:rsidR="00A90F42" w14:paraId="41B11EF0" w14:textId="77777777" w:rsidTr="0201B3E7">
        <w:trPr>
          <w:cantSplit/>
          <w:trHeight w:val="2835"/>
        </w:trPr>
        <w:tc>
          <w:tcPr>
            <w:tcW w:w="3158" w:type="dxa"/>
            <w:tcMar>
              <w:left w:w="105" w:type="dxa"/>
              <w:right w:w="105" w:type="dxa"/>
            </w:tcMar>
          </w:tcPr>
          <w:p w14:paraId="179597E2" w14:textId="77777777" w:rsidR="00A90F42" w:rsidRDefault="00A90F42">
            <w:pPr>
              <w:spacing w:line="360" w:lineRule="auto"/>
              <w:rPr>
                <w:rFonts w:eastAsia="Arial" w:cs="Arial"/>
                <w:sz w:val="28"/>
                <w:szCs w:val="28"/>
              </w:rPr>
            </w:pPr>
            <w:r w:rsidRPr="00224968">
              <w:rPr>
                <w:rFonts w:eastAsia="Arial" w:cs="Arial"/>
                <w:noProof/>
                <w:sz w:val="28"/>
                <w:szCs w:val="28"/>
              </w:rPr>
              <w:drawing>
                <wp:inline distT="0" distB="0" distL="0" distR="0" wp14:anchorId="7E1CBD73" wp14:editId="4DF1F5B5">
                  <wp:extent cx="1871980" cy="1289685"/>
                  <wp:effectExtent l="0" t="0" r="0" b="5715"/>
                  <wp:docPr id="1913114362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114362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980" cy="128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tcMar>
              <w:left w:w="105" w:type="dxa"/>
              <w:right w:w="105" w:type="dxa"/>
            </w:tcMar>
          </w:tcPr>
          <w:p w14:paraId="60F0684E" w14:textId="77777777" w:rsidR="00A90F42" w:rsidRDefault="00A90F42">
            <w:pPr>
              <w:pStyle w:val="EasyRead16"/>
              <w:rPr>
                <w:rFonts w:eastAsia="Arial" w:cs="Arial"/>
                <w:sz w:val="28"/>
                <w:szCs w:val="28"/>
              </w:rPr>
            </w:pPr>
          </w:p>
          <w:p w14:paraId="01DE62D0" w14:textId="77777777" w:rsidR="00A90F42" w:rsidRDefault="00A90F42">
            <w:pPr>
              <w:pStyle w:val="EasyRead16"/>
              <w:rPr>
                <w:rFonts w:eastAsia="Arial" w:cs="Arial"/>
                <w:sz w:val="28"/>
                <w:szCs w:val="28"/>
              </w:rPr>
            </w:pPr>
          </w:p>
          <w:p w14:paraId="4B817D4F" w14:textId="77777777" w:rsidR="00A90F42" w:rsidRDefault="00A90F42">
            <w:pPr>
              <w:pStyle w:val="EasyRead16"/>
              <w:rPr>
                <w:rFonts w:eastAsia="Arial" w:cs="Arial"/>
                <w:sz w:val="28"/>
                <w:szCs w:val="28"/>
              </w:rPr>
            </w:pPr>
            <w:r w:rsidRPr="15209EEF">
              <w:rPr>
                <w:rFonts w:eastAsia="Arial" w:cs="Arial"/>
                <w:sz w:val="28"/>
                <w:szCs w:val="28"/>
              </w:rPr>
              <w:t xml:space="preserve">The Council is </w:t>
            </w:r>
            <w:r w:rsidRPr="15209EEF">
              <w:rPr>
                <w:rFonts w:eastAsia="Arial" w:cs="Arial"/>
                <w:b/>
                <w:bCs/>
                <w:sz w:val="28"/>
                <w:szCs w:val="28"/>
              </w:rPr>
              <w:t>not</w:t>
            </w:r>
            <w:r w:rsidRPr="15209EEF">
              <w:rPr>
                <w:rFonts w:eastAsia="Arial" w:cs="Arial"/>
                <w:sz w:val="28"/>
                <w:szCs w:val="28"/>
              </w:rPr>
              <w:t xml:space="preserve"> part of the government.</w:t>
            </w:r>
          </w:p>
        </w:tc>
      </w:tr>
      <w:tr w:rsidR="00A90F42" w14:paraId="4429C828" w14:textId="77777777" w:rsidTr="0201B3E7">
        <w:trPr>
          <w:cantSplit/>
          <w:trHeight w:val="2835"/>
        </w:trPr>
        <w:tc>
          <w:tcPr>
            <w:tcW w:w="3158" w:type="dxa"/>
            <w:tcMar>
              <w:left w:w="105" w:type="dxa"/>
              <w:right w:w="105" w:type="dxa"/>
            </w:tcMar>
          </w:tcPr>
          <w:p w14:paraId="2B3C1654" w14:textId="77777777" w:rsidR="00A90F42" w:rsidRDefault="00A90F42">
            <w:pPr>
              <w:spacing w:line="360" w:lineRule="auto"/>
            </w:pPr>
          </w:p>
          <w:p w14:paraId="3B316F41" w14:textId="77777777" w:rsidR="00A90F42" w:rsidRDefault="00A90F42">
            <w:pPr>
              <w:spacing w:line="360" w:lineRule="auto"/>
              <w:rPr>
                <w:rFonts w:eastAsia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27092B1" wp14:editId="566C0BE6">
                  <wp:extent cx="1800225" cy="1000125"/>
                  <wp:effectExtent l="0" t="0" r="9525" b="9525"/>
                  <wp:docPr id="1507227897" name="Picture 150722789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227897" name="Picture 150722789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tcMar>
              <w:left w:w="105" w:type="dxa"/>
              <w:right w:w="105" w:type="dxa"/>
            </w:tcMar>
          </w:tcPr>
          <w:p w14:paraId="29FF45C6" w14:textId="77777777" w:rsidR="00E27AD1" w:rsidRDefault="00E27AD1">
            <w:pPr>
              <w:pStyle w:val="EasyRead16"/>
              <w:rPr>
                <w:rFonts w:eastAsia="Arial" w:cs="Arial"/>
                <w:sz w:val="28"/>
                <w:szCs w:val="28"/>
              </w:rPr>
            </w:pPr>
          </w:p>
          <w:p w14:paraId="164F5804" w14:textId="5A45273D" w:rsidR="00A90F42" w:rsidRDefault="00A90F42">
            <w:pPr>
              <w:pStyle w:val="EasyRead16"/>
              <w:rPr>
                <w:rFonts w:eastAsia="Arial" w:cs="Arial"/>
                <w:sz w:val="28"/>
                <w:szCs w:val="28"/>
              </w:rPr>
            </w:pPr>
            <w:r w:rsidRPr="15209EEF">
              <w:rPr>
                <w:rFonts w:eastAsia="Arial" w:cs="Arial"/>
                <w:sz w:val="28"/>
                <w:szCs w:val="28"/>
              </w:rPr>
              <w:t>The Council helps governments understand how to</w:t>
            </w:r>
          </w:p>
          <w:p w14:paraId="7CF03DE2" w14:textId="77777777" w:rsidR="00A90F42" w:rsidRDefault="00A90F42">
            <w:pPr>
              <w:pStyle w:val="EasyRead16"/>
              <w:rPr>
                <w:rFonts w:eastAsia="Arial" w:cs="Arial"/>
                <w:sz w:val="28"/>
                <w:szCs w:val="28"/>
              </w:rPr>
            </w:pPr>
          </w:p>
          <w:p w14:paraId="2782FC4B" w14:textId="0C5B0117" w:rsidR="00A90F42" w:rsidRDefault="00A90F42" w:rsidP="00A90F42">
            <w:pPr>
              <w:pStyle w:val="EasyRead16"/>
              <w:numPr>
                <w:ilvl w:val="0"/>
                <w:numId w:val="14"/>
              </w:numPr>
              <w:rPr>
                <w:rFonts w:eastAsia="Arial" w:cs="Arial"/>
                <w:sz w:val="28"/>
                <w:szCs w:val="28"/>
              </w:rPr>
            </w:pPr>
            <w:r w:rsidRPr="2B424C15">
              <w:rPr>
                <w:rFonts w:eastAsia="Arial" w:cs="Arial"/>
                <w:sz w:val="28"/>
                <w:szCs w:val="28"/>
              </w:rPr>
              <w:t xml:space="preserve">Use </w:t>
            </w:r>
            <w:r w:rsidR="6B7F8C0B" w:rsidRPr="2B424C15">
              <w:rPr>
                <w:rFonts w:eastAsia="Arial" w:cs="Arial"/>
                <w:sz w:val="28"/>
                <w:szCs w:val="28"/>
              </w:rPr>
              <w:t>the Strategy</w:t>
            </w:r>
          </w:p>
          <w:p w14:paraId="67158004" w14:textId="66D54DA8" w:rsidR="00A90F42" w:rsidRDefault="00A90F42" w:rsidP="00A90F42">
            <w:pPr>
              <w:pStyle w:val="EasyRead16"/>
              <w:numPr>
                <w:ilvl w:val="0"/>
                <w:numId w:val="14"/>
              </w:numPr>
              <w:rPr>
                <w:rFonts w:eastAsia="Arial" w:cs="Arial"/>
                <w:sz w:val="28"/>
                <w:szCs w:val="28"/>
              </w:rPr>
            </w:pPr>
            <w:r w:rsidRPr="2B424C15">
              <w:rPr>
                <w:rFonts w:eastAsia="Arial" w:cs="Arial"/>
                <w:sz w:val="28"/>
                <w:szCs w:val="28"/>
              </w:rPr>
              <w:t xml:space="preserve">Share reports about </w:t>
            </w:r>
            <w:r w:rsidR="5A91D2B1" w:rsidRPr="2B424C15">
              <w:rPr>
                <w:rFonts w:eastAsia="Arial" w:cs="Arial"/>
                <w:sz w:val="28"/>
                <w:szCs w:val="28"/>
              </w:rPr>
              <w:t>the Strategy</w:t>
            </w:r>
          </w:p>
          <w:p w14:paraId="3EDD1130" w14:textId="19B24797" w:rsidR="00A90F42" w:rsidRDefault="00A90F42" w:rsidP="00A90F42">
            <w:pPr>
              <w:pStyle w:val="EasyRead16"/>
              <w:numPr>
                <w:ilvl w:val="0"/>
                <w:numId w:val="14"/>
              </w:numPr>
              <w:rPr>
                <w:rFonts w:eastAsia="Arial" w:cs="Arial"/>
                <w:sz w:val="28"/>
                <w:szCs w:val="28"/>
              </w:rPr>
            </w:pPr>
            <w:r w:rsidRPr="2B424C15">
              <w:rPr>
                <w:rFonts w:eastAsia="Arial" w:cs="Arial"/>
                <w:sz w:val="28"/>
                <w:szCs w:val="28"/>
              </w:rPr>
              <w:t xml:space="preserve">Work towards the </w:t>
            </w:r>
            <w:r w:rsidRPr="2B424C15">
              <w:rPr>
                <w:rFonts w:eastAsia="Arial" w:cs="Arial"/>
                <w:b/>
                <w:bCs/>
                <w:sz w:val="28"/>
                <w:szCs w:val="28"/>
              </w:rPr>
              <w:t>goals</w:t>
            </w:r>
            <w:r w:rsidRPr="2B424C15">
              <w:rPr>
                <w:rFonts w:eastAsia="Arial" w:cs="Arial"/>
                <w:sz w:val="28"/>
                <w:szCs w:val="28"/>
              </w:rPr>
              <w:t xml:space="preserve"> of </w:t>
            </w:r>
            <w:r w:rsidR="2CA1F7C2" w:rsidRPr="2B424C15">
              <w:rPr>
                <w:rFonts w:eastAsia="Arial" w:cs="Arial"/>
                <w:sz w:val="28"/>
                <w:szCs w:val="28"/>
              </w:rPr>
              <w:t>the Strategy</w:t>
            </w:r>
            <w:r w:rsidRPr="2B424C15">
              <w:rPr>
                <w:rFonts w:eastAsia="Arial" w:cs="Arial"/>
                <w:sz w:val="28"/>
                <w:szCs w:val="28"/>
              </w:rPr>
              <w:t>.</w:t>
            </w:r>
          </w:p>
          <w:p w14:paraId="41E94251" w14:textId="77777777" w:rsidR="00A90F42" w:rsidRDefault="00A90F42">
            <w:pPr>
              <w:pStyle w:val="EasyRead16"/>
              <w:rPr>
                <w:rFonts w:eastAsia="Arial" w:cs="Arial"/>
                <w:sz w:val="28"/>
                <w:szCs w:val="28"/>
              </w:rPr>
            </w:pPr>
          </w:p>
          <w:p w14:paraId="5D5294F8" w14:textId="6C1E1CD6" w:rsidR="00A90F42" w:rsidRDefault="00A90F42">
            <w:pPr>
              <w:pStyle w:val="EasyRead16"/>
              <w:rPr>
                <w:sz w:val="28"/>
                <w:szCs w:val="28"/>
              </w:rPr>
            </w:pPr>
            <w:r w:rsidRPr="7D1F2CD4">
              <w:rPr>
                <w:sz w:val="28"/>
                <w:szCs w:val="28"/>
              </w:rPr>
              <w:t>Goals are things you want to do.</w:t>
            </w:r>
          </w:p>
        </w:tc>
      </w:tr>
      <w:tr w:rsidR="00A90F42" w14:paraId="0AC2FF0D" w14:textId="77777777" w:rsidTr="0201B3E7">
        <w:trPr>
          <w:cantSplit/>
          <w:trHeight w:val="3402"/>
        </w:trPr>
        <w:tc>
          <w:tcPr>
            <w:tcW w:w="3158" w:type="dxa"/>
            <w:tcMar>
              <w:left w:w="105" w:type="dxa"/>
              <w:right w:w="105" w:type="dxa"/>
            </w:tcMar>
          </w:tcPr>
          <w:p w14:paraId="11F08D1C" w14:textId="77777777" w:rsidR="00A90F42" w:rsidRDefault="00A90F42">
            <w:pPr>
              <w:spacing w:line="360" w:lineRule="auto"/>
              <w:rPr>
                <w:rFonts w:eastAsia="Arial" w:cs="Arial"/>
                <w:sz w:val="28"/>
                <w:szCs w:val="28"/>
              </w:rPr>
            </w:pPr>
            <w:r w:rsidRPr="00B3571E">
              <w:rPr>
                <w:rFonts w:eastAsia="Arial" w:cs="Arial"/>
                <w:noProof/>
                <w:sz w:val="28"/>
                <w:szCs w:val="28"/>
              </w:rPr>
              <w:lastRenderedPageBreak/>
              <w:drawing>
                <wp:inline distT="0" distB="0" distL="0" distR="0" wp14:anchorId="7245F5D8" wp14:editId="0A116D05">
                  <wp:extent cx="1871980" cy="1871980"/>
                  <wp:effectExtent l="0" t="0" r="0" b="0"/>
                  <wp:docPr id="2118146242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146242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980" cy="18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tcMar>
              <w:left w:w="105" w:type="dxa"/>
              <w:right w:w="105" w:type="dxa"/>
            </w:tcMar>
          </w:tcPr>
          <w:p w14:paraId="032E4490" w14:textId="77777777" w:rsidR="00E27AD1" w:rsidRDefault="00E27AD1">
            <w:pPr>
              <w:pStyle w:val="Default"/>
              <w:spacing w:line="36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14:paraId="54623832" w14:textId="18154615" w:rsidR="00A90F42" w:rsidRDefault="00A90F42">
            <w:pPr>
              <w:pStyle w:val="Default"/>
              <w:spacing w:line="360" w:lineRule="auto"/>
              <w:rPr>
                <w:rFonts w:ascii="Arial" w:eastAsia="Arial" w:hAnsi="Arial" w:cs="Arial"/>
                <w:sz w:val="28"/>
                <w:szCs w:val="28"/>
              </w:rPr>
            </w:pPr>
            <w:r w:rsidRPr="15209EEF">
              <w:rPr>
                <w:rFonts w:ascii="Arial" w:eastAsia="Arial" w:hAnsi="Arial" w:cs="Arial"/>
                <w:sz w:val="28"/>
                <w:szCs w:val="28"/>
              </w:rPr>
              <w:t xml:space="preserve">The Council includes people </w:t>
            </w:r>
          </w:p>
          <w:p w14:paraId="5712CBE0" w14:textId="77777777" w:rsidR="00A90F42" w:rsidRDefault="00A90F42">
            <w:pPr>
              <w:pStyle w:val="Default"/>
              <w:spacing w:line="360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14:paraId="072437EE" w14:textId="77777777" w:rsidR="00A90F42" w:rsidRDefault="00A90F42" w:rsidP="00A90F42">
            <w:pPr>
              <w:pStyle w:val="Default"/>
              <w:numPr>
                <w:ilvl w:val="0"/>
                <w:numId w:val="16"/>
              </w:numPr>
              <w:spacing w:line="360" w:lineRule="auto"/>
              <w:rPr>
                <w:rFonts w:ascii="Arial" w:eastAsia="Arial" w:hAnsi="Arial" w:cs="Arial"/>
                <w:sz w:val="28"/>
                <w:szCs w:val="28"/>
              </w:rPr>
            </w:pPr>
            <w:r w:rsidRPr="15209EEF">
              <w:rPr>
                <w:rFonts w:ascii="Arial" w:eastAsia="Arial" w:hAnsi="Arial" w:cs="Arial"/>
                <w:sz w:val="28"/>
                <w:szCs w:val="28"/>
              </w:rPr>
              <w:t>With disability</w:t>
            </w:r>
          </w:p>
          <w:p w14:paraId="138259FD" w14:textId="77777777" w:rsidR="00A90F42" w:rsidRDefault="00A90F42" w:rsidP="00A90F42">
            <w:pPr>
              <w:pStyle w:val="Default"/>
              <w:numPr>
                <w:ilvl w:val="0"/>
                <w:numId w:val="16"/>
              </w:numPr>
              <w:spacing w:line="360" w:lineRule="auto"/>
              <w:rPr>
                <w:rFonts w:ascii="Arial" w:eastAsia="Arial" w:hAnsi="Arial" w:cs="Arial"/>
                <w:sz w:val="28"/>
                <w:szCs w:val="28"/>
              </w:rPr>
            </w:pPr>
            <w:r w:rsidRPr="15209EEF">
              <w:rPr>
                <w:rFonts w:ascii="Arial" w:eastAsia="Arial" w:hAnsi="Arial" w:cs="Arial"/>
                <w:sz w:val="28"/>
                <w:szCs w:val="28"/>
              </w:rPr>
              <w:t xml:space="preserve">Who understand </w:t>
            </w:r>
            <w:r w:rsidRPr="00932D56">
              <w:rPr>
                <w:rFonts w:ascii="Arial" w:eastAsia="Arial" w:hAnsi="Arial" w:cs="Arial"/>
                <w:b/>
                <w:bCs/>
                <w:sz w:val="28"/>
                <w:szCs w:val="28"/>
              </w:rPr>
              <w:t>barriers</w:t>
            </w:r>
            <w:r w:rsidRPr="15209EEF">
              <w:rPr>
                <w:rFonts w:ascii="Arial" w:eastAsia="Arial" w:hAnsi="Arial" w:cs="Arial"/>
                <w:sz w:val="28"/>
                <w:szCs w:val="28"/>
              </w:rPr>
              <w:t xml:space="preserve"> for people with disability.</w:t>
            </w:r>
          </w:p>
        </w:tc>
      </w:tr>
      <w:tr w:rsidR="00A90F42" w14:paraId="218BF29D" w14:textId="77777777" w:rsidTr="0201B3E7">
        <w:trPr>
          <w:cantSplit/>
          <w:trHeight w:val="3116"/>
        </w:trPr>
        <w:tc>
          <w:tcPr>
            <w:tcW w:w="3158" w:type="dxa"/>
            <w:tcMar>
              <w:left w:w="105" w:type="dxa"/>
              <w:right w:w="105" w:type="dxa"/>
            </w:tcMar>
          </w:tcPr>
          <w:p w14:paraId="75BF5BC7" w14:textId="77777777" w:rsidR="00A90F42" w:rsidRPr="00512B71" w:rsidRDefault="00A90F42">
            <w:pPr>
              <w:spacing w:line="36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  <w14:ligatures w14:val="none"/>
              </w:rPr>
            </w:pPr>
          </w:p>
          <w:p w14:paraId="4930DB20" w14:textId="77777777" w:rsidR="00A90F42" w:rsidRPr="00CD5877" w:rsidRDefault="00A90F42">
            <w:pPr>
              <w:spacing w:line="36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  <w14:ligatures w14:val="none"/>
              </w:rPr>
            </w:pPr>
          </w:p>
          <w:p w14:paraId="725341F3" w14:textId="7E6FAC17" w:rsidR="00A90F42" w:rsidRDefault="00A90F42">
            <w:pPr>
              <w:spacing w:line="360" w:lineRule="auto"/>
              <w:rPr>
                <w:noProof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  <w14:ligatures w14:val="none"/>
              </w:rPr>
              <w:t xml:space="preserve"> </w:t>
            </w:r>
            <w:r w:rsidR="003A7AE1" w:rsidRPr="003A7AE1">
              <w:rPr>
                <w:noProof/>
              </w:rPr>
              <w:drawing>
                <wp:inline distT="0" distB="0" distL="0" distR="0" wp14:anchorId="19792EBE" wp14:editId="599012F6">
                  <wp:extent cx="1871980" cy="1871980"/>
                  <wp:effectExtent l="0" t="0" r="0" b="0"/>
                  <wp:docPr id="1182399203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399203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980" cy="18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tcMar>
              <w:left w:w="105" w:type="dxa"/>
              <w:right w:w="105" w:type="dxa"/>
            </w:tcMar>
          </w:tcPr>
          <w:p w14:paraId="7F15F39F" w14:textId="77777777" w:rsidR="00A90F42" w:rsidRDefault="00A90F42">
            <w:pPr>
              <w:spacing w:line="360" w:lineRule="auto"/>
              <w:rPr>
                <w:sz w:val="28"/>
                <w:szCs w:val="28"/>
              </w:rPr>
            </w:pPr>
          </w:p>
          <w:p w14:paraId="08300DC8" w14:textId="77777777" w:rsidR="00A90F42" w:rsidRDefault="00A90F42">
            <w:pPr>
              <w:spacing w:line="360" w:lineRule="auto"/>
              <w:rPr>
                <w:sz w:val="28"/>
                <w:szCs w:val="28"/>
              </w:rPr>
            </w:pPr>
            <w:r w:rsidRPr="00F56233">
              <w:rPr>
                <w:sz w:val="28"/>
                <w:szCs w:val="28"/>
              </w:rPr>
              <w:t>A barrier is something that stops you from doing what you</w:t>
            </w:r>
          </w:p>
          <w:p w14:paraId="368D5E3D" w14:textId="77777777" w:rsidR="00A90F42" w:rsidRPr="00F56233" w:rsidRDefault="00A90F42">
            <w:pPr>
              <w:spacing w:line="360" w:lineRule="auto"/>
              <w:rPr>
                <w:sz w:val="28"/>
                <w:szCs w:val="28"/>
              </w:rPr>
            </w:pPr>
          </w:p>
          <w:p w14:paraId="686526EB" w14:textId="77777777" w:rsidR="00A90F42" w:rsidRPr="00F56233" w:rsidRDefault="00A90F42" w:rsidP="00A90F42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sz w:val="28"/>
                <w:szCs w:val="28"/>
              </w:rPr>
            </w:pPr>
            <w:r w:rsidRPr="00F56233">
              <w:rPr>
                <w:sz w:val="28"/>
                <w:szCs w:val="28"/>
              </w:rPr>
              <w:t>Want</w:t>
            </w:r>
          </w:p>
          <w:p w14:paraId="0B9300A2" w14:textId="77777777" w:rsidR="00A90F42" w:rsidRPr="002713C8" w:rsidRDefault="00A90F42" w:rsidP="00A90F42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sz w:val="28"/>
                <w:szCs w:val="28"/>
              </w:rPr>
            </w:pPr>
            <w:r w:rsidRPr="00F56233">
              <w:rPr>
                <w:sz w:val="28"/>
                <w:szCs w:val="28"/>
              </w:rPr>
              <w:t>Need.</w:t>
            </w:r>
          </w:p>
        </w:tc>
      </w:tr>
      <w:tr w:rsidR="00A90F42" w14:paraId="766407F7" w14:textId="77777777" w:rsidTr="0201B3E7">
        <w:trPr>
          <w:cantSplit/>
        </w:trPr>
        <w:tc>
          <w:tcPr>
            <w:tcW w:w="3158" w:type="dxa"/>
            <w:tcMar>
              <w:left w:w="105" w:type="dxa"/>
              <w:right w:w="105" w:type="dxa"/>
            </w:tcMar>
          </w:tcPr>
          <w:p w14:paraId="10E72783" w14:textId="77777777" w:rsidR="00A90F42" w:rsidRPr="009946FB" w:rsidRDefault="00A90F42">
            <w:pPr>
              <w:spacing w:line="360" w:lineRule="auto"/>
              <w:rPr>
                <w:noProof/>
              </w:rPr>
            </w:pPr>
            <w:r w:rsidRPr="00203A95">
              <w:rPr>
                <w:noProof/>
              </w:rPr>
              <w:drawing>
                <wp:inline distT="0" distB="0" distL="0" distR="0" wp14:anchorId="039FE5DA" wp14:editId="07343F69">
                  <wp:extent cx="1871980" cy="1871980"/>
                  <wp:effectExtent l="0" t="0" r="0" b="0"/>
                  <wp:docPr id="1681645187" name="Picture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645187" name="Pictur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980" cy="18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tcMar>
              <w:left w:w="105" w:type="dxa"/>
              <w:right w:w="105" w:type="dxa"/>
            </w:tcMar>
          </w:tcPr>
          <w:p w14:paraId="0EE38218" w14:textId="77777777" w:rsidR="00A90F42" w:rsidRDefault="00A90F42">
            <w:pPr>
              <w:spacing w:line="360" w:lineRule="auto"/>
              <w:rPr>
                <w:rFonts w:eastAsia="Arial" w:cs="Arial"/>
                <w:sz w:val="28"/>
                <w:szCs w:val="28"/>
              </w:rPr>
            </w:pPr>
          </w:p>
          <w:p w14:paraId="49027A5B" w14:textId="77777777" w:rsidR="00A90F42" w:rsidRDefault="00A90F42">
            <w:pPr>
              <w:spacing w:line="360" w:lineRule="auto"/>
              <w:rPr>
                <w:rFonts w:eastAsia="Arial" w:cs="Arial"/>
                <w:sz w:val="28"/>
                <w:szCs w:val="28"/>
              </w:rPr>
            </w:pPr>
            <w:r w:rsidRPr="7D1F2CD4">
              <w:rPr>
                <w:rFonts w:eastAsia="Arial" w:cs="Arial"/>
                <w:sz w:val="28"/>
                <w:szCs w:val="28"/>
              </w:rPr>
              <w:t>The Council writes information about what they talked about in their meetings.</w:t>
            </w:r>
          </w:p>
          <w:p w14:paraId="7F1CD244" w14:textId="77777777" w:rsidR="00A90F42" w:rsidRDefault="00A90F42">
            <w:pPr>
              <w:spacing w:line="360" w:lineRule="auto"/>
              <w:rPr>
                <w:rFonts w:eastAsia="Arial" w:cs="Arial"/>
                <w:sz w:val="28"/>
                <w:szCs w:val="28"/>
              </w:rPr>
            </w:pPr>
          </w:p>
          <w:p w14:paraId="0FBB7969" w14:textId="77777777" w:rsidR="00A90F42" w:rsidRDefault="00A90F42">
            <w:pPr>
              <w:spacing w:line="360" w:lineRule="auto"/>
              <w:rPr>
                <w:rFonts w:eastAsia="Arial" w:cs="Arial"/>
                <w:sz w:val="28"/>
                <w:szCs w:val="28"/>
              </w:rPr>
            </w:pPr>
            <w:r w:rsidRPr="7D1F2CD4">
              <w:rPr>
                <w:rFonts w:eastAsia="Arial" w:cs="Arial"/>
                <w:sz w:val="28"/>
                <w:szCs w:val="28"/>
              </w:rPr>
              <w:t xml:space="preserve">It is called a </w:t>
            </w:r>
            <w:r w:rsidRPr="00E57B81">
              <w:rPr>
                <w:rFonts w:eastAsia="Arial" w:cs="Arial"/>
                <w:b/>
                <w:bCs/>
                <w:sz w:val="28"/>
                <w:szCs w:val="28"/>
              </w:rPr>
              <w:t>communique.</w:t>
            </w:r>
          </w:p>
          <w:p w14:paraId="262D6A9E" w14:textId="77777777" w:rsidR="00A90F42" w:rsidRDefault="00A90F42">
            <w:pPr>
              <w:spacing w:line="360" w:lineRule="auto"/>
              <w:rPr>
                <w:rFonts w:eastAsia="Arial" w:cs="Arial"/>
                <w:sz w:val="28"/>
                <w:szCs w:val="28"/>
              </w:rPr>
            </w:pPr>
          </w:p>
          <w:p w14:paraId="375FEF17" w14:textId="24478D54" w:rsidR="00A90F42" w:rsidRDefault="00B4219A">
            <w:pPr>
              <w:spacing w:line="360" w:lineRule="auto"/>
              <w:rPr>
                <w:rFonts w:eastAsia="Arial" w:cs="Arial"/>
                <w:sz w:val="28"/>
                <w:szCs w:val="28"/>
              </w:rPr>
            </w:pPr>
            <w:r w:rsidRPr="0201B3E7">
              <w:rPr>
                <w:rFonts w:eastAsia="Arial" w:cs="Arial"/>
                <w:sz w:val="28"/>
                <w:szCs w:val="28"/>
              </w:rPr>
              <w:t>A communique is</w:t>
            </w:r>
            <w:r w:rsidR="00D01121" w:rsidRPr="0201B3E7">
              <w:rPr>
                <w:rFonts w:eastAsia="Arial" w:cs="Arial"/>
                <w:sz w:val="28"/>
                <w:szCs w:val="28"/>
              </w:rPr>
              <w:t xml:space="preserve"> </w:t>
            </w:r>
            <w:r w:rsidR="00456A66" w:rsidRPr="0201B3E7">
              <w:rPr>
                <w:rFonts w:eastAsia="Arial" w:cs="Arial"/>
                <w:sz w:val="28"/>
                <w:szCs w:val="28"/>
              </w:rPr>
              <w:t>how</w:t>
            </w:r>
            <w:r w:rsidR="00D01121" w:rsidRPr="0201B3E7">
              <w:rPr>
                <w:rFonts w:eastAsia="Arial" w:cs="Arial"/>
                <w:sz w:val="28"/>
                <w:szCs w:val="28"/>
              </w:rPr>
              <w:t xml:space="preserve"> w</w:t>
            </w:r>
            <w:r w:rsidR="00A90F42" w:rsidRPr="0201B3E7">
              <w:rPr>
                <w:rFonts w:eastAsia="Arial" w:cs="Arial"/>
                <w:sz w:val="28"/>
                <w:szCs w:val="28"/>
              </w:rPr>
              <w:t>e share important information with the community.</w:t>
            </w:r>
          </w:p>
        </w:tc>
      </w:tr>
      <w:tr w:rsidR="00A90F42" w14:paraId="2765D323" w14:textId="77777777" w:rsidTr="0201B3E7">
        <w:trPr>
          <w:cantSplit/>
          <w:trHeight w:val="2835"/>
        </w:trPr>
        <w:tc>
          <w:tcPr>
            <w:tcW w:w="3158" w:type="dxa"/>
            <w:tcMar>
              <w:left w:w="105" w:type="dxa"/>
              <w:right w:w="105" w:type="dxa"/>
            </w:tcMar>
          </w:tcPr>
          <w:p w14:paraId="76927AED" w14:textId="7841A4C2" w:rsidR="00A90F42" w:rsidRDefault="004D6249">
            <w:pPr>
              <w:spacing w:line="360" w:lineRule="auto"/>
            </w:pPr>
            <w:r w:rsidRPr="006704A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1" behindDoc="0" locked="0" layoutInCell="1" allowOverlap="1" wp14:anchorId="2914FA96" wp14:editId="7A716307">
                  <wp:simplePos x="0" y="0"/>
                  <wp:positionH relativeFrom="column">
                    <wp:posOffset>727075</wp:posOffset>
                  </wp:positionH>
                  <wp:positionV relativeFrom="paragraph">
                    <wp:posOffset>13970</wp:posOffset>
                  </wp:positionV>
                  <wp:extent cx="1181100" cy="1181100"/>
                  <wp:effectExtent l="0" t="0" r="0" b="0"/>
                  <wp:wrapNone/>
                  <wp:docPr id="138507948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07948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22D8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588DBE2B" wp14:editId="6AF0F31C">
                  <wp:simplePos x="0" y="0"/>
                  <wp:positionH relativeFrom="column">
                    <wp:posOffset>-358775</wp:posOffset>
                  </wp:positionH>
                  <wp:positionV relativeFrom="paragraph">
                    <wp:posOffset>4445</wp:posOffset>
                  </wp:positionV>
                  <wp:extent cx="1200150" cy="1200150"/>
                  <wp:effectExtent l="0" t="0" r="0" b="0"/>
                  <wp:wrapNone/>
                  <wp:docPr id="1563369638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369638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25" w:type="dxa"/>
            <w:tcMar>
              <w:left w:w="105" w:type="dxa"/>
              <w:right w:w="105" w:type="dxa"/>
            </w:tcMar>
          </w:tcPr>
          <w:p w14:paraId="6C82BB06" w14:textId="77777777" w:rsidR="00A90F42" w:rsidRDefault="00A90F42">
            <w:pPr>
              <w:pStyle w:val="EasyRead16"/>
              <w:rPr>
                <w:rFonts w:eastAsia="Arial" w:cs="Arial"/>
                <w:sz w:val="28"/>
                <w:szCs w:val="28"/>
              </w:rPr>
            </w:pPr>
          </w:p>
          <w:p w14:paraId="6E4DC8CB" w14:textId="77777777" w:rsidR="00A90F42" w:rsidRDefault="00A90F42">
            <w:pPr>
              <w:pStyle w:val="EasyRead16"/>
              <w:rPr>
                <w:rFonts w:eastAsia="Arial" w:cs="Arial"/>
                <w:sz w:val="28"/>
                <w:szCs w:val="28"/>
              </w:rPr>
            </w:pPr>
          </w:p>
          <w:p w14:paraId="7E541214" w14:textId="77777777" w:rsidR="00604D27" w:rsidRDefault="00A90F42">
            <w:pPr>
              <w:pStyle w:val="EasyRead16"/>
              <w:rPr>
                <w:rFonts w:eastAsia="Arial" w:cs="Arial"/>
                <w:sz w:val="28"/>
                <w:szCs w:val="28"/>
              </w:rPr>
            </w:pPr>
            <w:r w:rsidRPr="16B5E24B">
              <w:rPr>
                <w:rFonts w:eastAsia="Arial" w:cs="Arial"/>
                <w:sz w:val="28"/>
                <w:szCs w:val="28"/>
              </w:rPr>
              <w:t>This information is about the Council meeting on</w:t>
            </w:r>
            <w:r>
              <w:rPr>
                <w:rFonts w:eastAsia="Arial" w:cs="Arial"/>
                <w:sz w:val="28"/>
                <w:szCs w:val="28"/>
              </w:rPr>
              <w:t xml:space="preserve"> </w:t>
            </w:r>
          </w:p>
          <w:p w14:paraId="7EE3B49C" w14:textId="77777777" w:rsidR="00604D27" w:rsidRDefault="00604D27">
            <w:pPr>
              <w:pStyle w:val="EasyRead16"/>
              <w:rPr>
                <w:rFonts w:eastAsia="Arial" w:cs="Arial"/>
                <w:sz w:val="28"/>
                <w:szCs w:val="28"/>
              </w:rPr>
            </w:pPr>
          </w:p>
          <w:p w14:paraId="75231C41" w14:textId="77777777" w:rsidR="00604D27" w:rsidRDefault="00604D27" w:rsidP="00604D27">
            <w:pPr>
              <w:pStyle w:val="EasyRead16"/>
              <w:numPr>
                <w:ilvl w:val="0"/>
                <w:numId w:val="18"/>
              </w:numPr>
              <w:rPr>
                <w:rFonts w:eastAsia="Arial" w:cs="Arial"/>
                <w:sz w:val="28"/>
                <w:szCs w:val="28"/>
              </w:rPr>
            </w:pPr>
            <w:r>
              <w:rPr>
                <w:rFonts w:eastAsia="Arial" w:cs="Arial"/>
                <w:sz w:val="28"/>
                <w:szCs w:val="28"/>
              </w:rPr>
              <w:t>24 June 2026</w:t>
            </w:r>
          </w:p>
          <w:p w14:paraId="391CF813" w14:textId="28C6A1C3" w:rsidR="00A90F42" w:rsidRDefault="00604D27" w:rsidP="00604D27">
            <w:pPr>
              <w:pStyle w:val="EasyRead16"/>
              <w:numPr>
                <w:ilvl w:val="0"/>
                <w:numId w:val="18"/>
              </w:numPr>
              <w:rPr>
                <w:rFonts w:eastAsia="Arial" w:cs="Arial"/>
                <w:sz w:val="28"/>
                <w:szCs w:val="28"/>
              </w:rPr>
            </w:pPr>
            <w:r>
              <w:rPr>
                <w:rFonts w:eastAsia="Arial" w:cs="Arial"/>
                <w:sz w:val="28"/>
                <w:szCs w:val="28"/>
              </w:rPr>
              <w:t>25 June 2026</w:t>
            </w:r>
            <w:r w:rsidR="00A90F42">
              <w:rPr>
                <w:rFonts w:eastAsia="Arial" w:cs="Arial"/>
                <w:sz w:val="28"/>
                <w:szCs w:val="28"/>
              </w:rPr>
              <w:t>.</w:t>
            </w:r>
          </w:p>
        </w:tc>
      </w:tr>
    </w:tbl>
    <w:p w14:paraId="08D67B13" w14:textId="4D166B99" w:rsidR="008515B4" w:rsidRPr="00727303" w:rsidRDefault="005D68D3" w:rsidP="00462D1A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Welcome</w:t>
      </w:r>
    </w:p>
    <w:p w14:paraId="4AA26239" w14:textId="77777777" w:rsidR="008515B4" w:rsidRDefault="008515B4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8515B4" w:rsidRPr="008E647D" w14:paraId="3076022B" w14:textId="77777777" w:rsidTr="00E94660">
        <w:trPr>
          <w:cantSplit/>
          <w:trHeight w:val="3969"/>
        </w:trPr>
        <w:tc>
          <w:tcPr>
            <w:tcW w:w="3158" w:type="dxa"/>
          </w:tcPr>
          <w:p w14:paraId="3473143A" w14:textId="4F26748B" w:rsidR="008515B4" w:rsidRPr="008E647D" w:rsidRDefault="00E758DC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151D124" wp14:editId="38AB64D8">
                  <wp:extent cx="1490980" cy="1624330"/>
                  <wp:effectExtent l="0" t="0" r="0" b="0"/>
                  <wp:docPr id="23" name="Image 2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980" cy="162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7FA54A3" w14:textId="77777777" w:rsidR="00804EF5" w:rsidRDefault="00804EF5" w:rsidP="00804EF5">
            <w:pPr>
              <w:pStyle w:val="EasyRead14"/>
              <w:rPr>
                <w:rFonts w:eastAsia="Arial" w:cs="Arial"/>
              </w:rPr>
            </w:pPr>
          </w:p>
          <w:p w14:paraId="198DC9B5" w14:textId="77777777" w:rsidR="00804EF5" w:rsidRDefault="00804EF5" w:rsidP="00804EF5">
            <w:pPr>
              <w:pStyle w:val="EasyRead14"/>
              <w:rPr>
                <w:rFonts w:eastAsia="Arial" w:cs="Arial"/>
              </w:rPr>
            </w:pPr>
            <w:r w:rsidRPr="00F20646">
              <w:rPr>
                <w:rFonts w:eastAsia="Arial" w:cs="Arial"/>
              </w:rPr>
              <w:t xml:space="preserve">Jane Spring is the Council </w:t>
            </w:r>
            <w:r w:rsidRPr="00C6672C">
              <w:rPr>
                <w:rFonts w:eastAsia="Arial" w:cs="Arial"/>
                <w:b/>
                <w:bCs/>
              </w:rPr>
              <w:t>Chair</w:t>
            </w:r>
            <w:r>
              <w:rPr>
                <w:rFonts w:eastAsia="Arial" w:cs="Arial"/>
              </w:rPr>
              <w:t>.</w:t>
            </w:r>
          </w:p>
          <w:p w14:paraId="6F7FEC15" w14:textId="77777777" w:rsidR="00804EF5" w:rsidRPr="00804EF5" w:rsidRDefault="00804EF5" w:rsidP="00804EF5">
            <w:pPr>
              <w:pStyle w:val="EasyRead14"/>
              <w:rPr>
                <w:rFonts w:eastAsia="Arial" w:cs="Arial"/>
              </w:rPr>
            </w:pPr>
          </w:p>
          <w:p w14:paraId="3DDBB330" w14:textId="1990DED6" w:rsidR="008661EC" w:rsidRPr="008E647D" w:rsidRDefault="00804EF5" w:rsidP="00804EF5">
            <w:pPr>
              <w:pStyle w:val="EasyRead16"/>
              <w:rPr>
                <w:sz w:val="28"/>
                <w:szCs w:val="28"/>
              </w:rPr>
            </w:pPr>
            <w:r w:rsidRPr="00804EF5">
              <w:rPr>
                <w:rFonts w:eastAsia="Arial" w:cs="Arial"/>
                <w:sz w:val="28"/>
                <w:szCs w:val="28"/>
              </w:rPr>
              <w:t>The Chair is the person who runs the meeting.</w:t>
            </w:r>
          </w:p>
        </w:tc>
      </w:tr>
      <w:tr w:rsidR="008515B4" w:rsidRPr="008E647D" w14:paraId="2630B365" w14:textId="77777777" w:rsidTr="00E94660">
        <w:trPr>
          <w:cantSplit/>
          <w:trHeight w:val="3969"/>
        </w:trPr>
        <w:tc>
          <w:tcPr>
            <w:tcW w:w="3158" w:type="dxa"/>
          </w:tcPr>
          <w:p w14:paraId="3A3DFB45" w14:textId="17A496B4" w:rsidR="008515B4" w:rsidRPr="008E647D" w:rsidRDefault="00712B9D" w:rsidP="003A72AF">
            <w:pPr>
              <w:pStyle w:val="EasyRead16"/>
              <w:rPr>
                <w:sz w:val="28"/>
                <w:szCs w:val="28"/>
              </w:rPr>
            </w:pPr>
            <w:r w:rsidRPr="00B23D8D">
              <w:rPr>
                <w:noProof/>
                <w:color w:val="358189"/>
                <w:sz w:val="48"/>
                <w:szCs w:val="48"/>
              </w:rPr>
              <w:drawing>
                <wp:inline distT="0" distB="0" distL="0" distR="0" wp14:anchorId="20362F24" wp14:editId="22488D0F">
                  <wp:extent cx="1769110" cy="1769110"/>
                  <wp:effectExtent l="0" t="0" r="2540" b="0"/>
                  <wp:docPr id="975802238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802238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110" cy="176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E29F1CF" w14:textId="77777777" w:rsidR="00D743C1" w:rsidRPr="00D743C1" w:rsidRDefault="00D743C1" w:rsidP="00D743C1">
            <w:pPr>
              <w:pStyle w:val="EasyRead14"/>
            </w:pPr>
          </w:p>
          <w:p w14:paraId="2A2E9ADF" w14:textId="77777777" w:rsidR="00D743C1" w:rsidRPr="00D743C1" w:rsidRDefault="00D743C1" w:rsidP="00D743C1">
            <w:pPr>
              <w:pStyle w:val="EasyRead14"/>
            </w:pPr>
          </w:p>
          <w:p w14:paraId="76DD6320" w14:textId="58F81C7A" w:rsidR="008515B4" w:rsidRPr="008E647D" w:rsidRDefault="00D743C1" w:rsidP="00D743C1">
            <w:pPr>
              <w:pStyle w:val="EasyRead16"/>
              <w:rPr>
                <w:sz w:val="28"/>
                <w:szCs w:val="28"/>
              </w:rPr>
            </w:pPr>
            <w:r w:rsidRPr="00D743C1">
              <w:rPr>
                <w:sz w:val="28"/>
                <w:szCs w:val="28"/>
              </w:rPr>
              <w:t>Jane welcomed the new Council members to their first meeting.</w:t>
            </w:r>
          </w:p>
        </w:tc>
      </w:tr>
      <w:tr w:rsidR="008515B4" w:rsidRPr="008E647D" w14:paraId="78F089DC" w14:textId="77777777" w:rsidTr="00E94660">
        <w:trPr>
          <w:cantSplit/>
          <w:trHeight w:val="2835"/>
        </w:trPr>
        <w:tc>
          <w:tcPr>
            <w:tcW w:w="3158" w:type="dxa"/>
          </w:tcPr>
          <w:p w14:paraId="355EEB68" w14:textId="4CECE810" w:rsidR="008515B4" w:rsidRPr="008E647D" w:rsidRDefault="006E0F8B" w:rsidP="00011A96">
            <w:pPr>
              <w:pStyle w:val="EasyRead16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BECD478" wp14:editId="54584314">
                  <wp:extent cx="1276350" cy="1914525"/>
                  <wp:effectExtent l="0" t="0" r="0" b="9525"/>
                  <wp:docPr id="1917588333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588333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455" cy="1919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1B1F2B7" w14:textId="77777777" w:rsidR="008515B4" w:rsidRDefault="008515B4" w:rsidP="003A72AF">
            <w:pPr>
              <w:pStyle w:val="EasyRead16"/>
              <w:rPr>
                <w:sz w:val="28"/>
                <w:szCs w:val="28"/>
              </w:rPr>
            </w:pPr>
          </w:p>
          <w:p w14:paraId="19047AEE" w14:textId="49AF3FBA" w:rsidR="005D68D3" w:rsidRDefault="005D68D3" w:rsidP="003A72AF">
            <w:pPr>
              <w:pStyle w:val="EasyRead16"/>
              <w:rPr>
                <w:sz w:val="28"/>
                <w:szCs w:val="28"/>
              </w:rPr>
            </w:pPr>
            <w:r w:rsidRPr="2B424C15">
              <w:rPr>
                <w:b/>
                <w:bCs/>
                <w:sz w:val="28"/>
                <w:szCs w:val="28"/>
              </w:rPr>
              <w:t>Minister</w:t>
            </w:r>
            <w:r w:rsidRPr="2B424C15">
              <w:rPr>
                <w:sz w:val="28"/>
                <w:szCs w:val="28"/>
              </w:rPr>
              <w:t xml:space="preserve"> Jenny McAllister</w:t>
            </w:r>
            <w:r w:rsidR="6317237F" w:rsidRPr="2B424C15">
              <w:rPr>
                <w:sz w:val="28"/>
                <w:szCs w:val="28"/>
              </w:rPr>
              <w:t>.</w:t>
            </w:r>
          </w:p>
          <w:p w14:paraId="24BB7E1E" w14:textId="77777777" w:rsidR="0055106C" w:rsidRDefault="0055106C" w:rsidP="003A72AF">
            <w:pPr>
              <w:pStyle w:val="EasyRead16"/>
              <w:rPr>
                <w:sz w:val="28"/>
                <w:szCs w:val="28"/>
              </w:rPr>
            </w:pPr>
          </w:p>
          <w:p w14:paraId="3A80139C" w14:textId="0C699805" w:rsidR="0055106C" w:rsidRDefault="45A633A0">
            <w:pPr>
              <w:pStyle w:val="EasyRead16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5B9C09E6">
              <w:rPr>
                <w:sz w:val="28"/>
                <w:szCs w:val="28"/>
              </w:rPr>
              <w:t>T</w:t>
            </w:r>
            <w:r w:rsidR="6FA8FD7B" w:rsidRPr="5B9C09E6">
              <w:rPr>
                <w:sz w:val="28"/>
                <w:szCs w:val="28"/>
              </w:rPr>
              <w:t>hanked t</w:t>
            </w:r>
            <w:r w:rsidR="610A2EC3" w:rsidRPr="5B9C09E6">
              <w:rPr>
                <w:sz w:val="28"/>
                <w:szCs w:val="28"/>
              </w:rPr>
              <w:t>he</w:t>
            </w:r>
            <w:r w:rsidR="6FA8FD7B" w:rsidRPr="5B9C09E6">
              <w:rPr>
                <w:sz w:val="28"/>
                <w:szCs w:val="28"/>
              </w:rPr>
              <w:t xml:space="preserve"> Council for all the work that </w:t>
            </w:r>
            <w:r w:rsidR="410EBD50" w:rsidRPr="5B9C09E6">
              <w:rPr>
                <w:sz w:val="28"/>
                <w:szCs w:val="28"/>
              </w:rPr>
              <w:t>it has</w:t>
            </w:r>
            <w:r w:rsidR="6FA8FD7B" w:rsidRPr="5B9C09E6">
              <w:rPr>
                <w:sz w:val="28"/>
                <w:szCs w:val="28"/>
              </w:rPr>
              <w:t xml:space="preserve"> done</w:t>
            </w:r>
            <w:r w:rsidR="69A71678" w:rsidRPr="5B9C09E6">
              <w:rPr>
                <w:sz w:val="28"/>
                <w:szCs w:val="28"/>
              </w:rPr>
              <w:t>.</w:t>
            </w:r>
          </w:p>
          <w:p w14:paraId="7F8466E4" w14:textId="77777777" w:rsidR="0055106C" w:rsidRDefault="0055106C" w:rsidP="003A72AF">
            <w:pPr>
              <w:pStyle w:val="EasyRead16"/>
              <w:rPr>
                <w:sz w:val="28"/>
                <w:szCs w:val="28"/>
              </w:rPr>
            </w:pPr>
          </w:p>
          <w:p w14:paraId="1579B3B9" w14:textId="2A8C9758" w:rsidR="0055106C" w:rsidRPr="008E647D" w:rsidRDefault="00A21336" w:rsidP="003A72AF">
            <w:pPr>
              <w:pStyle w:val="EasyRead16"/>
              <w:rPr>
                <w:sz w:val="28"/>
                <w:szCs w:val="28"/>
              </w:rPr>
            </w:pPr>
            <w:r w:rsidRPr="00441FD9">
              <w:rPr>
                <w:sz w:val="28"/>
                <w:szCs w:val="28"/>
              </w:rPr>
              <w:t>Ministers are leaders in an area of the government.</w:t>
            </w:r>
          </w:p>
        </w:tc>
      </w:tr>
      <w:tr w:rsidR="004D6249" w:rsidRPr="008E647D" w14:paraId="3F997079" w14:textId="77777777" w:rsidTr="00E94660">
        <w:trPr>
          <w:cantSplit/>
          <w:trHeight w:val="3232"/>
        </w:trPr>
        <w:tc>
          <w:tcPr>
            <w:tcW w:w="3158" w:type="dxa"/>
          </w:tcPr>
          <w:p w14:paraId="1607F7CA" w14:textId="6E7922B3" w:rsidR="004D6249" w:rsidRPr="008E647D" w:rsidRDefault="00534692">
            <w:pPr>
              <w:pStyle w:val="EasyRead16"/>
              <w:rPr>
                <w:sz w:val="28"/>
                <w:szCs w:val="28"/>
              </w:rPr>
            </w:pPr>
            <w:r w:rsidRPr="00534692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7578E63" wp14:editId="59122CCE">
                  <wp:extent cx="1868170" cy="1868170"/>
                  <wp:effectExtent l="0" t="0" r="0" b="0"/>
                  <wp:docPr id="1032703690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703690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AB9B4E8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515E0EC8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Council talked about</w:t>
            </w:r>
          </w:p>
          <w:p w14:paraId="2069FB14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1CD201BD" w14:textId="77777777" w:rsidR="004D6249" w:rsidRPr="008E647D" w:rsidRDefault="004D6249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F10970">
              <w:rPr>
                <w:b/>
                <w:bCs/>
                <w:sz w:val="28"/>
                <w:szCs w:val="28"/>
              </w:rPr>
              <w:t>Action items</w:t>
            </w:r>
            <w:r>
              <w:rPr>
                <w:sz w:val="28"/>
                <w:szCs w:val="28"/>
              </w:rPr>
              <w:t xml:space="preserve"> that have been finished since the last meeting.</w:t>
            </w:r>
          </w:p>
        </w:tc>
      </w:tr>
      <w:tr w:rsidR="004D6249" w:rsidRPr="008E647D" w14:paraId="4650B06E" w14:textId="77777777" w:rsidTr="00E94660">
        <w:trPr>
          <w:cantSplit/>
          <w:trHeight w:val="3232"/>
        </w:trPr>
        <w:tc>
          <w:tcPr>
            <w:tcW w:w="3158" w:type="dxa"/>
          </w:tcPr>
          <w:p w14:paraId="7C7CB05D" w14:textId="77777777" w:rsidR="004D6249" w:rsidRPr="008E647D" w:rsidRDefault="004D6249">
            <w:pPr>
              <w:pStyle w:val="EasyRead16"/>
              <w:rPr>
                <w:noProof/>
                <w:sz w:val="28"/>
                <w:szCs w:val="28"/>
              </w:rPr>
            </w:pPr>
            <w:r w:rsidRPr="0028367D">
              <w:rPr>
                <w:noProof/>
                <w:sz w:val="28"/>
                <w:szCs w:val="28"/>
              </w:rPr>
              <w:drawing>
                <wp:inline distT="0" distB="0" distL="0" distR="0" wp14:anchorId="1768C6BA" wp14:editId="294DD32C">
                  <wp:extent cx="1868170" cy="1847215"/>
                  <wp:effectExtent l="0" t="0" r="0" b="0"/>
                  <wp:docPr id="728898055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898055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4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686DAE4" w14:textId="77777777" w:rsidR="004D6249" w:rsidRDefault="004D6249">
            <w:pPr>
              <w:spacing w:line="360" w:lineRule="auto"/>
              <w:rPr>
                <w:sz w:val="28"/>
                <w:szCs w:val="28"/>
              </w:rPr>
            </w:pPr>
          </w:p>
          <w:p w14:paraId="0E884774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  <w:r w:rsidRPr="70779E07">
              <w:rPr>
                <w:sz w:val="28"/>
                <w:szCs w:val="28"/>
              </w:rPr>
              <w:t>Action</w:t>
            </w:r>
            <w:r>
              <w:rPr>
                <w:sz w:val="28"/>
                <w:szCs w:val="28"/>
              </w:rPr>
              <w:t>s</w:t>
            </w:r>
            <w:r w:rsidRPr="70779E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items </w:t>
            </w:r>
            <w:r w:rsidRPr="70779E07">
              <w:rPr>
                <w:sz w:val="28"/>
                <w:szCs w:val="28"/>
              </w:rPr>
              <w:t xml:space="preserve">are the things that need to be done after a meeting. </w:t>
            </w:r>
          </w:p>
          <w:p w14:paraId="1D29F2D4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6D555FA4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  <w:r w:rsidRPr="70779E07">
              <w:rPr>
                <w:sz w:val="28"/>
                <w:szCs w:val="28"/>
              </w:rPr>
              <w:t>They also say who needs to do them.</w:t>
            </w:r>
          </w:p>
          <w:p w14:paraId="7F43125B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4B242FF5" w14:textId="77777777" w:rsidR="004D6249" w:rsidRPr="008E647D" w:rsidRDefault="004D624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They can also be called </w:t>
            </w:r>
            <w:r w:rsidRPr="00E61F28">
              <w:rPr>
                <w:b/>
                <w:bCs/>
                <w:sz w:val="28"/>
                <w:szCs w:val="28"/>
              </w:rPr>
              <w:t>action</w:t>
            </w:r>
            <w:r>
              <w:rPr>
                <w:b/>
                <w:bCs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.</w:t>
            </w:r>
          </w:p>
        </w:tc>
      </w:tr>
      <w:tr w:rsidR="004D6249" w:rsidRPr="008E647D" w14:paraId="289BB116" w14:textId="77777777" w:rsidTr="00E94660">
        <w:trPr>
          <w:cantSplit/>
          <w:trHeight w:val="3232"/>
        </w:trPr>
        <w:tc>
          <w:tcPr>
            <w:tcW w:w="3158" w:type="dxa"/>
          </w:tcPr>
          <w:p w14:paraId="208D516B" w14:textId="17F564DB" w:rsidR="004D6249" w:rsidRPr="008E647D" w:rsidRDefault="007635F4">
            <w:pPr>
              <w:pStyle w:val="EasyRead16"/>
              <w:rPr>
                <w:sz w:val="28"/>
                <w:szCs w:val="28"/>
              </w:rPr>
            </w:pPr>
            <w:r w:rsidRPr="007635F4">
              <w:rPr>
                <w:noProof/>
                <w:sz w:val="28"/>
                <w:szCs w:val="28"/>
              </w:rPr>
              <w:drawing>
                <wp:inline distT="0" distB="0" distL="0" distR="0" wp14:anchorId="0A073D26" wp14:editId="29AB0DE3">
                  <wp:extent cx="1868170" cy="1868170"/>
                  <wp:effectExtent l="0" t="0" r="0" b="0"/>
                  <wp:docPr id="65561773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61773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8792719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390139E9" w14:textId="77777777" w:rsidR="00E94660" w:rsidRDefault="00E94660">
            <w:pPr>
              <w:pStyle w:val="EasyRead16"/>
              <w:rPr>
                <w:sz w:val="28"/>
                <w:szCs w:val="28"/>
              </w:rPr>
            </w:pPr>
          </w:p>
          <w:p w14:paraId="0ADDD0E3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Council talked about </w:t>
            </w:r>
          </w:p>
          <w:p w14:paraId="7AA35008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66422C41" w14:textId="39BE2AD9" w:rsidR="004D6249" w:rsidRDefault="004D6249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5B9C09E6">
              <w:rPr>
                <w:sz w:val="28"/>
                <w:szCs w:val="28"/>
              </w:rPr>
              <w:t>2026 Council Work Plan.</w:t>
            </w:r>
          </w:p>
          <w:p w14:paraId="13A8A271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476C80F2" w14:textId="77777777" w:rsidR="004D6249" w:rsidRPr="00C1571C" w:rsidRDefault="004D624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says how the Council will do their work.</w:t>
            </w:r>
          </w:p>
        </w:tc>
      </w:tr>
      <w:tr w:rsidR="004D6249" w:rsidRPr="008E647D" w14:paraId="5222AD8C" w14:textId="77777777" w:rsidTr="00E94660">
        <w:trPr>
          <w:cantSplit/>
          <w:trHeight w:val="2835"/>
        </w:trPr>
        <w:tc>
          <w:tcPr>
            <w:tcW w:w="3158" w:type="dxa"/>
          </w:tcPr>
          <w:p w14:paraId="77E5656A" w14:textId="4EA69D7C" w:rsidR="004D6249" w:rsidRPr="008E647D" w:rsidRDefault="00A34CE8">
            <w:pPr>
              <w:pStyle w:val="EasyRead16"/>
              <w:rPr>
                <w:sz w:val="28"/>
                <w:szCs w:val="28"/>
              </w:rPr>
            </w:pPr>
            <w:r w:rsidRPr="00A34CE8">
              <w:rPr>
                <w:noProof/>
                <w:sz w:val="28"/>
                <w:szCs w:val="28"/>
              </w:rPr>
              <w:drawing>
                <wp:inline distT="0" distB="0" distL="0" distR="0" wp14:anchorId="2FCCCFDD" wp14:editId="22407B35">
                  <wp:extent cx="1868170" cy="1873885"/>
                  <wp:effectExtent l="0" t="0" r="0" b="0"/>
                  <wp:docPr id="1800906951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906951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7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6709E33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1971ECC3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go to the website to read the Work Plan</w:t>
            </w:r>
          </w:p>
          <w:p w14:paraId="4294AD56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5CCA946E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  <w:hyperlink r:id="rId35" w:history="1">
              <w:r>
                <w:rPr>
                  <w:rStyle w:val="Hyperlink"/>
                  <w:sz w:val="28"/>
                  <w:szCs w:val="28"/>
                </w:rPr>
                <w:t>www.disabilitygateway.gov.au/document/13906</w:t>
              </w:r>
            </w:hyperlink>
          </w:p>
          <w:p w14:paraId="62AD3825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2A4FCAC5" w14:textId="77777777" w:rsidR="004D6249" w:rsidRPr="008E647D" w:rsidRDefault="004D624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is </w:t>
            </w:r>
            <w:r w:rsidRPr="00C1571C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in Easy Read.</w:t>
            </w:r>
          </w:p>
        </w:tc>
      </w:tr>
    </w:tbl>
    <w:p w14:paraId="5CF94119" w14:textId="6BE9CF73" w:rsidR="002200F4" w:rsidRPr="00727303" w:rsidRDefault="001074FD" w:rsidP="002200F4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APSC advice</w:t>
      </w:r>
    </w:p>
    <w:p w14:paraId="61434DAC" w14:textId="77777777" w:rsidR="002200F4" w:rsidRDefault="002200F4" w:rsidP="002200F4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324A57" w:rsidRPr="008E647D" w14:paraId="6A592AED" w14:textId="77777777" w:rsidTr="00C63F71">
        <w:trPr>
          <w:cantSplit/>
          <w:trHeight w:val="5103"/>
        </w:trPr>
        <w:tc>
          <w:tcPr>
            <w:tcW w:w="3158" w:type="dxa"/>
          </w:tcPr>
          <w:p w14:paraId="75512835" w14:textId="278C3D30" w:rsidR="00324A57" w:rsidRPr="008E647D" w:rsidRDefault="00135E99">
            <w:pPr>
              <w:pStyle w:val="EasyRead16"/>
              <w:rPr>
                <w:sz w:val="28"/>
                <w:szCs w:val="28"/>
              </w:rPr>
            </w:pPr>
            <w:r w:rsidRPr="00135E99">
              <w:rPr>
                <w:noProof/>
                <w:sz w:val="28"/>
                <w:szCs w:val="28"/>
              </w:rPr>
              <w:drawing>
                <wp:inline distT="0" distB="0" distL="0" distR="0" wp14:anchorId="695ECA0B" wp14:editId="1EC36D82">
                  <wp:extent cx="1868170" cy="1868170"/>
                  <wp:effectExtent l="0" t="0" r="0" b="0"/>
                  <wp:docPr id="1745843025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843025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1085315" w14:textId="1DB2FE92" w:rsidR="00324A57" w:rsidRDefault="05E714E8">
            <w:pPr>
              <w:pStyle w:val="EasyRead16"/>
              <w:rPr>
                <w:sz w:val="28"/>
                <w:szCs w:val="28"/>
              </w:rPr>
            </w:pPr>
            <w:r w:rsidRPr="5B9C09E6">
              <w:rPr>
                <w:sz w:val="28"/>
                <w:szCs w:val="28"/>
              </w:rPr>
              <w:t xml:space="preserve">The Council </w:t>
            </w:r>
            <w:r w:rsidRPr="5B9C09E6">
              <w:rPr>
                <w:b/>
                <w:bCs/>
                <w:sz w:val="28"/>
                <w:szCs w:val="28"/>
              </w:rPr>
              <w:t>endorsed</w:t>
            </w:r>
            <w:r w:rsidRPr="5B9C09E6">
              <w:rPr>
                <w:sz w:val="28"/>
                <w:szCs w:val="28"/>
              </w:rPr>
              <w:t xml:space="preserve"> advice to the</w:t>
            </w:r>
          </w:p>
          <w:p w14:paraId="3CDB91D7" w14:textId="77777777" w:rsidR="00324A57" w:rsidRDefault="00324A57">
            <w:pPr>
              <w:pStyle w:val="EasyRead16"/>
              <w:rPr>
                <w:sz w:val="28"/>
                <w:szCs w:val="28"/>
              </w:rPr>
            </w:pPr>
          </w:p>
          <w:p w14:paraId="43A97693" w14:textId="77777777" w:rsidR="00324A57" w:rsidRDefault="001C08CC" w:rsidP="00324A57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F6691">
              <w:rPr>
                <w:b/>
                <w:bCs/>
                <w:sz w:val="28"/>
                <w:szCs w:val="28"/>
              </w:rPr>
              <w:t>Australian</w:t>
            </w:r>
            <w:r w:rsidR="00FF7E82" w:rsidRPr="00EF6691">
              <w:rPr>
                <w:b/>
                <w:bCs/>
                <w:sz w:val="28"/>
                <w:szCs w:val="28"/>
              </w:rPr>
              <w:t xml:space="preserve"> Public Service Commission.</w:t>
            </w:r>
          </w:p>
          <w:p w14:paraId="67CCBC4B" w14:textId="77777777" w:rsidR="00FF7E82" w:rsidRDefault="00FF7E82" w:rsidP="00FF7E82">
            <w:pPr>
              <w:pStyle w:val="EasyRead16"/>
              <w:rPr>
                <w:sz w:val="28"/>
                <w:szCs w:val="28"/>
              </w:rPr>
            </w:pPr>
          </w:p>
          <w:p w14:paraId="4580696C" w14:textId="09337474" w:rsidR="00FF7E82" w:rsidRDefault="00FF7E82" w:rsidP="00FF7E8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it </w:t>
            </w:r>
            <w:r w:rsidR="00EF6691" w:rsidRPr="00EF6691">
              <w:rPr>
                <w:b/>
                <w:bCs/>
                <w:sz w:val="28"/>
                <w:szCs w:val="28"/>
              </w:rPr>
              <w:t>APSC</w:t>
            </w:r>
            <w:r w:rsidR="00EF6691">
              <w:rPr>
                <w:sz w:val="28"/>
                <w:szCs w:val="28"/>
              </w:rPr>
              <w:t xml:space="preserve"> for short.</w:t>
            </w:r>
          </w:p>
        </w:tc>
      </w:tr>
      <w:tr w:rsidR="00EF6691" w:rsidRPr="008E647D" w14:paraId="110D4F7B" w14:textId="77777777" w:rsidTr="00C63F71">
        <w:trPr>
          <w:cantSplit/>
          <w:trHeight w:val="4253"/>
        </w:trPr>
        <w:tc>
          <w:tcPr>
            <w:tcW w:w="3158" w:type="dxa"/>
          </w:tcPr>
          <w:p w14:paraId="7A96324F" w14:textId="43BE345F" w:rsidR="00592459" w:rsidRPr="00592459" w:rsidRDefault="00592459" w:rsidP="00592459">
            <w:pPr>
              <w:pStyle w:val="EasyRead16"/>
              <w:rPr>
                <w:sz w:val="28"/>
                <w:szCs w:val="28"/>
              </w:rPr>
            </w:pPr>
            <w:r w:rsidRPr="00592459">
              <w:rPr>
                <w:noProof/>
                <w:sz w:val="28"/>
                <w:szCs w:val="28"/>
              </w:rPr>
              <w:drawing>
                <wp:inline distT="0" distB="0" distL="0" distR="0" wp14:anchorId="3B0AC637" wp14:editId="4A4CD21E">
                  <wp:extent cx="1868170" cy="1895475"/>
                  <wp:effectExtent l="0" t="0" r="0" b="0"/>
                  <wp:docPr id="841278056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278056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532BE4C" w14:textId="77777777" w:rsidR="00EF6691" w:rsidRDefault="00EF6691">
            <w:pPr>
              <w:pStyle w:val="EasyRead16"/>
              <w:rPr>
                <w:sz w:val="28"/>
                <w:szCs w:val="28"/>
              </w:rPr>
            </w:pPr>
          </w:p>
          <w:p w14:paraId="0742D988" w14:textId="77777777" w:rsidR="007F1CCA" w:rsidRDefault="007F1CCA">
            <w:pPr>
              <w:pStyle w:val="EasyRead16"/>
              <w:rPr>
                <w:sz w:val="28"/>
                <w:szCs w:val="28"/>
              </w:rPr>
            </w:pPr>
          </w:p>
          <w:p w14:paraId="6F14EE77" w14:textId="7666E820" w:rsidR="007F1CCA" w:rsidRDefault="007F1CC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Endorsed means the group agrees with what is written.</w:t>
            </w:r>
          </w:p>
        </w:tc>
      </w:tr>
      <w:tr w:rsidR="00635EEF" w:rsidRPr="008E647D" w14:paraId="3F1DA35F" w14:textId="77777777" w:rsidTr="00C63F71">
        <w:trPr>
          <w:cantSplit/>
          <w:trHeight w:val="2835"/>
        </w:trPr>
        <w:tc>
          <w:tcPr>
            <w:tcW w:w="3158" w:type="dxa"/>
          </w:tcPr>
          <w:p w14:paraId="1F4B73D8" w14:textId="691BC86C" w:rsidR="00635EEF" w:rsidRPr="008E647D" w:rsidRDefault="0027067F">
            <w:pPr>
              <w:pStyle w:val="EasyRead16"/>
              <w:rPr>
                <w:sz w:val="28"/>
                <w:szCs w:val="28"/>
              </w:rPr>
            </w:pPr>
            <w:r w:rsidRPr="0027067F">
              <w:rPr>
                <w:noProof/>
                <w:sz w:val="28"/>
                <w:szCs w:val="28"/>
              </w:rPr>
              <w:drawing>
                <wp:inline distT="0" distB="0" distL="0" distR="0" wp14:anchorId="5C05FDCA" wp14:editId="0025A417">
                  <wp:extent cx="1868170" cy="1868170"/>
                  <wp:effectExtent l="0" t="0" r="0" b="0"/>
                  <wp:docPr id="1332294417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294417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2F44859" w14:textId="77777777" w:rsidR="00635EEF" w:rsidRDefault="00635EEF">
            <w:pPr>
              <w:pStyle w:val="EasyRead16"/>
              <w:rPr>
                <w:sz w:val="28"/>
                <w:szCs w:val="28"/>
              </w:rPr>
            </w:pPr>
          </w:p>
          <w:p w14:paraId="45579442" w14:textId="77777777" w:rsidR="000742FC" w:rsidRDefault="000742FC">
            <w:pPr>
              <w:pStyle w:val="EasyRead16"/>
              <w:rPr>
                <w:sz w:val="28"/>
                <w:szCs w:val="28"/>
              </w:rPr>
            </w:pPr>
          </w:p>
          <w:p w14:paraId="2CA7DEDE" w14:textId="565A78B7" w:rsidR="00635EEF" w:rsidRDefault="49E1A6C8">
            <w:pPr>
              <w:pStyle w:val="EasyRead16"/>
              <w:rPr>
                <w:sz w:val="28"/>
                <w:szCs w:val="28"/>
              </w:rPr>
            </w:pPr>
            <w:r w:rsidRPr="5B9C09E6">
              <w:rPr>
                <w:sz w:val="28"/>
                <w:szCs w:val="28"/>
              </w:rPr>
              <w:t xml:space="preserve">The advice is about </w:t>
            </w:r>
            <w:r w:rsidR="1DB9810B" w:rsidRPr="5B9C09E6">
              <w:rPr>
                <w:sz w:val="28"/>
                <w:szCs w:val="28"/>
              </w:rPr>
              <w:t xml:space="preserve">disability </w:t>
            </w:r>
            <w:r w:rsidR="1DB9810B" w:rsidRPr="5B9C09E6">
              <w:rPr>
                <w:b/>
                <w:bCs/>
                <w:sz w:val="28"/>
                <w:szCs w:val="28"/>
              </w:rPr>
              <w:t>employment</w:t>
            </w:r>
            <w:r w:rsidR="1DB9810B" w:rsidRPr="5B9C09E6">
              <w:rPr>
                <w:sz w:val="28"/>
                <w:szCs w:val="28"/>
              </w:rPr>
              <w:t xml:space="preserve"> in the </w:t>
            </w:r>
            <w:r w:rsidR="2B784496" w:rsidRPr="5B9C09E6">
              <w:rPr>
                <w:sz w:val="28"/>
                <w:szCs w:val="28"/>
              </w:rPr>
              <w:t xml:space="preserve">Australian </w:t>
            </w:r>
            <w:r w:rsidR="1DB9810B" w:rsidRPr="5B9C09E6">
              <w:rPr>
                <w:b/>
                <w:bCs/>
                <w:sz w:val="28"/>
                <w:szCs w:val="28"/>
              </w:rPr>
              <w:t>public service.</w:t>
            </w:r>
          </w:p>
        </w:tc>
      </w:tr>
      <w:tr w:rsidR="00B41B2C" w:rsidRPr="008E647D" w14:paraId="00BE8325" w14:textId="77777777" w:rsidTr="00C63F71">
        <w:trPr>
          <w:cantSplit/>
          <w:trHeight w:val="5103"/>
        </w:trPr>
        <w:tc>
          <w:tcPr>
            <w:tcW w:w="3158" w:type="dxa"/>
          </w:tcPr>
          <w:p w14:paraId="4A679CC2" w14:textId="512BC448" w:rsidR="00B41B2C" w:rsidRPr="008E647D" w:rsidRDefault="00ED7641">
            <w:pPr>
              <w:pStyle w:val="EasyRead16"/>
              <w:rPr>
                <w:sz w:val="28"/>
                <w:szCs w:val="28"/>
              </w:rPr>
            </w:pPr>
            <w:r w:rsidRPr="00ED7641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5752D59" wp14:editId="3F14BC01">
                  <wp:extent cx="1868170" cy="1868170"/>
                  <wp:effectExtent l="0" t="0" r="0" b="0"/>
                  <wp:docPr id="821373325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373325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DAF9CCC" w14:textId="77777777" w:rsidR="00B41B2C" w:rsidRDefault="00B41B2C">
            <w:pPr>
              <w:pStyle w:val="EasyRead16"/>
              <w:rPr>
                <w:sz w:val="28"/>
                <w:szCs w:val="28"/>
              </w:rPr>
            </w:pPr>
          </w:p>
          <w:p w14:paraId="751F12BD" w14:textId="77777777" w:rsidR="00B41B2C" w:rsidRPr="00076211" w:rsidRDefault="00B41B2C" w:rsidP="00B41B2C">
            <w:pPr>
              <w:pStyle w:val="EasyRead16"/>
              <w:rPr>
                <w:sz w:val="28"/>
                <w:szCs w:val="28"/>
              </w:rPr>
            </w:pPr>
            <w:r w:rsidRPr="00076211">
              <w:rPr>
                <w:sz w:val="28"/>
                <w:szCs w:val="28"/>
              </w:rPr>
              <w:t>Employment is</w:t>
            </w:r>
          </w:p>
          <w:p w14:paraId="441ECFF0" w14:textId="77777777" w:rsidR="00B41B2C" w:rsidRPr="00076211" w:rsidRDefault="00B41B2C" w:rsidP="00B41B2C">
            <w:pPr>
              <w:pStyle w:val="EasyRead16"/>
              <w:rPr>
                <w:sz w:val="28"/>
                <w:szCs w:val="28"/>
              </w:rPr>
            </w:pPr>
          </w:p>
          <w:p w14:paraId="6D1C0260" w14:textId="77777777" w:rsidR="00B41B2C" w:rsidRPr="00076211" w:rsidRDefault="00B41B2C" w:rsidP="00B41B2C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076211">
              <w:rPr>
                <w:sz w:val="28"/>
                <w:szCs w:val="28"/>
              </w:rPr>
              <w:t>Having a job</w:t>
            </w:r>
          </w:p>
          <w:p w14:paraId="6694150F" w14:textId="77777777" w:rsidR="00B41B2C" w:rsidRPr="00076211" w:rsidRDefault="00B41B2C" w:rsidP="00B41B2C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076211">
              <w:rPr>
                <w:sz w:val="28"/>
                <w:szCs w:val="28"/>
              </w:rPr>
              <w:t>Going to work</w:t>
            </w:r>
          </w:p>
          <w:p w14:paraId="03F59E17" w14:textId="1D7F5FED" w:rsidR="00B41B2C" w:rsidRPr="00B726D3" w:rsidRDefault="00B41B2C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28"/>
                <w:szCs w:val="28"/>
              </w:rPr>
            </w:pPr>
            <w:r w:rsidRPr="00076211">
              <w:rPr>
                <w:sz w:val="28"/>
                <w:szCs w:val="28"/>
              </w:rPr>
              <w:t>Getting money for the work you do.</w:t>
            </w:r>
          </w:p>
        </w:tc>
      </w:tr>
      <w:tr w:rsidR="00B726D3" w:rsidRPr="008E647D" w14:paraId="20AF17F6" w14:textId="77777777" w:rsidTr="00C63F71">
        <w:trPr>
          <w:cantSplit/>
          <w:trHeight w:val="5103"/>
        </w:trPr>
        <w:tc>
          <w:tcPr>
            <w:tcW w:w="3158" w:type="dxa"/>
          </w:tcPr>
          <w:p w14:paraId="278F5346" w14:textId="77777777" w:rsidR="00B726D3" w:rsidRDefault="00B726D3">
            <w:pPr>
              <w:pStyle w:val="EasyRead16"/>
              <w:rPr>
                <w:noProof/>
                <w:sz w:val="28"/>
                <w:szCs w:val="28"/>
              </w:rPr>
            </w:pPr>
          </w:p>
          <w:p w14:paraId="30DCF9F5" w14:textId="5FC2973F" w:rsidR="0087576C" w:rsidRPr="008E647D" w:rsidRDefault="0087576C">
            <w:pPr>
              <w:pStyle w:val="EasyRead16"/>
              <w:rPr>
                <w:sz w:val="28"/>
                <w:szCs w:val="28"/>
              </w:rPr>
            </w:pPr>
            <w:r w:rsidRPr="0087576C">
              <w:rPr>
                <w:noProof/>
                <w:sz w:val="28"/>
                <w:szCs w:val="28"/>
              </w:rPr>
              <w:drawing>
                <wp:inline distT="0" distB="0" distL="0" distR="0" wp14:anchorId="2B0D5F2F" wp14:editId="197D4E4E">
                  <wp:extent cx="1868170" cy="1223010"/>
                  <wp:effectExtent l="0" t="0" r="0" b="0"/>
                  <wp:docPr id="1923490737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490737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4716C0E" w14:textId="77777777" w:rsidR="00B726D3" w:rsidRDefault="00B726D3">
            <w:pPr>
              <w:pStyle w:val="EasyRead16"/>
              <w:rPr>
                <w:sz w:val="28"/>
                <w:szCs w:val="28"/>
              </w:rPr>
            </w:pPr>
          </w:p>
          <w:p w14:paraId="0E4B0DBC" w14:textId="293370A6" w:rsidR="003A24D1" w:rsidRDefault="16434B4B" w:rsidP="003A24D1">
            <w:pPr>
              <w:pStyle w:val="EasyRead16"/>
              <w:rPr>
                <w:sz w:val="28"/>
                <w:szCs w:val="28"/>
              </w:rPr>
            </w:pPr>
            <w:r w:rsidRPr="5B9C09E6">
              <w:rPr>
                <w:sz w:val="28"/>
                <w:szCs w:val="28"/>
              </w:rPr>
              <w:t xml:space="preserve">The public service is people who work for </w:t>
            </w:r>
          </w:p>
          <w:p w14:paraId="705AA50F" w14:textId="77777777" w:rsidR="003A24D1" w:rsidRDefault="003A24D1" w:rsidP="003A24D1">
            <w:pPr>
              <w:pStyle w:val="EasyRead16"/>
              <w:rPr>
                <w:sz w:val="28"/>
                <w:szCs w:val="28"/>
              </w:rPr>
            </w:pPr>
          </w:p>
          <w:p w14:paraId="286E0B2A" w14:textId="1F680877" w:rsidR="003A24D1" w:rsidRDefault="16434B4B" w:rsidP="003A24D1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5B9C09E6">
              <w:rPr>
                <w:sz w:val="28"/>
                <w:szCs w:val="28"/>
              </w:rPr>
              <w:t>Australian Government.</w:t>
            </w:r>
          </w:p>
        </w:tc>
      </w:tr>
      <w:tr w:rsidR="007F1CCA" w:rsidRPr="008E647D" w14:paraId="30C1C4FD" w14:textId="77777777" w:rsidTr="00C63F71">
        <w:trPr>
          <w:cantSplit/>
          <w:trHeight w:val="2835"/>
        </w:trPr>
        <w:tc>
          <w:tcPr>
            <w:tcW w:w="3158" w:type="dxa"/>
          </w:tcPr>
          <w:p w14:paraId="00850492" w14:textId="608C0400" w:rsidR="007F1CCA" w:rsidRPr="008E647D" w:rsidRDefault="00631C0E">
            <w:pPr>
              <w:pStyle w:val="EasyRead16"/>
              <w:rPr>
                <w:sz w:val="28"/>
                <w:szCs w:val="28"/>
              </w:rPr>
            </w:pPr>
            <w:r w:rsidRPr="00A34CE8">
              <w:rPr>
                <w:noProof/>
                <w:sz w:val="28"/>
                <w:szCs w:val="28"/>
              </w:rPr>
              <w:drawing>
                <wp:inline distT="0" distB="0" distL="0" distR="0" wp14:anchorId="76824FEF" wp14:editId="7731C353">
                  <wp:extent cx="1868170" cy="1873885"/>
                  <wp:effectExtent l="0" t="0" r="0" b="0"/>
                  <wp:docPr id="829895623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895623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7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7DA9D0F" w14:textId="77777777" w:rsidR="007F1CCA" w:rsidRDefault="007F1CCA">
            <w:pPr>
              <w:pStyle w:val="EasyRead16"/>
              <w:rPr>
                <w:sz w:val="28"/>
                <w:szCs w:val="28"/>
              </w:rPr>
            </w:pPr>
          </w:p>
          <w:p w14:paraId="54B60E3B" w14:textId="77777777" w:rsidR="007F1CCA" w:rsidRDefault="00635EE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go to the website to read more about the APSC</w:t>
            </w:r>
          </w:p>
          <w:p w14:paraId="1D236C4D" w14:textId="77777777" w:rsidR="00635EEF" w:rsidRDefault="00635EEF">
            <w:pPr>
              <w:pStyle w:val="EasyRead16"/>
              <w:rPr>
                <w:sz w:val="28"/>
                <w:szCs w:val="28"/>
              </w:rPr>
            </w:pPr>
          </w:p>
          <w:p w14:paraId="78B1753C" w14:textId="22B77B84" w:rsidR="00635EEF" w:rsidRDefault="00635EEF">
            <w:pPr>
              <w:pStyle w:val="EasyRead16"/>
              <w:rPr>
                <w:sz w:val="28"/>
                <w:szCs w:val="28"/>
              </w:rPr>
            </w:pPr>
            <w:hyperlink r:id="rId41" w:history="1">
              <w:r>
                <w:rPr>
                  <w:rStyle w:val="Hyperlink"/>
                  <w:sz w:val="28"/>
                  <w:szCs w:val="28"/>
                </w:rPr>
                <w:t>www.apsc.gov.au/</w:t>
              </w:r>
            </w:hyperlink>
          </w:p>
          <w:p w14:paraId="48AA66C8" w14:textId="77777777" w:rsidR="00635EEF" w:rsidRDefault="00635EEF">
            <w:pPr>
              <w:pStyle w:val="EasyRead16"/>
              <w:rPr>
                <w:sz w:val="28"/>
                <w:szCs w:val="28"/>
              </w:rPr>
            </w:pPr>
          </w:p>
          <w:p w14:paraId="0A0D0692" w14:textId="19F6BAD5" w:rsidR="00635EEF" w:rsidRDefault="00635EE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is </w:t>
            </w:r>
            <w:r w:rsidRPr="00635EEF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in Easy Read.</w:t>
            </w:r>
          </w:p>
        </w:tc>
      </w:tr>
    </w:tbl>
    <w:p w14:paraId="5B3D4940" w14:textId="77777777" w:rsidR="002200F4" w:rsidRDefault="002200F4" w:rsidP="002200F4">
      <w:r>
        <w:br w:type="page"/>
      </w:r>
    </w:p>
    <w:p w14:paraId="3F5F2DA7" w14:textId="23E5A60B" w:rsidR="004D6249" w:rsidRPr="00727303" w:rsidRDefault="0004121C" w:rsidP="004D6249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 xml:space="preserve">ARTD Consultants </w:t>
      </w:r>
      <w:r w:rsidR="001074FD">
        <w:rPr>
          <w:color w:val="358189"/>
          <w:sz w:val="48"/>
          <w:szCs w:val="48"/>
        </w:rPr>
        <w:t>presentation</w:t>
      </w:r>
    </w:p>
    <w:p w14:paraId="41673490" w14:textId="77777777" w:rsidR="004D6249" w:rsidRDefault="004D6249" w:rsidP="004D6249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04121C" w:rsidRPr="008E647D" w14:paraId="3A1B1FD5" w14:textId="77777777" w:rsidTr="0201B3E7">
        <w:trPr>
          <w:cantSplit/>
          <w:trHeight w:val="4253"/>
        </w:trPr>
        <w:tc>
          <w:tcPr>
            <w:tcW w:w="3158" w:type="dxa"/>
          </w:tcPr>
          <w:p w14:paraId="70822BD8" w14:textId="4B63BBB5" w:rsidR="0004121C" w:rsidRPr="008E647D" w:rsidRDefault="00F37B9E">
            <w:pPr>
              <w:pStyle w:val="EasyRead16"/>
              <w:rPr>
                <w:sz w:val="28"/>
                <w:szCs w:val="28"/>
              </w:rPr>
            </w:pPr>
            <w:r w:rsidRPr="00F37B9E">
              <w:rPr>
                <w:noProof/>
                <w:sz w:val="28"/>
                <w:szCs w:val="28"/>
              </w:rPr>
              <w:drawing>
                <wp:inline distT="0" distB="0" distL="0" distR="0" wp14:anchorId="4B09D85D" wp14:editId="4B1F41CF">
                  <wp:extent cx="1868170" cy="1868170"/>
                  <wp:effectExtent l="0" t="0" r="0" b="0"/>
                  <wp:docPr id="552699305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699305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CD8E5D8" w14:textId="77777777" w:rsidR="0004121C" w:rsidRDefault="0004121C">
            <w:pPr>
              <w:pStyle w:val="EasyRead16"/>
              <w:rPr>
                <w:sz w:val="28"/>
                <w:szCs w:val="28"/>
              </w:rPr>
            </w:pPr>
          </w:p>
          <w:p w14:paraId="37F66A5C" w14:textId="647D509A" w:rsidR="0004121C" w:rsidRDefault="0004121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Council </w:t>
            </w:r>
            <w:r w:rsidR="001547B5">
              <w:rPr>
                <w:sz w:val="28"/>
                <w:szCs w:val="28"/>
              </w:rPr>
              <w:t>had</w:t>
            </w:r>
            <w:r>
              <w:rPr>
                <w:sz w:val="28"/>
                <w:szCs w:val="28"/>
              </w:rPr>
              <w:t xml:space="preserve"> a presentation from </w:t>
            </w:r>
          </w:p>
          <w:p w14:paraId="035B0B91" w14:textId="77777777" w:rsidR="0004121C" w:rsidRDefault="0004121C">
            <w:pPr>
              <w:pStyle w:val="EasyRead16"/>
              <w:rPr>
                <w:sz w:val="28"/>
                <w:szCs w:val="28"/>
              </w:rPr>
            </w:pPr>
          </w:p>
          <w:p w14:paraId="56D7595F" w14:textId="77777777" w:rsidR="0004121C" w:rsidRDefault="0004121C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ARTD </w:t>
            </w:r>
            <w:r w:rsidRPr="00494E29">
              <w:rPr>
                <w:b/>
                <w:bCs/>
                <w:sz w:val="28"/>
                <w:szCs w:val="28"/>
              </w:rPr>
              <w:t>Consultants</w:t>
            </w:r>
          </w:p>
          <w:p w14:paraId="1E8C64FC" w14:textId="77777777" w:rsidR="0004121C" w:rsidRDefault="0004121C">
            <w:pPr>
              <w:pStyle w:val="EasyRead16"/>
              <w:rPr>
                <w:sz w:val="28"/>
                <w:szCs w:val="28"/>
              </w:rPr>
            </w:pPr>
          </w:p>
          <w:p w14:paraId="0B0AD85D" w14:textId="77777777" w:rsidR="0004121C" w:rsidRDefault="0004121C">
            <w:pPr>
              <w:pStyle w:val="EasyRead16"/>
              <w:rPr>
                <w:sz w:val="28"/>
                <w:szCs w:val="28"/>
              </w:rPr>
            </w:pPr>
            <w:r w:rsidRPr="001948E1">
              <w:rPr>
                <w:sz w:val="28"/>
                <w:szCs w:val="28"/>
              </w:rPr>
              <w:t>Consultants work with people on projects.</w:t>
            </w:r>
          </w:p>
        </w:tc>
      </w:tr>
      <w:tr w:rsidR="0004121C" w:rsidRPr="008E647D" w14:paraId="405FEB36" w14:textId="77777777" w:rsidTr="0201B3E7">
        <w:trPr>
          <w:cantSplit/>
          <w:trHeight w:val="4253"/>
        </w:trPr>
        <w:tc>
          <w:tcPr>
            <w:tcW w:w="3158" w:type="dxa"/>
          </w:tcPr>
          <w:p w14:paraId="3DA10320" w14:textId="57F29710" w:rsidR="0004121C" w:rsidRPr="008E647D" w:rsidRDefault="00623970">
            <w:pPr>
              <w:pStyle w:val="EasyRead16"/>
              <w:rPr>
                <w:sz w:val="28"/>
                <w:szCs w:val="28"/>
              </w:rPr>
            </w:pPr>
            <w:r w:rsidRPr="00623970">
              <w:rPr>
                <w:noProof/>
                <w:sz w:val="28"/>
                <w:szCs w:val="28"/>
              </w:rPr>
              <w:drawing>
                <wp:inline distT="0" distB="0" distL="0" distR="0" wp14:anchorId="2AC20E77" wp14:editId="092C8961">
                  <wp:extent cx="1868170" cy="1868170"/>
                  <wp:effectExtent l="0" t="0" r="0" b="0"/>
                  <wp:docPr id="632028844" name="Picture 1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028844" name="Picture 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501A6CF" w14:textId="77777777" w:rsidR="0004121C" w:rsidRDefault="0004121C">
            <w:pPr>
              <w:pStyle w:val="EasyRead16"/>
              <w:rPr>
                <w:sz w:val="28"/>
                <w:szCs w:val="28"/>
              </w:rPr>
            </w:pPr>
          </w:p>
          <w:p w14:paraId="0B693848" w14:textId="77777777" w:rsidR="0004121C" w:rsidRDefault="0004121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presentation was about the</w:t>
            </w:r>
          </w:p>
          <w:p w14:paraId="5EA0D6E7" w14:textId="77777777" w:rsidR="0004121C" w:rsidRDefault="0004121C">
            <w:pPr>
              <w:pStyle w:val="EasyRead16"/>
              <w:rPr>
                <w:sz w:val="28"/>
                <w:szCs w:val="28"/>
              </w:rPr>
            </w:pPr>
          </w:p>
          <w:p w14:paraId="5B615753" w14:textId="657D46AD" w:rsidR="0004121C" w:rsidRDefault="23F1D5D0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2B424C15">
              <w:rPr>
                <w:sz w:val="28"/>
                <w:szCs w:val="28"/>
              </w:rPr>
              <w:t>The Strategy</w:t>
            </w:r>
            <w:r w:rsidR="0004121C" w:rsidRPr="2B424C15">
              <w:rPr>
                <w:sz w:val="28"/>
                <w:szCs w:val="28"/>
              </w:rPr>
              <w:t xml:space="preserve"> </w:t>
            </w:r>
            <w:r w:rsidR="0004121C" w:rsidRPr="2B424C15">
              <w:rPr>
                <w:b/>
                <w:bCs/>
                <w:sz w:val="28"/>
                <w:szCs w:val="28"/>
              </w:rPr>
              <w:t>independent</w:t>
            </w:r>
            <w:r w:rsidR="0004121C" w:rsidRPr="2B424C15">
              <w:rPr>
                <w:sz w:val="28"/>
                <w:szCs w:val="28"/>
              </w:rPr>
              <w:t xml:space="preserve"> </w:t>
            </w:r>
            <w:r w:rsidR="0004121C" w:rsidRPr="2B424C15">
              <w:rPr>
                <w:b/>
                <w:bCs/>
                <w:sz w:val="28"/>
                <w:szCs w:val="28"/>
              </w:rPr>
              <w:t>evaluation</w:t>
            </w:r>
          </w:p>
        </w:tc>
      </w:tr>
      <w:tr w:rsidR="0004121C" w:rsidRPr="008E647D" w14:paraId="50954028" w14:textId="77777777" w:rsidTr="0201B3E7">
        <w:trPr>
          <w:cantSplit/>
          <w:trHeight w:val="2835"/>
        </w:trPr>
        <w:tc>
          <w:tcPr>
            <w:tcW w:w="3158" w:type="dxa"/>
          </w:tcPr>
          <w:p w14:paraId="3ACF4B36" w14:textId="2453BDA5" w:rsidR="0004121C" w:rsidRPr="008E647D" w:rsidRDefault="0089261F">
            <w:pPr>
              <w:pStyle w:val="EasyRead16"/>
              <w:rPr>
                <w:sz w:val="28"/>
                <w:szCs w:val="28"/>
              </w:rPr>
            </w:pPr>
            <w:r w:rsidRPr="0089261F">
              <w:rPr>
                <w:noProof/>
                <w:sz w:val="28"/>
                <w:szCs w:val="28"/>
              </w:rPr>
              <w:drawing>
                <wp:inline distT="0" distB="0" distL="0" distR="0" wp14:anchorId="02667706" wp14:editId="0C9F064A">
                  <wp:extent cx="1868170" cy="1868170"/>
                  <wp:effectExtent l="0" t="0" r="0" b="0"/>
                  <wp:docPr id="1855241923" name="Pictur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241923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D85333B" w14:textId="77777777" w:rsidR="0004121C" w:rsidRDefault="0004121C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3A0B2564" w14:textId="77777777" w:rsidR="0004121C" w:rsidRDefault="0004121C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 w:rsidRPr="00076211">
              <w:rPr>
                <w:sz w:val="28"/>
                <w:szCs w:val="28"/>
              </w:rPr>
              <w:t>ndependent means separate to the government.</w:t>
            </w:r>
          </w:p>
          <w:p w14:paraId="58A647B1" w14:textId="77777777" w:rsidR="0004121C" w:rsidRPr="00160B1C" w:rsidRDefault="0004121C">
            <w:pPr>
              <w:pStyle w:val="EasyRead16"/>
              <w:rPr>
                <w:sz w:val="28"/>
                <w:szCs w:val="28"/>
              </w:rPr>
            </w:pPr>
          </w:p>
          <w:p w14:paraId="7E192D62" w14:textId="77777777" w:rsidR="0004121C" w:rsidRDefault="0004121C">
            <w:pPr>
              <w:pStyle w:val="EasyRead16"/>
              <w:rPr>
                <w:sz w:val="28"/>
                <w:szCs w:val="28"/>
              </w:rPr>
            </w:pPr>
            <w:r w:rsidRPr="00160B1C">
              <w:rPr>
                <w:sz w:val="28"/>
                <w:szCs w:val="28"/>
              </w:rPr>
              <w:t xml:space="preserve">This means they </w:t>
            </w:r>
          </w:p>
          <w:p w14:paraId="26EF11DF" w14:textId="77777777" w:rsidR="0004121C" w:rsidRPr="00160B1C" w:rsidRDefault="0004121C">
            <w:pPr>
              <w:pStyle w:val="EasyRead16"/>
              <w:rPr>
                <w:sz w:val="28"/>
                <w:szCs w:val="28"/>
              </w:rPr>
            </w:pPr>
          </w:p>
          <w:p w14:paraId="3C8D68DC" w14:textId="77777777" w:rsidR="0004121C" w:rsidRPr="00160B1C" w:rsidRDefault="0004121C">
            <w:pPr>
              <w:pStyle w:val="ListBullet"/>
              <w:numPr>
                <w:ilvl w:val="0"/>
                <w:numId w:val="23"/>
              </w:numPr>
              <w:spacing w:before="0" w:after="0"/>
              <w:rPr>
                <w:sz w:val="28"/>
              </w:rPr>
            </w:pPr>
            <w:r w:rsidRPr="00160B1C">
              <w:rPr>
                <w:sz w:val="28"/>
              </w:rPr>
              <w:t xml:space="preserve">Make their own decisions </w:t>
            </w:r>
          </w:p>
          <w:p w14:paraId="17FC9964" w14:textId="77777777" w:rsidR="0004121C" w:rsidRDefault="0004121C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460217">
              <w:rPr>
                <w:sz w:val="28"/>
              </w:rPr>
              <w:t>Choose what work to do.</w:t>
            </w:r>
          </w:p>
        </w:tc>
      </w:tr>
      <w:tr w:rsidR="0004121C" w:rsidRPr="008E647D" w14:paraId="155FBFC0" w14:textId="77777777" w:rsidTr="0201B3E7">
        <w:trPr>
          <w:cantSplit/>
          <w:trHeight w:val="6237"/>
        </w:trPr>
        <w:tc>
          <w:tcPr>
            <w:tcW w:w="3158" w:type="dxa"/>
          </w:tcPr>
          <w:p w14:paraId="08CB2C88" w14:textId="286C7D4F" w:rsidR="0004121C" w:rsidRPr="008E647D" w:rsidRDefault="0089261F">
            <w:pPr>
              <w:pStyle w:val="EasyRead16"/>
              <w:rPr>
                <w:sz w:val="28"/>
                <w:szCs w:val="28"/>
              </w:rPr>
            </w:pPr>
            <w:r w:rsidRPr="0089261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0A63D46" wp14:editId="4BC0F343">
                  <wp:extent cx="1868170" cy="1868170"/>
                  <wp:effectExtent l="0" t="0" r="0" b="0"/>
                  <wp:docPr id="670402826" name="Picture 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402826" name="Picture 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5780364" w14:textId="77777777" w:rsidR="0004121C" w:rsidRDefault="0004121C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1827170E" w14:textId="77777777" w:rsidR="0004121C" w:rsidRDefault="0004121C">
            <w:pPr>
              <w:pStyle w:val="EasyRead16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E</w:t>
            </w:r>
            <w:r w:rsidRPr="00076211">
              <w:rPr>
                <w:rFonts w:cs="Arial"/>
                <w:sz w:val="28"/>
                <w:szCs w:val="28"/>
              </w:rPr>
              <w:t>valuation means you look at what</w:t>
            </w:r>
          </w:p>
          <w:p w14:paraId="2EAC3427" w14:textId="77777777" w:rsidR="0004121C" w:rsidRPr="00076211" w:rsidRDefault="0004121C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1F597B43" w14:textId="77777777" w:rsidR="0004121C" w:rsidRPr="00076211" w:rsidRDefault="0004121C">
            <w:pPr>
              <w:pStyle w:val="EasyRead16"/>
              <w:numPr>
                <w:ilvl w:val="0"/>
                <w:numId w:val="24"/>
              </w:numPr>
              <w:rPr>
                <w:rFonts w:cs="Arial"/>
                <w:sz w:val="28"/>
                <w:szCs w:val="28"/>
              </w:rPr>
            </w:pPr>
            <w:r w:rsidRPr="00076211">
              <w:rPr>
                <w:rFonts w:cs="Arial"/>
                <w:sz w:val="28"/>
                <w:szCs w:val="28"/>
              </w:rPr>
              <w:t>Went well</w:t>
            </w:r>
          </w:p>
          <w:p w14:paraId="46DA6A91" w14:textId="77777777" w:rsidR="0004121C" w:rsidRPr="00076211" w:rsidRDefault="0004121C">
            <w:pPr>
              <w:pStyle w:val="EasyRead16"/>
              <w:numPr>
                <w:ilvl w:val="0"/>
                <w:numId w:val="24"/>
              </w:numPr>
              <w:rPr>
                <w:rFonts w:cs="Arial"/>
                <w:sz w:val="28"/>
                <w:szCs w:val="28"/>
              </w:rPr>
            </w:pPr>
            <w:r w:rsidRPr="00076211">
              <w:rPr>
                <w:rFonts w:cs="Arial"/>
                <w:sz w:val="28"/>
                <w:szCs w:val="28"/>
              </w:rPr>
              <w:t xml:space="preserve">Could be done better. </w:t>
            </w:r>
          </w:p>
          <w:p w14:paraId="4437237A" w14:textId="77777777" w:rsidR="0004121C" w:rsidRPr="00076211" w:rsidRDefault="0004121C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1258E141" w14:textId="77777777" w:rsidR="0004121C" w:rsidRDefault="0004121C">
            <w:pPr>
              <w:pStyle w:val="EasyRead16"/>
              <w:rPr>
                <w:rFonts w:cs="Arial"/>
                <w:sz w:val="28"/>
                <w:szCs w:val="28"/>
              </w:rPr>
            </w:pPr>
            <w:r w:rsidRPr="00076211">
              <w:rPr>
                <w:rFonts w:cs="Arial"/>
                <w:sz w:val="28"/>
                <w:szCs w:val="28"/>
              </w:rPr>
              <w:t xml:space="preserve">You can do an evaluation of a </w:t>
            </w:r>
          </w:p>
          <w:p w14:paraId="76C63D99" w14:textId="77777777" w:rsidR="0004121C" w:rsidRPr="00076211" w:rsidRDefault="0004121C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2E35FF42" w14:textId="77777777" w:rsidR="0004121C" w:rsidRPr="00076211" w:rsidRDefault="0004121C" w:rsidP="00C73013">
            <w:pPr>
              <w:pStyle w:val="EasyRead16"/>
              <w:numPr>
                <w:ilvl w:val="0"/>
                <w:numId w:val="1"/>
              </w:numPr>
              <w:rPr>
                <w:rFonts w:cs="Arial"/>
                <w:sz w:val="28"/>
                <w:szCs w:val="28"/>
              </w:rPr>
            </w:pPr>
            <w:r w:rsidRPr="0201B3E7">
              <w:rPr>
                <w:rFonts w:cs="Arial"/>
                <w:sz w:val="28"/>
                <w:szCs w:val="28"/>
              </w:rPr>
              <w:t>Service</w:t>
            </w:r>
          </w:p>
          <w:p w14:paraId="688E575F" w14:textId="77777777" w:rsidR="0004121C" w:rsidRPr="00076211" w:rsidRDefault="0004121C" w:rsidP="00C73013">
            <w:pPr>
              <w:pStyle w:val="EasyRead16"/>
              <w:numPr>
                <w:ilvl w:val="0"/>
                <w:numId w:val="1"/>
              </w:numPr>
              <w:rPr>
                <w:rFonts w:cs="Arial"/>
                <w:sz w:val="28"/>
                <w:szCs w:val="28"/>
              </w:rPr>
            </w:pPr>
            <w:r w:rsidRPr="0201B3E7">
              <w:rPr>
                <w:rFonts w:cs="Arial"/>
                <w:sz w:val="28"/>
                <w:szCs w:val="28"/>
              </w:rPr>
              <w:t>Program</w:t>
            </w:r>
          </w:p>
          <w:p w14:paraId="37BAD3E5" w14:textId="77777777" w:rsidR="0004121C" w:rsidRPr="0059178E" w:rsidRDefault="0004121C" w:rsidP="00C73013">
            <w:pPr>
              <w:pStyle w:val="EasyRead16"/>
              <w:numPr>
                <w:ilvl w:val="0"/>
                <w:numId w:val="1"/>
              </w:numPr>
              <w:rPr>
                <w:rFonts w:cs="Arial"/>
                <w:sz w:val="28"/>
                <w:szCs w:val="28"/>
              </w:rPr>
            </w:pPr>
            <w:r w:rsidRPr="0201B3E7">
              <w:rPr>
                <w:rFonts w:cs="Arial"/>
                <w:sz w:val="28"/>
                <w:szCs w:val="28"/>
              </w:rPr>
              <w:t xml:space="preserve">Plan. </w:t>
            </w:r>
          </w:p>
        </w:tc>
      </w:tr>
      <w:tr w:rsidR="0004121C" w:rsidRPr="008E647D" w14:paraId="000DE4FE" w14:textId="77777777" w:rsidTr="0201B3E7">
        <w:trPr>
          <w:cantSplit/>
          <w:trHeight w:val="4536"/>
        </w:trPr>
        <w:tc>
          <w:tcPr>
            <w:tcW w:w="3158" w:type="dxa"/>
          </w:tcPr>
          <w:p w14:paraId="154BEE23" w14:textId="39B9D0CD" w:rsidR="0004121C" w:rsidRPr="008E647D" w:rsidRDefault="00B26449">
            <w:pPr>
              <w:pStyle w:val="EasyRead16"/>
              <w:rPr>
                <w:sz w:val="28"/>
                <w:szCs w:val="28"/>
              </w:rPr>
            </w:pPr>
            <w:r w:rsidRPr="00B26449">
              <w:rPr>
                <w:noProof/>
                <w:sz w:val="28"/>
                <w:szCs w:val="28"/>
              </w:rPr>
              <w:drawing>
                <wp:inline distT="0" distB="0" distL="0" distR="0" wp14:anchorId="2120A220" wp14:editId="44413BE3">
                  <wp:extent cx="1868170" cy="1868170"/>
                  <wp:effectExtent l="0" t="0" r="0" b="0"/>
                  <wp:docPr id="682636300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636300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CFB6FD6" w14:textId="77777777" w:rsidR="0004121C" w:rsidRDefault="0004121C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74FE2447" w14:textId="2F135009" w:rsidR="0004121C" w:rsidRDefault="0004121C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2B424C15">
              <w:rPr>
                <w:sz w:val="28"/>
                <w:szCs w:val="28"/>
              </w:rPr>
              <w:t xml:space="preserve">The Council talked about </w:t>
            </w:r>
            <w:r w:rsidR="3B391254" w:rsidRPr="2B424C15">
              <w:rPr>
                <w:sz w:val="28"/>
                <w:szCs w:val="28"/>
              </w:rPr>
              <w:t>the Strategy</w:t>
            </w:r>
          </w:p>
          <w:p w14:paraId="54C2B931" w14:textId="77777777" w:rsidR="0004121C" w:rsidRDefault="0004121C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4D478150" w14:textId="77777777" w:rsidR="0004121C" w:rsidRDefault="0004121C">
            <w:pPr>
              <w:pStyle w:val="ListParagraph"/>
              <w:numPr>
                <w:ilvl w:val="0"/>
                <w:numId w:val="26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00242A5F">
              <w:rPr>
                <w:b/>
                <w:bCs/>
                <w:sz w:val="28"/>
                <w:szCs w:val="28"/>
              </w:rPr>
              <w:t>Monitoring</w:t>
            </w:r>
            <w:r>
              <w:rPr>
                <w:sz w:val="28"/>
                <w:szCs w:val="28"/>
              </w:rPr>
              <w:t xml:space="preserve"> and Evaluation </w:t>
            </w:r>
            <w:r w:rsidRPr="00242A5F">
              <w:rPr>
                <w:b/>
                <w:bCs/>
                <w:sz w:val="28"/>
                <w:szCs w:val="28"/>
              </w:rPr>
              <w:t>Framework</w:t>
            </w:r>
            <w:r>
              <w:rPr>
                <w:sz w:val="28"/>
                <w:szCs w:val="28"/>
              </w:rPr>
              <w:t>.</w:t>
            </w:r>
          </w:p>
          <w:p w14:paraId="4B38C536" w14:textId="77777777" w:rsidR="0004121C" w:rsidRDefault="0004121C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5BF278B7" w14:textId="77777777" w:rsidR="0004121C" w:rsidRPr="00242A5F" w:rsidRDefault="0004121C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006F295C">
              <w:rPr>
                <w:sz w:val="28"/>
                <w:szCs w:val="28"/>
              </w:rPr>
              <w:t>Monitoring means making sure t</w:t>
            </w:r>
            <w:r>
              <w:rPr>
                <w:sz w:val="28"/>
                <w:szCs w:val="28"/>
              </w:rPr>
              <w:t>he work is done the right way</w:t>
            </w:r>
            <w:r w:rsidRPr="006F295C">
              <w:rPr>
                <w:sz w:val="28"/>
                <w:szCs w:val="28"/>
              </w:rPr>
              <w:t>.</w:t>
            </w:r>
          </w:p>
        </w:tc>
      </w:tr>
      <w:tr w:rsidR="0004121C" w:rsidRPr="008E647D" w14:paraId="18D26991" w14:textId="77777777" w:rsidTr="0201B3E7">
        <w:trPr>
          <w:cantSplit/>
          <w:trHeight w:val="2835"/>
        </w:trPr>
        <w:tc>
          <w:tcPr>
            <w:tcW w:w="3158" w:type="dxa"/>
          </w:tcPr>
          <w:p w14:paraId="301695F4" w14:textId="141E0C68" w:rsidR="0004121C" w:rsidRPr="008E647D" w:rsidRDefault="005D7F28">
            <w:pPr>
              <w:pStyle w:val="EasyRead16"/>
              <w:rPr>
                <w:sz w:val="28"/>
                <w:szCs w:val="28"/>
              </w:rPr>
            </w:pPr>
            <w:r w:rsidRPr="005D7F28">
              <w:rPr>
                <w:noProof/>
                <w:sz w:val="28"/>
                <w:szCs w:val="28"/>
              </w:rPr>
              <w:drawing>
                <wp:inline distT="0" distB="0" distL="0" distR="0" wp14:anchorId="25AF93F2" wp14:editId="15A3588C">
                  <wp:extent cx="1868170" cy="1868170"/>
                  <wp:effectExtent l="0" t="0" r="0" b="0"/>
                  <wp:docPr id="174247294" name="Picture 1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47294" name="Picture 1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D837586" w14:textId="77777777" w:rsidR="0004121C" w:rsidRDefault="0004121C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674092E2" w14:textId="77777777" w:rsidR="0004121C" w:rsidRDefault="0004121C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334FD606" w14:textId="77777777" w:rsidR="0004121C" w:rsidRDefault="0004121C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00076211">
              <w:rPr>
                <w:sz w:val="28"/>
                <w:szCs w:val="28"/>
                <w:lang w:val="en-US"/>
              </w:rPr>
              <w:t>A framework is how we will do something.</w:t>
            </w:r>
          </w:p>
        </w:tc>
      </w:tr>
    </w:tbl>
    <w:p w14:paraId="6BD6122C" w14:textId="40E1BF92" w:rsidR="004D6249" w:rsidRPr="00727303" w:rsidRDefault="004D6249" w:rsidP="004D6249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AHRC</w:t>
      </w:r>
    </w:p>
    <w:p w14:paraId="0E840D6F" w14:textId="77777777" w:rsidR="004D6249" w:rsidRDefault="004D6249" w:rsidP="004D6249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4D6249" w:rsidRPr="008E647D" w14:paraId="0175B5D0" w14:textId="77777777" w:rsidTr="00596ED3">
        <w:trPr>
          <w:cantSplit/>
          <w:trHeight w:val="4924"/>
        </w:trPr>
        <w:tc>
          <w:tcPr>
            <w:tcW w:w="3158" w:type="dxa"/>
          </w:tcPr>
          <w:p w14:paraId="2DE051BD" w14:textId="77777777" w:rsidR="00D2787E" w:rsidRDefault="00D2787E">
            <w:pPr>
              <w:pStyle w:val="EasyRead16"/>
              <w:rPr>
                <w:sz w:val="28"/>
                <w:szCs w:val="28"/>
              </w:rPr>
            </w:pPr>
          </w:p>
          <w:p w14:paraId="4AFC54EB" w14:textId="38B09713" w:rsidR="003C0AA6" w:rsidRPr="003C0AA6" w:rsidRDefault="003C0AA6" w:rsidP="003C0AA6">
            <w:pPr>
              <w:pStyle w:val="EasyRead16"/>
              <w:rPr>
                <w:sz w:val="28"/>
                <w:szCs w:val="28"/>
              </w:rPr>
            </w:pPr>
            <w:r w:rsidRPr="003C0AA6">
              <w:rPr>
                <w:noProof/>
                <w:sz w:val="28"/>
                <w:szCs w:val="28"/>
              </w:rPr>
              <w:drawing>
                <wp:inline distT="0" distB="0" distL="0" distR="0" wp14:anchorId="11DC497F" wp14:editId="3688A79C">
                  <wp:extent cx="1868170" cy="1245235"/>
                  <wp:effectExtent l="0" t="0" r="0" b="0"/>
                  <wp:docPr id="246000867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000867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706461" w14:textId="77777777" w:rsidR="00D2787E" w:rsidRDefault="00D2787E">
            <w:pPr>
              <w:pStyle w:val="EasyRead16"/>
              <w:rPr>
                <w:sz w:val="28"/>
                <w:szCs w:val="28"/>
              </w:rPr>
            </w:pPr>
          </w:p>
          <w:p w14:paraId="0CFDC797" w14:textId="11AC7E27" w:rsidR="004D6249" w:rsidRPr="008E647D" w:rsidRDefault="00724B86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608A35C" wp14:editId="3392E0B7">
                  <wp:extent cx="1838325" cy="676275"/>
                  <wp:effectExtent l="0" t="0" r="9525" b="9525"/>
                  <wp:docPr id="837646373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646373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EDEA2B3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3E14ABBB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5B9C09E6">
              <w:rPr>
                <w:sz w:val="28"/>
                <w:szCs w:val="28"/>
              </w:rPr>
              <w:t>The Council talked with Rosemary Kayess.</w:t>
            </w:r>
          </w:p>
          <w:p w14:paraId="3A0D04C4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207CB942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00F341DF">
              <w:rPr>
                <w:sz w:val="28"/>
                <w:szCs w:val="28"/>
              </w:rPr>
              <w:t xml:space="preserve">Rosemary works for the </w:t>
            </w:r>
          </w:p>
          <w:p w14:paraId="5E8309F4" w14:textId="77777777" w:rsidR="00343002" w:rsidRDefault="00343002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6C83F5B0" w14:textId="77777777" w:rsidR="004D6249" w:rsidRPr="00F341DF" w:rsidRDefault="004D6249">
            <w:pPr>
              <w:pStyle w:val="ListParagraph"/>
              <w:numPr>
                <w:ilvl w:val="0"/>
                <w:numId w:val="26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00F341DF">
              <w:rPr>
                <w:b/>
                <w:bCs/>
                <w:sz w:val="28"/>
                <w:szCs w:val="28"/>
              </w:rPr>
              <w:t>Australian Human Rights Commission</w:t>
            </w:r>
            <w:r w:rsidRPr="00F341DF">
              <w:rPr>
                <w:sz w:val="28"/>
                <w:szCs w:val="28"/>
              </w:rPr>
              <w:t>.</w:t>
            </w:r>
          </w:p>
          <w:p w14:paraId="1D7545DE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370622E6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it </w:t>
            </w:r>
            <w:r w:rsidRPr="00F341DF">
              <w:rPr>
                <w:b/>
                <w:bCs/>
                <w:sz w:val="28"/>
                <w:szCs w:val="28"/>
              </w:rPr>
              <w:t>AHRC</w:t>
            </w:r>
            <w:r>
              <w:rPr>
                <w:sz w:val="28"/>
                <w:szCs w:val="28"/>
              </w:rPr>
              <w:t xml:space="preserve"> for short.</w:t>
            </w:r>
          </w:p>
        </w:tc>
      </w:tr>
      <w:tr w:rsidR="00596ED3" w:rsidRPr="008E647D" w14:paraId="2D386C7F" w14:textId="77777777" w:rsidTr="00596ED3">
        <w:trPr>
          <w:cantSplit/>
          <w:trHeight w:val="4772"/>
        </w:trPr>
        <w:tc>
          <w:tcPr>
            <w:tcW w:w="3158" w:type="dxa"/>
          </w:tcPr>
          <w:p w14:paraId="75698AA2" w14:textId="77777777" w:rsidR="00596ED3" w:rsidRDefault="00596ED3">
            <w:pPr>
              <w:pStyle w:val="EasyRead16"/>
              <w:rPr>
                <w:sz w:val="28"/>
                <w:szCs w:val="28"/>
              </w:rPr>
            </w:pPr>
            <w:r w:rsidRPr="00AE3B6D">
              <w:rPr>
                <w:noProof/>
                <w:sz w:val="28"/>
                <w:szCs w:val="28"/>
              </w:rPr>
              <w:drawing>
                <wp:inline distT="0" distB="0" distL="0" distR="0" wp14:anchorId="5CC3DC82" wp14:editId="24C3AC8A">
                  <wp:extent cx="1868170" cy="1868170"/>
                  <wp:effectExtent l="0" t="0" r="0" b="0"/>
                  <wp:docPr id="1249103389" name="Picture 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103389" name="Picture 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EBAAEE" w14:textId="77777777" w:rsidR="00596ED3" w:rsidRDefault="00596ED3">
            <w:pPr>
              <w:pStyle w:val="EasyRead16"/>
              <w:rPr>
                <w:sz w:val="28"/>
                <w:szCs w:val="28"/>
              </w:rPr>
            </w:pPr>
          </w:p>
          <w:p w14:paraId="2C4FC49F" w14:textId="77777777" w:rsidR="00596ED3" w:rsidRDefault="00596ED3">
            <w:pPr>
              <w:pStyle w:val="EasyRead16"/>
              <w:rPr>
                <w:sz w:val="28"/>
                <w:szCs w:val="28"/>
              </w:rPr>
            </w:pPr>
          </w:p>
          <w:p w14:paraId="0DD812CF" w14:textId="0A8A524E" w:rsidR="00596ED3" w:rsidRDefault="00596ED3">
            <w:pPr>
              <w:pStyle w:val="EasyRead16"/>
              <w:rPr>
                <w:sz w:val="28"/>
                <w:szCs w:val="28"/>
              </w:rPr>
            </w:pPr>
            <w:r w:rsidRPr="00302AF9">
              <w:rPr>
                <w:noProof/>
                <w:sz w:val="28"/>
                <w:szCs w:val="28"/>
              </w:rPr>
              <w:drawing>
                <wp:inline distT="0" distB="0" distL="0" distR="0" wp14:anchorId="77842EAC" wp14:editId="01BEFEBB">
                  <wp:extent cx="1868170" cy="1868170"/>
                  <wp:effectExtent l="0" t="0" r="0" b="0"/>
                  <wp:docPr id="1567201750" name="Picture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201750" name="Picture 2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ABE0DA" w14:textId="6C5D9256" w:rsidR="00596ED3" w:rsidRDefault="00596ED3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925" w:type="dxa"/>
          </w:tcPr>
          <w:p w14:paraId="767697C2" w14:textId="66E85401" w:rsidR="00596ED3" w:rsidRDefault="00596ED3" w:rsidP="00596ED3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Rosemary is the Disability </w:t>
            </w:r>
            <w:r w:rsidRPr="005D558C">
              <w:rPr>
                <w:b/>
                <w:bCs/>
                <w:sz w:val="28"/>
                <w:szCs w:val="28"/>
              </w:rPr>
              <w:t>Discrimination</w:t>
            </w:r>
            <w:r>
              <w:rPr>
                <w:sz w:val="28"/>
                <w:szCs w:val="28"/>
              </w:rPr>
              <w:t xml:space="preserve"> </w:t>
            </w:r>
            <w:r w:rsidRPr="005D558C">
              <w:rPr>
                <w:b/>
                <w:bCs/>
                <w:sz w:val="28"/>
                <w:szCs w:val="28"/>
              </w:rPr>
              <w:t>Commissioner</w:t>
            </w:r>
            <w:r>
              <w:rPr>
                <w:sz w:val="28"/>
                <w:szCs w:val="28"/>
              </w:rPr>
              <w:t>.</w:t>
            </w:r>
          </w:p>
          <w:p w14:paraId="3EA8E3A4" w14:textId="77777777" w:rsidR="00596ED3" w:rsidRDefault="00596ED3" w:rsidP="00596ED3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7031CF49" w14:textId="77777777" w:rsidR="00596ED3" w:rsidRPr="00FB4077" w:rsidRDefault="00596ED3" w:rsidP="00596ED3">
            <w:pPr>
              <w:spacing w:line="360" w:lineRule="auto"/>
              <w:rPr>
                <w:sz w:val="28"/>
                <w:szCs w:val="28"/>
              </w:rPr>
            </w:pPr>
            <w:r w:rsidRPr="00FB4077">
              <w:rPr>
                <w:sz w:val="28"/>
                <w:szCs w:val="28"/>
              </w:rPr>
              <w:t xml:space="preserve">Discrimination means treating someone unfairly because of something about them they </w:t>
            </w:r>
            <w:proofErr w:type="spellStart"/>
            <w:r w:rsidRPr="00FB4077">
              <w:rPr>
                <w:sz w:val="28"/>
                <w:szCs w:val="28"/>
              </w:rPr>
              <w:t xml:space="preserve">can </w:t>
            </w:r>
            <w:r w:rsidRPr="00FB4077">
              <w:rPr>
                <w:b/>
                <w:bCs/>
                <w:sz w:val="28"/>
                <w:szCs w:val="28"/>
              </w:rPr>
              <w:t>not</w:t>
            </w:r>
            <w:proofErr w:type="spellEnd"/>
            <w:r w:rsidRPr="00FB4077">
              <w:rPr>
                <w:sz w:val="28"/>
                <w:szCs w:val="28"/>
              </w:rPr>
              <w:t xml:space="preserve"> change.</w:t>
            </w:r>
          </w:p>
          <w:p w14:paraId="41EA1303" w14:textId="77777777" w:rsidR="00596ED3" w:rsidRPr="00FB4077" w:rsidRDefault="00596ED3" w:rsidP="00596ED3">
            <w:pPr>
              <w:spacing w:line="360" w:lineRule="auto"/>
              <w:rPr>
                <w:sz w:val="28"/>
                <w:szCs w:val="28"/>
              </w:rPr>
            </w:pPr>
          </w:p>
          <w:p w14:paraId="2D2B25DA" w14:textId="77777777" w:rsidR="00596ED3" w:rsidRDefault="00596ED3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00FB4077">
              <w:rPr>
                <w:sz w:val="28"/>
                <w:szCs w:val="28"/>
              </w:rPr>
              <w:t>Like they have a disability.</w:t>
            </w:r>
          </w:p>
          <w:p w14:paraId="28E284CE" w14:textId="77777777" w:rsidR="00596ED3" w:rsidRDefault="00596ED3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046E74A9" w14:textId="77777777" w:rsidR="00596ED3" w:rsidRDefault="00596ED3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6FDDDB71" w14:textId="59B4B41C" w:rsidR="00596ED3" w:rsidRDefault="00596ED3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Commissioner is the person in charge in an area of the government.</w:t>
            </w:r>
          </w:p>
        </w:tc>
      </w:tr>
      <w:tr w:rsidR="004D6249" w:rsidRPr="008E647D" w14:paraId="7460D91D" w14:textId="77777777" w:rsidTr="00596ED3">
        <w:trPr>
          <w:cantSplit/>
          <w:trHeight w:val="3402"/>
        </w:trPr>
        <w:tc>
          <w:tcPr>
            <w:tcW w:w="3158" w:type="dxa"/>
          </w:tcPr>
          <w:p w14:paraId="3C9FBB72" w14:textId="49F17A50" w:rsidR="004D6249" w:rsidRPr="008E647D" w:rsidRDefault="0094405C">
            <w:pPr>
              <w:pStyle w:val="EasyRead16"/>
              <w:rPr>
                <w:sz w:val="28"/>
                <w:szCs w:val="28"/>
              </w:rPr>
            </w:pPr>
            <w:r w:rsidRPr="0094405C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68D33E4" wp14:editId="0F2BE486">
                  <wp:extent cx="1868170" cy="1868170"/>
                  <wp:effectExtent l="0" t="0" r="0" b="0"/>
                  <wp:docPr id="1941498707" name="Picture 6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498707" name="Picture 6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6E6DB54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71791A53" w14:textId="0AC9D016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5B9C09E6">
              <w:rPr>
                <w:sz w:val="28"/>
                <w:szCs w:val="28"/>
              </w:rPr>
              <w:t xml:space="preserve">Rosemary talked about what </w:t>
            </w:r>
            <w:r w:rsidR="27517D2C" w:rsidRPr="5B9C09E6">
              <w:rPr>
                <w:sz w:val="28"/>
                <w:szCs w:val="28"/>
              </w:rPr>
              <w:t>she</w:t>
            </w:r>
            <w:r w:rsidRPr="5B9C09E6">
              <w:rPr>
                <w:sz w:val="28"/>
                <w:szCs w:val="28"/>
              </w:rPr>
              <w:t xml:space="preserve"> think</w:t>
            </w:r>
            <w:r w:rsidR="1983D6F0" w:rsidRPr="5B9C09E6">
              <w:rPr>
                <w:sz w:val="28"/>
                <w:szCs w:val="28"/>
              </w:rPr>
              <w:t>s</w:t>
            </w:r>
            <w:r w:rsidRPr="5B9C09E6">
              <w:rPr>
                <w:sz w:val="28"/>
                <w:szCs w:val="28"/>
              </w:rPr>
              <w:t xml:space="preserve"> about disability </w:t>
            </w:r>
            <w:r w:rsidRPr="5B9C09E6">
              <w:rPr>
                <w:b/>
                <w:bCs/>
                <w:sz w:val="28"/>
                <w:szCs w:val="28"/>
              </w:rPr>
              <w:t>reform</w:t>
            </w:r>
            <w:r w:rsidR="44B52E98" w:rsidRPr="5B9C09E6">
              <w:rPr>
                <w:b/>
                <w:bCs/>
                <w:sz w:val="28"/>
                <w:szCs w:val="28"/>
              </w:rPr>
              <w:t>.</w:t>
            </w:r>
          </w:p>
          <w:p w14:paraId="4DF3E92C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2145231D" w14:textId="77777777" w:rsidR="004D6249" w:rsidRPr="00456811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005B59AF">
              <w:rPr>
                <w:sz w:val="28"/>
                <w:szCs w:val="28"/>
              </w:rPr>
              <w:t>Reform means making changes to make something better.</w:t>
            </w:r>
          </w:p>
        </w:tc>
      </w:tr>
      <w:tr w:rsidR="004D6249" w:rsidRPr="008E647D" w14:paraId="7A9C7FD2" w14:textId="77777777" w:rsidTr="00C63F71">
        <w:trPr>
          <w:cantSplit/>
          <w:trHeight w:val="3969"/>
        </w:trPr>
        <w:tc>
          <w:tcPr>
            <w:tcW w:w="3158" w:type="dxa"/>
          </w:tcPr>
          <w:p w14:paraId="4276159C" w14:textId="5E7C3AE1" w:rsidR="004D6249" w:rsidRPr="008E647D" w:rsidRDefault="00C46547">
            <w:pPr>
              <w:pStyle w:val="EasyRead16"/>
              <w:rPr>
                <w:sz w:val="28"/>
                <w:szCs w:val="28"/>
              </w:rPr>
            </w:pPr>
            <w:r w:rsidRPr="00C46547">
              <w:rPr>
                <w:noProof/>
                <w:sz w:val="28"/>
                <w:szCs w:val="28"/>
              </w:rPr>
              <w:drawing>
                <wp:inline distT="0" distB="0" distL="0" distR="0" wp14:anchorId="1145B980" wp14:editId="21EA9EB5">
                  <wp:extent cx="1868170" cy="1868170"/>
                  <wp:effectExtent l="0" t="0" r="0" b="0"/>
                  <wp:docPr id="1235905452" name="Picture 2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905452" name="Picture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727E70D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60D7AE58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includes</w:t>
            </w:r>
          </w:p>
          <w:p w14:paraId="4D4850E4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6A541C62" w14:textId="77777777" w:rsidR="004D6249" w:rsidRPr="00692216" w:rsidRDefault="004D6249">
            <w:pPr>
              <w:pStyle w:val="ListParagraph"/>
              <w:numPr>
                <w:ilvl w:val="0"/>
                <w:numId w:val="26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00692216">
              <w:rPr>
                <w:b/>
                <w:bCs/>
                <w:sz w:val="28"/>
                <w:szCs w:val="28"/>
              </w:rPr>
              <w:t>Reviewing</w:t>
            </w:r>
            <w:r>
              <w:rPr>
                <w:sz w:val="28"/>
                <w:szCs w:val="28"/>
              </w:rPr>
              <w:t xml:space="preserve"> the</w:t>
            </w:r>
            <w:r w:rsidRPr="00692216">
              <w:rPr>
                <w:b/>
                <w:bCs/>
                <w:sz w:val="28"/>
                <w:szCs w:val="28"/>
              </w:rPr>
              <w:t xml:space="preserve"> Disability Discrimination Act</w:t>
            </w:r>
          </w:p>
          <w:p w14:paraId="37D1C879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0604A0E1" w14:textId="77777777" w:rsidR="004D6249" w:rsidRPr="00692216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it </w:t>
            </w:r>
            <w:r w:rsidRPr="00692216">
              <w:rPr>
                <w:b/>
                <w:bCs/>
                <w:sz w:val="28"/>
                <w:szCs w:val="28"/>
              </w:rPr>
              <w:t>DDA</w:t>
            </w:r>
            <w:r>
              <w:rPr>
                <w:sz w:val="28"/>
                <w:szCs w:val="28"/>
              </w:rPr>
              <w:t xml:space="preserve"> for short.</w:t>
            </w:r>
          </w:p>
        </w:tc>
      </w:tr>
      <w:tr w:rsidR="004D6249" w:rsidRPr="008E647D" w14:paraId="21BB6B7F" w14:textId="77777777" w:rsidTr="00C63F71">
        <w:trPr>
          <w:cantSplit/>
          <w:trHeight w:val="3402"/>
        </w:trPr>
        <w:tc>
          <w:tcPr>
            <w:tcW w:w="3158" w:type="dxa"/>
          </w:tcPr>
          <w:p w14:paraId="60E0A24F" w14:textId="1A49FEA5" w:rsidR="004D6249" w:rsidRPr="008E647D" w:rsidRDefault="002D3F69">
            <w:pPr>
              <w:pStyle w:val="EasyRead16"/>
              <w:rPr>
                <w:sz w:val="28"/>
                <w:szCs w:val="28"/>
              </w:rPr>
            </w:pPr>
            <w:r w:rsidRPr="002D3F69">
              <w:rPr>
                <w:noProof/>
                <w:sz w:val="28"/>
                <w:szCs w:val="28"/>
              </w:rPr>
              <w:drawing>
                <wp:inline distT="0" distB="0" distL="0" distR="0" wp14:anchorId="46E46565" wp14:editId="40D737CE">
                  <wp:extent cx="1868170" cy="1868170"/>
                  <wp:effectExtent l="0" t="0" r="0" b="0"/>
                  <wp:docPr id="745299935" name="Picture 2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299935" name="Picture 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4BF96D4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650A0C98" w14:textId="77777777" w:rsidR="004D6249" w:rsidRPr="007C52FC" w:rsidRDefault="004D6249">
            <w:pPr>
              <w:pStyle w:val="EasyRead16"/>
              <w:rPr>
                <w:sz w:val="28"/>
                <w:szCs w:val="28"/>
              </w:rPr>
            </w:pPr>
            <w:r w:rsidRPr="007C52FC">
              <w:rPr>
                <w:sz w:val="28"/>
                <w:szCs w:val="28"/>
              </w:rPr>
              <w:t>A review is when you check what</w:t>
            </w:r>
          </w:p>
          <w:p w14:paraId="4D920B4B" w14:textId="77777777" w:rsidR="004D6249" w:rsidRPr="007C52FC" w:rsidRDefault="004D6249">
            <w:pPr>
              <w:pStyle w:val="EasyRead16"/>
              <w:rPr>
                <w:sz w:val="28"/>
                <w:szCs w:val="28"/>
              </w:rPr>
            </w:pPr>
          </w:p>
          <w:p w14:paraId="76C8218C" w14:textId="77777777" w:rsidR="004D6249" w:rsidRPr="007C52FC" w:rsidRDefault="004D6249" w:rsidP="00295F3D">
            <w:pPr>
              <w:pStyle w:val="EasyRead16"/>
              <w:numPr>
                <w:ilvl w:val="0"/>
                <w:numId w:val="27"/>
              </w:numPr>
              <w:ind w:left="1360" w:hanging="680"/>
              <w:rPr>
                <w:sz w:val="28"/>
                <w:szCs w:val="28"/>
              </w:rPr>
            </w:pPr>
            <w:r w:rsidRPr="007C52FC">
              <w:rPr>
                <w:sz w:val="28"/>
                <w:szCs w:val="28"/>
              </w:rPr>
              <w:t>Works</w:t>
            </w:r>
          </w:p>
          <w:p w14:paraId="76BBE7E0" w14:textId="77777777" w:rsidR="004D6249" w:rsidRPr="00102B89" w:rsidRDefault="004D6249" w:rsidP="00295F3D">
            <w:pPr>
              <w:pStyle w:val="EasyRead16"/>
              <w:numPr>
                <w:ilvl w:val="0"/>
                <w:numId w:val="27"/>
              </w:numPr>
              <w:ind w:left="1360" w:hanging="680"/>
              <w:rPr>
                <w:sz w:val="28"/>
                <w:szCs w:val="28"/>
              </w:rPr>
            </w:pPr>
            <w:r w:rsidRPr="007C52FC">
              <w:rPr>
                <w:sz w:val="28"/>
                <w:szCs w:val="28"/>
              </w:rPr>
              <w:t>Needs to change.</w:t>
            </w:r>
          </w:p>
        </w:tc>
      </w:tr>
      <w:tr w:rsidR="004D6249" w:rsidRPr="008E647D" w14:paraId="13903AB9" w14:textId="77777777" w:rsidTr="007735EF">
        <w:trPr>
          <w:cantSplit/>
          <w:trHeight w:val="2694"/>
        </w:trPr>
        <w:tc>
          <w:tcPr>
            <w:tcW w:w="3158" w:type="dxa"/>
          </w:tcPr>
          <w:p w14:paraId="2E17A900" w14:textId="6CA24FEC" w:rsidR="004D6249" w:rsidRPr="008E647D" w:rsidRDefault="00D90F9A">
            <w:pPr>
              <w:pStyle w:val="EasyRead16"/>
              <w:rPr>
                <w:sz w:val="28"/>
                <w:szCs w:val="28"/>
              </w:rPr>
            </w:pPr>
            <w:r w:rsidRPr="00D90F9A">
              <w:rPr>
                <w:noProof/>
                <w:sz w:val="28"/>
                <w:szCs w:val="28"/>
              </w:rPr>
              <w:drawing>
                <wp:inline distT="0" distB="0" distL="0" distR="0" wp14:anchorId="61EE4E8E" wp14:editId="1B84C091">
                  <wp:extent cx="1868170" cy="1752600"/>
                  <wp:effectExtent l="0" t="0" r="0" b="0"/>
                  <wp:docPr id="1113538441" name="Picture 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538441" name="Pictur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CBB31E0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14754627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72110F98" w14:textId="77777777" w:rsidR="004D6249" w:rsidRDefault="004D6249" w:rsidP="00295F3D">
            <w:pPr>
              <w:pStyle w:val="EasyRead1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Changes to the NDIS.</w:t>
            </w:r>
          </w:p>
        </w:tc>
      </w:tr>
      <w:tr w:rsidR="004D6249" w:rsidRPr="008E647D" w14:paraId="45C7071B" w14:textId="77777777" w:rsidTr="00596ED3">
        <w:trPr>
          <w:cantSplit/>
          <w:trHeight w:val="5245"/>
        </w:trPr>
        <w:tc>
          <w:tcPr>
            <w:tcW w:w="3158" w:type="dxa"/>
          </w:tcPr>
          <w:p w14:paraId="247F9C43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1F299277" w14:textId="1CC0C19A" w:rsidR="00CB0C06" w:rsidRPr="008E647D" w:rsidRDefault="00CB0C06">
            <w:pPr>
              <w:pStyle w:val="EasyRead16"/>
              <w:rPr>
                <w:sz w:val="28"/>
                <w:szCs w:val="28"/>
              </w:rPr>
            </w:pPr>
            <w:r w:rsidRPr="00D90F9A">
              <w:rPr>
                <w:noProof/>
                <w:sz w:val="28"/>
                <w:szCs w:val="28"/>
              </w:rPr>
              <w:drawing>
                <wp:inline distT="0" distB="0" distL="0" distR="0" wp14:anchorId="29D00577" wp14:editId="4EDC2F46">
                  <wp:extent cx="1868170" cy="1868170"/>
                  <wp:effectExtent l="0" t="0" r="0" b="0"/>
                  <wp:docPr id="1221736685" name="Picture 2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736685" name="Picture 2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8E4AF1B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181E6A6A" w14:textId="5D59D2BB" w:rsidR="004D6249" w:rsidRDefault="004D624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Rosemary talked about the </w:t>
            </w:r>
            <w:r w:rsidR="00B71617">
              <w:rPr>
                <w:sz w:val="28"/>
                <w:szCs w:val="28"/>
              </w:rPr>
              <w:t>reforms</w:t>
            </w:r>
            <w:r>
              <w:rPr>
                <w:sz w:val="28"/>
                <w:szCs w:val="28"/>
              </w:rPr>
              <w:t xml:space="preserve"> needed for </w:t>
            </w:r>
            <w:r w:rsidRPr="003D3BF8">
              <w:rPr>
                <w:b/>
                <w:bCs/>
                <w:sz w:val="28"/>
                <w:szCs w:val="28"/>
              </w:rPr>
              <w:t>human rights</w:t>
            </w:r>
            <w:r>
              <w:rPr>
                <w:sz w:val="28"/>
                <w:szCs w:val="28"/>
              </w:rPr>
              <w:t>.</w:t>
            </w:r>
          </w:p>
          <w:p w14:paraId="61E5228C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2E6B3DFC" w14:textId="77777777" w:rsidR="004D6249" w:rsidRDefault="004D6249">
            <w:pPr>
              <w:spacing w:line="360" w:lineRule="auto"/>
              <w:rPr>
                <w:sz w:val="28"/>
                <w:szCs w:val="28"/>
              </w:rPr>
            </w:pPr>
            <w:r w:rsidRPr="000049CC">
              <w:rPr>
                <w:sz w:val="28"/>
                <w:szCs w:val="28"/>
              </w:rPr>
              <w:t xml:space="preserve">Rights are </w:t>
            </w:r>
            <w:r w:rsidRPr="000049CC">
              <w:rPr>
                <w:b/>
                <w:bCs/>
                <w:sz w:val="28"/>
                <w:szCs w:val="28"/>
              </w:rPr>
              <w:t>rules</w:t>
            </w:r>
            <w:r w:rsidRPr="000049CC">
              <w:rPr>
                <w:sz w:val="28"/>
                <w:szCs w:val="28"/>
              </w:rPr>
              <w:t xml:space="preserve"> about treating everyone</w:t>
            </w:r>
          </w:p>
          <w:p w14:paraId="6335C051" w14:textId="77777777" w:rsidR="004D6249" w:rsidRPr="000049CC" w:rsidRDefault="004D6249">
            <w:pPr>
              <w:spacing w:line="360" w:lineRule="auto"/>
              <w:rPr>
                <w:sz w:val="28"/>
                <w:szCs w:val="28"/>
              </w:rPr>
            </w:pPr>
          </w:p>
          <w:p w14:paraId="201FC01D" w14:textId="77777777" w:rsidR="004D6249" w:rsidRPr="000049CC" w:rsidRDefault="004D6249">
            <w:pPr>
              <w:numPr>
                <w:ilvl w:val="0"/>
                <w:numId w:val="28"/>
              </w:numPr>
              <w:spacing w:line="360" w:lineRule="auto"/>
              <w:rPr>
                <w:sz w:val="28"/>
                <w:szCs w:val="28"/>
              </w:rPr>
            </w:pPr>
            <w:r w:rsidRPr="000049CC">
              <w:rPr>
                <w:sz w:val="28"/>
                <w:szCs w:val="28"/>
              </w:rPr>
              <w:t>Fair</w:t>
            </w:r>
          </w:p>
          <w:p w14:paraId="7D19E675" w14:textId="77777777" w:rsidR="004D6249" w:rsidRPr="000049CC" w:rsidRDefault="004D6249">
            <w:pPr>
              <w:numPr>
                <w:ilvl w:val="0"/>
                <w:numId w:val="29"/>
              </w:numPr>
              <w:spacing w:line="360" w:lineRule="auto"/>
              <w:rPr>
                <w:sz w:val="28"/>
                <w:szCs w:val="28"/>
              </w:rPr>
            </w:pPr>
            <w:r w:rsidRPr="000049CC">
              <w:rPr>
                <w:sz w:val="28"/>
                <w:szCs w:val="28"/>
              </w:rPr>
              <w:t>Equal.</w:t>
            </w:r>
          </w:p>
          <w:p w14:paraId="65AB131C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6F08F5B5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Human rights are rights that everyone has.</w:t>
            </w:r>
          </w:p>
        </w:tc>
      </w:tr>
      <w:tr w:rsidR="004D6249" w:rsidRPr="008E647D" w14:paraId="266DBB9F" w14:textId="77777777" w:rsidTr="00596ED3">
        <w:trPr>
          <w:cantSplit/>
          <w:trHeight w:val="3472"/>
        </w:trPr>
        <w:tc>
          <w:tcPr>
            <w:tcW w:w="3158" w:type="dxa"/>
          </w:tcPr>
          <w:p w14:paraId="7F687571" w14:textId="41C6BD45" w:rsidR="004D6249" w:rsidRPr="008E647D" w:rsidRDefault="00BF7E1E">
            <w:pPr>
              <w:pStyle w:val="EasyRead16"/>
              <w:rPr>
                <w:sz w:val="28"/>
                <w:szCs w:val="28"/>
              </w:rPr>
            </w:pPr>
            <w:r w:rsidRPr="00BF7E1E">
              <w:rPr>
                <w:noProof/>
                <w:sz w:val="28"/>
                <w:szCs w:val="28"/>
              </w:rPr>
              <w:drawing>
                <wp:inline distT="0" distB="0" distL="0" distR="0" wp14:anchorId="6AD72698" wp14:editId="700E7DE6">
                  <wp:extent cx="1868170" cy="1390650"/>
                  <wp:effectExtent l="0" t="0" r="0" b="0"/>
                  <wp:docPr id="1404481510" name="Picture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481510" name="Picture 2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177" b="163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56E59B3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5574065C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5F24EB8F" w14:textId="15F94700" w:rsidR="004D6249" w:rsidRDefault="004D6249">
            <w:pPr>
              <w:pStyle w:val="EasyRead16"/>
              <w:rPr>
                <w:sz w:val="28"/>
                <w:szCs w:val="28"/>
              </w:rPr>
            </w:pPr>
            <w:r w:rsidRPr="2B424C15">
              <w:rPr>
                <w:sz w:val="28"/>
                <w:szCs w:val="28"/>
              </w:rPr>
              <w:t xml:space="preserve">Rosemary talked about how important </w:t>
            </w:r>
            <w:r w:rsidR="37F2256A" w:rsidRPr="2B424C15">
              <w:rPr>
                <w:sz w:val="28"/>
                <w:szCs w:val="28"/>
              </w:rPr>
              <w:t>the Strategy</w:t>
            </w:r>
            <w:r w:rsidRPr="2B424C15">
              <w:rPr>
                <w:sz w:val="28"/>
                <w:szCs w:val="28"/>
              </w:rPr>
              <w:t xml:space="preserve"> is.</w:t>
            </w:r>
          </w:p>
        </w:tc>
      </w:tr>
      <w:tr w:rsidR="004D6249" w:rsidRPr="008E647D" w14:paraId="04D6A543" w14:textId="77777777" w:rsidTr="00C63F71">
        <w:trPr>
          <w:cantSplit/>
          <w:trHeight w:val="2835"/>
        </w:trPr>
        <w:tc>
          <w:tcPr>
            <w:tcW w:w="3158" w:type="dxa"/>
          </w:tcPr>
          <w:p w14:paraId="5AC3811A" w14:textId="5A9A0113" w:rsidR="004D6249" w:rsidRPr="008E647D" w:rsidRDefault="00631C0E">
            <w:pPr>
              <w:pStyle w:val="EasyRead16"/>
              <w:rPr>
                <w:sz w:val="28"/>
                <w:szCs w:val="28"/>
              </w:rPr>
            </w:pPr>
            <w:r w:rsidRPr="00A34CE8">
              <w:rPr>
                <w:noProof/>
                <w:sz w:val="28"/>
                <w:szCs w:val="28"/>
              </w:rPr>
              <w:drawing>
                <wp:inline distT="0" distB="0" distL="0" distR="0" wp14:anchorId="61281296" wp14:editId="7700C8DA">
                  <wp:extent cx="1868170" cy="1873885"/>
                  <wp:effectExtent l="0" t="0" r="0" b="0"/>
                  <wp:docPr id="1080305493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305493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7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93CA115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45FC65EA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go to the website to read more about the AHRC.</w:t>
            </w:r>
          </w:p>
          <w:p w14:paraId="7EDEA030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3DB45E01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hyperlink r:id="rId58" w:history="1">
              <w:r w:rsidRPr="00DE66DA">
                <w:rPr>
                  <w:rStyle w:val="Hyperlink"/>
                  <w:sz w:val="28"/>
                  <w:szCs w:val="28"/>
                </w:rPr>
                <w:t>humanrights.gov.au</w:t>
              </w:r>
            </w:hyperlink>
          </w:p>
          <w:p w14:paraId="4B871CE9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6A43B5A7" w14:textId="77777777" w:rsidR="004D6249" w:rsidRDefault="00596ED3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 w:rsidR="004D6249">
              <w:rPr>
                <w:sz w:val="28"/>
                <w:szCs w:val="28"/>
              </w:rPr>
              <w:t xml:space="preserve">t is </w:t>
            </w:r>
            <w:r w:rsidR="004D6249" w:rsidRPr="00DE66DA">
              <w:rPr>
                <w:b/>
                <w:bCs/>
                <w:sz w:val="28"/>
                <w:szCs w:val="28"/>
              </w:rPr>
              <w:t>not</w:t>
            </w:r>
            <w:r w:rsidR="004D6249">
              <w:rPr>
                <w:sz w:val="28"/>
                <w:szCs w:val="28"/>
              </w:rPr>
              <w:t xml:space="preserve"> in Easy Read.</w:t>
            </w:r>
          </w:p>
          <w:p w14:paraId="11BE1DEE" w14:textId="77777777" w:rsidR="00596ED3" w:rsidRDefault="00596ED3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18EA7815" w14:textId="77777777" w:rsidR="00596ED3" w:rsidRDefault="00596ED3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196CFA9A" w14:textId="1FD641AE" w:rsidR="00596ED3" w:rsidRDefault="00596ED3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</w:tc>
      </w:tr>
    </w:tbl>
    <w:p w14:paraId="530BDD6F" w14:textId="5ABD1CB3" w:rsidR="004D6249" w:rsidRPr="00727303" w:rsidRDefault="004D6249" w:rsidP="004D6249">
      <w:pPr>
        <w:pStyle w:val="EasyReadPageHeader"/>
        <w:rPr>
          <w:color w:val="358189"/>
          <w:sz w:val="48"/>
          <w:szCs w:val="48"/>
        </w:rPr>
      </w:pPr>
      <w:r w:rsidRPr="5B9C09E6">
        <w:rPr>
          <w:color w:val="358189"/>
          <w:sz w:val="48"/>
          <w:szCs w:val="48"/>
        </w:rPr>
        <w:lastRenderedPageBreak/>
        <w:t>Olympic and Paralympic Games advice</w:t>
      </w:r>
    </w:p>
    <w:p w14:paraId="093AC04C" w14:textId="77777777" w:rsidR="004D6249" w:rsidRDefault="004D6249" w:rsidP="004D6249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4D6249" w:rsidRPr="008E647D" w14:paraId="4EADD187" w14:textId="77777777" w:rsidTr="004751B4">
        <w:trPr>
          <w:cantSplit/>
          <w:trHeight w:val="7938"/>
        </w:trPr>
        <w:tc>
          <w:tcPr>
            <w:tcW w:w="3158" w:type="dxa"/>
          </w:tcPr>
          <w:p w14:paraId="51EFF25F" w14:textId="7E376A75" w:rsidR="004D6249" w:rsidRPr="008E647D" w:rsidRDefault="00432BBD">
            <w:pPr>
              <w:pStyle w:val="EasyRead16"/>
              <w:rPr>
                <w:sz w:val="28"/>
                <w:szCs w:val="28"/>
              </w:rPr>
            </w:pPr>
            <w:r w:rsidRPr="00C561B4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2" behindDoc="0" locked="0" layoutInCell="1" allowOverlap="1" wp14:anchorId="772FC263" wp14:editId="7C744C25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3045226</wp:posOffset>
                  </wp:positionV>
                  <wp:extent cx="1868170" cy="477520"/>
                  <wp:effectExtent l="0" t="0" r="0" b="0"/>
                  <wp:wrapNone/>
                  <wp:docPr id="1265590588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590588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02465287" wp14:editId="74264D6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518160</wp:posOffset>
                  </wp:positionV>
                  <wp:extent cx="1868170" cy="1050925"/>
                  <wp:effectExtent l="0" t="0" r="0" b="0"/>
                  <wp:wrapNone/>
                  <wp:docPr id="1189707210" name="Picture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707210" name="Picture 3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05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25" w:type="dxa"/>
          </w:tcPr>
          <w:p w14:paraId="7D320119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02610D14" w14:textId="7814AC9F" w:rsidR="004D6249" w:rsidRDefault="6F5FA482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2B424C15">
              <w:rPr>
                <w:sz w:val="28"/>
                <w:szCs w:val="28"/>
              </w:rPr>
              <w:t xml:space="preserve">The Council had a </w:t>
            </w:r>
            <w:r w:rsidR="004D6249" w:rsidRPr="2B424C15">
              <w:rPr>
                <w:sz w:val="28"/>
                <w:szCs w:val="28"/>
              </w:rPr>
              <w:t>presentation from</w:t>
            </w:r>
          </w:p>
          <w:p w14:paraId="603F6871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7B96AF62" w14:textId="77777777" w:rsidR="004D6249" w:rsidRPr="007B64D3" w:rsidRDefault="004D6249">
            <w:pPr>
              <w:pStyle w:val="ListParagraph"/>
              <w:numPr>
                <w:ilvl w:val="0"/>
                <w:numId w:val="30"/>
              </w:numPr>
              <w:tabs>
                <w:tab w:val="left" w:pos="1095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  <w:r w:rsidRPr="007B64D3">
              <w:rPr>
                <w:b/>
                <w:bCs/>
                <w:sz w:val="28"/>
                <w:szCs w:val="28"/>
              </w:rPr>
              <w:t xml:space="preserve">Department of </w:t>
            </w:r>
            <w:r w:rsidRPr="007B64D3">
              <w:rPr>
                <w:rFonts w:cs="Arial"/>
                <w:b/>
                <w:bCs/>
                <w:sz w:val="28"/>
                <w:szCs w:val="28"/>
              </w:rPr>
              <w:t>Infrastructure Transport Regional Development Communications Sport and the Arts</w:t>
            </w:r>
          </w:p>
          <w:p w14:paraId="5ED34EDE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6B8575AF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it </w:t>
            </w:r>
            <w:r w:rsidRPr="007B64D3">
              <w:rPr>
                <w:b/>
                <w:bCs/>
                <w:sz w:val="28"/>
                <w:szCs w:val="28"/>
              </w:rPr>
              <w:t>DITRDCSA</w:t>
            </w:r>
            <w:r>
              <w:rPr>
                <w:sz w:val="28"/>
                <w:szCs w:val="28"/>
              </w:rPr>
              <w:t xml:space="preserve"> for short.</w:t>
            </w:r>
          </w:p>
          <w:p w14:paraId="7A00AF02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1D36A576" w14:textId="77777777" w:rsidR="00DC26D1" w:rsidRDefault="00DC26D1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0746EA6C" w14:textId="2B3C08F5" w:rsidR="004D6249" w:rsidRDefault="004D6249">
            <w:pPr>
              <w:pStyle w:val="ListParagraph"/>
              <w:numPr>
                <w:ilvl w:val="0"/>
                <w:numId w:val="30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Queensland Government </w:t>
            </w:r>
            <w:r w:rsidRPr="00C57E4C">
              <w:rPr>
                <w:b/>
                <w:bCs/>
                <w:sz w:val="28"/>
                <w:szCs w:val="28"/>
              </w:rPr>
              <w:t>Olympic</w:t>
            </w:r>
            <w:r>
              <w:rPr>
                <w:sz w:val="28"/>
                <w:szCs w:val="28"/>
              </w:rPr>
              <w:t xml:space="preserve"> and </w:t>
            </w:r>
            <w:r w:rsidRPr="00C57E4C">
              <w:rPr>
                <w:b/>
                <w:bCs/>
                <w:sz w:val="28"/>
                <w:szCs w:val="28"/>
              </w:rPr>
              <w:t>Paralympic</w:t>
            </w:r>
            <w:r>
              <w:rPr>
                <w:sz w:val="28"/>
                <w:szCs w:val="28"/>
              </w:rPr>
              <w:t xml:space="preserve"> Games</w:t>
            </w:r>
            <w:r w:rsidR="00B9432E">
              <w:rPr>
                <w:sz w:val="28"/>
                <w:szCs w:val="28"/>
              </w:rPr>
              <w:t xml:space="preserve"> Office</w:t>
            </w:r>
          </w:p>
          <w:p w14:paraId="469BED1A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66E3DD4D" w14:textId="77777777" w:rsidR="004D6249" w:rsidRPr="00C57E4C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did the presentation together.</w:t>
            </w:r>
          </w:p>
        </w:tc>
      </w:tr>
      <w:tr w:rsidR="004D6249" w:rsidRPr="008E647D" w14:paraId="51283E07" w14:textId="77777777" w:rsidTr="004751B4">
        <w:trPr>
          <w:cantSplit/>
          <w:trHeight w:val="2835"/>
        </w:trPr>
        <w:tc>
          <w:tcPr>
            <w:tcW w:w="3158" w:type="dxa"/>
          </w:tcPr>
          <w:p w14:paraId="7D4BF9DC" w14:textId="5BAF5B39" w:rsidR="004D6249" w:rsidRPr="008E647D" w:rsidRDefault="00A42D72">
            <w:pPr>
              <w:pStyle w:val="EasyRead16"/>
              <w:rPr>
                <w:sz w:val="28"/>
                <w:szCs w:val="28"/>
              </w:rPr>
            </w:pPr>
            <w:r w:rsidRPr="00A42D72">
              <w:rPr>
                <w:noProof/>
                <w:sz w:val="28"/>
                <w:szCs w:val="28"/>
              </w:rPr>
              <w:drawing>
                <wp:inline distT="0" distB="0" distL="0" distR="0" wp14:anchorId="0B8DF1A8" wp14:editId="149A1EA8">
                  <wp:extent cx="1868170" cy="1848485"/>
                  <wp:effectExtent l="0" t="0" r="0" b="0"/>
                  <wp:docPr id="1876561880" name="Picture 3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561880" name="Picture 3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4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6BD7A9C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0E159F19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6E852F30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Olympic Games is a sports event that happens every 4 years.</w:t>
            </w:r>
          </w:p>
          <w:p w14:paraId="06702B9E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18460486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come from all around the world to take part.</w:t>
            </w:r>
          </w:p>
        </w:tc>
      </w:tr>
      <w:tr w:rsidR="004D6249" w:rsidRPr="008E647D" w14:paraId="6F702C03" w14:textId="77777777" w:rsidTr="004751B4">
        <w:trPr>
          <w:cantSplit/>
          <w:trHeight w:val="4536"/>
        </w:trPr>
        <w:tc>
          <w:tcPr>
            <w:tcW w:w="3158" w:type="dxa"/>
          </w:tcPr>
          <w:p w14:paraId="0FE078F9" w14:textId="2E3176CC" w:rsidR="004D6249" w:rsidRPr="008E647D" w:rsidRDefault="00771899">
            <w:pPr>
              <w:pStyle w:val="EasyRead16"/>
              <w:rPr>
                <w:sz w:val="28"/>
                <w:szCs w:val="28"/>
              </w:rPr>
            </w:pPr>
            <w:r w:rsidRPr="00771899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3C4EBC0" wp14:editId="7796C634">
                  <wp:extent cx="1868170" cy="1868170"/>
                  <wp:effectExtent l="0" t="0" r="0" b="0"/>
                  <wp:docPr id="1706069699" name="Picture 3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069699" name="Picture 3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18DA78C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22617D74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Paralympic Games is a sport event that happens after the Olympics.</w:t>
            </w:r>
          </w:p>
          <w:p w14:paraId="11168B95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28F58EB3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with disability come from around the world to take part.</w:t>
            </w:r>
          </w:p>
        </w:tc>
      </w:tr>
      <w:tr w:rsidR="004D6249" w:rsidRPr="008E647D" w14:paraId="4C5BD82F" w14:textId="77777777" w:rsidTr="004751B4">
        <w:trPr>
          <w:cantSplit/>
          <w:trHeight w:val="3969"/>
        </w:trPr>
        <w:tc>
          <w:tcPr>
            <w:tcW w:w="3158" w:type="dxa"/>
          </w:tcPr>
          <w:p w14:paraId="3D5557C4" w14:textId="0091BFB8" w:rsidR="004D6249" w:rsidRPr="008E647D" w:rsidRDefault="00323377">
            <w:pPr>
              <w:pStyle w:val="EasyRead16"/>
              <w:rPr>
                <w:sz w:val="28"/>
                <w:szCs w:val="28"/>
              </w:rPr>
            </w:pPr>
            <w:r w:rsidRPr="00323377">
              <w:rPr>
                <w:noProof/>
                <w:sz w:val="28"/>
                <w:szCs w:val="28"/>
              </w:rPr>
              <w:drawing>
                <wp:inline distT="0" distB="0" distL="0" distR="0" wp14:anchorId="6E42F576" wp14:editId="6E3EBB6A">
                  <wp:extent cx="1868170" cy="1756410"/>
                  <wp:effectExtent l="0" t="0" r="0" b="0"/>
                  <wp:docPr id="746963306" name="Picture 4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963306" name="Picture 4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E14CA9B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4EAD4BF6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talked about</w:t>
            </w:r>
          </w:p>
          <w:p w14:paraId="69480A49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0BBF7E45" w14:textId="77777777" w:rsidR="004D6249" w:rsidRPr="00D92716" w:rsidRDefault="004D6249">
            <w:pPr>
              <w:pStyle w:val="ListParagraph"/>
              <w:numPr>
                <w:ilvl w:val="0"/>
                <w:numId w:val="30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Brisbane 2032 Olympic and Paralympic Games.</w:t>
            </w:r>
          </w:p>
        </w:tc>
      </w:tr>
      <w:tr w:rsidR="004D6249" w:rsidRPr="008E647D" w14:paraId="74EDBFC4" w14:textId="77777777" w:rsidTr="004751B4">
        <w:trPr>
          <w:cantSplit/>
          <w:trHeight w:val="2835"/>
        </w:trPr>
        <w:tc>
          <w:tcPr>
            <w:tcW w:w="3158" w:type="dxa"/>
          </w:tcPr>
          <w:p w14:paraId="7A8168F9" w14:textId="4B59E0C1" w:rsidR="001D2464" w:rsidRPr="001D2464" w:rsidRDefault="00E05B4E" w:rsidP="001D2464">
            <w:pPr>
              <w:pStyle w:val="EasyRead16"/>
              <w:rPr>
                <w:sz w:val="28"/>
                <w:szCs w:val="28"/>
              </w:rPr>
            </w:pPr>
            <w:r w:rsidRPr="00E05B4E">
              <w:rPr>
                <w:noProof/>
                <w:sz w:val="28"/>
                <w:szCs w:val="28"/>
              </w:rPr>
              <w:drawing>
                <wp:inline distT="0" distB="0" distL="0" distR="0" wp14:anchorId="1CB65038" wp14:editId="77A8BB87">
                  <wp:extent cx="1868170" cy="1757045"/>
                  <wp:effectExtent l="0" t="0" r="0" b="0"/>
                  <wp:docPr id="1708658203" name="Picture 4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658203" name="Picture 4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75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1A519DC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45DDDB12" w14:textId="531B1AA8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5B9C09E6">
              <w:rPr>
                <w:sz w:val="28"/>
                <w:szCs w:val="28"/>
              </w:rPr>
              <w:t>The Council gave some</w:t>
            </w:r>
            <w:r w:rsidRPr="5B9C09E6">
              <w:rPr>
                <w:b/>
                <w:bCs/>
                <w:sz w:val="28"/>
                <w:szCs w:val="28"/>
              </w:rPr>
              <w:t xml:space="preserve"> advice.</w:t>
            </w:r>
          </w:p>
          <w:p w14:paraId="6B2A2CAF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4C012C09" w14:textId="6E5F856D" w:rsidR="004D6249" w:rsidRDefault="00054B6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4D6249" w:rsidRPr="5B9C09E6">
              <w:rPr>
                <w:sz w:val="28"/>
                <w:szCs w:val="28"/>
              </w:rPr>
              <w:t xml:space="preserve">dvice is when </w:t>
            </w:r>
            <w:r w:rsidR="004D6249" w:rsidRPr="5B9C09E6">
              <w:rPr>
                <w:b/>
                <w:bCs/>
                <w:sz w:val="28"/>
                <w:szCs w:val="28"/>
              </w:rPr>
              <w:t>experts</w:t>
            </w:r>
            <w:r w:rsidR="004D6249" w:rsidRPr="5B9C09E6">
              <w:rPr>
                <w:sz w:val="28"/>
                <w:szCs w:val="28"/>
              </w:rPr>
              <w:t xml:space="preserve"> give their ideas. </w:t>
            </w:r>
          </w:p>
          <w:p w14:paraId="640335DA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6A35CB34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5C7A4F1C">
              <w:rPr>
                <w:sz w:val="28"/>
                <w:szCs w:val="28"/>
              </w:rPr>
              <w:t xml:space="preserve">There is </w:t>
            </w:r>
            <w:r w:rsidRPr="00F11F70">
              <w:rPr>
                <w:b/>
                <w:bCs/>
                <w:sz w:val="28"/>
                <w:szCs w:val="28"/>
              </w:rPr>
              <w:t xml:space="preserve">no </w:t>
            </w:r>
            <w:r w:rsidRPr="5C7A4F1C">
              <w:rPr>
                <w:sz w:val="28"/>
                <w:szCs w:val="28"/>
              </w:rPr>
              <w:t>agreement that anything else will happen.</w:t>
            </w:r>
          </w:p>
          <w:p w14:paraId="2CC17005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13F33966" w14:textId="77777777" w:rsidR="004D6249" w:rsidRPr="004B6FF9" w:rsidRDefault="004D6249">
            <w:pPr>
              <w:pStyle w:val="EasyRead16"/>
              <w:rPr>
                <w:sz w:val="28"/>
                <w:szCs w:val="28"/>
                <w:lang w:val="en-US"/>
              </w:rPr>
            </w:pPr>
            <w:r w:rsidRPr="00076211">
              <w:rPr>
                <w:sz w:val="28"/>
                <w:szCs w:val="28"/>
                <w:lang w:val="en-US"/>
              </w:rPr>
              <w:t>Experts are people who know a lot about something.</w:t>
            </w:r>
          </w:p>
        </w:tc>
      </w:tr>
      <w:tr w:rsidR="004D6249" w:rsidRPr="008E647D" w14:paraId="4DD908BF" w14:textId="77777777" w:rsidTr="004751B4">
        <w:trPr>
          <w:cantSplit/>
          <w:trHeight w:val="5103"/>
        </w:trPr>
        <w:tc>
          <w:tcPr>
            <w:tcW w:w="3158" w:type="dxa"/>
          </w:tcPr>
          <w:p w14:paraId="5FE2A781" w14:textId="1BDDBA5C" w:rsidR="004D6249" w:rsidRPr="008E647D" w:rsidRDefault="002B31CF">
            <w:pPr>
              <w:pStyle w:val="EasyRead16"/>
              <w:rPr>
                <w:sz w:val="28"/>
                <w:szCs w:val="28"/>
              </w:rPr>
            </w:pPr>
            <w:r w:rsidRPr="002B31C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84DD8C9" wp14:editId="1F2F2B26">
                  <wp:extent cx="1868170" cy="1868170"/>
                  <wp:effectExtent l="0" t="0" r="0" b="0"/>
                  <wp:docPr id="1342822439" name="Picture 4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822439" name="Picture 4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540EFE2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773F79C7" w14:textId="530B8930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5B9C09E6">
              <w:rPr>
                <w:sz w:val="28"/>
                <w:szCs w:val="28"/>
              </w:rPr>
              <w:t>The advice was about</w:t>
            </w:r>
          </w:p>
          <w:p w14:paraId="592FCED6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1A1ED836" w14:textId="6233A903" w:rsidR="004D6249" w:rsidRDefault="004D6249">
            <w:pPr>
              <w:pStyle w:val="ListParagraph"/>
              <w:numPr>
                <w:ilvl w:val="0"/>
                <w:numId w:val="30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Ways to make </w:t>
            </w:r>
            <w:r w:rsidRPr="0084185D">
              <w:rPr>
                <w:b/>
                <w:bCs/>
                <w:sz w:val="28"/>
                <w:szCs w:val="28"/>
              </w:rPr>
              <w:t>accessibility</w:t>
            </w:r>
            <w:r>
              <w:rPr>
                <w:sz w:val="28"/>
                <w:szCs w:val="28"/>
              </w:rPr>
              <w:t xml:space="preserve"> better </w:t>
            </w:r>
            <w:r w:rsidR="002A441C">
              <w:rPr>
                <w:sz w:val="28"/>
                <w:szCs w:val="28"/>
              </w:rPr>
              <w:t>at the Games</w:t>
            </w:r>
          </w:p>
          <w:p w14:paraId="2C595BBF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7B2176D7" w14:textId="77777777" w:rsidR="004D6249" w:rsidRPr="00BF57B7" w:rsidRDefault="004D624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F56233">
              <w:rPr>
                <w:rFonts w:cs="Arial"/>
                <w:sz w:val="28"/>
                <w:szCs w:val="28"/>
              </w:rPr>
              <w:t>Accessib</w:t>
            </w:r>
            <w:r>
              <w:rPr>
                <w:rFonts w:cs="Arial"/>
                <w:sz w:val="28"/>
                <w:szCs w:val="28"/>
              </w:rPr>
              <w:t>ility</w:t>
            </w:r>
            <w:r w:rsidRPr="00F56233">
              <w:rPr>
                <w:rFonts w:cs="Arial"/>
                <w:sz w:val="28"/>
                <w:szCs w:val="28"/>
              </w:rPr>
              <w:t xml:space="preserve"> means everyone can use it.</w:t>
            </w:r>
          </w:p>
        </w:tc>
      </w:tr>
      <w:tr w:rsidR="004D6249" w:rsidRPr="008E647D" w14:paraId="2192E92E" w14:textId="77777777" w:rsidTr="004751B4">
        <w:trPr>
          <w:cantSplit/>
          <w:trHeight w:val="2835"/>
        </w:trPr>
        <w:tc>
          <w:tcPr>
            <w:tcW w:w="3158" w:type="dxa"/>
          </w:tcPr>
          <w:p w14:paraId="1A315DEE" w14:textId="38A6F204" w:rsidR="004D6249" w:rsidRPr="008E647D" w:rsidRDefault="00344853">
            <w:pPr>
              <w:pStyle w:val="EasyRead16"/>
              <w:rPr>
                <w:sz w:val="28"/>
                <w:szCs w:val="28"/>
              </w:rPr>
            </w:pPr>
            <w:r w:rsidRPr="00344853">
              <w:rPr>
                <w:noProof/>
                <w:sz w:val="28"/>
                <w:szCs w:val="28"/>
              </w:rPr>
              <w:drawing>
                <wp:inline distT="0" distB="0" distL="0" distR="0" wp14:anchorId="71A345F4" wp14:editId="6F970314">
                  <wp:extent cx="1868170" cy="1868170"/>
                  <wp:effectExtent l="0" t="0" r="0" b="0"/>
                  <wp:docPr id="972188492" name="Picture 4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188492" name="Picture 4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2ED456E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138D823A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36C9A8E3" w14:textId="7B85085F" w:rsidR="004D6249" w:rsidRPr="00A04EC7" w:rsidRDefault="004D6249">
            <w:pPr>
              <w:pStyle w:val="ListParagraph"/>
              <w:numPr>
                <w:ilvl w:val="0"/>
                <w:numId w:val="30"/>
              </w:numPr>
              <w:tabs>
                <w:tab w:val="left" w:pos="1095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  <w:r w:rsidRPr="00A04EC7">
              <w:rPr>
                <w:b/>
                <w:bCs/>
                <w:sz w:val="28"/>
                <w:szCs w:val="28"/>
              </w:rPr>
              <w:t>Disability inclusion</w:t>
            </w:r>
            <w:r w:rsidR="002A441C">
              <w:rPr>
                <w:b/>
                <w:bCs/>
                <w:sz w:val="28"/>
                <w:szCs w:val="28"/>
              </w:rPr>
              <w:t xml:space="preserve"> </w:t>
            </w:r>
            <w:r w:rsidR="002A441C" w:rsidRPr="002A441C">
              <w:rPr>
                <w:sz w:val="28"/>
                <w:szCs w:val="28"/>
              </w:rPr>
              <w:t>at the Games</w:t>
            </w:r>
          </w:p>
          <w:p w14:paraId="7160E0AE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2C9879B5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Disability i</w:t>
            </w:r>
            <w:r w:rsidRPr="00076211">
              <w:rPr>
                <w:sz w:val="28"/>
                <w:szCs w:val="28"/>
              </w:rPr>
              <w:t>nclusi</w:t>
            </w:r>
            <w:r>
              <w:rPr>
                <w:sz w:val="28"/>
                <w:szCs w:val="28"/>
              </w:rPr>
              <w:t>on</w:t>
            </w:r>
            <w:r w:rsidRPr="00076211">
              <w:rPr>
                <w:sz w:val="28"/>
                <w:szCs w:val="28"/>
              </w:rPr>
              <w:t xml:space="preserve"> is when everyone</w:t>
            </w:r>
          </w:p>
          <w:p w14:paraId="7081F063" w14:textId="77777777" w:rsidR="004D6249" w:rsidRPr="00076211" w:rsidRDefault="004D6249">
            <w:pPr>
              <w:pStyle w:val="EasyRead16"/>
              <w:rPr>
                <w:sz w:val="28"/>
                <w:szCs w:val="28"/>
              </w:rPr>
            </w:pPr>
          </w:p>
          <w:p w14:paraId="43F00BC9" w14:textId="77777777" w:rsidR="004D6249" w:rsidRPr="00076211" w:rsidRDefault="004D6249" w:rsidP="000E706F">
            <w:pPr>
              <w:pStyle w:val="EasyRead16"/>
              <w:numPr>
                <w:ilvl w:val="1"/>
                <w:numId w:val="23"/>
              </w:numPr>
              <w:rPr>
                <w:b/>
                <w:bCs/>
                <w:sz w:val="28"/>
                <w:szCs w:val="28"/>
              </w:rPr>
            </w:pPr>
            <w:r w:rsidRPr="2B424C15">
              <w:rPr>
                <w:sz w:val="28"/>
                <w:szCs w:val="28"/>
              </w:rPr>
              <w:t xml:space="preserve">Can </w:t>
            </w:r>
            <w:r w:rsidRPr="2B424C15">
              <w:rPr>
                <w:b/>
                <w:bCs/>
                <w:sz w:val="28"/>
                <w:szCs w:val="28"/>
              </w:rPr>
              <w:t>take part</w:t>
            </w:r>
          </w:p>
          <w:p w14:paraId="6B0107BE" w14:textId="77777777" w:rsidR="004D6249" w:rsidRPr="00A04EC7" w:rsidRDefault="004D6249" w:rsidP="000E706F">
            <w:pPr>
              <w:pStyle w:val="ListParagraph"/>
              <w:numPr>
                <w:ilvl w:val="1"/>
                <w:numId w:val="23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2B424C15">
              <w:rPr>
                <w:sz w:val="28"/>
                <w:szCs w:val="28"/>
              </w:rPr>
              <w:t xml:space="preserve">Feels like they </w:t>
            </w:r>
            <w:r w:rsidRPr="2B424C15">
              <w:rPr>
                <w:b/>
                <w:bCs/>
                <w:sz w:val="28"/>
                <w:szCs w:val="28"/>
              </w:rPr>
              <w:t>belong.</w:t>
            </w:r>
          </w:p>
        </w:tc>
      </w:tr>
    </w:tbl>
    <w:p w14:paraId="58A5093F" w14:textId="77777777" w:rsidR="004D6249" w:rsidRDefault="004D6249" w:rsidP="004D6249">
      <w:r>
        <w:br w:type="page"/>
      </w:r>
    </w:p>
    <w:p w14:paraId="4E608AEE" w14:textId="2181842A" w:rsidR="004D6249" w:rsidRPr="00727303" w:rsidRDefault="004D6249" w:rsidP="004D6249">
      <w:pPr>
        <w:pStyle w:val="EasyReadPageHeader"/>
        <w:rPr>
          <w:color w:val="358189"/>
          <w:sz w:val="48"/>
          <w:szCs w:val="48"/>
        </w:rPr>
      </w:pPr>
      <w:proofErr w:type="spellStart"/>
      <w:r>
        <w:rPr>
          <w:color w:val="358189"/>
          <w:sz w:val="48"/>
          <w:szCs w:val="48"/>
        </w:rPr>
        <w:lastRenderedPageBreak/>
        <w:t>HumanAbility</w:t>
      </w:r>
      <w:proofErr w:type="spellEnd"/>
      <w:r>
        <w:rPr>
          <w:color w:val="358189"/>
          <w:sz w:val="48"/>
          <w:szCs w:val="48"/>
        </w:rPr>
        <w:t xml:space="preserve"> presentation</w:t>
      </w:r>
    </w:p>
    <w:p w14:paraId="68BEAC84" w14:textId="77777777" w:rsidR="004D6249" w:rsidRDefault="004D6249" w:rsidP="004D6249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4D6249" w:rsidRPr="008E647D" w14:paraId="2FB99F09" w14:textId="77777777" w:rsidTr="00CC56AE">
        <w:trPr>
          <w:cantSplit/>
          <w:trHeight w:val="4253"/>
        </w:trPr>
        <w:tc>
          <w:tcPr>
            <w:tcW w:w="3158" w:type="dxa"/>
          </w:tcPr>
          <w:p w14:paraId="2C574C53" w14:textId="3D42CADD" w:rsidR="004D6249" w:rsidRPr="008E647D" w:rsidRDefault="0073740B">
            <w:pPr>
              <w:pStyle w:val="EasyRead16"/>
              <w:rPr>
                <w:sz w:val="28"/>
                <w:szCs w:val="28"/>
              </w:rPr>
            </w:pPr>
            <w:r w:rsidRPr="0073740B">
              <w:rPr>
                <w:noProof/>
                <w:sz w:val="28"/>
                <w:szCs w:val="28"/>
              </w:rPr>
              <w:drawing>
                <wp:inline distT="0" distB="0" distL="0" distR="0" wp14:anchorId="0B572C79" wp14:editId="0F5E11E7">
                  <wp:extent cx="1868170" cy="1868170"/>
                  <wp:effectExtent l="0" t="0" r="0" b="0"/>
                  <wp:docPr id="2068517481" name="Picture 5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517481" name="Picture 5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C17E804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2C2CAF74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4953D25A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Council had a presentation from </w:t>
            </w:r>
            <w:proofErr w:type="spellStart"/>
            <w:r>
              <w:rPr>
                <w:sz w:val="28"/>
                <w:szCs w:val="28"/>
              </w:rPr>
              <w:t>HumanAbility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4D6249" w:rsidRPr="008E647D" w14:paraId="47480B6D" w14:textId="77777777" w:rsidTr="00CC56AE">
        <w:trPr>
          <w:cantSplit/>
          <w:trHeight w:val="5103"/>
        </w:trPr>
        <w:tc>
          <w:tcPr>
            <w:tcW w:w="3158" w:type="dxa"/>
          </w:tcPr>
          <w:p w14:paraId="7F16FC06" w14:textId="37128F85" w:rsidR="004D6249" w:rsidRPr="008E647D" w:rsidRDefault="00276AF4">
            <w:pPr>
              <w:pStyle w:val="EasyRead16"/>
              <w:rPr>
                <w:sz w:val="28"/>
                <w:szCs w:val="28"/>
              </w:rPr>
            </w:pPr>
            <w:r w:rsidRPr="00276AF4">
              <w:rPr>
                <w:noProof/>
                <w:sz w:val="28"/>
                <w:szCs w:val="28"/>
              </w:rPr>
              <w:drawing>
                <wp:inline distT="0" distB="0" distL="0" distR="0" wp14:anchorId="00ABC0F0" wp14:editId="26E1734E">
                  <wp:extent cx="1868170" cy="1868170"/>
                  <wp:effectExtent l="0" t="0" r="0" b="0"/>
                  <wp:docPr id="628895630" name="Picture 5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895630" name="Picture 5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FCF77A1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452D224C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presentation was about</w:t>
            </w:r>
          </w:p>
          <w:p w14:paraId="6F898A09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0A815F9A" w14:textId="77777777" w:rsidR="004D6249" w:rsidRDefault="004D6249">
            <w:pPr>
              <w:pStyle w:val="ListParagraph"/>
              <w:numPr>
                <w:ilvl w:val="0"/>
                <w:numId w:val="31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Aged care disability </w:t>
            </w:r>
            <w:r w:rsidRPr="00D5151C">
              <w:rPr>
                <w:b/>
                <w:bCs/>
                <w:sz w:val="28"/>
                <w:szCs w:val="28"/>
              </w:rPr>
              <w:t>leisure</w:t>
            </w:r>
            <w:r>
              <w:rPr>
                <w:sz w:val="28"/>
                <w:szCs w:val="28"/>
              </w:rPr>
              <w:t xml:space="preserve"> and health </w:t>
            </w:r>
            <w:r w:rsidRPr="00D5151C">
              <w:rPr>
                <w:b/>
                <w:bCs/>
                <w:sz w:val="28"/>
                <w:szCs w:val="28"/>
              </w:rPr>
              <w:t>qualification</w:t>
            </w:r>
            <w:r>
              <w:rPr>
                <w:sz w:val="28"/>
                <w:szCs w:val="28"/>
              </w:rPr>
              <w:t xml:space="preserve"> review</w:t>
            </w:r>
          </w:p>
          <w:p w14:paraId="203D52D1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6B9ED46B" w14:textId="77777777" w:rsidR="004D6249" w:rsidRPr="00D5151C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Leisure is free time to do things you enjoy.</w:t>
            </w:r>
          </w:p>
        </w:tc>
      </w:tr>
      <w:tr w:rsidR="004D6249" w:rsidRPr="008E647D" w14:paraId="0B1E00D0" w14:textId="77777777" w:rsidTr="00CC56AE">
        <w:trPr>
          <w:cantSplit/>
          <w:trHeight w:val="2835"/>
        </w:trPr>
        <w:tc>
          <w:tcPr>
            <w:tcW w:w="3158" w:type="dxa"/>
          </w:tcPr>
          <w:p w14:paraId="31EB267F" w14:textId="26F61AE3" w:rsidR="004D6249" w:rsidRPr="008E647D" w:rsidRDefault="00FC40C3">
            <w:pPr>
              <w:pStyle w:val="EasyRead16"/>
              <w:rPr>
                <w:sz w:val="28"/>
                <w:szCs w:val="28"/>
              </w:rPr>
            </w:pPr>
            <w:r w:rsidRPr="00FC40C3">
              <w:rPr>
                <w:noProof/>
                <w:sz w:val="28"/>
                <w:szCs w:val="28"/>
              </w:rPr>
              <w:drawing>
                <wp:inline distT="0" distB="0" distL="0" distR="0" wp14:anchorId="07A39BB5" wp14:editId="32114D81">
                  <wp:extent cx="1868170" cy="1877060"/>
                  <wp:effectExtent l="0" t="0" r="0" b="0"/>
                  <wp:docPr id="768007890" name="Picture 5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007890" name="Picture 5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7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5309E12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552CDA66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Qualifications are proof that you have</w:t>
            </w:r>
          </w:p>
          <w:p w14:paraId="34C36E4C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486B1B06" w14:textId="77777777" w:rsidR="004D6249" w:rsidRDefault="004D6249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Learned a skill</w:t>
            </w:r>
          </w:p>
          <w:p w14:paraId="4FF87E9C" w14:textId="77777777" w:rsidR="004D6249" w:rsidRPr="00A82DEA" w:rsidRDefault="004D6249">
            <w:pPr>
              <w:pStyle w:val="ListParagraph"/>
              <w:numPr>
                <w:ilvl w:val="0"/>
                <w:numId w:val="32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00A82DEA">
              <w:rPr>
                <w:sz w:val="28"/>
                <w:szCs w:val="28"/>
              </w:rPr>
              <w:t>Finished training to do a job.</w:t>
            </w:r>
          </w:p>
        </w:tc>
      </w:tr>
      <w:tr w:rsidR="004D6249" w:rsidRPr="008E647D" w14:paraId="368D85CF" w14:textId="77777777" w:rsidTr="00CC56AE">
        <w:trPr>
          <w:cantSplit/>
          <w:trHeight w:val="5103"/>
        </w:trPr>
        <w:tc>
          <w:tcPr>
            <w:tcW w:w="3158" w:type="dxa"/>
          </w:tcPr>
          <w:p w14:paraId="1911F2BF" w14:textId="2C50815C" w:rsidR="004D6249" w:rsidRPr="008E647D" w:rsidRDefault="00584498">
            <w:pPr>
              <w:pStyle w:val="EasyRead16"/>
              <w:rPr>
                <w:sz w:val="28"/>
                <w:szCs w:val="28"/>
              </w:rPr>
            </w:pPr>
            <w:r w:rsidRPr="00584498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36F071E" wp14:editId="5CD7235B">
                  <wp:extent cx="1868170" cy="1868170"/>
                  <wp:effectExtent l="0" t="0" r="0" b="0"/>
                  <wp:docPr id="1190300155" name="Picture 5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300155" name="Picture 5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09A524A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191DFB50" w14:textId="1CF12BD8" w:rsidR="004D6249" w:rsidRDefault="004D6249">
            <w:pPr>
              <w:tabs>
                <w:tab w:val="left" w:pos="1095"/>
              </w:tabs>
              <w:spacing w:line="360" w:lineRule="auto"/>
            </w:pPr>
            <w:r w:rsidRPr="2B424C15">
              <w:rPr>
                <w:sz w:val="28"/>
                <w:szCs w:val="28"/>
              </w:rPr>
              <w:t xml:space="preserve">They also talked about the </w:t>
            </w:r>
          </w:p>
          <w:p w14:paraId="7B883C44" w14:textId="7E7C39FE" w:rsidR="004D6249" w:rsidRDefault="004D6249" w:rsidP="2B424C15">
            <w:pPr>
              <w:tabs>
                <w:tab w:val="left" w:pos="1095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1B53D6F9" w14:textId="55FDE889" w:rsidR="004D6249" w:rsidRDefault="2F0E63F5" w:rsidP="000E706F">
            <w:pPr>
              <w:pStyle w:val="ListParagraph"/>
              <w:numPr>
                <w:ilvl w:val="0"/>
                <w:numId w:val="2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2B424C15">
              <w:rPr>
                <w:b/>
                <w:bCs/>
                <w:sz w:val="28"/>
                <w:szCs w:val="28"/>
              </w:rPr>
              <w:t>D</w:t>
            </w:r>
            <w:r w:rsidR="004D6249" w:rsidRPr="2B424C15">
              <w:rPr>
                <w:b/>
                <w:bCs/>
                <w:sz w:val="28"/>
                <w:szCs w:val="28"/>
              </w:rPr>
              <w:t>isability support workforce</w:t>
            </w:r>
            <w:r w:rsidR="004D6249" w:rsidRPr="2B424C15">
              <w:rPr>
                <w:sz w:val="28"/>
                <w:szCs w:val="28"/>
              </w:rPr>
              <w:t>.</w:t>
            </w:r>
          </w:p>
          <w:p w14:paraId="7A6ACC1F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6E25ADE8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is the people who work to support people with disability.</w:t>
            </w:r>
          </w:p>
        </w:tc>
      </w:tr>
      <w:tr w:rsidR="004D6249" w:rsidRPr="008E647D" w14:paraId="77EF1546" w14:textId="77777777" w:rsidTr="00CC56AE">
        <w:trPr>
          <w:cantSplit/>
          <w:trHeight w:val="2835"/>
        </w:trPr>
        <w:tc>
          <w:tcPr>
            <w:tcW w:w="3158" w:type="dxa"/>
          </w:tcPr>
          <w:p w14:paraId="6E5318A8" w14:textId="3A49D162" w:rsidR="004D6249" w:rsidRPr="008E647D" w:rsidRDefault="00631C0E">
            <w:pPr>
              <w:pStyle w:val="EasyRead16"/>
              <w:rPr>
                <w:sz w:val="28"/>
                <w:szCs w:val="28"/>
              </w:rPr>
            </w:pPr>
            <w:r w:rsidRPr="00A34CE8">
              <w:rPr>
                <w:noProof/>
                <w:sz w:val="28"/>
                <w:szCs w:val="28"/>
              </w:rPr>
              <w:drawing>
                <wp:inline distT="0" distB="0" distL="0" distR="0" wp14:anchorId="3CF27278" wp14:editId="44743D90">
                  <wp:extent cx="1868170" cy="1873885"/>
                  <wp:effectExtent l="0" t="0" r="0" b="0"/>
                  <wp:docPr id="503901201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901201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7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4E5E9A9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034198FE" w14:textId="38987F1F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2B424C15">
              <w:rPr>
                <w:sz w:val="28"/>
                <w:szCs w:val="28"/>
              </w:rPr>
              <w:t xml:space="preserve">You can </w:t>
            </w:r>
            <w:r w:rsidR="5C3B2338" w:rsidRPr="2B424C15">
              <w:rPr>
                <w:sz w:val="28"/>
                <w:szCs w:val="28"/>
              </w:rPr>
              <w:t xml:space="preserve">read more about </w:t>
            </w:r>
            <w:proofErr w:type="spellStart"/>
            <w:r w:rsidRPr="2B424C15">
              <w:rPr>
                <w:sz w:val="28"/>
                <w:szCs w:val="28"/>
              </w:rPr>
              <w:t>HumanAbility</w:t>
            </w:r>
            <w:proofErr w:type="spellEnd"/>
            <w:r w:rsidR="7F9919DE" w:rsidRPr="2B424C15">
              <w:rPr>
                <w:sz w:val="28"/>
                <w:szCs w:val="28"/>
              </w:rPr>
              <w:t xml:space="preserve"> on their website.</w:t>
            </w:r>
          </w:p>
          <w:p w14:paraId="0696FC47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6958E584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hyperlink r:id="rId71" w:history="1">
              <w:r>
                <w:rPr>
                  <w:rStyle w:val="Hyperlink"/>
                  <w:sz w:val="28"/>
                  <w:szCs w:val="28"/>
                </w:rPr>
                <w:t>humanability.com.au/</w:t>
              </w:r>
            </w:hyperlink>
          </w:p>
          <w:p w14:paraId="1269F2DB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0596740F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is </w:t>
            </w:r>
            <w:r w:rsidRPr="007B0C50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in Easy Read.</w:t>
            </w:r>
          </w:p>
        </w:tc>
      </w:tr>
    </w:tbl>
    <w:p w14:paraId="4B0866C3" w14:textId="77777777" w:rsidR="004D6249" w:rsidRDefault="004D6249" w:rsidP="004D6249">
      <w:r>
        <w:br w:type="page"/>
      </w:r>
    </w:p>
    <w:p w14:paraId="6C17F5F9" w14:textId="1E31011C" w:rsidR="002200F4" w:rsidRPr="00727303" w:rsidRDefault="004D6249" w:rsidP="002200F4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 xml:space="preserve">Disability </w:t>
      </w:r>
      <w:r w:rsidR="00D1712C">
        <w:rPr>
          <w:color w:val="358189"/>
          <w:sz w:val="48"/>
          <w:szCs w:val="48"/>
        </w:rPr>
        <w:t>d</w:t>
      </w:r>
      <w:r>
        <w:rPr>
          <w:color w:val="358189"/>
          <w:sz w:val="48"/>
          <w:szCs w:val="48"/>
        </w:rPr>
        <w:t>ata</w:t>
      </w:r>
    </w:p>
    <w:p w14:paraId="6E444824" w14:textId="77777777" w:rsidR="002200F4" w:rsidRDefault="002200F4" w:rsidP="002200F4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4D6249" w:rsidRPr="008E647D" w14:paraId="0DF55855" w14:textId="77777777" w:rsidTr="00CC56AE">
        <w:trPr>
          <w:cantSplit/>
          <w:trHeight w:val="5103"/>
        </w:trPr>
        <w:tc>
          <w:tcPr>
            <w:tcW w:w="3158" w:type="dxa"/>
          </w:tcPr>
          <w:p w14:paraId="623E3216" w14:textId="42AA0572" w:rsidR="004D6249" w:rsidRPr="008E647D" w:rsidRDefault="006346B7">
            <w:pPr>
              <w:pStyle w:val="EasyRead16"/>
              <w:rPr>
                <w:sz w:val="28"/>
                <w:szCs w:val="28"/>
              </w:rPr>
            </w:pPr>
            <w:r w:rsidRPr="006346B7">
              <w:rPr>
                <w:noProof/>
                <w:sz w:val="28"/>
                <w:szCs w:val="28"/>
              </w:rPr>
              <w:drawing>
                <wp:inline distT="0" distB="0" distL="0" distR="0" wp14:anchorId="7726742E" wp14:editId="3A6A9F8B">
                  <wp:extent cx="1868170" cy="1862455"/>
                  <wp:effectExtent l="0" t="0" r="0" b="0"/>
                  <wp:docPr id="3879499" name="Picture 5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9499" name="Picture 5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71451C8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31922CB1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Council talked about </w:t>
            </w:r>
            <w:r w:rsidRPr="00233F05">
              <w:rPr>
                <w:b/>
                <w:bCs/>
                <w:sz w:val="28"/>
                <w:szCs w:val="28"/>
              </w:rPr>
              <w:t>data</w:t>
            </w:r>
            <w:r>
              <w:rPr>
                <w:sz w:val="28"/>
                <w:szCs w:val="28"/>
              </w:rPr>
              <w:t>.</w:t>
            </w:r>
          </w:p>
          <w:p w14:paraId="4FC93D45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76405807" w14:textId="77777777" w:rsidR="004D6249" w:rsidRPr="00FB4077" w:rsidRDefault="004D6249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8F0906">
              <w:rPr>
                <w:bCs/>
                <w:sz w:val="28"/>
                <w:szCs w:val="28"/>
                <w:lang w:val="en-US"/>
              </w:rPr>
              <w:t>Data</w:t>
            </w:r>
            <w:r w:rsidRPr="00FB4077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FB4077">
              <w:rPr>
                <w:sz w:val="28"/>
                <w:szCs w:val="28"/>
                <w:lang w:val="en-US"/>
              </w:rPr>
              <w:t>is</w:t>
            </w:r>
          </w:p>
          <w:p w14:paraId="1D7E0E30" w14:textId="77777777" w:rsidR="004D6249" w:rsidRPr="00FB4077" w:rsidRDefault="004D6249">
            <w:pPr>
              <w:spacing w:line="360" w:lineRule="auto"/>
              <w:rPr>
                <w:b/>
                <w:sz w:val="28"/>
                <w:szCs w:val="28"/>
              </w:rPr>
            </w:pPr>
          </w:p>
          <w:p w14:paraId="07F314D8" w14:textId="77777777" w:rsidR="004D6249" w:rsidRPr="00FB4077" w:rsidRDefault="004D6249">
            <w:pPr>
              <w:numPr>
                <w:ilvl w:val="0"/>
                <w:numId w:val="34"/>
              </w:numPr>
              <w:spacing w:line="360" w:lineRule="auto"/>
              <w:rPr>
                <w:sz w:val="28"/>
                <w:szCs w:val="28"/>
              </w:rPr>
            </w:pPr>
            <w:r w:rsidRPr="00FB4077">
              <w:rPr>
                <w:sz w:val="28"/>
                <w:szCs w:val="28"/>
                <w:lang w:val="en-US"/>
              </w:rPr>
              <w:t>Facts</w:t>
            </w:r>
          </w:p>
          <w:p w14:paraId="137347F0" w14:textId="77777777" w:rsidR="004D6249" w:rsidRPr="00FB4077" w:rsidRDefault="004D6249">
            <w:pPr>
              <w:numPr>
                <w:ilvl w:val="0"/>
                <w:numId w:val="35"/>
              </w:numPr>
              <w:spacing w:line="360" w:lineRule="auto"/>
              <w:rPr>
                <w:sz w:val="28"/>
                <w:szCs w:val="28"/>
              </w:rPr>
            </w:pPr>
            <w:r w:rsidRPr="00FB4077">
              <w:rPr>
                <w:sz w:val="28"/>
                <w:szCs w:val="28"/>
                <w:lang w:val="en-US"/>
              </w:rPr>
              <w:t>Information</w:t>
            </w:r>
          </w:p>
          <w:p w14:paraId="489B6EC5" w14:textId="77777777" w:rsidR="004D6249" w:rsidRPr="004F0C1F" w:rsidRDefault="004D6249">
            <w:pPr>
              <w:numPr>
                <w:ilvl w:val="0"/>
                <w:numId w:val="36"/>
              </w:numPr>
              <w:spacing w:line="360" w:lineRule="auto"/>
              <w:rPr>
                <w:sz w:val="28"/>
                <w:szCs w:val="28"/>
              </w:rPr>
            </w:pPr>
            <w:r w:rsidRPr="00FB4077">
              <w:rPr>
                <w:sz w:val="28"/>
                <w:szCs w:val="28"/>
                <w:lang w:val="en-US"/>
              </w:rPr>
              <w:t>Records.</w:t>
            </w:r>
          </w:p>
        </w:tc>
      </w:tr>
      <w:tr w:rsidR="004D6249" w:rsidRPr="008E647D" w14:paraId="031AEF38" w14:textId="77777777" w:rsidTr="00CC56AE">
        <w:trPr>
          <w:cantSplit/>
          <w:trHeight w:val="4253"/>
        </w:trPr>
        <w:tc>
          <w:tcPr>
            <w:tcW w:w="3158" w:type="dxa"/>
          </w:tcPr>
          <w:p w14:paraId="184A636A" w14:textId="5321212E" w:rsidR="004D6249" w:rsidRPr="008E647D" w:rsidRDefault="00D255E0">
            <w:pPr>
              <w:pStyle w:val="EasyRead16"/>
              <w:rPr>
                <w:sz w:val="28"/>
                <w:szCs w:val="28"/>
              </w:rPr>
            </w:pPr>
            <w:r w:rsidRPr="00D255E0">
              <w:rPr>
                <w:noProof/>
                <w:sz w:val="28"/>
                <w:szCs w:val="28"/>
              </w:rPr>
              <w:drawing>
                <wp:inline distT="0" distB="0" distL="0" distR="0" wp14:anchorId="56F99A21" wp14:editId="2777765B">
                  <wp:extent cx="1868170" cy="1868170"/>
                  <wp:effectExtent l="0" t="0" r="0" b="0"/>
                  <wp:docPr id="1915986498" name="Picture 5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986498" name="Picture 5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8D48543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0C095E8B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data was about</w:t>
            </w:r>
          </w:p>
          <w:p w14:paraId="5E7CB011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707B7781" w14:textId="77777777" w:rsidR="004D6249" w:rsidRDefault="004D6249">
            <w:pPr>
              <w:pStyle w:val="ListParagraph"/>
              <w:numPr>
                <w:ilvl w:val="0"/>
                <w:numId w:val="37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Women with disability</w:t>
            </w:r>
          </w:p>
          <w:p w14:paraId="4BA48F51" w14:textId="77777777" w:rsidR="004D6249" w:rsidRPr="00233F05" w:rsidRDefault="004D6249">
            <w:pPr>
              <w:pStyle w:val="ListParagraph"/>
              <w:numPr>
                <w:ilvl w:val="0"/>
                <w:numId w:val="37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Girls with disability.</w:t>
            </w:r>
          </w:p>
        </w:tc>
      </w:tr>
      <w:tr w:rsidR="004D6249" w:rsidRPr="008E647D" w14:paraId="60CFA7B3" w14:textId="77777777" w:rsidTr="00CC56AE">
        <w:trPr>
          <w:cantSplit/>
          <w:trHeight w:val="2835"/>
        </w:trPr>
        <w:tc>
          <w:tcPr>
            <w:tcW w:w="3158" w:type="dxa"/>
          </w:tcPr>
          <w:p w14:paraId="3B57F430" w14:textId="0200B2D9" w:rsidR="004D6249" w:rsidRPr="008E647D" w:rsidRDefault="00B51C59">
            <w:pPr>
              <w:pStyle w:val="EasyRead16"/>
              <w:rPr>
                <w:sz w:val="28"/>
                <w:szCs w:val="28"/>
              </w:rPr>
            </w:pPr>
            <w:r w:rsidRPr="00B51C59">
              <w:rPr>
                <w:noProof/>
                <w:sz w:val="28"/>
                <w:szCs w:val="28"/>
              </w:rPr>
              <w:drawing>
                <wp:inline distT="0" distB="0" distL="0" distR="0" wp14:anchorId="41AE0D67" wp14:editId="2D045940">
                  <wp:extent cx="1868170" cy="1868170"/>
                  <wp:effectExtent l="0" t="0" r="0" b="0"/>
                  <wp:docPr id="2020460652" name="Picture 5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0460652" name="Picture 5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83F9BCC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7B48C117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31248358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talked about work they could do on this in the future.</w:t>
            </w:r>
          </w:p>
        </w:tc>
      </w:tr>
    </w:tbl>
    <w:p w14:paraId="7F6FCE3F" w14:textId="3E02E4F2" w:rsidR="002200F4" w:rsidRPr="00727303" w:rsidRDefault="004D6249" w:rsidP="002200F4">
      <w:pPr>
        <w:pStyle w:val="EasyReadPageHeader"/>
        <w:rPr>
          <w:color w:val="358189"/>
          <w:sz w:val="48"/>
          <w:szCs w:val="48"/>
        </w:rPr>
      </w:pPr>
      <w:r w:rsidRPr="2B424C15">
        <w:rPr>
          <w:color w:val="358189"/>
          <w:sz w:val="48"/>
          <w:szCs w:val="48"/>
        </w:rPr>
        <w:lastRenderedPageBreak/>
        <w:t>State and territory representatives</w:t>
      </w:r>
    </w:p>
    <w:p w14:paraId="7F483999" w14:textId="77777777" w:rsidR="002200F4" w:rsidRDefault="002200F4" w:rsidP="002200F4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4D6249" w:rsidRPr="008E647D" w14:paraId="451478FE" w14:textId="77777777" w:rsidTr="00A30BD9">
        <w:trPr>
          <w:cantSplit/>
          <w:trHeight w:val="3648"/>
        </w:trPr>
        <w:tc>
          <w:tcPr>
            <w:tcW w:w="3158" w:type="dxa"/>
          </w:tcPr>
          <w:p w14:paraId="331F052A" w14:textId="5B5F521D" w:rsidR="004D6249" w:rsidRPr="008E647D" w:rsidRDefault="00F72A8E">
            <w:pPr>
              <w:pStyle w:val="EasyRead16"/>
              <w:rPr>
                <w:sz w:val="28"/>
                <w:szCs w:val="28"/>
              </w:rPr>
            </w:pPr>
            <w:r w:rsidRPr="00F72A8E">
              <w:rPr>
                <w:noProof/>
                <w:sz w:val="28"/>
                <w:szCs w:val="28"/>
              </w:rPr>
              <w:drawing>
                <wp:inline distT="0" distB="0" distL="0" distR="0" wp14:anchorId="4C7816D5" wp14:editId="1AE0BE13">
                  <wp:extent cx="1868170" cy="1868170"/>
                  <wp:effectExtent l="0" t="0" r="0" b="0"/>
                  <wp:docPr id="1042824404" name="Picture 5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824404" name="Picture 5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AAC2FFF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Council talked with </w:t>
            </w:r>
            <w:r w:rsidRPr="00D81222">
              <w:rPr>
                <w:b/>
                <w:bCs/>
                <w:sz w:val="28"/>
                <w:szCs w:val="28"/>
              </w:rPr>
              <w:t>representatives</w:t>
            </w:r>
            <w:r>
              <w:rPr>
                <w:sz w:val="28"/>
                <w:szCs w:val="28"/>
              </w:rPr>
              <w:t xml:space="preserve"> from</w:t>
            </w:r>
          </w:p>
          <w:p w14:paraId="0AB9ED9B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19DD0DFB" w14:textId="77777777" w:rsidR="004D6249" w:rsidRDefault="004D6249">
            <w:pPr>
              <w:pStyle w:val="ListParagraph"/>
              <w:numPr>
                <w:ilvl w:val="0"/>
                <w:numId w:val="38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State and territory disability advisory councils.</w:t>
            </w:r>
          </w:p>
          <w:p w14:paraId="506E1247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29BFFB32" w14:textId="77777777" w:rsidR="004D6249" w:rsidRPr="003B5EF7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007C52FC">
              <w:rPr>
                <w:sz w:val="28"/>
                <w:szCs w:val="28"/>
              </w:rPr>
              <w:t>Representatives are people who speak up for a group of people.</w:t>
            </w:r>
          </w:p>
        </w:tc>
      </w:tr>
      <w:tr w:rsidR="004D6249" w:rsidRPr="008E647D" w14:paraId="0E28145B" w14:textId="77777777" w:rsidTr="00B34983">
        <w:trPr>
          <w:cantSplit/>
          <w:trHeight w:val="3246"/>
        </w:trPr>
        <w:tc>
          <w:tcPr>
            <w:tcW w:w="3158" w:type="dxa"/>
          </w:tcPr>
          <w:p w14:paraId="3D727B38" w14:textId="5E02346F" w:rsidR="004D6249" w:rsidRPr="008E647D" w:rsidRDefault="00F72A8E">
            <w:pPr>
              <w:pStyle w:val="EasyRead16"/>
              <w:rPr>
                <w:sz w:val="28"/>
                <w:szCs w:val="28"/>
              </w:rPr>
            </w:pPr>
            <w:r w:rsidRPr="00F72A8E">
              <w:rPr>
                <w:noProof/>
                <w:sz w:val="28"/>
                <w:szCs w:val="28"/>
              </w:rPr>
              <w:drawing>
                <wp:inline distT="0" distB="0" distL="0" distR="0" wp14:anchorId="5744DE6A" wp14:editId="3AE89FDE">
                  <wp:extent cx="1868170" cy="1868170"/>
                  <wp:effectExtent l="0" t="0" r="0" b="0"/>
                  <wp:docPr id="800373217" name="Picture 6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373217" name="Picture 6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BEDF01A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222110B4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talked about</w:t>
            </w:r>
          </w:p>
          <w:p w14:paraId="698A9B96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057FAD4D" w14:textId="77777777" w:rsidR="004D6249" w:rsidRPr="00D81222" w:rsidRDefault="004D6249">
            <w:pPr>
              <w:pStyle w:val="ListParagraph"/>
              <w:numPr>
                <w:ilvl w:val="0"/>
                <w:numId w:val="38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Different work they are doing in states and territories</w:t>
            </w:r>
          </w:p>
        </w:tc>
      </w:tr>
      <w:tr w:rsidR="004D6249" w:rsidRPr="008E647D" w14:paraId="72EFE029" w14:textId="77777777" w:rsidTr="002D1291">
        <w:trPr>
          <w:cantSplit/>
        </w:trPr>
        <w:tc>
          <w:tcPr>
            <w:tcW w:w="3158" w:type="dxa"/>
          </w:tcPr>
          <w:p w14:paraId="32A18F12" w14:textId="77FEAC78" w:rsidR="004D6249" w:rsidRPr="008E647D" w:rsidRDefault="00B86935">
            <w:pPr>
              <w:pStyle w:val="EasyRead16"/>
              <w:rPr>
                <w:sz w:val="28"/>
                <w:szCs w:val="28"/>
              </w:rPr>
            </w:pPr>
            <w:r w:rsidRPr="00B86935">
              <w:rPr>
                <w:noProof/>
                <w:sz w:val="28"/>
                <w:szCs w:val="28"/>
              </w:rPr>
              <w:drawing>
                <wp:inline distT="0" distB="0" distL="0" distR="0" wp14:anchorId="0556E029" wp14:editId="0949CDA3">
                  <wp:extent cx="1868170" cy="1868170"/>
                  <wp:effectExtent l="0" t="0" r="0" b="0"/>
                  <wp:docPr id="1055940420" name="Picture 6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940420" name="Picture 6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AFA7F3A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76EFBE2A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665F5940" w14:textId="2658E93B" w:rsidR="004D6249" w:rsidRPr="007A0F9F" w:rsidRDefault="004D6249">
            <w:pPr>
              <w:pStyle w:val="ListParagraph"/>
              <w:numPr>
                <w:ilvl w:val="0"/>
                <w:numId w:val="38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2B424C15">
              <w:rPr>
                <w:sz w:val="28"/>
                <w:szCs w:val="28"/>
              </w:rPr>
              <w:t xml:space="preserve">How to work together to work on </w:t>
            </w:r>
            <w:r w:rsidR="7754D5EF" w:rsidRPr="2B424C15">
              <w:rPr>
                <w:sz w:val="28"/>
                <w:szCs w:val="28"/>
              </w:rPr>
              <w:t>the Strategy</w:t>
            </w:r>
          </w:p>
        </w:tc>
      </w:tr>
      <w:tr w:rsidR="004D6249" w:rsidRPr="008E647D" w14:paraId="35533A09" w14:textId="77777777" w:rsidTr="002D1291">
        <w:trPr>
          <w:cantSplit/>
          <w:trHeight w:val="2410"/>
        </w:trPr>
        <w:tc>
          <w:tcPr>
            <w:tcW w:w="3158" w:type="dxa"/>
          </w:tcPr>
          <w:p w14:paraId="77778505" w14:textId="0A539015" w:rsidR="004D6249" w:rsidRPr="0094405C" w:rsidRDefault="0094405C">
            <w:pPr>
              <w:pStyle w:val="EasyRead16"/>
            </w:pPr>
            <w:r w:rsidRPr="0094405C">
              <w:rPr>
                <w:noProof/>
              </w:rPr>
              <w:drawing>
                <wp:inline distT="0" distB="0" distL="0" distR="0" wp14:anchorId="0FE3AC6A" wp14:editId="6F628C5A">
                  <wp:extent cx="1867613" cy="1466850"/>
                  <wp:effectExtent l="0" t="0" r="0" b="0"/>
                  <wp:docPr id="755883018" name="Picture 6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883018" name="Picture 6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467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F370209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445CC08A" w14:textId="77777777" w:rsidR="004D6249" w:rsidRPr="007A0F9F" w:rsidRDefault="004D6249">
            <w:pPr>
              <w:pStyle w:val="ListParagraph"/>
              <w:numPr>
                <w:ilvl w:val="0"/>
                <w:numId w:val="38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to be part of disability reform.</w:t>
            </w:r>
          </w:p>
        </w:tc>
      </w:tr>
    </w:tbl>
    <w:p w14:paraId="7AE15BEE" w14:textId="2FE79FEE" w:rsidR="008515B4" w:rsidRPr="00727303" w:rsidRDefault="004D6249" w:rsidP="00CB6EEC">
      <w:pPr>
        <w:pStyle w:val="Heading2"/>
        <w:spacing w:line="360" w:lineRule="auto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Sport Integrity Australia feedback</w:t>
      </w:r>
    </w:p>
    <w:p w14:paraId="39A64660" w14:textId="77777777" w:rsidR="008515B4" w:rsidRDefault="008515B4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4D6249" w:rsidRPr="008E647D" w14:paraId="1F3EA147" w14:textId="77777777" w:rsidTr="00B219A6">
        <w:trPr>
          <w:cantSplit/>
          <w:trHeight w:val="7371"/>
        </w:trPr>
        <w:tc>
          <w:tcPr>
            <w:tcW w:w="3158" w:type="dxa"/>
          </w:tcPr>
          <w:p w14:paraId="6087AFDE" w14:textId="6EC55802" w:rsidR="004D6249" w:rsidRPr="008E647D" w:rsidRDefault="00B4625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F0857C9" wp14:editId="32AF43FE">
                  <wp:extent cx="1868170" cy="1868170"/>
                  <wp:effectExtent l="0" t="0" r="0" b="0"/>
                  <wp:docPr id="643058857" name="Picture 6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058857" name="Picture 6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072C7BB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5E6537A9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Council gave </w:t>
            </w:r>
            <w:r w:rsidRPr="009727E0">
              <w:rPr>
                <w:b/>
                <w:bCs/>
                <w:sz w:val="28"/>
                <w:szCs w:val="28"/>
              </w:rPr>
              <w:t>feedback</w:t>
            </w:r>
            <w:r>
              <w:rPr>
                <w:sz w:val="28"/>
                <w:szCs w:val="28"/>
              </w:rPr>
              <w:t xml:space="preserve"> to Sport </w:t>
            </w:r>
            <w:r w:rsidRPr="009727E0">
              <w:rPr>
                <w:b/>
                <w:bCs/>
                <w:sz w:val="28"/>
                <w:szCs w:val="28"/>
              </w:rPr>
              <w:t>Integrity</w:t>
            </w:r>
            <w:r>
              <w:rPr>
                <w:sz w:val="28"/>
                <w:szCs w:val="28"/>
              </w:rPr>
              <w:t xml:space="preserve"> Australia.</w:t>
            </w:r>
          </w:p>
          <w:p w14:paraId="6C15295B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02E07588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Feedback says what you think about something.</w:t>
            </w:r>
          </w:p>
          <w:p w14:paraId="7809A46A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24F577B0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will help</w:t>
            </w:r>
          </w:p>
          <w:p w14:paraId="77FD6B2F" w14:textId="77777777" w:rsidR="004D6249" w:rsidRDefault="004D6249">
            <w:pPr>
              <w:pStyle w:val="EasyRead16"/>
              <w:rPr>
                <w:sz w:val="28"/>
                <w:szCs w:val="28"/>
              </w:rPr>
            </w:pPr>
          </w:p>
          <w:p w14:paraId="5005D885" w14:textId="77777777" w:rsidR="004D6249" w:rsidRDefault="004D6249">
            <w:pPr>
              <w:pStyle w:val="EasyRead16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 problems</w:t>
            </w:r>
          </w:p>
          <w:p w14:paraId="0B503645" w14:textId="77777777" w:rsidR="004D6249" w:rsidRPr="001651B1" w:rsidRDefault="004D6249">
            <w:pPr>
              <w:pStyle w:val="ListParagraph"/>
              <w:numPr>
                <w:ilvl w:val="0"/>
                <w:numId w:val="39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001651B1">
              <w:rPr>
                <w:sz w:val="28"/>
                <w:szCs w:val="28"/>
              </w:rPr>
              <w:t>Make it better in the future.</w:t>
            </w:r>
          </w:p>
        </w:tc>
      </w:tr>
      <w:tr w:rsidR="004D6249" w:rsidRPr="008E647D" w14:paraId="38DEB7C4" w14:textId="77777777" w:rsidTr="00B219A6">
        <w:trPr>
          <w:cantSplit/>
          <w:trHeight w:val="2835"/>
        </w:trPr>
        <w:tc>
          <w:tcPr>
            <w:tcW w:w="3158" w:type="dxa"/>
          </w:tcPr>
          <w:p w14:paraId="40BDDAB6" w14:textId="4AA2252B" w:rsidR="004D6249" w:rsidRPr="008E647D" w:rsidRDefault="006C4007">
            <w:pPr>
              <w:pStyle w:val="EasyRead16"/>
              <w:rPr>
                <w:sz w:val="28"/>
                <w:szCs w:val="28"/>
              </w:rPr>
            </w:pPr>
            <w:r w:rsidRPr="006C4007">
              <w:rPr>
                <w:noProof/>
                <w:sz w:val="28"/>
                <w:szCs w:val="28"/>
              </w:rPr>
              <w:drawing>
                <wp:inline distT="0" distB="0" distL="0" distR="0" wp14:anchorId="1C0106CF" wp14:editId="08D04550">
                  <wp:extent cx="1868170" cy="1868170"/>
                  <wp:effectExtent l="0" t="0" r="0" b="0"/>
                  <wp:docPr id="855950657" name="Picture 7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950657" name="Picture 7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E7C619E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14B9BAA6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343A3A63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Integrity means doing the right thing even when no one is watching.</w:t>
            </w:r>
          </w:p>
        </w:tc>
      </w:tr>
      <w:tr w:rsidR="004D6249" w:rsidRPr="008E647D" w14:paraId="37A62E12" w14:textId="77777777" w:rsidTr="00B219A6">
        <w:trPr>
          <w:cantSplit/>
          <w:trHeight w:val="5103"/>
        </w:trPr>
        <w:tc>
          <w:tcPr>
            <w:tcW w:w="3158" w:type="dxa"/>
          </w:tcPr>
          <w:p w14:paraId="533C9ED6" w14:textId="3F63120C" w:rsidR="004D6249" w:rsidRPr="008E647D" w:rsidRDefault="00B061E3">
            <w:pPr>
              <w:pStyle w:val="EasyRead16"/>
              <w:rPr>
                <w:sz w:val="28"/>
                <w:szCs w:val="28"/>
              </w:rPr>
            </w:pPr>
            <w:r w:rsidRPr="00B061E3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14231CA" wp14:editId="38FFBFF7">
                  <wp:extent cx="1868170" cy="1868170"/>
                  <wp:effectExtent l="0" t="0" r="0" b="0"/>
                  <wp:docPr id="1502132387" name="Picture 6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132387" name="Picture 6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7A66044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24C7F974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feedback was about</w:t>
            </w:r>
          </w:p>
          <w:p w14:paraId="26B9AE6F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3C65A341" w14:textId="77777777" w:rsidR="004D6249" w:rsidRDefault="004D6249">
            <w:pPr>
              <w:pStyle w:val="ListParagraph"/>
              <w:numPr>
                <w:ilvl w:val="0"/>
                <w:numId w:val="40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National </w:t>
            </w:r>
            <w:r w:rsidRPr="008F1AE2">
              <w:rPr>
                <w:sz w:val="28"/>
                <w:szCs w:val="28"/>
              </w:rPr>
              <w:t>Integrity</w:t>
            </w:r>
            <w:r>
              <w:rPr>
                <w:sz w:val="28"/>
                <w:szCs w:val="28"/>
              </w:rPr>
              <w:t xml:space="preserve"> Framework </w:t>
            </w:r>
            <w:r w:rsidRPr="00681D5E">
              <w:rPr>
                <w:b/>
                <w:bCs/>
                <w:sz w:val="28"/>
                <w:szCs w:val="28"/>
              </w:rPr>
              <w:t>Policies</w:t>
            </w:r>
          </w:p>
          <w:p w14:paraId="2234C0AB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5CD0219B" w14:textId="77777777" w:rsidR="004D6249" w:rsidRPr="00681D5E" w:rsidRDefault="004D6249">
            <w:pPr>
              <w:pStyle w:val="EasyRead16"/>
              <w:rPr>
                <w:sz w:val="28"/>
                <w:szCs w:val="28"/>
              </w:rPr>
            </w:pPr>
            <w:r w:rsidRPr="005B59AF">
              <w:rPr>
                <w:sz w:val="28"/>
                <w:szCs w:val="28"/>
              </w:rPr>
              <w:t>Policies are plans for how to do things.</w:t>
            </w:r>
          </w:p>
        </w:tc>
      </w:tr>
      <w:tr w:rsidR="004D6249" w:rsidRPr="008E647D" w14:paraId="0C2806E0" w14:textId="77777777" w:rsidTr="00B219A6">
        <w:trPr>
          <w:cantSplit/>
          <w:trHeight w:val="5103"/>
        </w:trPr>
        <w:tc>
          <w:tcPr>
            <w:tcW w:w="3158" w:type="dxa"/>
          </w:tcPr>
          <w:p w14:paraId="7D423E8E" w14:textId="7385DDA0" w:rsidR="004D6249" w:rsidRPr="008E647D" w:rsidRDefault="00AA5FF7">
            <w:pPr>
              <w:pStyle w:val="EasyRead16"/>
              <w:rPr>
                <w:sz w:val="28"/>
                <w:szCs w:val="28"/>
              </w:rPr>
            </w:pPr>
            <w:r w:rsidRPr="00AA5FF7">
              <w:rPr>
                <w:noProof/>
                <w:sz w:val="28"/>
                <w:szCs w:val="28"/>
              </w:rPr>
              <w:drawing>
                <wp:inline distT="0" distB="0" distL="0" distR="0" wp14:anchorId="4C19FA7C" wp14:editId="46743F85">
                  <wp:extent cx="1868170" cy="1868170"/>
                  <wp:effectExtent l="0" t="0" r="0" b="0"/>
                  <wp:docPr id="793940960" name="Picture 6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940960" name="Picture 6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166BB81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0D342FB0" w14:textId="1E86C360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2B424C15">
              <w:rPr>
                <w:sz w:val="28"/>
                <w:szCs w:val="28"/>
              </w:rPr>
              <w:t xml:space="preserve">It was also about </w:t>
            </w:r>
            <w:proofErr w:type="gramStart"/>
            <w:r w:rsidRPr="2B424C15">
              <w:rPr>
                <w:sz w:val="28"/>
                <w:szCs w:val="28"/>
              </w:rPr>
              <w:t>making</w:t>
            </w:r>
            <w:r w:rsidR="46203166" w:rsidRPr="2B424C15">
              <w:rPr>
                <w:sz w:val="28"/>
                <w:szCs w:val="28"/>
              </w:rPr>
              <w:t xml:space="preserve"> sure</w:t>
            </w:r>
            <w:r w:rsidRPr="2B424C15">
              <w:rPr>
                <w:sz w:val="28"/>
                <w:szCs w:val="28"/>
              </w:rPr>
              <w:t xml:space="preserve"> sport</w:t>
            </w:r>
            <w:proofErr w:type="gramEnd"/>
            <w:r w:rsidR="192C37B6" w:rsidRPr="2B424C15">
              <w:rPr>
                <w:sz w:val="28"/>
                <w:szCs w:val="28"/>
              </w:rPr>
              <w:t xml:space="preserve"> is</w:t>
            </w:r>
          </w:p>
          <w:p w14:paraId="2616351A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3CFFE8D5" w14:textId="77777777" w:rsidR="004D6249" w:rsidRDefault="004D6249">
            <w:pPr>
              <w:pStyle w:val="ListParagraph"/>
              <w:numPr>
                <w:ilvl w:val="0"/>
                <w:numId w:val="40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Safe</w:t>
            </w:r>
          </w:p>
          <w:p w14:paraId="40940AAC" w14:textId="77777777" w:rsidR="004D6249" w:rsidRDefault="004D6249">
            <w:pPr>
              <w:pStyle w:val="ListParagraph"/>
              <w:numPr>
                <w:ilvl w:val="0"/>
                <w:numId w:val="40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Fair</w:t>
            </w:r>
          </w:p>
          <w:p w14:paraId="0A6A336B" w14:textId="5FD95E82" w:rsidR="004D6249" w:rsidRDefault="004D6249">
            <w:pPr>
              <w:pStyle w:val="ListParagraph"/>
              <w:numPr>
                <w:ilvl w:val="0"/>
                <w:numId w:val="40"/>
              </w:num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2B424C15">
              <w:rPr>
                <w:sz w:val="28"/>
                <w:szCs w:val="28"/>
              </w:rPr>
              <w:t>Healthy</w:t>
            </w:r>
          </w:p>
          <w:p w14:paraId="27433590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586A96CC" w14:textId="775D0E5E" w:rsidR="004D6249" w:rsidRPr="00300DAB" w:rsidRDefault="3BDF0AE7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2B424C15">
              <w:rPr>
                <w:sz w:val="28"/>
                <w:szCs w:val="28"/>
              </w:rPr>
              <w:t>For everyone i</w:t>
            </w:r>
            <w:r w:rsidR="004D6249" w:rsidRPr="2B424C15">
              <w:rPr>
                <w:sz w:val="28"/>
                <w:szCs w:val="28"/>
              </w:rPr>
              <w:t>ncluding people with disability.</w:t>
            </w:r>
          </w:p>
        </w:tc>
      </w:tr>
      <w:tr w:rsidR="004D6249" w:rsidRPr="008E647D" w14:paraId="0E164F87" w14:textId="77777777" w:rsidTr="00B219A6">
        <w:trPr>
          <w:cantSplit/>
          <w:trHeight w:val="2835"/>
        </w:trPr>
        <w:tc>
          <w:tcPr>
            <w:tcW w:w="3158" w:type="dxa"/>
          </w:tcPr>
          <w:p w14:paraId="769C6F07" w14:textId="7B836BB6" w:rsidR="004D6249" w:rsidRPr="008E647D" w:rsidRDefault="00631C0E">
            <w:pPr>
              <w:pStyle w:val="EasyRead16"/>
              <w:rPr>
                <w:sz w:val="28"/>
                <w:szCs w:val="28"/>
              </w:rPr>
            </w:pPr>
            <w:r w:rsidRPr="00A34CE8">
              <w:rPr>
                <w:noProof/>
                <w:sz w:val="28"/>
                <w:szCs w:val="28"/>
              </w:rPr>
              <w:drawing>
                <wp:inline distT="0" distB="0" distL="0" distR="0" wp14:anchorId="7BC82C6F" wp14:editId="74B5B485">
                  <wp:extent cx="1868170" cy="1873885"/>
                  <wp:effectExtent l="0" t="0" r="0" b="0"/>
                  <wp:docPr id="413951052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951052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7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A5C4D76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721493B0" w14:textId="09A1E47A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 w:rsidRPr="2B424C15">
              <w:rPr>
                <w:sz w:val="28"/>
                <w:szCs w:val="28"/>
              </w:rPr>
              <w:t>You can read more about Sport Integrity Australia</w:t>
            </w:r>
            <w:r w:rsidR="61040546" w:rsidRPr="2B424C15">
              <w:rPr>
                <w:sz w:val="28"/>
                <w:szCs w:val="28"/>
              </w:rPr>
              <w:t xml:space="preserve"> on their website.</w:t>
            </w:r>
          </w:p>
          <w:p w14:paraId="1A72AF64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3CBF4AE6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hyperlink r:id="rId83" w:history="1">
              <w:r>
                <w:rPr>
                  <w:rStyle w:val="Hyperlink"/>
                  <w:sz w:val="28"/>
                  <w:szCs w:val="28"/>
                </w:rPr>
                <w:t>www.sportintegrity.gov.au/</w:t>
              </w:r>
            </w:hyperlink>
          </w:p>
          <w:p w14:paraId="11A91C8B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</w:p>
          <w:p w14:paraId="1FB8C2CF" w14:textId="77777777" w:rsidR="004D6249" w:rsidRDefault="004D6249">
            <w:pPr>
              <w:tabs>
                <w:tab w:val="left" w:pos="109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is </w:t>
            </w:r>
            <w:r w:rsidRPr="0035512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in Easy Read.</w:t>
            </w:r>
          </w:p>
        </w:tc>
      </w:tr>
    </w:tbl>
    <w:p w14:paraId="33A1A152" w14:textId="77777777" w:rsidR="008515B4" w:rsidRDefault="008515B4">
      <w:pPr>
        <w:rPr>
          <w:b/>
          <w:bCs/>
        </w:rPr>
      </w:pPr>
      <w:r>
        <w:rPr>
          <w:b/>
          <w:bCs/>
        </w:rPr>
        <w:br w:type="page"/>
      </w:r>
    </w:p>
    <w:p w14:paraId="7ECE20F5" w14:textId="77777777" w:rsidR="00D818A9" w:rsidRDefault="00D818A9" w:rsidP="00D818A9">
      <w:pPr>
        <w:pStyle w:val="Heading2"/>
        <w:spacing w:line="360" w:lineRule="auto"/>
        <w:rPr>
          <w:color w:val="358189"/>
          <w:sz w:val="48"/>
          <w:szCs w:val="48"/>
        </w:rPr>
      </w:pPr>
      <w:r w:rsidRPr="3720B9E3">
        <w:rPr>
          <w:color w:val="358189"/>
          <w:sz w:val="48"/>
          <w:szCs w:val="48"/>
        </w:rPr>
        <w:lastRenderedPageBreak/>
        <w:t>The next meeting</w:t>
      </w:r>
    </w:p>
    <w:p w14:paraId="0682D506" w14:textId="77777777" w:rsidR="00646FD6" w:rsidRPr="00646FD6" w:rsidRDefault="00646FD6" w:rsidP="00646FD6"/>
    <w:tbl>
      <w:tblPr>
        <w:tblStyle w:val="TableGrid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D818A9" w:rsidRPr="00B727C9" w14:paraId="5FCD36CC" w14:textId="77777777" w:rsidTr="0201B3E7">
        <w:trPr>
          <w:cantSplit/>
          <w:trHeight w:val="3634"/>
        </w:trPr>
        <w:tc>
          <w:tcPr>
            <w:tcW w:w="3114" w:type="dxa"/>
            <w:hideMark/>
          </w:tcPr>
          <w:p w14:paraId="58CB18EE" w14:textId="3D20FD94" w:rsidR="00D818A9" w:rsidRPr="00265B00" w:rsidRDefault="003A71CA">
            <w:pPr>
              <w:pStyle w:val="EasyRead16"/>
            </w:pPr>
            <w:r w:rsidRPr="003A71CA">
              <w:rPr>
                <w:noProof/>
              </w:rPr>
              <w:drawing>
                <wp:inline distT="0" distB="0" distL="0" distR="0" wp14:anchorId="35ACDD46" wp14:editId="79DB3F09">
                  <wp:extent cx="1840230" cy="1741170"/>
                  <wp:effectExtent l="0" t="0" r="0" b="0"/>
                  <wp:docPr id="690738567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738567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741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2884452" w14:textId="77777777" w:rsidR="00D818A9" w:rsidRDefault="00D818A9">
            <w:pPr>
              <w:pStyle w:val="EasyRead16"/>
              <w:rPr>
                <w:sz w:val="28"/>
                <w:szCs w:val="28"/>
              </w:rPr>
            </w:pPr>
          </w:p>
          <w:p w14:paraId="40B1B9CF" w14:textId="5D767D50" w:rsidR="00D818A9" w:rsidRDefault="00D818A9">
            <w:pPr>
              <w:pStyle w:val="EasyRead16"/>
              <w:rPr>
                <w:sz w:val="28"/>
                <w:szCs w:val="28"/>
              </w:rPr>
            </w:pPr>
            <w:r w:rsidRPr="734555F0">
              <w:rPr>
                <w:sz w:val="28"/>
                <w:szCs w:val="28"/>
              </w:rPr>
              <w:t xml:space="preserve">The next Council meeting will be </w:t>
            </w:r>
            <w:r w:rsidR="00646FD6">
              <w:rPr>
                <w:b/>
                <w:bCs/>
                <w:sz w:val="28"/>
                <w:szCs w:val="28"/>
              </w:rPr>
              <w:t>online</w:t>
            </w:r>
            <w:r>
              <w:rPr>
                <w:sz w:val="28"/>
                <w:szCs w:val="28"/>
              </w:rPr>
              <w:t>.</w:t>
            </w:r>
          </w:p>
          <w:p w14:paraId="7D3200A1" w14:textId="77777777" w:rsidR="00D818A9" w:rsidRDefault="00D818A9">
            <w:pPr>
              <w:pStyle w:val="EasyRead16"/>
              <w:rPr>
                <w:sz w:val="28"/>
                <w:szCs w:val="28"/>
              </w:rPr>
            </w:pPr>
          </w:p>
          <w:p w14:paraId="024F2DCF" w14:textId="0C470D50" w:rsidR="00D818A9" w:rsidRDefault="00D818A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will </w:t>
            </w:r>
            <w:r w:rsidR="00646FD6">
              <w:rPr>
                <w:sz w:val="28"/>
                <w:szCs w:val="28"/>
              </w:rPr>
              <w:t>be in</w:t>
            </w:r>
            <w:r>
              <w:rPr>
                <w:sz w:val="28"/>
                <w:szCs w:val="28"/>
              </w:rPr>
              <w:t xml:space="preserve"> </w:t>
            </w:r>
          </w:p>
          <w:p w14:paraId="329D017E" w14:textId="77777777" w:rsidR="00D818A9" w:rsidRDefault="00D818A9">
            <w:pPr>
              <w:pStyle w:val="EasyRead16"/>
              <w:rPr>
                <w:sz w:val="28"/>
                <w:szCs w:val="28"/>
              </w:rPr>
            </w:pPr>
          </w:p>
          <w:p w14:paraId="609218C5" w14:textId="2731ABBA" w:rsidR="00D818A9" w:rsidRPr="00646FD6" w:rsidRDefault="00646FD6">
            <w:pPr>
              <w:pStyle w:val="EasyRead16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August </w:t>
            </w:r>
            <w:r w:rsidR="00D818A9" w:rsidRPr="001358C1">
              <w:rPr>
                <w:sz w:val="28"/>
                <w:szCs w:val="28"/>
              </w:rPr>
              <w:t>2026.</w:t>
            </w:r>
          </w:p>
        </w:tc>
      </w:tr>
      <w:tr w:rsidR="00D818A9" w:rsidRPr="00B727C9" w14:paraId="7B7D61F4" w14:textId="77777777" w:rsidTr="0201B3E7">
        <w:trPr>
          <w:cantSplit/>
          <w:trHeight w:val="4111"/>
        </w:trPr>
        <w:tc>
          <w:tcPr>
            <w:tcW w:w="3114" w:type="dxa"/>
            <w:hideMark/>
          </w:tcPr>
          <w:p w14:paraId="5EBC2C44" w14:textId="77777777" w:rsidR="00D818A9" w:rsidRPr="00B727C9" w:rsidRDefault="00D818A9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7DBC3BA" wp14:editId="6B0E2BB0">
                  <wp:extent cx="1840230" cy="1840230"/>
                  <wp:effectExtent l="0" t="0" r="7620" b="7620"/>
                  <wp:docPr id="680560373" name="Picture 5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560373" name="Picture 5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hideMark/>
          </w:tcPr>
          <w:p w14:paraId="0BACFF54" w14:textId="77777777" w:rsidR="00255FD3" w:rsidRDefault="00255FD3">
            <w:pPr>
              <w:pStyle w:val="EasyRead16"/>
              <w:rPr>
                <w:sz w:val="28"/>
                <w:szCs w:val="28"/>
                <w:lang w:val="en-US"/>
              </w:rPr>
            </w:pPr>
          </w:p>
          <w:p w14:paraId="73FB05B7" w14:textId="05077F58" w:rsidR="00D818A9" w:rsidRDefault="00D818A9">
            <w:pPr>
              <w:pStyle w:val="EasyRead16"/>
              <w:rPr>
                <w:sz w:val="28"/>
                <w:szCs w:val="28"/>
              </w:rPr>
            </w:pPr>
            <w:r w:rsidRPr="6699BCA1">
              <w:rPr>
                <w:sz w:val="28"/>
                <w:szCs w:val="28"/>
                <w:lang w:val="en-US"/>
              </w:rPr>
              <w:t>You can go to the website</w:t>
            </w:r>
            <w:r w:rsidRPr="6699BCA1">
              <w:rPr>
                <w:sz w:val="28"/>
                <w:szCs w:val="28"/>
              </w:rPr>
              <w:t xml:space="preserve"> if you need more information.</w:t>
            </w:r>
          </w:p>
          <w:p w14:paraId="00173598" w14:textId="77777777" w:rsidR="00D818A9" w:rsidRPr="00B727C9" w:rsidRDefault="00D818A9">
            <w:pPr>
              <w:pStyle w:val="EasyRead16"/>
              <w:rPr>
                <w:sz w:val="28"/>
                <w:szCs w:val="28"/>
              </w:rPr>
            </w:pPr>
          </w:p>
          <w:p w14:paraId="02138F99" w14:textId="77777777" w:rsidR="00D818A9" w:rsidRDefault="00D818A9">
            <w:pPr>
              <w:pStyle w:val="EasyRead16"/>
            </w:pPr>
            <w:hyperlink r:id="rId86">
              <w:r w:rsidRPr="0201B3E7">
                <w:rPr>
                  <w:rStyle w:val="Hyperlink"/>
                  <w:sz w:val="28"/>
                  <w:szCs w:val="28"/>
                </w:rPr>
                <w:t>www.disabilitygateway.gov.au/ads/advisory-council</w:t>
              </w:r>
            </w:hyperlink>
          </w:p>
          <w:p w14:paraId="21246F5C" w14:textId="77777777" w:rsidR="00A15435" w:rsidRDefault="00A15435">
            <w:pPr>
              <w:pStyle w:val="EasyRead16"/>
            </w:pPr>
          </w:p>
          <w:p w14:paraId="156FC24B" w14:textId="3543F018" w:rsidR="00A15435" w:rsidRPr="00B727C9" w:rsidRDefault="00A15435">
            <w:pPr>
              <w:pStyle w:val="EasyRead16"/>
              <w:rPr>
                <w:sz w:val="28"/>
                <w:szCs w:val="28"/>
              </w:rPr>
            </w:pPr>
            <w:r w:rsidRPr="0201B3E7">
              <w:rPr>
                <w:sz w:val="28"/>
                <w:szCs w:val="28"/>
              </w:rPr>
              <w:t xml:space="preserve">It is </w:t>
            </w:r>
            <w:r w:rsidRPr="0201B3E7">
              <w:rPr>
                <w:b/>
                <w:bCs/>
                <w:sz w:val="28"/>
                <w:szCs w:val="28"/>
              </w:rPr>
              <w:t>not</w:t>
            </w:r>
            <w:r w:rsidRPr="0201B3E7">
              <w:rPr>
                <w:sz w:val="28"/>
                <w:szCs w:val="28"/>
              </w:rPr>
              <w:t xml:space="preserve"> in Easy Read.</w:t>
            </w:r>
          </w:p>
        </w:tc>
      </w:tr>
      <w:tr w:rsidR="00D818A9" w:rsidRPr="00B727C9" w14:paraId="55D08CD6" w14:textId="77777777" w:rsidTr="0201B3E7">
        <w:trPr>
          <w:cantSplit/>
          <w:trHeight w:val="2835"/>
        </w:trPr>
        <w:tc>
          <w:tcPr>
            <w:tcW w:w="3114" w:type="dxa"/>
            <w:hideMark/>
          </w:tcPr>
          <w:p w14:paraId="1423C9AB" w14:textId="77777777" w:rsidR="00D818A9" w:rsidRPr="00B727C9" w:rsidRDefault="00D818A9">
            <w:pPr>
              <w:pStyle w:val="EasyRead16"/>
              <w:rPr>
                <w:sz w:val="28"/>
                <w:szCs w:val="28"/>
              </w:rPr>
            </w:pPr>
            <w:r w:rsidRPr="00B727C9">
              <w:rPr>
                <w:noProof/>
                <w:sz w:val="28"/>
                <w:szCs w:val="28"/>
              </w:rPr>
              <w:drawing>
                <wp:inline distT="0" distB="0" distL="0" distR="0" wp14:anchorId="795CFAC8" wp14:editId="19AEDCAD">
                  <wp:extent cx="1828800" cy="1704975"/>
                  <wp:effectExtent l="0" t="0" r="0" b="9525"/>
                  <wp:docPr id="72922463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22463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BFC687B" w14:textId="77777777" w:rsidR="00D818A9" w:rsidRPr="00B727C9" w:rsidRDefault="00D818A9">
            <w:pPr>
              <w:pStyle w:val="EasyRead16"/>
              <w:rPr>
                <w:sz w:val="28"/>
                <w:szCs w:val="28"/>
              </w:rPr>
            </w:pPr>
          </w:p>
          <w:p w14:paraId="5D411BD6" w14:textId="77777777" w:rsidR="00D818A9" w:rsidRDefault="00D818A9">
            <w:pPr>
              <w:pStyle w:val="EasyRead16"/>
              <w:rPr>
                <w:sz w:val="28"/>
                <w:szCs w:val="28"/>
              </w:rPr>
            </w:pPr>
            <w:r w:rsidRPr="00B727C9">
              <w:rPr>
                <w:sz w:val="28"/>
                <w:szCs w:val="28"/>
              </w:rPr>
              <w:t xml:space="preserve">You can email us. </w:t>
            </w:r>
          </w:p>
          <w:p w14:paraId="25D5C2D3" w14:textId="77777777" w:rsidR="00D818A9" w:rsidRPr="00B727C9" w:rsidRDefault="00D818A9">
            <w:pPr>
              <w:pStyle w:val="EasyRead16"/>
              <w:rPr>
                <w:sz w:val="28"/>
                <w:szCs w:val="28"/>
              </w:rPr>
            </w:pPr>
          </w:p>
          <w:p w14:paraId="149FE994" w14:textId="77777777" w:rsidR="00D818A9" w:rsidRPr="00B727C9" w:rsidRDefault="00D818A9">
            <w:pPr>
              <w:pStyle w:val="EasyRead16"/>
              <w:rPr>
                <w:sz w:val="28"/>
                <w:szCs w:val="28"/>
              </w:rPr>
            </w:pPr>
            <w:hyperlink r:id="rId88" w:history="1">
              <w:r>
                <w:rPr>
                  <w:rStyle w:val="Hyperlink"/>
                  <w:sz w:val="28"/>
                  <w:szCs w:val="28"/>
                </w:rPr>
                <w:t>ADSAdvisoryCouncil@health.gov.au</w:t>
              </w:r>
            </w:hyperlink>
          </w:p>
        </w:tc>
      </w:tr>
    </w:tbl>
    <w:p w14:paraId="4AD41A26" w14:textId="77777777" w:rsidR="0068264F" w:rsidRDefault="0068264F" w:rsidP="0201B3E7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22AD3914" w14:textId="37066895" w:rsidR="2A4AB6BF" w:rsidRDefault="2A4AB6BF" w:rsidP="0201B3E7">
      <w:pPr>
        <w:jc w:val="center"/>
        <w:rPr>
          <w:rFonts w:eastAsia="Arial" w:cs="Arial"/>
          <w:color w:val="000000" w:themeColor="text1"/>
          <w:sz w:val="24"/>
          <w:szCs w:val="24"/>
        </w:rPr>
      </w:pPr>
      <w:r w:rsidRPr="0201B3E7">
        <w:rPr>
          <w:rFonts w:eastAsia="Arial" w:cs="Arial"/>
          <w:color w:val="000000" w:themeColor="text1"/>
          <w:sz w:val="24"/>
          <w:szCs w:val="24"/>
        </w:rPr>
        <w:t>Some images in this Easy Read were made using AI.</w:t>
      </w:r>
    </w:p>
    <w:p w14:paraId="47F57F46" w14:textId="576EB041" w:rsidR="2A4AB6BF" w:rsidRDefault="2A4AB6BF" w:rsidP="17C59AD4">
      <w:pPr>
        <w:spacing w:line="360" w:lineRule="auto"/>
        <w:jc w:val="center"/>
        <w:rPr>
          <w:rFonts w:eastAsia="Arial" w:cs="Arial"/>
          <w:color w:val="000000" w:themeColor="text1"/>
          <w:sz w:val="24"/>
          <w:szCs w:val="24"/>
          <w:lang w:val="en-US"/>
        </w:rPr>
      </w:pPr>
      <w:r w:rsidRPr="17C59AD4">
        <w:rPr>
          <w:rFonts w:eastAsia="Arial" w:cs="Arial"/>
          <w:color w:val="000000" w:themeColor="text1"/>
          <w:sz w:val="24"/>
          <w:szCs w:val="24"/>
        </w:rPr>
        <w:t xml:space="preserve">You must </w:t>
      </w:r>
      <w:r w:rsidRPr="17C59AD4">
        <w:rPr>
          <w:rFonts w:eastAsia="Arial" w:cs="Arial"/>
          <w:b/>
          <w:bCs/>
          <w:color w:val="000000" w:themeColor="text1"/>
          <w:sz w:val="24"/>
          <w:szCs w:val="24"/>
        </w:rPr>
        <w:t>not</w:t>
      </w:r>
      <w:r w:rsidRPr="17C59AD4">
        <w:rPr>
          <w:rFonts w:eastAsia="Arial" w:cs="Arial"/>
          <w:color w:val="000000" w:themeColor="text1"/>
          <w:sz w:val="24"/>
          <w:szCs w:val="24"/>
        </w:rPr>
        <w:t xml:space="preserve"> share or copy any of the images without permission.</w:t>
      </w:r>
    </w:p>
    <w:p w14:paraId="2A6E9071" w14:textId="17A69C22" w:rsidR="17C59AD4" w:rsidRPr="00646FD6" w:rsidRDefault="00CE42C0" w:rsidP="00646FD6">
      <w:pPr>
        <w:spacing w:line="360" w:lineRule="auto"/>
        <w:jc w:val="center"/>
        <w:rPr>
          <w:rFonts w:eastAsia="Arial" w:cs="Arial"/>
          <w:color w:val="000000" w:themeColor="text1"/>
          <w:sz w:val="24"/>
          <w:szCs w:val="24"/>
          <w:lang w:val="en-US"/>
        </w:rPr>
      </w:pPr>
      <w:r>
        <w:rPr>
          <w:rFonts w:eastAsia="Arial" w:cs="Arial"/>
          <w:color w:val="000000" w:themeColor="text1"/>
          <w:sz w:val="24"/>
          <w:szCs w:val="24"/>
        </w:rPr>
        <w:t>August</w:t>
      </w:r>
      <w:r w:rsidR="00646FD6">
        <w:rPr>
          <w:rFonts w:eastAsia="Arial" w:cs="Arial"/>
          <w:color w:val="000000" w:themeColor="text1"/>
          <w:sz w:val="24"/>
          <w:szCs w:val="24"/>
        </w:rPr>
        <w:t xml:space="preserve"> </w:t>
      </w:r>
      <w:r w:rsidR="2A4AB6BF" w:rsidRPr="17C59AD4">
        <w:rPr>
          <w:rFonts w:eastAsia="Arial" w:cs="Arial"/>
          <w:color w:val="000000" w:themeColor="text1"/>
          <w:sz w:val="24"/>
          <w:szCs w:val="24"/>
        </w:rPr>
        <w:t>2026.</w:t>
      </w:r>
    </w:p>
    <w:sectPr w:rsidR="17C59AD4" w:rsidRPr="00646FD6" w:rsidSect="006D260B">
      <w:headerReference w:type="even" r:id="rId89"/>
      <w:footerReference w:type="even" r:id="rId90"/>
      <w:footerReference w:type="default" r:id="rId91"/>
      <w:headerReference w:type="first" r:id="rId92"/>
      <w:footerReference w:type="first" r:id="rId93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1679D" w14:textId="77777777" w:rsidR="00FC1A12" w:rsidRDefault="00FC1A12" w:rsidP="00B04ED8">
      <w:pPr>
        <w:spacing w:after="0" w:line="240" w:lineRule="auto"/>
      </w:pPr>
      <w:r>
        <w:separator/>
      </w:r>
    </w:p>
  </w:endnote>
  <w:endnote w:type="continuationSeparator" w:id="0">
    <w:p w14:paraId="4C76D033" w14:textId="77777777" w:rsidR="00FC1A12" w:rsidRDefault="00FC1A12" w:rsidP="00B04ED8">
      <w:pPr>
        <w:spacing w:after="0" w:line="240" w:lineRule="auto"/>
      </w:pPr>
      <w:r>
        <w:continuationSeparator/>
      </w:r>
    </w:p>
  </w:endnote>
  <w:endnote w:type="continuationNotice" w:id="1">
    <w:p w14:paraId="6E0B72F4" w14:textId="77777777" w:rsidR="00FC1A12" w:rsidRDefault="00FC1A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E4E9" w14:textId="19A020E9" w:rsidR="00696CF7" w:rsidRDefault="00D405C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2" behindDoc="0" locked="0" layoutInCell="1" allowOverlap="1" wp14:anchorId="2F1B5AF8" wp14:editId="7F4718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1485909693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8F4846" w14:textId="3ED46412" w:rsidR="00D405CA" w:rsidRPr="00D405CA" w:rsidRDefault="00D405CA" w:rsidP="00D405C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405C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B5AF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OFFICIAL" style="position:absolute;margin-left:0;margin-top:0;width:49pt;height:31.85pt;z-index:25166336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" filled="f" stroked="f">
              <v:textbox style="mso-fit-shape-to-text:t" inset="0,0,0,15pt">
                <w:txbxContent>
                  <w:p w14:paraId="278F4846" w14:textId="3ED46412" w:rsidR="00D405CA" w:rsidRPr="00D405CA" w:rsidRDefault="00D405CA" w:rsidP="00D405C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D405C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5C84" w14:textId="410257F1" w:rsidR="00B04ED8" w:rsidRPr="00596ED3" w:rsidRDefault="00000000" w:rsidP="00BB43CB">
    <w:pPr>
      <w:pStyle w:val="Footer"/>
      <w:jc w:val="right"/>
      <w:rPr>
        <w:sz w:val="28"/>
        <w:szCs w:val="28"/>
      </w:rPr>
    </w:pPr>
    <w:sdt>
      <w:sdtPr>
        <w:rPr>
          <w:sz w:val="28"/>
          <w:szCs w:val="28"/>
        </w:rPr>
        <w:id w:val="6688301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B43CB" w:rsidRPr="00596ED3">
          <w:rPr>
            <w:noProof/>
            <w:sz w:val="28"/>
            <w:szCs w:val="28"/>
          </w:rPr>
          <w:fldChar w:fldCharType="begin"/>
        </w:r>
        <w:r w:rsidR="00BB43CB" w:rsidRPr="00596ED3">
          <w:rPr>
            <w:sz w:val="28"/>
            <w:szCs w:val="28"/>
          </w:rPr>
          <w:instrText xml:space="preserve"> PAGE   \* MERGEFORMAT </w:instrText>
        </w:r>
        <w:r w:rsidR="00BB43CB" w:rsidRPr="00596ED3">
          <w:rPr>
            <w:sz w:val="28"/>
            <w:szCs w:val="28"/>
          </w:rPr>
          <w:fldChar w:fldCharType="separate"/>
        </w:r>
        <w:r w:rsidR="5C1A1679" w:rsidRPr="00596ED3">
          <w:rPr>
            <w:noProof/>
            <w:sz w:val="28"/>
            <w:szCs w:val="28"/>
          </w:rPr>
          <w:t>2</w:t>
        </w:r>
        <w:r w:rsidR="00BB43CB" w:rsidRPr="00596ED3">
          <w:rPr>
            <w:noProof/>
            <w:sz w:val="28"/>
            <w:szCs w:val="2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3146" w14:textId="4EF5DD18" w:rsidR="003D5871" w:rsidRDefault="003D5871">
    <w:pPr>
      <w:pStyle w:val="Footer"/>
    </w:pPr>
    <w:r w:rsidRPr="00FD018D">
      <w:rPr>
        <w:noProof/>
      </w:rPr>
      <w:drawing>
        <wp:anchor distT="0" distB="0" distL="114300" distR="114300" simplePos="0" relativeHeight="251658240" behindDoc="0" locked="0" layoutInCell="1" allowOverlap="1" wp14:anchorId="3A63020F" wp14:editId="492FBAF5">
          <wp:simplePos x="0" y="0"/>
          <wp:positionH relativeFrom="column">
            <wp:posOffset>4381500</wp:posOffset>
          </wp:positionH>
          <wp:positionV relativeFrom="paragraph">
            <wp:posOffset>-1485900</wp:posOffset>
          </wp:positionV>
          <wp:extent cx="1841500" cy="2026285"/>
          <wp:effectExtent l="0" t="0" r="0" b="0"/>
          <wp:wrapSquare wrapText="bothSides"/>
          <wp:docPr id="341271985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271985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1500" cy="202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B79B" w14:textId="77777777" w:rsidR="00FC1A12" w:rsidRDefault="00FC1A12" w:rsidP="00B04ED8">
      <w:pPr>
        <w:spacing w:after="0" w:line="240" w:lineRule="auto"/>
      </w:pPr>
      <w:r>
        <w:separator/>
      </w:r>
    </w:p>
  </w:footnote>
  <w:footnote w:type="continuationSeparator" w:id="0">
    <w:p w14:paraId="36A1D90C" w14:textId="77777777" w:rsidR="00FC1A12" w:rsidRDefault="00FC1A12" w:rsidP="00B04ED8">
      <w:pPr>
        <w:spacing w:after="0" w:line="240" w:lineRule="auto"/>
      </w:pPr>
      <w:r>
        <w:continuationSeparator/>
      </w:r>
    </w:p>
  </w:footnote>
  <w:footnote w:type="continuationNotice" w:id="1">
    <w:p w14:paraId="651C87A8" w14:textId="77777777" w:rsidR="00FC1A12" w:rsidRDefault="00FC1A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4F04" w14:textId="5BE5D26C" w:rsidR="00696CF7" w:rsidRDefault="00D405C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1AC65BD8" wp14:editId="601A42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169696578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7D5AB2" w14:textId="030D3463" w:rsidR="00D405CA" w:rsidRPr="00D405CA" w:rsidRDefault="00D405CA" w:rsidP="00D405C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405C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65BD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49pt;height:31.85pt;z-index:25166029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" filled="f" stroked="f">
              <v:textbox style="mso-fit-shape-to-text:t" inset="0,15pt,0,0">
                <w:txbxContent>
                  <w:p w14:paraId="2B7D5AB2" w14:textId="030D3463" w:rsidR="00D405CA" w:rsidRPr="00D405CA" w:rsidRDefault="00D405CA" w:rsidP="00D405C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D405C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E033" w14:textId="2002DBE7" w:rsidR="002950E3" w:rsidRPr="00E642D6" w:rsidRDefault="00DF635C" w:rsidP="00E642D6">
    <w:pPr>
      <w:pStyle w:val="Header"/>
    </w:pPr>
    <w:r>
      <w:rPr>
        <w:noProof/>
        <w:lang w:eastAsia="en-AU"/>
      </w:rPr>
      <w:drawing>
        <wp:inline distT="0" distB="0" distL="0" distR="0" wp14:anchorId="6ADB7758" wp14:editId="28BAE916">
          <wp:extent cx="5731510" cy="937137"/>
          <wp:effectExtent l="0" t="0" r="2540" b="0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" r="721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371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81A"/>
    <w:multiLevelType w:val="hybridMultilevel"/>
    <w:tmpl w:val="958A37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0261"/>
    <w:multiLevelType w:val="hybridMultilevel"/>
    <w:tmpl w:val="F3C0A136"/>
    <w:lvl w:ilvl="0" w:tplc="FB86D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56A5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FCA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64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0CF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C2B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CE4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2E4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1C8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7C64A8"/>
    <w:multiLevelType w:val="multilevel"/>
    <w:tmpl w:val="0346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605244"/>
    <w:multiLevelType w:val="hybridMultilevel"/>
    <w:tmpl w:val="0DDE7E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05EE3"/>
    <w:multiLevelType w:val="hybridMultilevel"/>
    <w:tmpl w:val="C1ECF3A8"/>
    <w:lvl w:ilvl="0" w:tplc="12F48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128A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8C1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26B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384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241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0C0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7C5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66BA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703E9"/>
    <w:multiLevelType w:val="hybridMultilevel"/>
    <w:tmpl w:val="670825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AF731"/>
    <w:multiLevelType w:val="hybridMultilevel"/>
    <w:tmpl w:val="8A3C8FEE"/>
    <w:lvl w:ilvl="0" w:tplc="3FA63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FEA0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6406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B2D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0F6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DAB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483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266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A27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832E3"/>
    <w:multiLevelType w:val="hybridMultilevel"/>
    <w:tmpl w:val="5FDCE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A525D"/>
    <w:multiLevelType w:val="hybridMultilevel"/>
    <w:tmpl w:val="0BB68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E449E"/>
    <w:multiLevelType w:val="hybridMultilevel"/>
    <w:tmpl w:val="26585322"/>
    <w:lvl w:ilvl="0" w:tplc="9B6044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758B77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224059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2BE1D0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61EC03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80E4B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4525D8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1F2456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3C8D7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5F12AE"/>
    <w:multiLevelType w:val="multilevel"/>
    <w:tmpl w:val="D08E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D20C0C"/>
    <w:multiLevelType w:val="hybridMultilevel"/>
    <w:tmpl w:val="8FE278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7744A"/>
    <w:multiLevelType w:val="hybridMultilevel"/>
    <w:tmpl w:val="7BAE52F6"/>
    <w:lvl w:ilvl="0" w:tplc="35102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422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E9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06A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8A53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867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06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14D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38EA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23BC1"/>
    <w:multiLevelType w:val="hybridMultilevel"/>
    <w:tmpl w:val="DEF626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71319"/>
    <w:multiLevelType w:val="hybridMultilevel"/>
    <w:tmpl w:val="47863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22189"/>
    <w:multiLevelType w:val="hybridMultilevel"/>
    <w:tmpl w:val="168EA7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8737C"/>
    <w:multiLevelType w:val="hybridMultilevel"/>
    <w:tmpl w:val="392CCE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773FF"/>
    <w:multiLevelType w:val="hybridMultilevel"/>
    <w:tmpl w:val="A89007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FE0C5B"/>
    <w:multiLevelType w:val="hybridMultilevel"/>
    <w:tmpl w:val="68CCF3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82F26"/>
    <w:multiLevelType w:val="hybridMultilevel"/>
    <w:tmpl w:val="1D4C5F9C"/>
    <w:lvl w:ilvl="0" w:tplc="605AB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EF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C1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3C8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809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A3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AA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289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603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3575F77"/>
    <w:multiLevelType w:val="hybridMultilevel"/>
    <w:tmpl w:val="53A43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84589C"/>
    <w:multiLevelType w:val="hybridMultilevel"/>
    <w:tmpl w:val="F766BABA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20251B"/>
    <w:multiLevelType w:val="hybridMultilevel"/>
    <w:tmpl w:val="904AC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00F35"/>
    <w:multiLevelType w:val="hybridMultilevel"/>
    <w:tmpl w:val="59E4DB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127F5"/>
    <w:multiLevelType w:val="hybridMultilevel"/>
    <w:tmpl w:val="3EDA983A"/>
    <w:lvl w:ilvl="0" w:tplc="67CED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1046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8CB0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46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E05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6423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58E9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CA9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EA22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B14B0"/>
    <w:multiLevelType w:val="hybridMultilevel"/>
    <w:tmpl w:val="A0EE71B6"/>
    <w:lvl w:ilvl="0" w:tplc="E4FEA0F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88AA9"/>
    <w:multiLevelType w:val="hybridMultilevel"/>
    <w:tmpl w:val="930A80AC"/>
    <w:lvl w:ilvl="0" w:tplc="B582B76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DA1A9EC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7C4D3B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C20D7C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C25FE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B1E6E8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3FA8A0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792A89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76A7B8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9B19AC"/>
    <w:multiLevelType w:val="multilevel"/>
    <w:tmpl w:val="67D2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A3C0870"/>
    <w:multiLevelType w:val="hybridMultilevel"/>
    <w:tmpl w:val="3DE4DB2A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F21CA"/>
    <w:multiLevelType w:val="hybridMultilevel"/>
    <w:tmpl w:val="34BC89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2B7A5"/>
    <w:multiLevelType w:val="hybridMultilevel"/>
    <w:tmpl w:val="61C656F4"/>
    <w:lvl w:ilvl="0" w:tplc="40FA1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9ED4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FC7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7CC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04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100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04C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24B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A65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D5FF0"/>
    <w:multiLevelType w:val="hybridMultilevel"/>
    <w:tmpl w:val="A75013FC"/>
    <w:lvl w:ilvl="0" w:tplc="FB56B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38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F22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8E9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882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9E3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00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E8B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A1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3987E39"/>
    <w:multiLevelType w:val="hybridMultilevel"/>
    <w:tmpl w:val="48F2F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02FA8"/>
    <w:multiLevelType w:val="hybridMultilevel"/>
    <w:tmpl w:val="DCCE83B4"/>
    <w:lvl w:ilvl="0" w:tplc="1E96D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F6C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2A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2E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880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48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AA6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AF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1E4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57B7B90"/>
    <w:multiLevelType w:val="hybridMultilevel"/>
    <w:tmpl w:val="489C1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8363C"/>
    <w:multiLevelType w:val="hybridMultilevel"/>
    <w:tmpl w:val="C02CEB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AE2C08"/>
    <w:multiLevelType w:val="hybridMultilevel"/>
    <w:tmpl w:val="F0C205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B17329"/>
    <w:multiLevelType w:val="multilevel"/>
    <w:tmpl w:val="4018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B7F1B9C"/>
    <w:multiLevelType w:val="hybridMultilevel"/>
    <w:tmpl w:val="DA0ED8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043CF"/>
    <w:multiLevelType w:val="hybridMultilevel"/>
    <w:tmpl w:val="34BC89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8B153C"/>
    <w:multiLevelType w:val="multilevel"/>
    <w:tmpl w:val="0D64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E3A5128"/>
    <w:multiLevelType w:val="hybridMultilevel"/>
    <w:tmpl w:val="3E84B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875105">
    <w:abstractNumId w:val="26"/>
  </w:num>
  <w:num w:numId="2" w16cid:durableId="69543608">
    <w:abstractNumId w:val="24"/>
  </w:num>
  <w:num w:numId="3" w16cid:durableId="1153910419">
    <w:abstractNumId w:val="4"/>
  </w:num>
  <w:num w:numId="4" w16cid:durableId="1085499317">
    <w:abstractNumId w:val="22"/>
  </w:num>
  <w:num w:numId="5" w16cid:durableId="1110932197">
    <w:abstractNumId w:val="34"/>
  </w:num>
  <w:num w:numId="6" w16cid:durableId="1143885024">
    <w:abstractNumId w:val="41"/>
  </w:num>
  <w:num w:numId="7" w16cid:durableId="1685938198">
    <w:abstractNumId w:val="38"/>
  </w:num>
  <w:num w:numId="8" w16cid:durableId="2051688351">
    <w:abstractNumId w:val="19"/>
  </w:num>
  <w:num w:numId="9" w16cid:durableId="2026251064">
    <w:abstractNumId w:val="1"/>
  </w:num>
  <w:num w:numId="10" w16cid:durableId="1694837826">
    <w:abstractNumId w:val="33"/>
  </w:num>
  <w:num w:numId="11" w16cid:durableId="2036540090">
    <w:abstractNumId w:val="31"/>
  </w:num>
  <w:num w:numId="12" w16cid:durableId="227035660">
    <w:abstractNumId w:val="32"/>
  </w:num>
  <w:num w:numId="13" w16cid:durableId="236332608">
    <w:abstractNumId w:val="5"/>
  </w:num>
  <w:num w:numId="14" w16cid:durableId="992835701">
    <w:abstractNumId w:val="12"/>
  </w:num>
  <w:num w:numId="15" w16cid:durableId="1673724492">
    <w:abstractNumId w:val="30"/>
  </w:num>
  <w:num w:numId="16" w16cid:durableId="1412657614">
    <w:abstractNumId w:val="6"/>
  </w:num>
  <w:num w:numId="17" w16cid:durableId="444618094">
    <w:abstractNumId w:val="14"/>
  </w:num>
  <w:num w:numId="18" w16cid:durableId="393898177">
    <w:abstractNumId w:val="36"/>
  </w:num>
  <w:num w:numId="19" w16cid:durableId="802889483">
    <w:abstractNumId w:val="3"/>
  </w:num>
  <w:num w:numId="20" w16cid:durableId="1525098091">
    <w:abstractNumId w:val="0"/>
  </w:num>
  <w:num w:numId="21" w16cid:durableId="917906004">
    <w:abstractNumId w:val="15"/>
  </w:num>
  <w:num w:numId="22" w16cid:durableId="715470321">
    <w:abstractNumId w:val="7"/>
  </w:num>
  <w:num w:numId="23" w16cid:durableId="1408381175">
    <w:abstractNumId w:val="18"/>
  </w:num>
  <w:num w:numId="24" w16cid:durableId="291636011">
    <w:abstractNumId w:val="16"/>
  </w:num>
  <w:num w:numId="25" w16cid:durableId="891842201">
    <w:abstractNumId w:val="9"/>
  </w:num>
  <w:num w:numId="26" w16cid:durableId="761147699">
    <w:abstractNumId w:val="17"/>
  </w:num>
  <w:num w:numId="27" w16cid:durableId="401031050">
    <w:abstractNumId w:val="25"/>
  </w:num>
  <w:num w:numId="28" w16cid:durableId="862132525">
    <w:abstractNumId w:val="10"/>
  </w:num>
  <w:num w:numId="29" w16cid:durableId="1453599023">
    <w:abstractNumId w:val="40"/>
  </w:num>
  <w:num w:numId="30" w16cid:durableId="1501963546">
    <w:abstractNumId w:val="8"/>
  </w:num>
  <w:num w:numId="31" w16cid:durableId="283314357">
    <w:abstractNumId w:val="11"/>
  </w:num>
  <w:num w:numId="32" w16cid:durableId="2002809608">
    <w:abstractNumId w:val="23"/>
  </w:num>
  <w:num w:numId="33" w16cid:durableId="629440351">
    <w:abstractNumId w:val="13"/>
  </w:num>
  <w:num w:numId="34" w16cid:durableId="1451629209">
    <w:abstractNumId w:val="27"/>
  </w:num>
  <w:num w:numId="35" w16cid:durableId="311328611">
    <w:abstractNumId w:val="2"/>
  </w:num>
  <w:num w:numId="36" w16cid:durableId="1670256631">
    <w:abstractNumId w:val="37"/>
  </w:num>
  <w:num w:numId="37" w16cid:durableId="1041051126">
    <w:abstractNumId w:val="35"/>
  </w:num>
  <w:num w:numId="38" w16cid:durableId="332953709">
    <w:abstractNumId w:val="20"/>
  </w:num>
  <w:num w:numId="39" w16cid:durableId="394935120">
    <w:abstractNumId w:val="21"/>
  </w:num>
  <w:num w:numId="40" w16cid:durableId="1012226582">
    <w:abstractNumId w:val="28"/>
  </w:num>
  <w:num w:numId="41" w16cid:durableId="813183842">
    <w:abstractNumId w:val="39"/>
  </w:num>
  <w:num w:numId="42" w16cid:durableId="18802444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C3"/>
    <w:rsid w:val="0000230B"/>
    <w:rsid w:val="00005633"/>
    <w:rsid w:val="000061D4"/>
    <w:rsid w:val="000073C3"/>
    <w:rsid w:val="00011A96"/>
    <w:rsid w:val="00014CB6"/>
    <w:rsid w:val="00022E3F"/>
    <w:rsid w:val="00023907"/>
    <w:rsid w:val="00026917"/>
    <w:rsid w:val="0004121C"/>
    <w:rsid w:val="00041432"/>
    <w:rsid w:val="00046031"/>
    <w:rsid w:val="00046382"/>
    <w:rsid w:val="0005492C"/>
    <w:rsid w:val="00054B63"/>
    <w:rsid w:val="00064EEF"/>
    <w:rsid w:val="000668AD"/>
    <w:rsid w:val="000742FC"/>
    <w:rsid w:val="00080ABB"/>
    <w:rsid w:val="00082FB5"/>
    <w:rsid w:val="00084EBB"/>
    <w:rsid w:val="000866C5"/>
    <w:rsid w:val="000A0D4A"/>
    <w:rsid w:val="000B092B"/>
    <w:rsid w:val="000B1F4E"/>
    <w:rsid w:val="000B2A99"/>
    <w:rsid w:val="000B6FEE"/>
    <w:rsid w:val="000B714A"/>
    <w:rsid w:val="000D21CE"/>
    <w:rsid w:val="000D3ED4"/>
    <w:rsid w:val="000D437E"/>
    <w:rsid w:val="000E4BE0"/>
    <w:rsid w:val="000E706F"/>
    <w:rsid w:val="000F1BFE"/>
    <w:rsid w:val="000F5175"/>
    <w:rsid w:val="000F5619"/>
    <w:rsid w:val="000F69AE"/>
    <w:rsid w:val="000F71B6"/>
    <w:rsid w:val="00101F31"/>
    <w:rsid w:val="00102B89"/>
    <w:rsid w:val="001074F3"/>
    <w:rsid w:val="001074FD"/>
    <w:rsid w:val="00111266"/>
    <w:rsid w:val="001173B6"/>
    <w:rsid w:val="0011762E"/>
    <w:rsid w:val="00123735"/>
    <w:rsid w:val="00123B36"/>
    <w:rsid w:val="00124AF4"/>
    <w:rsid w:val="0012524F"/>
    <w:rsid w:val="001267DD"/>
    <w:rsid w:val="00130F68"/>
    <w:rsid w:val="0013470A"/>
    <w:rsid w:val="00135E99"/>
    <w:rsid w:val="00140AD0"/>
    <w:rsid w:val="001422A8"/>
    <w:rsid w:val="00152C86"/>
    <w:rsid w:val="001547B5"/>
    <w:rsid w:val="001561B5"/>
    <w:rsid w:val="001570E2"/>
    <w:rsid w:val="00160463"/>
    <w:rsid w:val="00162E3E"/>
    <w:rsid w:val="001635DD"/>
    <w:rsid w:val="001642C3"/>
    <w:rsid w:val="001651B1"/>
    <w:rsid w:val="00166B4D"/>
    <w:rsid w:val="00170607"/>
    <w:rsid w:val="00172CAF"/>
    <w:rsid w:val="00172E01"/>
    <w:rsid w:val="00174276"/>
    <w:rsid w:val="00175EBC"/>
    <w:rsid w:val="00183E6B"/>
    <w:rsid w:val="001A08F5"/>
    <w:rsid w:val="001A3D85"/>
    <w:rsid w:val="001A7216"/>
    <w:rsid w:val="001A7C5F"/>
    <w:rsid w:val="001B07B8"/>
    <w:rsid w:val="001B1136"/>
    <w:rsid w:val="001C02E3"/>
    <w:rsid w:val="001C08CC"/>
    <w:rsid w:val="001C6024"/>
    <w:rsid w:val="001D2464"/>
    <w:rsid w:val="001D2B5F"/>
    <w:rsid w:val="001D4061"/>
    <w:rsid w:val="001E2DE5"/>
    <w:rsid w:val="001E3A1A"/>
    <w:rsid w:val="001E630D"/>
    <w:rsid w:val="001F0E97"/>
    <w:rsid w:val="001F36C3"/>
    <w:rsid w:val="001F5FAD"/>
    <w:rsid w:val="00203FA3"/>
    <w:rsid w:val="00210612"/>
    <w:rsid w:val="0021240C"/>
    <w:rsid w:val="00214B96"/>
    <w:rsid w:val="002200F4"/>
    <w:rsid w:val="0022056F"/>
    <w:rsid w:val="00222D77"/>
    <w:rsid w:val="00226095"/>
    <w:rsid w:val="00233F05"/>
    <w:rsid w:val="00242059"/>
    <w:rsid w:val="00242A5F"/>
    <w:rsid w:val="00243122"/>
    <w:rsid w:val="00244AA3"/>
    <w:rsid w:val="00253D3F"/>
    <w:rsid w:val="00255FD3"/>
    <w:rsid w:val="00257312"/>
    <w:rsid w:val="00261D86"/>
    <w:rsid w:val="002672AD"/>
    <w:rsid w:val="00270667"/>
    <w:rsid w:val="0027067F"/>
    <w:rsid w:val="00273CFE"/>
    <w:rsid w:val="00276AF4"/>
    <w:rsid w:val="00281F3A"/>
    <w:rsid w:val="0028367D"/>
    <w:rsid w:val="00284DC9"/>
    <w:rsid w:val="00286065"/>
    <w:rsid w:val="002950E3"/>
    <w:rsid w:val="00295F3D"/>
    <w:rsid w:val="002966DA"/>
    <w:rsid w:val="002A153A"/>
    <w:rsid w:val="002A441C"/>
    <w:rsid w:val="002A6203"/>
    <w:rsid w:val="002A74E0"/>
    <w:rsid w:val="002A7B19"/>
    <w:rsid w:val="002B0791"/>
    <w:rsid w:val="002B31CF"/>
    <w:rsid w:val="002C42DD"/>
    <w:rsid w:val="002D033F"/>
    <w:rsid w:val="002D1291"/>
    <w:rsid w:val="002D31A0"/>
    <w:rsid w:val="002D3F69"/>
    <w:rsid w:val="002E061E"/>
    <w:rsid w:val="002E7756"/>
    <w:rsid w:val="002F4066"/>
    <w:rsid w:val="002F4C61"/>
    <w:rsid w:val="002F576D"/>
    <w:rsid w:val="002F5939"/>
    <w:rsid w:val="002F7F53"/>
    <w:rsid w:val="00300DAB"/>
    <w:rsid w:val="00302AF9"/>
    <w:rsid w:val="003033C1"/>
    <w:rsid w:val="00303CD8"/>
    <w:rsid w:val="003041E3"/>
    <w:rsid w:val="00322C4B"/>
    <w:rsid w:val="00323377"/>
    <w:rsid w:val="00324A57"/>
    <w:rsid w:val="00326983"/>
    <w:rsid w:val="00330106"/>
    <w:rsid w:val="00332946"/>
    <w:rsid w:val="00335996"/>
    <w:rsid w:val="003376F1"/>
    <w:rsid w:val="00343002"/>
    <w:rsid w:val="00344853"/>
    <w:rsid w:val="003544EB"/>
    <w:rsid w:val="00354A38"/>
    <w:rsid w:val="00355128"/>
    <w:rsid w:val="00361CA2"/>
    <w:rsid w:val="003621A9"/>
    <w:rsid w:val="0036503F"/>
    <w:rsid w:val="00366044"/>
    <w:rsid w:val="00372D22"/>
    <w:rsid w:val="00374F06"/>
    <w:rsid w:val="003755AE"/>
    <w:rsid w:val="003769BA"/>
    <w:rsid w:val="00383526"/>
    <w:rsid w:val="00386E6D"/>
    <w:rsid w:val="003976DF"/>
    <w:rsid w:val="003A0B79"/>
    <w:rsid w:val="003A14D9"/>
    <w:rsid w:val="003A24D1"/>
    <w:rsid w:val="003A71CA"/>
    <w:rsid w:val="003A72AF"/>
    <w:rsid w:val="003A75A5"/>
    <w:rsid w:val="003A7AE1"/>
    <w:rsid w:val="003B250D"/>
    <w:rsid w:val="003B2BB8"/>
    <w:rsid w:val="003B5EF7"/>
    <w:rsid w:val="003B754A"/>
    <w:rsid w:val="003C0AA6"/>
    <w:rsid w:val="003D34FF"/>
    <w:rsid w:val="003D3BF8"/>
    <w:rsid w:val="003D47F0"/>
    <w:rsid w:val="003D5871"/>
    <w:rsid w:val="003D7FE3"/>
    <w:rsid w:val="003E04CF"/>
    <w:rsid w:val="003E0E42"/>
    <w:rsid w:val="003F0485"/>
    <w:rsid w:val="003F1AF0"/>
    <w:rsid w:val="003F5C0C"/>
    <w:rsid w:val="0040312C"/>
    <w:rsid w:val="004139FD"/>
    <w:rsid w:val="00413AD2"/>
    <w:rsid w:val="00421EC4"/>
    <w:rsid w:val="004258FD"/>
    <w:rsid w:val="00432BBD"/>
    <w:rsid w:val="00435F9D"/>
    <w:rsid w:val="004431A4"/>
    <w:rsid w:val="00444DE2"/>
    <w:rsid w:val="004554EC"/>
    <w:rsid w:val="00456811"/>
    <w:rsid w:val="00456A66"/>
    <w:rsid w:val="00462668"/>
    <w:rsid w:val="00462D1A"/>
    <w:rsid w:val="004747D0"/>
    <w:rsid w:val="00475090"/>
    <w:rsid w:val="004751B4"/>
    <w:rsid w:val="00475B4E"/>
    <w:rsid w:val="00482964"/>
    <w:rsid w:val="00494E29"/>
    <w:rsid w:val="00497865"/>
    <w:rsid w:val="004A3195"/>
    <w:rsid w:val="004A5715"/>
    <w:rsid w:val="004B33DA"/>
    <w:rsid w:val="004B54CA"/>
    <w:rsid w:val="004B6FF9"/>
    <w:rsid w:val="004B72B7"/>
    <w:rsid w:val="004C1DF7"/>
    <w:rsid w:val="004D092D"/>
    <w:rsid w:val="004D5B36"/>
    <w:rsid w:val="004D6249"/>
    <w:rsid w:val="004E0783"/>
    <w:rsid w:val="004E1049"/>
    <w:rsid w:val="004E20DC"/>
    <w:rsid w:val="004E33E6"/>
    <w:rsid w:val="004E58EF"/>
    <w:rsid w:val="004E5CBF"/>
    <w:rsid w:val="004F0C1F"/>
    <w:rsid w:val="004F2133"/>
    <w:rsid w:val="004F2566"/>
    <w:rsid w:val="004F6227"/>
    <w:rsid w:val="0050016A"/>
    <w:rsid w:val="0050424E"/>
    <w:rsid w:val="00505D3E"/>
    <w:rsid w:val="00506326"/>
    <w:rsid w:val="00511962"/>
    <w:rsid w:val="00512C1B"/>
    <w:rsid w:val="00514B4B"/>
    <w:rsid w:val="00522B18"/>
    <w:rsid w:val="005236F3"/>
    <w:rsid w:val="005306D9"/>
    <w:rsid w:val="00533925"/>
    <w:rsid w:val="00534692"/>
    <w:rsid w:val="00542AB2"/>
    <w:rsid w:val="0055106C"/>
    <w:rsid w:val="00555F48"/>
    <w:rsid w:val="00556F81"/>
    <w:rsid w:val="00557329"/>
    <w:rsid w:val="00557415"/>
    <w:rsid w:val="00557887"/>
    <w:rsid w:val="005601E0"/>
    <w:rsid w:val="005634CF"/>
    <w:rsid w:val="005675B5"/>
    <w:rsid w:val="0056776B"/>
    <w:rsid w:val="005812AD"/>
    <w:rsid w:val="0058149C"/>
    <w:rsid w:val="00584498"/>
    <w:rsid w:val="0059178E"/>
    <w:rsid w:val="005919BF"/>
    <w:rsid w:val="00592459"/>
    <w:rsid w:val="00593EBD"/>
    <w:rsid w:val="00596ED3"/>
    <w:rsid w:val="00597BD5"/>
    <w:rsid w:val="005A069C"/>
    <w:rsid w:val="005A0CAF"/>
    <w:rsid w:val="005A30F5"/>
    <w:rsid w:val="005A4AB5"/>
    <w:rsid w:val="005A69D1"/>
    <w:rsid w:val="005B2AE4"/>
    <w:rsid w:val="005B3505"/>
    <w:rsid w:val="005B476B"/>
    <w:rsid w:val="005B61F9"/>
    <w:rsid w:val="005C09E3"/>
    <w:rsid w:val="005C3476"/>
    <w:rsid w:val="005C3AA9"/>
    <w:rsid w:val="005C564C"/>
    <w:rsid w:val="005D0354"/>
    <w:rsid w:val="005D09FF"/>
    <w:rsid w:val="005D3EDC"/>
    <w:rsid w:val="005D558C"/>
    <w:rsid w:val="005D56F1"/>
    <w:rsid w:val="005D68D3"/>
    <w:rsid w:val="005D7F28"/>
    <w:rsid w:val="005E7B88"/>
    <w:rsid w:val="005F5A4B"/>
    <w:rsid w:val="005F75D0"/>
    <w:rsid w:val="00604D27"/>
    <w:rsid w:val="00610AB7"/>
    <w:rsid w:val="00615922"/>
    <w:rsid w:val="006201FF"/>
    <w:rsid w:val="006213C6"/>
    <w:rsid w:val="00621FC5"/>
    <w:rsid w:val="0062314C"/>
    <w:rsid w:val="00623970"/>
    <w:rsid w:val="00624B10"/>
    <w:rsid w:val="006264F0"/>
    <w:rsid w:val="006317F9"/>
    <w:rsid w:val="00631C0E"/>
    <w:rsid w:val="006346B7"/>
    <w:rsid w:val="00635EEF"/>
    <w:rsid w:val="00637B02"/>
    <w:rsid w:val="0064027C"/>
    <w:rsid w:val="0064067F"/>
    <w:rsid w:val="00646FD6"/>
    <w:rsid w:val="00650200"/>
    <w:rsid w:val="00653CB0"/>
    <w:rsid w:val="00654E5D"/>
    <w:rsid w:val="0066079B"/>
    <w:rsid w:val="00660B19"/>
    <w:rsid w:val="006720FA"/>
    <w:rsid w:val="006808EF"/>
    <w:rsid w:val="00681D5E"/>
    <w:rsid w:val="0068264F"/>
    <w:rsid w:val="00682BDD"/>
    <w:rsid w:val="00683A84"/>
    <w:rsid w:val="006859E0"/>
    <w:rsid w:val="00690502"/>
    <w:rsid w:val="00690E62"/>
    <w:rsid w:val="00692216"/>
    <w:rsid w:val="00696CF7"/>
    <w:rsid w:val="00696E46"/>
    <w:rsid w:val="006A06C1"/>
    <w:rsid w:val="006A0B89"/>
    <w:rsid w:val="006A1831"/>
    <w:rsid w:val="006A41A2"/>
    <w:rsid w:val="006A4A9D"/>
    <w:rsid w:val="006A4CE7"/>
    <w:rsid w:val="006B0614"/>
    <w:rsid w:val="006B3CA5"/>
    <w:rsid w:val="006B42A4"/>
    <w:rsid w:val="006B673A"/>
    <w:rsid w:val="006C0B05"/>
    <w:rsid w:val="006C4007"/>
    <w:rsid w:val="006D1391"/>
    <w:rsid w:val="006D21BF"/>
    <w:rsid w:val="006D260B"/>
    <w:rsid w:val="006E0F8B"/>
    <w:rsid w:val="006E5D48"/>
    <w:rsid w:val="0070723D"/>
    <w:rsid w:val="007103E6"/>
    <w:rsid w:val="00711544"/>
    <w:rsid w:val="00712B9D"/>
    <w:rsid w:val="007236A7"/>
    <w:rsid w:val="00724B86"/>
    <w:rsid w:val="00727303"/>
    <w:rsid w:val="007344D7"/>
    <w:rsid w:val="0073740B"/>
    <w:rsid w:val="00740C06"/>
    <w:rsid w:val="007445C0"/>
    <w:rsid w:val="00750C6F"/>
    <w:rsid w:val="007517F0"/>
    <w:rsid w:val="00752E9F"/>
    <w:rsid w:val="0075406B"/>
    <w:rsid w:val="007608F5"/>
    <w:rsid w:val="007635F4"/>
    <w:rsid w:val="00765167"/>
    <w:rsid w:val="0077079D"/>
    <w:rsid w:val="00771899"/>
    <w:rsid w:val="007735EF"/>
    <w:rsid w:val="00785261"/>
    <w:rsid w:val="00794F02"/>
    <w:rsid w:val="007A0F9F"/>
    <w:rsid w:val="007A4D39"/>
    <w:rsid w:val="007A7310"/>
    <w:rsid w:val="007B0256"/>
    <w:rsid w:val="007B0C50"/>
    <w:rsid w:val="007B64D3"/>
    <w:rsid w:val="007C5DD2"/>
    <w:rsid w:val="007C6283"/>
    <w:rsid w:val="007D5D32"/>
    <w:rsid w:val="007E5083"/>
    <w:rsid w:val="007E7B3A"/>
    <w:rsid w:val="007F1CCA"/>
    <w:rsid w:val="00803D73"/>
    <w:rsid w:val="00804EF5"/>
    <w:rsid w:val="0081495A"/>
    <w:rsid w:val="00821EC7"/>
    <w:rsid w:val="00823871"/>
    <w:rsid w:val="0082413F"/>
    <w:rsid w:val="00824775"/>
    <w:rsid w:val="00825E4B"/>
    <w:rsid w:val="00826BB1"/>
    <w:rsid w:val="0083177B"/>
    <w:rsid w:val="00837C40"/>
    <w:rsid w:val="00840033"/>
    <w:rsid w:val="00840275"/>
    <w:rsid w:val="0084185D"/>
    <w:rsid w:val="0084400F"/>
    <w:rsid w:val="0085090A"/>
    <w:rsid w:val="008515B4"/>
    <w:rsid w:val="008515FC"/>
    <w:rsid w:val="008526FF"/>
    <w:rsid w:val="008603E5"/>
    <w:rsid w:val="0086232C"/>
    <w:rsid w:val="00865C10"/>
    <w:rsid w:val="008661EC"/>
    <w:rsid w:val="0087576C"/>
    <w:rsid w:val="00883C6C"/>
    <w:rsid w:val="008841A9"/>
    <w:rsid w:val="008843DE"/>
    <w:rsid w:val="0089261F"/>
    <w:rsid w:val="008A0F4A"/>
    <w:rsid w:val="008A4A81"/>
    <w:rsid w:val="008A6766"/>
    <w:rsid w:val="008B391F"/>
    <w:rsid w:val="008B6356"/>
    <w:rsid w:val="008B69C8"/>
    <w:rsid w:val="008B77B7"/>
    <w:rsid w:val="008C5C13"/>
    <w:rsid w:val="008C639F"/>
    <w:rsid w:val="008C66DD"/>
    <w:rsid w:val="008D7E1B"/>
    <w:rsid w:val="008E647D"/>
    <w:rsid w:val="008E6C5E"/>
    <w:rsid w:val="008E72C2"/>
    <w:rsid w:val="008E75D5"/>
    <w:rsid w:val="008E7B9A"/>
    <w:rsid w:val="008F1AE2"/>
    <w:rsid w:val="0091035B"/>
    <w:rsid w:val="00915205"/>
    <w:rsid w:val="00921CDE"/>
    <w:rsid w:val="009225F0"/>
    <w:rsid w:val="009238DA"/>
    <w:rsid w:val="00926492"/>
    <w:rsid w:val="009319C3"/>
    <w:rsid w:val="0093462C"/>
    <w:rsid w:val="00935C66"/>
    <w:rsid w:val="0094405C"/>
    <w:rsid w:val="00946D84"/>
    <w:rsid w:val="00947234"/>
    <w:rsid w:val="009502F6"/>
    <w:rsid w:val="00953795"/>
    <w:rsid w:val="009542DC"/>
    <w:rsid w:val="00957262"/>
    <w:rsid w:val="009605A1"/>
    <w:rsid w:val="00962E59"/>
    <w:rsid w:val="00964D29"/>
    <w:rsid w:val="009727E0"/>
    <w:rsid w:val="0097389B"/>
    <w:rsid w:val="00974189"/>
    <w:rsid w:val="00983888"/>
    <w:rsid w:val="00985917"/>
    <w:rsid w:val="009903D2"/>
    <w:rsid w:val="00990B40"/>
    <w:rsid w:val="00994D56"/>
    <w:rsid w:val="00995B0F"/>
    <w:rsid w:val="009A046E"/>
    <w:rsid w:val="009A7E93"/>
    <w:rsid w:val="009B17A6"/>
    <w:rsid w:val="009B2DA8"/>
    <w:rsid w:val="009B547D"/>
    <w:rsid w:val="009C0737"/>
    <w:rsid w:val="009C07D0"/>
    <w:rsid w:val="009C0E16"/>
    <w:rsid w:val="009C3B90"/>
    <w:rsid w:val="009D123C"/>
    <w:rsid w:val="009D12D8"/>
    <w:rsid w:val="009D2CB0"/>
    <w:rsid w:val="009D6430"/>
    <w:rsid w:val="009D6B0C"/>
    <w:rsid w:val="009D76ED"/>
    <w:rsid w:val="009E0D08"/>
    <w:rsid w:val="009E41A5"/>
    <w:rsid w:val="009E6532"/>
    <w:rsid w:val="009E67EF"/>
    <w:rsid w:val="00A00CEE"/>
    <w:rsid w:val="00A04EC7"/>
    <w:rsid w:val="00A15435"/>
    <w:rsid w:val="00A16F7E"/>
    <w:rsid w:val="00A21336"/>
    <w:rsid w:val="00A24A04"/>
    <w:rsid w:val="00A25904"/>
    <w:rsid w:val="00A30BD9"/>
    <w:rsid w:val="00A34CE8"/>
    <w:rsid w:val="00A34F7B"/>
    <w:rsid w:val="00A42D72"/>
    <w:rsid w:val="00A4471E"/>
    <w:rsid w:val="00A50C35"/>
    <w:rsid w:val="00A50EDC"/>
    <w:rsid w:val="00A51FBF"/>
    <w:rsid w:val="00A56679"/>
    <w:rsid w:val="00A56905"/>
    <w:rsid w:val="00A57856"/>
    <w:rsid w:val="00A609EF"/>
    <w:rsid w:val="00A6134B"/>
    <w:rsid w:val="00A61DE5"/>
    <w:rsid w:val="00A63CE7"/>
    <w:rsid w:val="00A65E30"/>
    <w:rsid w:val="00A65E5A"/>
    <w:rsid w:val="00A67A0B"/>
    <w:rsid w:val="00A7055D"/>
    <w:rsid w:val="00A73869"/>
    <w:rsid w:val="00A764D2"/>
    <w:rsid w:val="00A805E6"/>
    <w:rsid w:val="00A82DEA"/>
    <w:rsid w:val="00A841C0"/>
    <w:rsid w:val="00A90F42"/>
    <w:rsid w:val="00A92931"/>
    <w:rsid w:val="00A93E14"/>
    <w:rsid w:val="00A95374"/>
    <w:rsid w:val="00AA0C26"/>
    <w:rsid w:val="00AA0F57"/>
    <w:rsid w:val="00AA30BB"/>
    <w:rsid w:val="00AA5FF7"/>
    <w:rsid w:val="00AA69C9"/>
    <w:rsid w:val="00AA7DCB"/>
    <w:rsid w:val="00AB006C"/>
    <w:rsid w:val="00AB00C0"/>
    <w:rsid w:val="00AB56FC"/>
    <w:rsid w:val="00AB7AF4"/>
    <w:rsid w:val="00AC3229"/>
    <w:rsid w:val="00AC421B"/>
    <w:rsid w:val="00AC5856"/>
    <w:rsid w:val="00AD3C8E"/>
    <w:rsid w:val="00AD54FE"/>
    <w:rsid w:val="00AE0088"/>
    <w:rsid w:val="00AE0C15"/>
    <w:rsid w:val="00AE159E"/>
    <w:rsid w:val="00AE3B6D"/>
    <w:rsid w:val="00AE55A0"/>
    <w:rsid w:val="00AF1618"/>
    <w:rsid w:val="00AF3155"/>
    <w:rsid w:val="00AF5D70"/>
    <w:rsid w:val="00B00125"/>
    <w:rsid w:val="00B04ED8"/>
    <w:rsid w:val="00B05511"/>
    <w:rsid w:val="00B061E3"/>
    <w:rsid w:val="00B13016"/>
    <w:rsid w:val="00B13880"/>
    <w:rsid w:val="00B15FE4"/>
    <w:rsid w:val="00B211E4"/>
    <w:rsid w:val="00B219A6"/>
    <w:rsid w:val="00B23761"/>
    <w:rsid w:val="00B2476F"/>
    <w:rsid w:val="00B26449"/>
    <w:rsid w:val="00B26F80"/>
    <w:rsid w:val="00B34983"/>
    <w:rsid w:val="00B41A19"/>
    <w:rsid w:val="00B41B2C"/>
    <w:rsid w:val="00B4219A"/>
    <w:rsid w:val="00B44DE2"/>
    <w:rsid w:val="00B4625F"/>
    <w:rsid w:val="00B50315"/>
    <w:rsid w:val="00B51C59"/>
    <w:rsid w:val="00B52DAA"/>
    <w:rsid w:val="00B57EB5"/>
    <w:rsid w:val="00B66E21"/>
    <w:rsid w:val="00B71408"/>
    <w:rsid w:val="00B71617"/>
    <w:rsid w:val="00B726D3"/>
    <w:rsid w:val="00B73149"/>
    <w:rsid w:val="00B86935"/>
    <w:rsid w:val="00B87EB3"/>
    <w:rsid w:val="00B91E3E"/>
    <w:rsid w:val="00B9432E"/>
    <w:rsid w:val="00BA2DB9"/>
    <w:rsid w:val="00BA5B46"/>
    <w:rsid w:val="00BA70D7"/>
    <w:rsid w:val="00BA756D"/>
    <w:rsid w:val="00BB2961"/>
    <w:rsid w:val="00BB43CB"/>
    <w:rsid w:val="00BB703D"/>
    <w:rsid w:val="00BB78B3"/>
    <w:rsid w:val="00BC1011"/>
    <w:rsid w:val="00BC2EC4"/>
    <w:rsid w:val="00BC4E53"/>
    <w:rsid w:val="00BC5026"/>
    <w:rsid w:val="00BD1B40"/>
    <w:rsid w:val="00BD6164"/>
    <w:rsid w:val="00BE1294"/>
    <w:rsid w:val="00BE2430"/>
    <w:rsid w:val="00BE7148"/>
    <w:rsid w:val="00BE758C"/>
    <w:rsid w:val="00BF4251"/>
    <w:rsid w:val="00BF4A13"/>
    <w:rsid w:val="00BF57B7"/>
    <w:rsid w:val="00BF7858"/>
    <w:rsid w:val="00BF7E1E"/>
    <w:rsid w:val="00BF7F97"/>
    <w:rsid w:val="00C0110F"/>
    <w:rsid w:val="00C10BDE"/>
    <w:rsid w:val="00C149D4"/>
    <w:rsid w:val="00C1571C"/>
    <w:rsid w:val="00C174E2"/>
    <w:rsid w:val="00C20A4E"/>
    <w:rsid w:val="00C273EF"/>
    <w:rsid w:val="00C30273"/>
    <w:rsid w:val="00C32553"/>
    <w:rsid w:val="00C43F6A"/>
    <w:rsid w:val="00C46547"/>
    <w:rsid w:val="00C4674B"/>
    <w:rsid w:val="00C561B4"/>
    <w:rsid w:val="00C5701D"/>
    <w:rsid w:val="00C57E4C"/>
    <w:rsid w:val="00C60BC0"/>
    <w:rsid w:val="00C61BC4"/>
    <w:rsid w:val="00C63F71"/>
    <w:rsid w:val="00C64BAB"/>
    <w:rsid w:val="00C70513"/>
    <w:rsid w:val="00C73013"/>
    <w:rsid w:val="00C77246"/>
    <w:rsid w:val="00C80CD7"/>
    <w:rsid w:val="00C84DD7"/>
    <w:rsid w:val="00C906B4"/>
    <w:rsid w:val="00C91E35"/>
    <w:rsid w:val="00C94892"/>
    <w:rsid w:val="00C9499D"/>
    <w:rsid w:val="00C968A9"/>
    <w:rsid w:val="00CA011F"/>
    <w:rsid w:val="00CA643D"/>
    <w:rsid w:val="00CB07FC"/>
    <w:rsid w:val="00CB0C06"/>
    <w:rsid w:val="00CB5863"/>
    <w:rsid w:val="00CB6266"/>
    <w:rsid w:val="00CB6EEC"/>
    <w:rsid w:val="00CC0443"/>
    <w:rsid w:val="00CC0D43"/>
    <w:rsid w:val="00CC56AE"/>
    <w:rsid w:val="00CC5B55"/>
    <w:rsid w:val="00CD0E24"/>
    <w:rsid w:val="00CD2ACE"/>
    <w:rsid w:val="00CD30D3"/>
    <w:rsid w:val="00CD3B8A"/>
    <w:rsid w:val="00CD3E6B"/>
    <w:rsid w:val="00CE381E"/>
    <w:rsid w:val="00CE42C0"/>
    <w:rsid w:val="00CF2695"/>
    <w:rsid w:val="00D01121"/>
    <w:rsid w:val="00D03232"/>
    <w:rsid w:val="00D063C0"/>
    <w:rsid w:val="00D06ABB"/>
    <w:rsid w:val="00D10ED6"/>
    <w:rsid w:val="00D1712C"/>
    <w:rsid w:val="00D17A44"/>
    <w:rsid w:val="00D24892"/>
    <w:rsid w:val="00D255E0"/>
    <w:rsid w:val="00D2787E"/>
    <w:rsid w:val="00D359CA"/>
    <w:rsid w:val="00D37AAC"/>
    <w:rsid w:val="00D405CA"/>
    <w:rsid w:val="00D40D19"/>
    <w:rsid w:val="00D46E89"/>
    <w:rsid w:val="00D50ACF"/>
    <w:rsid w:val="00D5151C"/>
    <w:rsid w:val="00D51640"/>
    <w:rsid w:val="00D5756A"/>
    <w:rsid w:val="00D61686"/>
    <w:rsid w:val="00D662A2"/>
    <w:rsid w:val="00D6786E"/>
    <w:rsid w:val="00D743C1"/>
    <w:rsid w:val="00D80B61"/>
    <w:rsid w:val="00D81222"/>
    <w:rsid w:val="00D818A9"/>
    <w:rsid w:val="00D8414D"/>
    <w:rsid w:val="00D85EF5"/>
    <w:rsid w:val="00D900C6"/>
    <w:rsid w:val="00D90F9A"/>
    <w:rsid w:val="00D92716"/>
    <w:rsid w:val="00D94BBF"/>
    <w:rsid w:val="00D9762A"/>
    <w:rsid w:val="00DA243A"/>
    <w:rsid w:val="00DA47D9"/>
    <w:rsid w:val="00DB34D6"/>
    <w:rsid w:val="00DB4AEC"/>
    <w:rsid w:val="00DB68E9"/>
    <w:rsid w:val="00DC26D1"/>
    <w:rsid w:val="00DC3436"/>
    <w:rsid w:val="00DC4D1D"/>
    <w:rsid w:val="00DC7F8C"/>
    <w:rsid w:val="00DE2F27"/>
    <w:rsid w:val="00DE31E0"/>
    <w:rsid w:val="00DE5CB6"/>
    <w:rsid w:val="00DE66DA"/>
    <w:rsid w:val="00DF1913"/>
    <w:rsid w:val="00DF635C"/>
    <w:rsid w:val="00DF7537"/>
    <w:rsid w:val="00E00F0A"/>
    <w:rsid w:val="00E0149A"/>
    <w:rsid w:val="00E02F22"/>
    <w:rsid w:val="00E05B4E"/>
    <w:rsid w:val="00E10807"/>
    <w:rsid w:val="00E14BAA"/>
    <w:rsid w:val="00E15EF4"/>
    <w:rsid w:val="00E20BC1"/>
    <w:rsid w:val="00E22EDE"/>
    <w:rsid w:val="00E23D34"/>
    <w:rsid w:val="00E24A72"/>
    <w:rsid w:val="00E25216"/>
    <w:rsid w:val="00E273E4"/>
    <w:rsid w:val="00E27AD1"/>
    <w:rsid w:val="00E361D2"/>
    <w:rsid w:val="00E3708A"/>
    <w:rsid w:val="00E37D09"/>
    <w:rsid w:val="00E433E3"/>
    <w:rsid w:val="00E44DDF"/>
    <w:rsid w:val="00E46048"/>
    <w:rsid w:val="00E50CA2"/>
    <w:rsid w:val="00E519FB"/>
    <w:rsid w:val="00E51C8A"/>
    <w:rsid w:val="00E540DA"/>
    <w:rsid w:val="00E572FD"/>
    <w:rsid w:val="00E62246"/>
    <w:rsid w:val="00E642D6"/>
    <w:rsid w:val="00E65A69"/>
    <w:rsid w:val="00E758DC"/>
    <w:rsid w:val="00E75EAA"/>
    <w:rsid w:val="00E77F7B"/>
    <w:rsid w:val="00E85C1F"/>
    <w:rsid w:val="00E93924"/>
    <w:rsid w:val="00E94660"/>
    <w:rsid w:val="00EA6787"/>
    <w:rsid w:val="00EB37CB"/>
    <w:rsid w:val="00EB4A2A"/>
    <w:rsid w:val="00EB64A4"/>
    <w:rsid w:val="00EC0FBC"/>
    <w:rsid w:val="00EC56F6"/>
    <w:rsid w:val="00ED5655"/>
    <w:rsid w:val="00ED7641"/>
    <w:rsid w:val="00ED7AFD"/>
    <w:rsid w:val="00EE591A"/>
    <w:rsid w:val="00EF5141"/>
    <w:rsid w:val="00EF6691"/>
    <w:rsid w:val="00EF7B9F"/>
    <w:rsid w:val="00F02D15"/>
    <w:rsid w:val="00F049F5"/>
    <w:rsid w:val="00F10970"/>
    <w:rsid w:val="00F1117B"/>
    <w:rsid w:val="00F150C2"/>
    <w:rsid w:val="00F16105"/>
    <w:rsid w:val="00F25146"/>
    <w:rsid w:val="00F30AFE"/>
    <w:rsid w:val="00F314FD"/>
    <w:rsid w:val="00F32B02"/>
    <w:rsid w:val="00F341DF"/>
    <w:rsid w:val="00F37B9E"/>
    <w:rsid w:val="00F405F3"/>
    <w:rsid w:val="00F40E78"/>
    <w:rsid w:val="00F44D68"/>
    <w:rsid w:val="00F45040"/>
    <w:rsid w:val="00F51F04"/>
    <w:rsid w:val="00F55E11"/>
    <w:rsid w:val="00F57712"/>
    <w:rsid w:val="00F65AF2"/>
    <w:rsid w:val="00F71614"/>
    <w:rsid w:val="00F72A8E"/>
    <w:rsid w:val="00F81B48"/>
    <w:rsid w:val="00F81B8F"/>
    <w:rsid w:val="00F8422C"/>
    <w:rsid w:val="00F917D8"/>
    <w:rsid w:val="00F92227"/>
    <w:rsid w:val="00F94903"/>
    <w:rsid w:val="00FA2177"/>
    <w:rsid w:val="00FA2B58"/>
    <w:rsid w:val="00FB0D9F"/>
    <w:rsid w:val="00FB1E5B"/>
    <w:rsid w:val="00FC04D6"/>
    <w:rsid w:val="00FC1A12"/>
    <w:rsid w:val="00FC40C3"/>
    <w:rsid w:val="00FC4B33"/>
    <w:rsid w:val="00FD3EE1"/>
    <w:rsid w:val="00FD7991"/>
    <w:rsid w:val="00FD7A0C"/>
    <w:rsid w:val="00FE0DCC"/>
    <w:rsid w:val="00FF1DF8"/>
    <w:rsid w:val="00FF529C"/>
    <w:rsid w:val="00FF533B"/>
    <w:rsid w:val="00FF667F"/>
    <w:rsid w:val="00FF7E82"/>
    <w:rsid w:val="0201B3E7"/>
    <w:rsid w:val="020F953C"/>
    <w:rsid w:val="02F4ED19"/>
    <w:rsid w:val="0324ABC4"/>
    <w:rsid w:val="0507A13D"/>
    <w:rsid w:val="05E714E8"/>
    <w:rsid w:val="062226B2"/>
    <w:rsid w:val="06E5E9FC"/>
    <w:rsid w:val="0AFA9F22"/>
    <w:rsid w:val="0B1D82AF"/>
    <w:rsid w:val="0B3666EC"/>
    <w:rsid w:val="0C512A45"/>
    <w:rsid w:val="0CB8F648"/>
    <w:rsid w:val="0D59EBC9"/>
    <w:rsid w:val="0EC0B694"/>
    <w:rsid w:val="0EEFDEA6"/>
    <w:rsid w:val="0F0FF601"/>
    <w:rsid w:val="0F82C826"/>
    <w:rsid w:val="10E3D0B2"/>
    <w:rsid w:val="118367C3"/>
    <w:rsid w:val="128809FF"/>
    <w:rsid w:val="135B47FF"/>
    <w:rsid w:val="147ED51D"/>
    <w:rsid w:val="14F504F1"/>
    <w:rsid w:val="14FF5A78"/>
    <w:rsid w:val="1530C5E1"/>
    <w:rsid w:val="153C197B"/>
    <w:rsid w:val="15CBEE05"/>
    <w:rsid w:val="16434B4B"/>
    <w:rsid w:val="16BB19C1"/>
    <w:rsid w:val="17C59AD4"/>
    <w:rsid w:val="17DC87A1"/>
    <w:rsid w:val="18D95136"/>
    <w:rsid w:val="19237A53"/>
    <w:rsid w:val="192C37B6"/>
    <w:rsid w:val="1983D6F0"/>
    <w:rsid w:val="19AAEB68"/>
    <w:rsid w:val="1A3E4F09"/>
    <w:rsid w:val="1B2A2CB1"/>
    <w:rsid w:val="1B56AFB6"/>
    <w:rsid w:val="1BAFA1BF"/>
    <w:rsid w:val="1BEEB94B"/>
    <w:rsid w:val="1CE42E34"/>
    <w:rsid w:val="1D256293"/>
    <w:rsid w:val="1DB9810B"/>
    <w:rsid w:val="1E55C61D"/>
    <w:rsid w:val="1EB50A72"/>
    <w:rsid w:val="1F8030DD"/>
    <w:rsid w:val="21A50710"/>
    <w:rsid w:val="21D13476"/>
    <w:rsid w:val="21F2439E"/>
    <w:rsid w:val="23C4DC7C"/>
    <w:rsid w:val="23F1D5D0"/>
    <w:rsid w:val="25D0C4F1"/>
    <w:rsid w:val="264C800F"/>
    <w:rsid w:val="26530BF3"/>
    <w:rsid w:val="26E19A65"/>
    <w:rsid w:val="2711DBA2"/>
    <w:rsid w:val="27517D2C"/>
    <w:rsid w:val="28F7CB47"/>
    <w:rsid w:val="2907800A"/>
    <w:rsid w:val="298BE7E4"/>
    <w:rsid w:val="29C761A5"/>
    <w:rsid w:val="2A4100EA"/>
    <w:rsid w:val="2A4AB6BF"/>
    <w:rsid w:val="2B424C15"/>
    <w:rsid w:val="2B784496"/>
    <w:rsid w:val="2C1640BD"/>
    <w:rsid w:val="2CA1F7C2"/>
    <w:rsid w:val="2CB7B5B3"/>
    <w:rsid w:val="2D674B1A"/>
    <w:rsid w:val="2E10544F"/>
    <w:rsid w:val="2EA56F63"/>
    <w:rsid w:val="2F0E63F5"/>
    <w:rsid w:val="2F40BD42"/>
    <w:rsid w:val="314498D6"/>
    <w:rsid w:val="31EE50A4"/>
    <w:rsid w:val="32A46637"/>
    <w:rsid w:val="32B7A980"/>
    <w:rsid w:val="338B5AAB"/>
    <w:rsid w:val="33D47D8F"/>
    <w:rsid w:val="34FEF8A9"/>
    <w:rsid w:val="37F2256A"/>
    <w:rsid w:val="38A6922C"/>
    <w:rsid w:val="39AE12AC"/>
    <w:rsid w:val="3A811A54"/>
    <w:rsid w:val="3B391254"/>
    <w:rsid w:val="3B8316C4"/>
    <w:rsid w:val="3B8D1312"/>
    <w:rsid w:val="3BA3D0E8"/>
    <w:rsid w:val="3BDF0AE7"/>
    <w:rsid w:val="3C85016A"/>
    <w:rsid w:val="3D440946"/>
    <w:rsid w:val="3EBFD906"/>
    <w:rsid w:val="3FAE26C5"/>
    <w:rsid w:val="4081924D"/>
    <w:rsid w:val="410EBD50"/>
    <w:rsid w:val="414CD862"/>
    <w:rsid w:val="414F482D"/>
    <w:rsid w:val="43119BA3"/>
    <w:rsid w:val="433C555A"/>
    <w:rsid w:val="44059DB9"/>
    <w:rsid w:val="44B52E98"/>
    <w:rsid w:val="44F6BC46"/>
    <w:rsid w:val="45A633A0"/>
    <w:rsid w:val="46203166"/>
    <w:rsid w:val="49C83BD1"/>
    <w:rsid w:val="49E1A6C8"/>
    <w:rsid w:val="4A774ABD"/>
    <w:rsid w:val="4AA5521C"/>
    <w:rsid w:val="4BDD50A4"/>
    <w:rsid w:val="4C5C7A95"/>
    <w:rsid w:val="4CBD4B1F"/>
    <w:rsid w:val="4DD523C7"/>
    <w:rsid w:val="4E0531E2"/>
    <w:rsid w:val="4E6D703A"/>
    <w:rsid w:val="4EB61530"/>
    <w:rsid w:val="4EDD94E2"/>
    <w:rsid w:val="50530538"/>
    <w:rsid w:val="5075215F"/>
    <w:rsid w:val="5146AF6D"/>
    <w:rsid w:val="51628007"/>
    <w:rsid w:val="5253B168"/>
    <w:rsid w:val="5326A0FC"/>
    <w:rsid w:val="548A0974"/>
    <w:rsid w:val="54D71531"/>
    <w:rsid w:val="552455EF"/>
    <w:rsid w:val="558EF9F2"/>
    <w:rsid w:val="561D0987"/>
    <w:rsid w:val="56993ECF"/>
    <w:rsid w:val="57EFD0BB"/>
    <w:rsid w:val="58AF1995"/>
    <w:rsid w:val="5A51DDCA"/>
    <w:rsid w:val="5A91D2B1"/>
    <w:rsid w:val="5B437248"/>
    <w:rsid w:val="5B9C09E6"/>
    <w:rsid w:val="5C1A1679"/>
    <w:rsid w:val="5C3B2338"/>
    <w:rsid w:val="5C3ED0D1"/>
    <w:rsid w:val="5EC78A4B"/>
    <w:rsid w:val="5F1C7F6D"/>
    <w:rsid w:val="5FC3C730"/>
    <w:rsid w:val="60060FDE"/>
    <w:rsid w:val="61040546"/>
    <w:rsid w:val="610A2EC3"/>
    <w:rsid w:val="61C8EC68"/>
    <w:rsid w:val="62842E91"/>
    <w:rsid w:val="6317237F"/>
    <w:rsid w:val="63278521"/>
    <w:rsid w:val="645AADD1"/>
    <w:rsid w:val="65C7ECED"/>
    <w:rsid w:val="660B58B9"/>
    <w:rsid w:val="6625BC1D"/>
    <w:rsid w:val="67B1228D"/>
    <w:rsid w:val="68519B1B"/>
    <w:rsid w:val="68991C07"/>
    <w:rsid w:val="68ADF830"/>
    <w:rsid w:val="68C5A9E8"/>
    <w:rsid w:val="69A71678"/>
    <w:rsid w:val="69DE605B"/>
    <w:rsid w:val="6A760E38"/>
    <w:rsid w:val="6A8ECED4"/>
    <w:rsid w:val="6B3FCB4E"/>
    <w:rsid w:val="6B7F8C0B"/>
    <w:rsid w:val="6BDDEA6A"/>
    <w:rsid w:val="6C1A0266"/>
    <w:rsid w:val="6C59DD06"/>
    <w:rsid w:val="6D1334A1"/>
    <w:rsid w:val="6D1B198C"/>
    <w:rsid w:val="6D59A06A"/>
    <w:rsid w:val="6F5FA482"/>
    <w:rsid w:val="6F6D549D"/>
    <w:rsid w:val="6FA8FD7B"/>
    <w:rsid w:val="6FE53B02"/>
    <w:rsid w:val="703CC7DB"/>
    <w:rsid w:val="716FC7B9"/>
    <w:rsid w:val="71AB876C"/>
    <w:rsid w:val="71B0F95A"/>
    <w:rsid w:val="71B10253"/>
    <w:rsid w:val="7361B9FB"/>
    <w:rsid w:val="75F8000D"/>
    <w:rsid w:val="766C1932"/>
    <w:rsid w:val="7690CD96"/>
    <w:rsid w:val="7754D5EF"/>
    <w:rsid w:val="786C0AAD"/>
    <w:rsid w:val="78998DA1"/>
    <w:rsid w:val="78B4894E"/>
    <w:rsid w:val="7A24433F"/>
    <w:rsid w:val="7A310058"/>
    <w:rsid w:val="7A4360E3"/>
    <w:rsid w:val="7D3F0739"/>
    <w:rsid w:val="7DDB9969"/>
    <w:rsid w:val="7E74B029"/>
    <w:rsid w:val="7F99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6FA4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table" w:styleId="TableGrid">
    <w:name w:val="Table Grid"/>
    <w:basedOn w:val="TableNormal"/>
    <w:uiPriority w:val="59"/>
    <w:rsid w:val="0093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99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99D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0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5146"/>
    <w:rPr>
      <w:rFonts w:ascii="Times New Roman" w:hAnsi="Times New Roman" w:cs="Times New Roman"/>
      <w:sz w:val="24"/>
      <w:szCs w:val="24"/>
    </w:rPr>
  </w:style>
  <w:style w:type="paragraph" w:customStyle="1" w:styleId="EasyReadTitle">
    <w:name w:val="Easy Read Title"/>
    <w:basedOn w:val="Heading1"/>
    <w:qFormat/>
    <w:rsid w:val="00E02F22"/>
    <w:rPr>
      <w:color w:val="3F4A75"/>
      <w:sz w:val="72"/>
      <w:szCs w:val="72"/>
      <w:lang w:val="en-US"/>
    </w:rPr>
  </w:style>
  <w:style w:type="paragraph" w:customStyle="1" w:styleId="EasyReadContents">
    <w:name w:val="Easy Read Contents"/>
    <w:basedOn w:val="Heading1"/>
    <w:qFormat/>
    <w:rsid w:val="00E02F22"/>
    <w:rPr>
      <w:color w:val="358189"/>
      <w:sz w:val="72"/>
      <w:szCs w:val="72"/>
    </w:rPr>
  </w:style>
  <w:style w:type="paragraph" w:customStyle="1" w:styleId="EasyReadContentsItems">
    <w:name w:val="Easy Read Contents Items"/>
    <w:basedOn w:val="Normal"/>
    <w:qFormat/>
    <w:rsid w:val="00E02F22"/>
    <w:pPr>
      <w:spacing w:after="0" w:line="360" w:lineRule="auto"/>
    </w:pPr>
    <w:rPr>
      <w:color w:val="358189"/>
      <w:sz w:val="44"/>
      <w:szCs w:val="52"/>
    </w:rPr>
  </w:style>
  <w:style w:type="paragraph" w:customStyle="1" w:styleId="EasyReadPageHeader">
    <w:name w:val="Easy Read Page Header"/>
    <w:basedOn w:val="Heading2"/>
    <w:qFormat/>
    <w:rsid w:val="00462D1A"/>
    <w:pPr>
      <w:spacing w:line="360" w:lineRule="auto"/>
    </w:pPr>
    <w:rPr>
      <w:color w:val="005568"/>
      <w:sz w:val="52"/>
      <w:szCs w:val="52"/>
    </w:rPr>
  </w:style>
  <w:style w:type="paragraph" w:customStyle="1" w:styleId="EasyRead16">
    <w:name w:val="Easy Read 16"/>
    <w:basedOn w:val="Normal"/>
    <w:qFormat/>
    <w:rsid w:val="00B41A19"/>
    <w:pPr>
      <w:spacing w:after="0" w:line="360" w:lineRule="auto"/>
    </w:pPr>
    <w:rPr>
      <w:sz w:val="32"/>
      <w:szCs w:val="32"/>
    </w:rPr>
  </w:style>
  <w:style w:type="paragraph" w:customStyle="1" w:styleId="EasyRead14">
    <w:name w:val="Easy Read 14"/>
    <w:basedOn w:val="EasyRead16"/>
    <w:qFormat/>
    <w:rsid w:val="00B41A19"/>
    <w:rPr>
      <w:sz w:val="28"/>
      <w:szCs w:val="28"/>
    </w:rPr>
  </w:style>
  <w:style w:type="paragraph" w:customStyle="1" w:styleId="EasyReadSubtitle">
    <w:name w:val="Easy Read Subtitle"/>
    <w:basedOn w:val="Normal"/>
    <w:qFormat/>
    <w:rsid w:val="00E02F22"/>
    <w:rPr>
      <w:color w:val="358189"/>
      <w:sz w:val="52"/>
      <w:szCs w:val="52"/>
      <w:lang w:val="en-US"/>
    </w:rPr>
  </w:style>
  <w:style w:type="paragraph" w:styleId="Revision">
    <w:name w:val="Revision"/>
    <w:hidden/>
    <w:uiPriority w:val="99"/>
    <w:semiHidden/>
    <w:rsid w:val="00BB78B3"/>
    <w:pPr>
      <w:spacing w:after="0" w:line="240" w:lineRule="auto"/>
    </w:pPr>
    <w:rPr>
      <w:rFonts w:ascii="Arial" w:hAnsi="Arial"/>
    </w:rPr>
  </w:style>
  <w:style w:type="paragraph" w:customStyle="1" w:styleId="EasyReadHeadersize14text">
    <w:name w:val="Easy Read Header size 14 text"/>
    <w:basedOn w:val="EasyReadPageHeader"/>
    <w:qFormat/>
    <w:rsid w:val="00E02F22"/>
    <w:rPr>
      <w:color w:val="358189"/>
      <w:sz w:val="48"/>
      <w:szCs w:val="48"/>
    </w:rPr>
  </w:style>
  <w:style w:type="paragraph" w:customStyle="1" w:styleId="Default">
    <w:name w:val="Default"/>
    <w:basedOn w:val="Normal"/>
    <w:uiPriority w:val="1"/>
    <w:rsid w:val="00A90F42"/>
    <w:pPr>
      <w:spacing w:after="0" w:line="240" w:lineRule="auto"/>
    </w:pPr>
    <w:rPr>
      <w:rFonts w:asciiTheme="minorHAnsi" w:eastAsiaTheme="minorEastAsia" w:hAnsiTheme="minorHAnsi"/>
      <w:color w:val="000000" w:themeColor="text1"/>
      <w:sz w:val="24"/>
      <w:szCs w:val="24"/>
    </w:rPr>
  </w:style>
  <w:style w:type="paragraph" w:styleId="ListBullet">
    <w:name w:val="List Bullet"/>
    <w:basedOn w:val="EasyRead16"/>
    <w:uiPriority w:val="99"/>
    <w:unhideWhenUsed/>
    <w:rsid w:val="009C3B90"/>
    <w:pPr>
      <w:spacing w:before="240" w:after="240"/>
    </w:pPr>
    <w:rPr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C149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92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05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71.png"/><Relationship Id="rId89" Type="http://schemas.openxmlformats.org/officeDocument/2006/relationships/header" Target="header1.xml"/><Relationship Id="rId16" Type="http://schemas.openxmlformats.org/officeDocument/2006/relationships/image" Target="media/image8.jpeg"/><Relationship Id="rId11" Type="http://schemas.openxmlformats.org/officeDocument/2006/relationships/image" Target="media/image4.png"/><Relationship Id="rId32" Type="http://schemas.openxmlformats.org/officeDocument/2006/relationships/image" Target="media/image24.png"/><Relationship Id="rId37" Type="http://schemas.openxmlformats.org/officeDocument/2006/relationships/image" Target="media/image28.png"/><Relationship Id="rId53" Type="http://schemas.openxmlformats.org/officeDocument/2006/relationships/image" Target="media/image43.png"/><Relationship Id="rId58" Type="http://schemas.openxmlformats.org/officeDocument/2006/relationships/hyperlink" Target="https://humanrights.gov.au/" TargetMode="External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5" Type="http://schemas.openxmlformats.org/officeDocument/2006/relationships/webSettings" Target="webSettings.xml"/><Relationship Id="rId90" Type="http://schemas.openxmlformats.org/officeDocument/2006/relationships/footer" Target="footer1.xml"/><Relationship Id="rId95" Type="http://schemas.openxmlformats.org/officeDocument/2006/relationships/theme" Target="theme/theme1.xm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3.png"/><Relationship Id="rId48" Type="http://schemas.openxmlformats.org/officeDocument/2006/relationships/image" Target="media/image38.jpe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60.png"/><Relationship Id="rId80" Type="http://schemas.openxmlformats.org/officeDocument/2006/relationships/image" Target="media/image68.png"/><Relationship Id="rId85" Type="http://schemas.openxmlformats.org/officeDocument/2006/relationships/image" Target="media/image72.png"/><Relationship Id="rId93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29.png"/><Relationship Id="rId46" Type="http://schemas.openxmlformats.org/officeDocument/2006/relationships/image" Target="media/image36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2.png"/><Relationship Id="rId41" Type="http://schemas.openxmlformats.org/officeDocument/2006/relationships/hyperlink" Target="https://www.apsc.gov.au/" TargetMode="External"/><Relationship Id="rId54" Type="http://schemas.openxmlformats.org/officeDocument/2006/relationships/image" Target="media/image44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3.png"/><Relationship Id="rId83" Type="http://schemas.openxmlformats.org/officeDocument/2006/relationships/hyperlink" Target="https://www.sportintegrity.gov.au/" TargetMode="External"/><Relationship Id="rId88" Type="http://schemas.openxmlformats.org/officeDocument/2006/relationships/hyperlink" Target="mailto:ADSAdvisoryCouncil@health.gov.au" TargetMode="External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7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49.jpeg"/><Relationship Id="rId65" Type="http://schemas.openxmlformats.org/officeDocument/2006/relationships/image" Target="media/image54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image" Target="media/image69.png"/><Relationship Id="rId86" Type="http://schemas.openxmlformats.org/officeDocument/2006/relationships/hyperlink" Target="https://www.disabilitygateway.gov.au/ads/advisory-council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9" Type="http://schemas.openxmlformats.org/officeDocument/2006/relationships/image" Target="media/image30.png"/><Relationship Id="rId34" Type="http://schemas.openxmlformats.org/officeDocument/2006/relationships/image" Target="media/image26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4.png"/><Relationship Id="rId7" Type="http://schemas.openxmlformats.org/officeDocument/2006/relationships/endnotes" Target="endnotes.xml"/><Relationship Id="rId71" Type="http://schemas.openxmlformats.org/officeDocument/2006/relationships/hyperlink" Target="https://humanability.com.au/" TargetMode="External"/><Relationship Id="rId92" Type="http://schemas.openxmlformats.org/officeDocument/2006/relationships/header" Target="header2.xml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1.jpeg"/><Relationship Id="rId45" Type="http://schemas.openxmlformats.org/officeDocument/2006/relationships/image" Target="media/image35.png"/><Relationship Id="rId66" Type="http://schemas.openxmlformats.org/officeDocument/2006/relationships/image" Target="media/image55.png"/><Relationship Id="rId87" Type="http://schemas.openxmlformats.org/officeDocument/2006/relationships/image" Target="media/image73.jpeg"/><Relationship Id="rId61" Type="http://schemas.openxmlformats.org/officeDocument/2006/relationships/image" Target="media/image50.png"/><Relationship Id="rId82" Type="http://schemas.openxmlformats.org/officeDocument/2006/relationships/image" Target="media/image70.png"/><Relationship Id="rId19" Type="http://schemas.openxmlformats.org/officeDocument/2006/relationships/image" Target="media/image11.png"/><Relationship Id="rId14" Type="http://schemas.openxmlformats.org/officeDocument/2006/relationships/hyperlink" Target="mailto:ADSAdvisoryCouncil@health.gov.au" TargetMode="External"/><Relationship Id="rId30" Type="http://schemas.openxmlformats.org/officeDocument/2006/relationships/image" Target="media/image22.jpeg"/><Relationship Id="rId35" Type="http://schemas.openxmlformats.org/officeDocument/2006/relationships/hyperlink" Target="https://www.disabilitygateway.gov.au/document/13906" TargetMode="External"/><Relationship Id="rId56" Type="http://schemas.openxmlformats.org/officeDocument/2006/relationships/image" Target="media/image46.png"/><Relationship Id="rId77" Type="http://schemas.openxmlformats.org/officeDocument/2006/relationships/image" Target="media/image6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91C6E-DFFF-46C2-92DB-86FFA5A9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1466</Words>
  <Characters>7598</Characters>
  <Application>Microsoft Office Word</Application>
  <DocSecurity>0</DocSecurity>
  <Lines>690</Lines>
  <Paragraphs>323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Easy Read Communique – ADS Advisory Council update 24 and 25 June 2026</vt:lpstr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Easy Read Communique – ADS Advisory Council update 24 and 25 June 2026</dc:title>
  <dc:subject/>
  <dc:creator/>
  <cp:keywords/>
  <dc:description/>
  <cp:lastModifiedBy/>
  <cp:revision>1</cp:revision>
  <dcterms:created xsi:type="dcterms:W3CDTF">2026-08-21T04:05:00Z</dcterms:created>
  <dcterms:modified xsi:type="dcterms:W3CDTF">2026-08-21T04:15:00Z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59ac4fb5,6525a497,49665c79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1ff9cfa4,58912ebd,5cccff9d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2026-08-21T02:09:46Z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efc4d70b-ca89-4a4a-9463-dcc5a12ba0bf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