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553" w14:textId="77777777" w:rsidR="00A50EDC" w:rsidRDefault="00A50EDC" w:rsidP="00A50EDC">
      <w:pPr>
        <w:pStyle w:val="EasyRead14"/>
      </w:pPr>
    </w:p>
    <w:p w14:paraId="1EBD562D" w14:textId="77777777" w:rsidR="00A50EDC" w:rsidRDefault="00A50EDC" w:rsidP="00A50EDC">
      <w:pPr>
        <w:pStyle w:val="EasyRead14"/>
      </w:pPr>
    </w:p>
    <w:p w14:paraId="2E014929" w14:textId="15BF6B20" w:rsidR="00750C6F" w:rsidRPr="00A67A0B" w:rsidRDefault="00D475D8" w:rsidP="6F6D549D">
      <w:pPr>
        <w:pStyle w:val="EasyReadTitle"/>
        <w:spacing w:line="360" w:lineRule="auto"/>
      </w:pPr>
      <w:r>
        <w:t xml:space="preserve">Attitudes about </w:t>
      </w:r>
      <w:r w:rsidR="00E20992">
        <w:t>d</w:t>
      </w:r>
      <w:r>
        <w:t xml:space="preserve">isability </w:t>
      </w:r>
      <w:r w:rsidR="00B82B87">
        <w:t xml:space="preserve">from </w:t>
      </w:r>
      <w:r w:rsidR="001845F4">
        <w:t>different cultures and</w:t>
      </w:r>
      <w:r w:rsidR="00442250">
        <w:t xml:space="preserve"> languages</w:t>
      </w:r>
    </w:p>
    <w:p w14:paraId="3588BA8D" w14:textId="387D8247" w:rsidR="7A310058" w:rsidRDefault="00D475D8" w:rsidP="1B56AFB6">
      <w:pPr>
        <w:pStyle w:val="EasyReadTitle"/>
        <w:spacing w:line="360" w:lineRule="auto"/>
        <w:rPr>
          <w:rFonts w:eastAsia="Arial" w:cs="Arial"/>
          <w:b w:val="0"/>
          <w:bCs w:val="0"/>
          <w:color w:val="358189"/>
          <w:sz w:val="52"/>
          <w:szCs w:val="52"/>
        </w:rPr>
      </w:pPr>
      <w:r>
        <w:rPr>
          <w:rFonts w:eastAsia="Arial" w:cs="Arial"/>
          <w:b w:val="0"/>
          <w:bCs w:val="0"/>
          <w:color w:val="358189"/>
          <w:sz w:val="52"/>
          <w:szCs w:val="52"/>
        </w:rPr>
        <w:t>Summary Report</w:t>
      </w:r>
    </w:p>
    <w:p w14:paraId="1D4FA4D9" w14:textId="1D277522" w:rsidR="00DC7F8C" w:rsidRDefault="00D475D8" w:rsidP="00DC7F8C">
      <w:r w:rsidRPr="00F464FB">
        <w:rPr>
          <w:noProof/>
        </w:rPr>
        <w:drawing>
          <wp:inline distT="0" distB="0" distL="0" distR="0" wp14:anchorId="0DC550CD" wp14:editId="2BD4F852">
            <wp:extent cx="3781425" cy="3781425"/>
            <wp:effectExtent l="0" t="0" r="0" b="0"/>
            <wp:docPr id="41892351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2351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F8C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D7E1B" w:rsidRPr="008E647D" w14:paraId="7FF1E956" w14:textId="77777777" w:rsidTr="00994D56">
        <w:trPr>
          <w:cantSplit/>
          <w:trHeight w:val="3402"/>
        </w:trPr>
        <w:tc>
          <w:tcPr>
            <w:tcW w:w="3158" w:type="dxa"/>
          </w:tcPr>
          <w:p w14:paraId="14B48A77" w14:textId="35CD3E7B" w:rsidR="008D7E1B" w:rsidRPr="008E647D" w:rsidRDefault="004E33E6" w:rsidP="00D37AAC">
            <w:pPr>
              <w:rPr>
                <w:rFonts w:cs="Arial"/>
                <w:sz w:val="28"/>
                <w:szCs w:val="28"/>
              </w:rPr>
            </w:pPr>
            <w:r w:rsidRPr="00BA0572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1DE2B2BA" wp14:editId="244731F7">
                  <wp:extent cx="1780278" cy="1400175"/>
                  <wp:effectExtent l="0" t="0" r="0" b="0"/>
                  <wp:docPr id="666734345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734345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511" cy="140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5D6ACEC" w14:textId="561D66A9" w:rsidR="009238DA" w:rsidRPr="008E647D" w:rsidRDefault="009238DA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 Australian Government Department of </w:t>
            </w:r>
            <w:r w:rsidR="00AF3155">
              <w:rPr>
                <w:rFonts w:cs="Arial"/>
                <w:sz w:val="28"/>
                <w:szCs w:val="28"/>
              </w:rPr>
              <w:t>Health Disability</w:t>
            </w:r>
            <w:r w:rsidR="00AF3155" w:rsidRPr="008E647D">
              <w:rPr>
                <w:rFonts w:cs="Arial"/>
                <w:sz w:val="28"/>
                <w:szCs w:val="28"/>
              </w:rPr>
              <w:t xml:space="preserve"> </w:t>
            </w:r>
            <w:r w:rsidR="00AF3155">
              <w:rPr>
                <w:rFonts w:cs="Arial"/>
                <w:sz w:val="28"/>
                <w:szCs w:val="28"/>
              </w:rPr>
              <w:t>and Ageing</w:t>
            </w:r>
            <w:r w:rsidRPr="008E647D">
              <w:rPr>
                <w:rFonts w:cs="Arial"/>
                <w:sz w:val="28"/>
                <w:szCs w:val="28"/>
              </w:rPr>
              <w:t xml:space="preserve"> wrote this. </w:t>
            </w:r>
          </w:p>
          <w:p w14:paraId="7D73F8A6" w14:textId="77777777" w:rsidR="005812AD" w:rsidRDefault="005812AD" w:rsidP="5C1A1679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299D340E" w14:textId="2953FF2E" w:rsidR="00DF7537" w:rsidRPr="008E647D" w:rsidRDefault="00DF7537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="006A0B89">
              <w:rPr>
                <w:rFonts w:cs="Arial"/>
                <w:b/>
                <w:bCs/>
                <w:sz w:val="28"/>
                <w:szCs w:val="28"/>
              </w:rPr>
              <w:t>DHDA</w:t>
            </w:r>
            <w:r w:rsidR="006A0B89" w:rsidRPr="008E647D">
              <w:rPr>
                <w:rFonts w:cs="Arial"/>
                <w:sz w:val="28"/>
                <w:szCs w:val="28"/>
              </w:rPr>
              <w:t xml:space="preserve"> </w:t>
            </w:r>
            <w:r w:rsidRPr="008E647D">
              <w:rPr>
                <w:rFonts w:cs="Arial"/>
                <w:sz w:val="28"/>
                <w:szCs w:val="28"/>
              </w:rPr>
              <w:t>for short.</w:t>
            </w:r>
          </w:p>
          <w:p w14:paraId="340B28ED" w14:textId="77777777" w:rsidR="00EF7B9F" w:rsidRPr="008E647D" w:rsidRDefault="00EF7B9F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D30B08C" w14:textId="3306EA37" w:rsidR="008D7E1B" w:rsidRPr="008E647D" w:rsidRDefault="7361B9FB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When you see the word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08E647D">
              <w:rPr>
                <w:rFonts w:cs="Arial"/>
                <w:sz w:val="28"/>
                <w:szCs w:val="28"/>
              </w:rPr>
              <w:t xml:space="preserve"> it means</w:t>
            </w:r>
            <w:r w:rsidR="19AAEB68" w:rsidRPr="008E647D">
              <w:rPr>
                <w:rFonts w:cs="Arial"/>
                <w:sz w:val="28"/>
                <w:szCs w:val="28"/>
              </w:rPr>
              <w:t xml:space="preserve"> </w:t>
            </w:r>
            <w:r w:rsidR="009A046E">
              <w:rPr>
                <w:rFonts w:cs="Arial"/>
                <w:sz w:val="28"/>
                <w:szCs w:val="28"/>
              </w:rPr>
              <w:t>DHDA</w:t>
            </w:r>
            <w:r w:rsidRPr="008E647D">
              <w:rPr>
                <w:rFonts w:cs="Arial"/>
                <w:sz w:val="28"/>
                <w:szCs w:val="28"/>
              </w:rPr>
              <w:t>.</w:t>
            </w:r>
          </w:p>
        </w:tc>
      </w:tr>
      <w:tr w:rsidR="008D7E1B" w:rsidRPr="008E647D" w14:paraId="07E2FE33" w14:textId="77777777" w:rsidTr="00994D56">
        <w:trPr>
          <w:cantSplit/>
          <w:trHeight w:val="3402"/>
        </w:trPr>
        <w:tc>
          <w:tcPr>
            <w:tcW w:w="3158" w:type="dxa"/>
          </w:tcPr>
          <w:p w14:paraId="7E917975" w14:textId="5E006256" w:rsidR="008D7E1B" w:rsidRPr="008E647D" w:rsidRDefault="00B87EB3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4FC95E46" wp14:editId="5A5491D8">
                  <wp:extent cx="1868170" cy="1868170"/>
                  <wp:effectExtent l="0" t="0" r="0" b="0"/>
                  <wp:docPr id="211422014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220142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wrote this in an easy to read way.</w:t>
            </w:r>
          </w:p>
          <w:p w14:paraId="2617B9C0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00994D56">
        <w:trPr>
          <w:cantSplit/>
          <w:trHeight w:val="3402"/>
        </w:trPr>
        <w:tc>
          <w:tcPr>
            <w:tcW w:w="3158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796BDF63">
                  <wp:extent cx="1807633" cy="1549400"/>
                  <wp:effectExtent l="0" t="0" r="2540" b="0"/>
                  <wp:docPr id="1032478229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6160615" w14:textId="77777777" w:rsidR="00926492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39D02D03" w14:textId="77777777" w:rsidR="005812AD" w:rsidRPr="008E647D" w:rsidRDefault="005812A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00994D56">
        <w:trPr>
          <w:cantSplit/>
          <w:trHeight w:val="3402"/>
        </w:trPr>
        <w:tc>
          <w:tcPr>
            <w:tcW w:w="3158" w:type="dxa"/>
          </w:tcPr>
          <w:p w14:paraId="4108881E" w14:textId="72F81E2A" w:rsidR="000F5619" w:rsidRPr="008E647D" w:rsidRDefault="00386E6D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33AA204D" wp14:editId="3A65C397">
                  <wp:extent cx="1868170" cy="1868170"/>
                  <wp:effectExtent l="0" t="0" r="0" b="0"/>
                  <wp:docPr id="763019889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019889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14F8713F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C0110F" w:rsidRPr="008E647D" w14:paraId="7C7B9B5F" w14:textId="77777777" w:rsidTr="00994D56">
        <w:trPr>
          <w:cantSplit/>
          <w:trHeight w:val="3402"/>
        </w:trPr>
        <w:tc>
          <w:tcPr>
            <w:tcW w:w="3158" w:type="dxa"/>
          </w:tcPr>
          <w:p w14:paraId="2F7D9A37" w14:textId="5A311D12" w:rsidR="00C0110F" w:rsidRPr="00727303" w:rsidRDefault="00FD4368" w:rsidP="00D37AAC">
            <w:r w:rsidRPr="00FD4368"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29351515" wp14:editId="6D0D3D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81887</wp:posOffset>
                  </wp:positionV>
                  <wp:extent cx="1868170" cy="1868170"/>
                  <wp:effectExtent l="0" t="0" r="0" b="0"/>
                  <wp:wrapNone/>
                  <wp:docPr id="1224626500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626500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25" w:type="dxa"/>
          </w:tcPr>
          <w:p w14:paraId="7624723A" w14:textId="043FC42E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can</w:t>
            </w:r>
            <w:r w:rsidR="5326A0FC" w:rsidRPr="008E647D">
              <w:rPr>
                <w:rFonts w:cs="Arial"/>
                <w:sz w:val="28"/>
                <w:szCs w:val="28"/>
              </w:rPr>
              <w:t xml:space="preserve"> a</w:t>
            </w:r>
            <w:r w:rsidRPr="008E647D">
              <w:rPr>
                <w:rFonts w:cs="Arial"/>
                <w:sz w:val="28"/>
                <w:szCs w:val="28"/>
              </w:rPr>
              <w:t>nswer any questions by email.</w:t>
            </w:r>
          </w:p>
          <w:p w14:paraId="0E5BAB45" w14:textId="77777777" w:rsidR="005812AD" w:rsidRDefault="005812A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5D5A68B" w14:textId="77777777" w:rsidR="00F016D7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Email us </w:t>
            </w:r>
            <w:r w:rsidR="00981DA7" w:rsidRPr="008E647D">
              <w:rPr>
                <w:rFonts w:cs="Arial"/>
                <w:sz w:val="28"/>
                <w:szCs w:val="28"/>
              </w:rPr>
              <w:t xml:space="preserve"> </w:t>
            </w:r>
          </w:p>
          <w:p w14:paraId="15036C8A" w14:textId="77777777" w:rsidR="00F016D7" w:rsidRDefault="00F016D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09202A1" w14:textId="1C48D633" w:rsidR="007608F5" w:rsidRPr="008E647D" w:rsidRDefault="00FE75F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hyperlink r:id="rId14" w:history="1">
              <w:r w:rsidRPr="00994015">
                <w:rPr>
                  <w:rStyle w:val="Hyperlink"/>
                  <w:rFonts w:cs="Arial"/>
                  <w:sz w:val="28"/>
                  <w:szCs w:val="28"/>
                </w:rPr>
                <w:t>ADSDataReporting@health.gov.au</w:t>
              </w:r>
            </w:hyperlink>
            <w:r w:rsidR="00821EC7" w:rsidRPr="008E647D">
              <w:rPr>
                <w:rFonts w:cs="Arial"/>
                <w:sz w:val="28"/>
                <w:szCs w:val="28"/>
              </w:rPr>
              <w:t xml:space="preserve"> </w:t>
            </w:r>
          </w:p>
        </w:tc>
      </w:tr>
      <w:tr w:rsidR="00EF7B9F" w:rsidRPr="008E647D" w14:paraId="6920EFFF" w14:textId="77777777" w:rsidTr="00AB56FC">
        <w:trPr>
          <w:cantSplit/>
          <w:trHeight w:val="3969"/>
        </w:trPr>
        <w:tc>
          <w:tcPr>
            <w:tcW w:w="3158" w:type="dxa"/>
          </w:tcPr>
          <w:p w14:paraId="7CE7D555" w14:textId="6C35B6BB" w:rsidR="00EF7B9F" w:rsidRPr="008E647D" w:rsidRDefault="008D4453" w:rsidP="00D37AAC">
            <w:pPr>
              <w:rPr>
                <w:rFonts w:cs="Arial"/>
                <w:sz w:val="28"/>
                <w:szCs w:val="28"/>
              </w:rPr>
            </w:pPr>
            <w:r w:rsidRPr="009B2DA8">
              <w:rPr>
                <w:noProof/>
                <w:sz w:val="32"/>
                <w:szCs w:val="32"/>
              </w:rPr>
              <w:drawing>
                <wp:inline distT="0" distB="0" distL="0" distR="0" wp14:anchorId="63B01C31" wp14:editId="30018DFF">
                  <wp:extent cx="1868170" cy="1838960"/>
                  <wp:effectExtent l="0" t="0" r="0" b="8890"/>
                  <wp:docPr id="1991068627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068627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677EDD9A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  <w:tr w:rsidR="000F5619" w:rsidRPr="008E647D" w14:paraId="0DC33CAB" w14:textId="77777777" w:rsidTr="00994D56">
        <w:trPr>
          <w:cantSplit/>
          <w:trHeight w:val="3402"/>
        </w:trPr>
        <w:tc>
          <w:tcPr>
            <w:tcW w:w="3158" w:type="dxa"/>
          </w:tcPr>
          <w:p w14:paraId="1F545FDD" w14:textId="24C68A2C" w:rsidR="000F5619" w:rsidRPr="008E647D" w:rsidRDefault="0091035B" w:rsidP="00D37AAC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AF770C" wp14:editId="19A0FB26">
                  <wp:extent cx="1228725" cy="1843088"/>
                  <wp:effectExtent l="0" t="0" r="0" b="5080"/>
                  <wp:docPr id="81276885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6885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767" cy="184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8BE710C" w14:textId="77777777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DAF1E1B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2EE5F1B" w14:textId="1D7B4782" w:rsidR="002F5939" w:rsidRPr="008E647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recognise Aboriginal and Torres Strait Islander people as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Traditional Owners</w:t>
            </w:r>
            <w:r w:rsidRPr="008E647D">
              <w:rPr>
                <w:rFonts w:cs="Arial"/>
                <w:sz w:val="28"/>
                <w:szCs w:val="28"/>
              </w:rPr>
              <w:t xml:space="preserve"> of the land we live on.</w:t>
            </w:r>
          </w:p>
        </w:tc>
      </w:tr>
      <w:tr w:rsidR="00124AF4" w:rsidRPr="008E647D" w14:paraId="5292CC50" w14:textId="77777777" w:rsidTr="00AB56FC">
        <w:trPr>
          <w:cantSplit/>
          <w:trHeight w:val="2835"/>
        </w:trPr>
        <w:tc>
          <w:tcPr>
            <w:tcW w:w="3158" w:type="dxa"/>
          </w:tcPr>
          <w:p w14:paraId="0173D899" w14:textId="43AEA7CC" w:rsidR="4081924D" w:rsidRPr="008E647D" w:rsidRDefault="4081924D">
            <w:pPr>
              <w:rPr>
                <w:rFonts w:cs="Arial"/>
                <w:sz w:val="28"/>
                <w:szCs w:val="28"/>
              </w:rPr>
            </w:pPr>
          </w:p>
          <w:p w14:paraId="259B8F82" w14:textId="3668178B" w:rsidR="00124AF4" w:rsidRPr="008E647D" w:rsidRDefault="001173B6" w:rsidP="00D37AAC">
            <w:r w:rsidRPr="008577DC">
              <w:rPr>
                <w:noProof/>
              </w:rPr>
              <w:drawing>
                <wp:inline distT="0" distB="0" distL="0" distR="0" wp14:anchorId="525C019E" wp14:editId="34492410">
                  <wp:extent cx="1738557" cy="1771650"/>
                  <wp:effectExtent l="0" t="0" r="0" b="0"/>
                  <wp:docPr id="1402074211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074211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82" cy="17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28055A2" w14:textId="77777777" w:rsidR="002F5939" w:rsidRPr="008E647D" w:rsidRDefault="002F5939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AD9768D" w14:textId="1B631098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They were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first people</w:t>
            </w:r>
            <w:r w:rsidRPr="008E647D">
              <w:rPr>
                <w:rFonts w:cs="Arial"/>
                <w:sz w:val="28"/>
                <w:szCs w:val="28"/>
              </w:rPr>
              <w:t xml:space="preserve"> to live on and use the</w:t>
            </w:r>
          </w:p>
          <w:p w14:paraId="691431B2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43A5DAB6" w14:textId="77777777" w:rsidR="004D092D" w:rsidRPr="008E647D" w:rsidRDefault="004D092D" w:rsidP="009F70E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Land</w:t>
            </w:r>
          </w:p>
          <w:p w14:paraId="5BDD4451" w14:textId="323515D5" w:rsidR="00124AF4" w:rsidRPr="0091035B" w:rsidRDefault="004D092D" w:rsidP="009F70E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Waters.</w:t>
            </w:r>
          </w:p>
        </w:tc>
      </w:tr>
    </w:tbl>
    <w:p w14:paraId="6844E4D2" w14:textId="593189E5" w:rsidR="00B15FE4" w:rsidRPr="00727303" w:rsidRDefault="00B15FE4" w:rsidP="5C1A1679">
      <w:pPr>
        <w:pStyle w:val="EasyReadContents"/>
        <w:rPr>
          <w:sz w:val="52"/>
          <w:szCs w:val="52"/>
        </w:rPr>
      </w:pPr>
      <w:r w:rsidRPr="00727303">
        <w:rPr>
          <w:sz w:val="52"/>
          <w:szCs w:val="52"/>
        </w:rPr>
        <w:lastRenderedPageBreak/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727303" w:rsidRPr="00727303" w14:paraId="164A5E44" w14:textId="77777777" w:rsidTr="0029536B">
        <w:trPr>
          <w:trHeight w:val="1106"/>
        </w:trPr>
        <w:tc>
          <w:tcPr>
            <w:tcW w:w="7508" w:type="dxa"/>
          </w:tcPr>
          <w:p w14:paraId="37365405" w14:textId="4CBD2FA2" w:rsidR="00C4674B" w:rsidRPr="00727303" w:rsidRDefault="3116ED43" w:rsidP="00F16105">
            <w:pPr>
              <w:pStyle w:val="EasyReadContentsItems"/>
            </w:pPr>
            <w:r>
              <w:t>What we did</w:t>
            </w:r>
          </w:p>
        </w:tc>
        <w:tc>
          <w:tcPr>
            <w:tcW w:w="1508" w:type="dxa"/>
          </w:tcPr>
          <w:p w14:paraId="3A422320" w14:textId="1A6685B9" w:rsidR="00C4674B" w:rsidRPr="00727303" w:rsidRDefault="0045111C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5</w:t>
            </w:r>
          </w:p>
        </w:tc>
      </w:tr>
      <w:tr w:rsidR="00727303" w:rsidRPr="00727303" w14:paraId="0CFF5240" w14:textId="77777777" w:rsidTr="0029536B">
        <w:trPr>
          <w:trHeight w:val="1106"/>
        </w:trPr>
        <w:tc>
          <w:tcPr>
            <w:tcW w:w="7508" w:type="dxa"/>
          </w:tcPr>
          <w:p w14:paraId="555032D2" w14:textId="3EF7B054" w:rsidR="00C4674B" w:rsidRPr="00727303" w:rsidRDefault="3116ED43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 w:rsidRPr="0EBCE93E">
              <w:rPr>
                <w:color w:val="358189"/>
                <w:sz w:val="44"/>
                <w:szCs w:val="44"/>
              </w:rPr>
              <w:t>What we heard</w:t>
            </w:r>
          </w:p>
        </w:tc>
        <w:tc>
          <w:tcPr>
            <w:tcW w:w="1508" w:type="dxa"/>
          </w:tcPr>
          <w:p w14:paraId="00BA7AA2" w14:textId="6A24D01D" w:rsidR="00C4674B" w:rsidRPr="00727303" w:rsidRDefault="0045111C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7</w:t>
            </w:r>
          </w:p>
        </w:tc>
      </w:tr>
      <w:tr w:rsidR="00727303" w:rsidRPr="00727303" w14:paraId="7188D68E" w14:textId="77777777" w:rsidTr="0029536B">
        <w:trPr>
          <w:trHeight w:val="1106"/>
        </w:trPr>
        <w:tc>
          <w:tcPr>
            <w:tcW w:w="7508" w:type="dxa"/>
          </w:tcPr>
          <w:p w14:paraId="6A4D555E" w14:textId="2EF90BF0" w:rsidR="00C4674B" w:rsidRPr="00727303" w:rsidRDefault="3116ED43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 w:rsidRPr="0EBCE93E">
              <w:rPr>
                <w:color w:val="358189"/>
                <w:sz w:val="44"/>
                <w:szCs w:val="44"/>
              </w:rPr>
              <w:t>Community attitudes</w:t>
            </w:r>
          </w:p>
        </w:tc>
        <w:tc>
          <w:tcPr>
            <w:tcW w:w="1508" w:type="dxa"/>
          </w:tcPr>
          <w:p w14:paraId="33D0EFB6" w14:textId="34F26F61" w:rsidR="00C4674B" w:rsidRPr="00727303" w:rsidRDefault="0045111C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10</w:t>
            </w:r>
          </w:p>
        </w:tc>
      </w:tr>
      <w:tr w:rsidR="00727303" w:rsidRPr="00727303" w14:paraId="36FE107C" w14:textId="77777777" w:rsidTr="0029536B">
        <w:trPr>
          <w:trHeight w:val="1106"/>
        </w:trPr>
        <w:tc>
          <w:tcPr>
            <w:tcW w:w="7508" w:type="dxa"/>
          </w:tcPr>
          <w:p w14:paraId="65A08568" w14:textId="5067791E" w:rsidR="00C4674B" w:rsidRPr="00727303" w:rsidRDefault="62AA42DA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 w:rsidRPr="0EBCE93E">
              <w:rPr>
                <w:color w:val="358189"/>
                <w:sz w:val="44"/>
                <w:szCs w:val="44"/>
              </w:rPr>
              <w:t>Experiences with services</w:t>
            </w:r>
          </w:p>
        </w:tc>
        <w:tc>
          <w:tcPr>
            <w:tcW w:w="1508" w:type="dxa"/>
          </w:tcPr>
          <w:p w14:paraId="5A2ACCC2" w14:textId="64938857" w:rsidR="00C4674B" w:rsidRPr="00727303" w:rsidRDefault="0045111C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14</w:t>
            </w:r>
          </w:p>
        </w:tc>
      </w:tr>
      <w:tr w:rsidR="00727303" w:rsidRPr="00727303" w14:paraId="737F23D0" w14:textId="77777777" w:rsidTr="0029536B">
        <w:trPr>
          <w:trHeight w:val="1106"/>
        </w:trPr>
        <w:tc>
          <w:tcPr>
            <w:tcW w:w="7508" w:type="dxa"/>
          </w:tcPr>
          <w:p w14:paraId="60975D8B" w14:textId="555473B9" w:rsidR="00C77246" w:rsidRPr="00727303" w:rsidRDefault="57399386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 w:rsidRPr="0EBCE93E">
              <w:rPr>
                <w:color w:val="358189"/>
                <w:sz w:val="44"/>
                <w:szCs w:val="44"/>
              </w:rPr>
              <w:t>Experiences with healthcare</w:t>
            </w:r>
            <w:r w:rsidR="00C01619">
              <w:rPr>
                <w:color w:val="358189"/>
                <w:sz w:val="44"/>
                <w:szCs w:val="44"/>
              </w:rPr>
              <w:t xml:space="preserve"> services</w:t>
            </w:r>
          </w:p>
        </w:tc>
        <w:tc>
          <w:tcPr>
            <w:tcW w:w="1508" w:type="dxa"/>
          </w:tcPr>
          <w:p w14:paraId="29EC90E3" w14:textId="29636455" w:rsidR="00C77246" w:rsidRPr="00727303" w:rsidRDefault="0045111C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18</w:t>
            </w:r>
          </w:p>
        </w:tc>
      </w:tr>
      <w:tr w:rsidR="000F71AE" w:rsidRPr="00727303" w14:paraId="7F7C619D" w14:textId="77777777" w:rsidTr="0029536B">
        <w:trPr>
          <w:trHeight w:val="1106"/>
        </w:trPr>
        <w:tc>
          <w:tcPr>
            <w:tcW w:w="7508" w:type="dxa"/>
          </w:tcPr>
          <w:p w14:paraId="2593401F" w14:textId="55CF418C" w:rsidR="000F71AE" w:rsidRPr="0EBCE93E" w:rsidRDefault="000F71AE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 w:rsidRPr="0EBCE93E">
              <w:rPr>
                <w:color w:val="358189"/>
                <w:sz w:val="44"/>
                <w:szCs w:val="44"/>
              </w:rPr>
              <w:t>Experiences with</w:t>
            </w:r>
            <w:r>
              <w:rPr>
                <w:color w:val="358189"/>
                <w:sz w:val="44"/>
                <w:szCs w:val="44"/>
              </w:rPr>
              <w:t xml:space="preserve"> education</w:t>
            </w:r>
          </w:p>
        </w:tc>
        <w:tc>
          <w:tcPr>
            <w:tcW w:w="1508" w:type="dxa"/>
          </w:tcPr>
          <w:p w14:paraId="1D0FBAC2" w14:textId="3B4D89C0" w:rsidR="000F71AE" w:rsidRPr="00727303" w:rsidRDefault="0045111C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20</w:t>
            </w:r>
          </w:p>
        </w:tc>
      </w:tr>
      <w:tr w:rsidR="00727303" w:rsidRPr="00727303" w14:paraId="0C3CA5D3" w14:textId="77777777" w:rsidTr="0029536B">
        <w:trPr>
          <w:trHeight w:val="1106"/>
        </w:trPr>
        <w:tc>
          <w:tcPr>
            <w:tcW w:w="7508" w:type="dxa"/>
          </w:tcPr>
          <w:p w14:paraId="0F458561" w14:textId="193F612E" w:rsidR="00C77246" w:rsidRPr="00727303" w:rsidRDefault="5DE7DAD6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 w:rsidRPr="0EBCE93E">
              <w:rPr>
                <w:color w:val="358189"/>
                <w:sz w:val="44"/>
                <w:szCs w:val="44"/>
              </w:rPr>
              <w:t>Experiences with work</w:t>
            </w:r>
          </w:p>
        </w:tc>
        <w:tc>
          <w:tcPr>
            <w:tcW w:w="1508" w:type="dxa"/>
          </w:tcPr>
          <w:p w14:paraId="791A97C0" w14:textId="2A01BC20" w:rsidR="00C77246" w:rsidRPr="00727303" w:rsidRDefault="0045111C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22</w:t>
            </w:r>
          </w:p>
        </w:tc>
      </w:tr>
      <w:tr w:rsidR="0EBCE93E" w14:paraId="30BBAB5E" w14:textId="77777777" w:rsidTr="0029536B">
        <w:trPr>
          <w:trHeight w:val="1106"/>
        </w:trPr>
        <w:tc>
          <w:tcPr>
            <w:tcW w:w="7508" w:type="dxa"/>
          </w:tcPr>
          <w:p w14:paraId="267B1C98" w14:textId="44D2E0B6" w:rsidR="5DE7DAD6" w:rsidRDefault="5DE7DAD6" w:rsidP="0EBCE93E">
            <w:pPr>
              <w:spacing w:line="360" w:lineRule="auto"/>
              <w:rPr>
                <w:color w:val="358189"/>
                <w:sz w:val="44"/>
                <w:szCs w:val="44"/>
              </w:rPr>
            </w:pPr>
            <w:r w:rsidRPr="0EBCE93E">
              <w:rPr>
                <w:color w:val="358189"/>
                <w:sz w:val="44"/>
                <w:szCs w:val="44"/>
              </w:rPr>
              <w:t>Better attitudes</w:t>
            </w:r>
          </w:p>
        </w:tc>
        <w:tc>
          <w:tcPr>
            <w:tcW w:w="1508" w:type="dxa"/>
          </w:tcPr>
          <w:p w14:paraId="2B0EB9CB" w14:textId="15C3D8B1" w:rsidR="0EBCE93E" w:rsidRDefault="0045111C" w:rsidP="0EBCE93E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24</w:t>
            </w:r>
          </w:p>
        </w:tc>
      </w:tr>
      <w:tr w:rsidR="0EBCE93E" w14:paraId="5F00CFCB" w14:textId="77777777" w:rsidTr="0029536B">
        <w:trPr>
          <w:trHeight w:val="1106"/>
        </w:trPr>
        <w:tc>
          <w:tcPr>
            <w:tcW w:w="7508" w:type="dxa"/>
          </w:tcPr>
          <w:p w14:paraId="5DF23922" w14:textId="42F44D45" w:rsidR="5DE7DAD6" w:rsidRDefault="5DE7DAD6" w:rsidP="0EBCE93E">
            <w:pPr>
              <w:spacing w:line="360" w:lineRule="auto"/>
              <w:rPr>
                <w:color w:val="358189"/>
                <w:sz w:val="44"/>
                <w:szCs w:val="44"/>
              </w:rPr>
            </w:pPr>
            <w:r w:rsidRPr="0EBCE93E">
              <w:rPr>
                <w:color w:val="358189"/>
                <w:sz w:val="44"/>
                <w:szCs w:val="44"/>
              </w:rPr>
              <w:t>Recommendations</w:t>
            </w:r>
          </w:p>
        </w:tc>
        <w:tc>
          <w:tcPr>
            <w:tcW w:w="1508" w:type="dxa"/>
          </w:tcPr>
          <w:p w14:paraId="7999F5A9" w14:textId="1FE6536D" w:rsidR="0EBCE93E" w:rsidRDefault="0045111C" w:rsidP="0EBCE93E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30</w:t>
            </w:r>
          </w:p>
        </w:tc>
      </w:tr>
    </w:tbl>
    <w:p w14:paraId="71C0E48E" w14:textId="360B3E55" w:rsidR="00B15FE4" w:rsidRDefault="00B15FE4">
      <w:r>
        <w:br w:type="page"/>
      </w:r>
    </w:p>
    <w:p w14:paraId="3064CD6E" w14:textId="77777777" w:rsidR="00017F4C" w:rsidRPr="00727303" w:rsidRDefault="00017F4C" w:rsidP="00017F4C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What we did</w:t>
      </w:r>
    </w:p>
    <w:p w14:paraId="2629C0DD" w14:textId="77777777" w:rsidR="00017F4C" w:rsidRDefault="00017F4C" w:rsidP="00017F4C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017F4C" w:rsidRPr="008E647D" w14:paraId="11060D85" w14:textId="77777777" w:rsidTr="0029536B">
        <w:trPr>
          <w:cantSplit/>
          <w:trHeight w:val="6728"/>
        </w:trPr>
        <w:tc>
          <w:tcPr>
            <w:tcW w:w="3158" w:type="dxa"/>
          </w:tcPr>
          <w:p w14:paraId="2AD8B833" w14:textId="77777777" w:rsidR="00017F4C" w:rsidRPr="008E647D" w:rsidRDefault="00017F4C" w:rsidP="00FC05F4">
            <w:pPr>
              <w:pStyle w:val="EasyRead16"/>
              <w:rPr>
                <w:sz w:val="28"/>
                <w:szCs w:val="28"/>
              </w:rPr>
            </w:pPr>
            <w:r w:rsidRPr="009C3A3F">
              <w:rPr>
                <w:noProof/>
                <w:sz w:val="28"/>
                <w:szCs w:val="28"/>
              </w:rPr>
              <w:drawing>
                <wp:inline distT="0" distB="0" distL="0" distR="0" wp14:anchorId="01E32C86" wp14:editId="48EC8222">
                  <wp:extent cx="1868170" cy="1809750"/>
                  <wp:effectExtent l="0" t="0" r="0" b="0"/>
                  <wp:docPr id="451219518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219518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71F552B" w14:textId="77777777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</w:p>
          <w:p w14:paraId="681327E3" w14:textId="77777777" w:rsidR="00017F4C" w:rsidRPr="00DB1929" w:rsidRDefault="00017F4C" w:rsidP="009F70E3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A6FE6">
              <w:rPr>
                <w:sz w:val="28"/>
                <w:szCs w:val="28"/>
              </w:rPr>
              <w:t>Australian National University</w:t>
            </w:r>
          </w:p>
          <w:p w14:paraId="6E20E7C2" w14:textId="32B6205C" w:rsidR="00017F4C" w:rsidRDefault="00017F4C" w:rsidP="7A2B2200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7A2B2200">
              <w:rPr>
                <w:sz w:val="28"/>
                <w:szCs w:val="28"/>
              </w:rPr>
              <w:t>JFA Purple Orange</w:t>
            </w:r>
          </w:p>
          <w:p w14:paraId="0097FD02" w14:textId="5B1F5343" w:rsidR="7A2B2200" w:rsidRDefault="7A2B2200" w:rsidP="00281A50">
            <w:pPr>
              <w:pStyle w:val="EasyRead16"/>
              <w:rPr>
                <w:sz w:val="28"/>
                <w:szCs w:val="28"/>
              </w:rPr>
            </w:pPr>
          </w:p>
          <w:p w14:paraId="03E9050D" w14:textId="471D37BD" w:rsidR="7A146B0D" w:rsidRDefault="7A146B0D" w:rsidP="7A2B2200">
            <w:pPr>
              <w:pStyle w:val="EasyRead16"/>
              <w:rPr>
                <w:sz w:val="28"/>
                <w:szCs w:val="28"/>
              </w:rPr>
            </w:pPr>
            <w:r w:rsidRPr="7A2B2200">
              <w:rPr>
                <w:sz w:val="28"/>
                <w:szCs w:val="28"/>
              </w:rPr>
              <w:t xml:space="preserve">Did </w:t>
            </w:r>
            <w:r w:rsidRPr="00281A50">
              <w:rPr>
                <w:b/>
                <w:bCs/>
                <w:sz w:val="28"/>
                <w:szCs w:val="28"/>
              </w:rPr>
              <w:t xml:space="preserve">research </w:t>
            </w:r>
            <w:r w:rsidRPr="7A2B2200">
              <w:rPr>
                <w:sz w:val="28"/>
                <w:szCs w:val="28"/>
              </w:rPr>
              <w:t xml:space="preserve">for DHDA. </w:t>
            </w:r>
          </w:p>
          <w:p w14:paraId="372E7659" w14:textId="77777777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</w:p>
          <w:p w14:paraId="0C7F08C8" w14:textId="77777777" w:rsidR="00017F4C" w:rsidRDefault="00017F4C" w:rsidP="00FC05F4">
            <w:pPr>
              <w:pStyle w:val="EasyRead16"/>
              <w:rPr>
                <w:sz w:val="28"/>
                <w:szCs w:val="28"/>
                <w:lang w:val="en-GB"/>
              </w:rPr>
            </w:pPr>
            <w:r w:rsidRPr="005B59AF">
              <w:rPr>
                <w:sz w:val="28"/>
                <w:szCs w:val="28"/>
                <w:lang w:val="en-GB"/>
              </w:rPr>
              <w:t xml:space="preserve">Research means </w:t>
            </w:r>
          </w:p>
          <w:p w14:paraId="008088F9" w14:textId="77777777" w:rsidR="00017F4C" w:rsidRPr="005B59AF" w:rsidRDefault="00017F4C" w:rsidP="00FC05F4">
            <w:pPr>
              <w:pStyle w:val="EasyRead16"/>
              <w:rPr>
                <w:sz w:val="28"/>
                <w:szCs w:val="28"/>
                <w:lang w:val="en-GB"/>
              </w:rPr>
            </w:pPr>
          </w:p>
          <w:p w14:paraId="5E13614B" w14:textId="77777777" w:rsidR="00017F4C" w:rsidRPr="005B59AF" w:rsidRDefault="00017F4C" w:rsidP="00BA6FE6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A6FE6">
              <w:rPr>
                <w:sz w:val="28"/>
                <w:szCs w:val="28"/>
              </w:rPr>
              <w:t>Finding out what people think about things</w:t>
            </w:r>
          </w:p>
          <w:p w14:paraId="288853DD" w14:textId="77777777" w:rsidR="00017F4C" w:rsidRPr="008E647D" w:rsidRDefault="00017F4C" w:rsidP="00BA6FE6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A6FE6">
              <w:rPr>
                <w:sz w:val="28"/>
                <w:szCs w:val="28"/>
              </w:rPr>
              <w:t>Using</w:t>
            </w:r>
            <w:r w:rsidRPr="005B59AF">
              <w:rPr>
                <w:sz w:val="28"/>
                <w:szCs w:val="28"/>
                <w:lang w:val="en-GB"/>
              </w:rPr>
              <w:t xml:space="preserve"> the information to </w:t>
            </w:r>
            <w:r w:rsidRPr="005B59AF">
              <w:rPr>
                <w:b/>
                <w:bCs/>
                <w:sz w:val="28"/>
                <w:szCs w:val="28"/>
                <w:lang w:val="en-GB"/>
              </w:rPr>
              <w:t>help others</w:t>
            </w:r>
            <w:r w:rsidRPr="005B59AF">
              <w:rPr>
                <w:sz w:val="28"/>
                <w:szCs w:val="28"/>
                <w:lang w:val="en-GB"/>
              </w:rPr>
              <w:t>.</w:t>
            </w:r>
          </w:p>
        </w:tc>
      </w:tr>
      <w:tr w:rsidR="00017F4C" w:rsidRPr="008E647D" w14:paraId="60C1874E" w14:textId="77777777" w:rsidTr="0029536B">
        <w:trPr>
          <w:cantSplit/>
          <w:trHeight w:val="2835"/>
        </w:trPr>
        <w:tc>
          <w:tcPr>
            <w:tcW w:w="3158" w:type="dxa"/>
          </w:tcPr>
          <w:p w14:paraId="30415EB1" w14:textId="29D34D55" w:rsidR="00017F4C" w:rsidRPr="008E647D" w:rsidRDefault="009C7AE7" w:rsidP="00FC05F4">
            <w:pPr>
              <w:pStyle w:val="EasyRead16"/>
              <w:rPr>
                <w:sz w:val="28"/>
                <w:szCs w:val="28"/>
              </w:rPr>
            </w:pPr>
            <w:r w:rsidRPr="009C7AE7">
              <w:rPr>
                <w:noProof/>
                <w:sz w:val="28"/>
                <w:szCs w:val="28"/>
              </w:rPr>
              <w:drawing>
                <wp:inline distT="0" distB="0" distL="0" distR="0" wp14:anchorId="719B102E" wp14:editId="322ECFF4">
                  <wp:extent cx="1868170" cy="1868170"/>
                  <wp:effectExtent l="0" t="0" r="0" b="0"/>
                  <wp:docPr id="1953731888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731888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6DA68B1" w14:textId="77777777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</w:p>
          <w:p w14:paraId="13EF3794" w14:textId="5751B18B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The research was about how </w:t>
            </w:r>
            <w:r w:rsidR="1F12D29C" w:rsidRPr="5D59DF40">
              <w:rPr>
                <w:sz w:val="28"/>
                <w:szCs w:val="28"/>
              </w:rPr>
              <w:t>people</w:t>
            </w:r>
          </w:p>
          <w:p w14:paraId="5B33E41C" w14:textId="77777777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</w:p>
          <w:p w14:paraId="70C2DA9D" w14:textId="243F6B49" w:rsidR="00017F4C" w:rsidRDefault="1F12D29C" w:rsidP="009F70E3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W</w:t>
            </w:r>
            <w:r w:rsidR="00017F4C" w:rsidRPr="5D59DF40">
              <w:rPr>
                <w:sz w:val="28"/>
                <w:szCs w:val="28"/>
              </w:rPr>
              <w:t>ho speak different languages</w:t>
            </w:r>
          </w:p>
          <w:p w14:paraId="7E49AE12" w14:textId="3003A2C4" w:rsidR="00017F4C" w:rsidRDefault="58EC7195" w:rsidP="009F70E3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F</w:t>
            </w:r>
            <w:r w:rsidR="00017F4C" w:rsidRPr="5D59DF40">
              <w:rPr>
                <w:sz w:val="28"/>
                <w:szCs w:val="28"/>
              </w:rPr>
              <w:t>rom different cultures</w:t>
            </w:r>
          </w:p>
          <w:p w14:paraId="6BA7DE40" w14:textId="77777777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</w:p>
          <w:p w14:paraId="220624E1" w14:textId="77777777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Think about </w:t>
            </w:r>
            <w:r w:rsidRPr="00D155A0">
              <w:rPr>
                <w:sz w:val="28"/>
                <w:szCs w:val="28"/>
              </w:rPr>
              <w:t>disability</w:t>
            </w:r>
            <w:r>
              <w:rPr>
                <w:sz w:val="28"/>
                <w:szCs w:val="28"/>
              </w:rPr>
              <w:t xml:space="preserve"> in Australia.</w:t>
            </w:r>
          </w:p>
        </w:tc>
      </w:tr>
      <w:tr w:rsidR="00017F4C" w:rsidRPr="008E647D" w14:paraId="7D20D81F" w14:textId="77777777" w:rsidTr="0029536B">
        <w:trPr>
          <w:cantSplit/>
          <w:trHeight w:val="5670"/>
        </w:trPr>
        <w:tc>
          <w:tcPr>
            <w:tcW w:w="3158" w:type="dxa"/>
          </w:tcPr>
          <w:p w14:paraId="7B70A4AF" w14:textId="47859359" w:rsidR="00017F4C" w:rsidRPr="008E647D" w:rsidRDefault="000C6363" w:rsidP="00FC05F4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A729628" wp14:editId="0183A3C8">
                  <wp:extent cx="1868170" cy="1868170"/>
                  <wp:effectExtent l="0" t="0" r="0" b="0"/>
                  <wp:docPr id="213249138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491382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B6AB640" w14:textId="77777777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</w:p>
          <w:p w14:paraId="37DE85A6" w14:textId="58112E25" w:rsidR="00017F4C" w:rsidRDefault="00793E62" w:rsidP="00FC05F4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The research was done with a small number of</w:t>
            </w:r>
            <w:r w:rsidR="00580E10" w:rsidRPr="5D59DF40">
              <w:rPr>
                <w:sz w:val="28"/>
                <w:szCs w:val="28"/>
              </w:rPr>
              <w:t xml:space="preserve"> </w:t>
            </w:r>
          </w:p>
          <w:p w14:paraId="6EBA0752" w14:textId="77777777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</w:p>
          <w:p w14:paraId="71B7C2B5" w14:textId="77777777" w:rsidR="00017F4C" w:rsidRDefault="00017F4C" w:rsidP="009F70E3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with disability</w:t>
            </w:r>
          </w:p>
          <w:p w14:paraId="31B58594" w14:textId="77777777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</w:p>
          <w:p w14:paraId="1BD240EE" w14:textId="77777777" w:rsidR="00017F4C" w:rsidRDefault="00017F4C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</w:rPr>
            </w:pPr>
            <w:r w:rsidRPr="006C142E">
              <w:rPr>
                <w:sz w:val="28"/>
                <w:szCs w:val="28"/>
                <w:lang w:val="en-GB"/>
              </w:rPr>
              <w:t>Who</w:t>
            </w:r>
            <w:r>
              <w:rPr>
                <w:sz w:val="28"/>
                <w:szCs w:val="28"/>
              </w:rPr>
              <w:t xml:space="preserve"> sp</w:t>
            </w:r>
            <w:r w:rsidRPr="006C142E">
              <w:rPr>
                <w:sz w:val="28"/>
                <w:szCs w:val="28"/>
              </w:rPr>
              <w:t>eak different</w:t>
            </w:r>
            <w:r>
              <w:rPr>
                <w:sz w:val="28"/>
                <w:szCs w:val="28"/>
              </w:rPr>
              <w:t xml:space="preserve"> languages</w:t>
            </w:r>
          </w:p>
          <w:p w14:paraId="6C11ACD8" w14:textId="77777777" w:rsidR="00017F4C" w:rsidRPr="008E647D" w:rsidRDefault="00017F4C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</w:rPr>
            </w:pPr>
            <w:r w:rsidRPr="006C142E">
              <w:rPr>
                <w:sz w:val="28"/>
                <w:szCs w:val="28"/>
                <w:lang w:val="en-GB"/>
              </w:rPr>
              <w:t>From</w:t>
            </w:r>
            <w:r>
              <w:rPr>
                <w:sz w:val="28"/>
                <w:szCs w:val="28"/>
              </w:rPr>
              <w:t xml:space="preserve"> different cultures</w:t>
            </w:r>
          </w:p>
        </w:tc>
      </w:tr>
      <w:tr w:rsidR="00017F4C" w:rsidRPr="008E647D" w14:paraId="752414B5" w14:textId="77777777" w:rsidTr="0029536B">
        <w:trPr>
          <w:cantSplit/>
          <w:trHeight w:val="2835"/>
        </w:trPr>
        <w:tc>
          <w:tcPr>
            <w:tcW w:w="3158" w:type="dxa"/>
          </w:tcPr>
          <w:p w14:paraId="70100EA0" w14:textId="2B50967E" w:rsidR="00017F4C" w:rsidRPr="008E647D" w:rsidRDefault="00ED1C33" w:rsidP="00FC05F4">
            <w:pPr>
              <w:pStyle w:val="EasyRead16"/>
              <w:rPr>
                <w:sz w:val="28"/>
                <w:szCs w:val="28"/>
              </w:rPr>
            </w:pPr>
            <w:r w:rsidRPr="00ED1C33">
              <w:rPr>
                <w:noProof/>
                <w:sz w:val="28"/>
                <w:szCs w:val="28"/>
              </w:rPr>
              <w:drawing>
                <wp:inline distT="0" distB="0" distL="0" distR="0" wp14:anchorId="6E177D42" wp14:editId="708A3798">
                  <wp:extent cx="1868170" cy="1868170"/>
                  <wp:effectExtent l="0" t="0" r="0" b="0"/>
                  <wp:docPr id="1407255663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255663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30E0996" w14:textId="77777777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</w:p>
          <w:p w14:paraId="3C9283E7" w14:textId="67BA9925" w:rsidR="00017F4C" w:rsidRDefault="00017F4C" w:rsidP="009F70E3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Family members</w:t>
            </w:r>
            <w:r w:rsidR="00DC17AE">
              <w:rPr>
                <w:sz w:val="28"/>
                <w:szCs w:val="28"/>
              </w:rPr>
              <w:t xml:space="preserve"> of people with disability</w:t>
            </w:r>
          </w:p>
          <w:p w14:paraId="5BDB0889" w14:textId="77777777" w:rsidR="00017F4C" w:rsidRDefault="00017F4C" w:rsidP="00FC05F4">
            <w:pPr>
              <w:pStyle w:val="EasyRead16"/>
              <w:rPr>
                <w:sz w:val="28"/>
                <w:szCs w:val="28"/>
              </w:rPr>
            </w:pPr>
          </w:p>
          <w:p w14:paraId="7CE364E1" w14:textId="77777777" w:rsidR="00017F4C" w:rsidRDefault="00017F4C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</w:rPr>
            </w:pPr>
            <w:r w:rsidRPr="006C142E">
              <w:rPr>
                <w:sz w:val="28"/>
                <w:szCs w:val="28"/>
                <w:lang w:val="en-GB"/>
              </w:rPr>
              <w:t>Who</w:t>
            </w:r>
            <w:r>
              <w:rPr>
                <w:sz w:val="28"/>
                <w:szCs w:val="28"/>
              </w:rPr>
              <w:t xml:space="preserve"> sp</w:t>
            </w:r>
            <w:r w:rsidRPr="006C142E">
              <w:rPr>
                <w:sz w:val="28"/>
                <w:szCs w:val="28"/>
              </w:rPr>
              <w:t>eak diff</w:t>
            </w:r>
            <w:r>
              <w:rPr>
                <w:sz w:val="28"/>
                <w:szCs w:val="28"/>
              </w:rPr>
              <w:t>erent languages</w:t>
            </w:r>
          </w:p>
          <w:p w14:paraId="244BFFBF" w14:textId="2E3A9323" w:rsidR="00017F4C" w:rsidRDefault="00017F4C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From </w:t>
            </w:r>
            <w:r w:rsidRPr="5D59DF40">
              <w:rPr>
                <w:sz w:val="28"/>
                <w:szCs w:val="28"/>
                <w:lang w:val="en-GB"/>
              </w:rPr>
              <w:t>different</w:t>
            </w:r>
            <w:r w:rsidRPr="5D59DF40">
              <w:rPr>
                <w:sz w:val="28"/>
                <w:szCs w:val="28"/>
              </w:rPr>
              <w:t xml:space="preserve"> cultures</w:t>
            </w:r>
            <w:r w:rsidR="0D608786" w:rsidRPr="5D59DF40">
              <w:rPr>
                <w:sz w:val="28"/>
                <w:szCs w:val="28"/>
              </w:rPr>
              <w:t>.</w:t>
            </w:r>
          </w:p>
          <w:p w14:paraId="3AA20845" w14:textId="705F0296" w:rsidR="00017F4C" w:rsidRDefault="00017F4C" w:rsidP="36D818BE">
            <w:pPr>
              <w:pStyle w:val="EasyRead16"/>
              <w:rPr>
                <w:sz w:val="28"/>
                <w:szCs w:val="28"/>
              </w:rPr>
            </w:pPr>
          </w:p>
        </w:tc>
      </w:tr>
    </w:tbl>
    <w:p w14:paraId="7340394D" w14:textId="77777777" w:rsidR="00017F4C" w:rsidRDefault="00017F4C" w:rsidP="00017F4C">
      <w:r>
        <w:br w:type="page"/>
      </w:r>
    </w:p>
    <w:p w14:paraId="2E2DCBC3" w14:textId="45F9009E" w:rsidR="000C6363" w:rsidRPr="00727303" w:rsidRDefault="000C6363" w:rsidP="000C6363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What we heard</w:t>
      </w:r>
    </w:p>
    <w:p w14:paraId="2DEED0DB" w14:textId="77777777" w:rsidR="000C6363" w:rsidRDefault="000C6363" w:rsidP="000C6363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0C6363" w:rsidRPr="008E647D" w14:paraId="60C24B44" w14:textId="77777777" w:rsidTr="0029536B">
        <w:trPr>
          <w:cantSplit/>
          <w:trHeight w:val="4333"/>
        </w:trPr>
        <w:tc>
          <w:tcPr>
            <w:tcW w:w="3158" w:type="dxa"/>
          </w:tcPr>
          <w:p w14:paraId="3DCF334E" w14:textId="1B16ECA8" w:rsidR="000C6363" w:rsidRPr="008E647D" w:rsidRDefault="00EB29F6" w:rsidP="00532557">
            <w:pPr>
              <w:pStyle w:val="EasyRead16"/>
              <w:rPr>
                <w:sz w:val="28"/>
                <w:szCs w:val="28"/>
              </w:rPr>
            </w:pPr>
            <w:r w:rsidRPr="00EB29F6">
              <w:rPr>
                <w:noProof/>
                <w:sz w:val="28"/>
                <w:szCs w:val="28"/>
              </w:rPr>
              <w:drawing>
                <wp:inline distT="0" distB="0" distL="0" distR="0" wp14:anchorId="46127AE6" wp14:editId="2346DC9D">
                  <wp:extent cx="1868170" cy="1732280"/>
                  <wp:effectExtent l="0" t="0" r="0" b="0"/>
                  <wp:docPr id="1340474509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474509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3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0F017B1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25C9D1C5" w14:textId="7D7E796D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People said they had</w:t>
            </w:r>
            <w:r w:rsidR="25BC122C" w:rsidRPr="36D818BE">
              <w:rPr>
                <w:sz w:val="28"/>
                <w:szCs w:val="28"/>
              </w:rPr>
              <w:t xml:space="preserve"> experiences that were</w:t>
            </w:r>
          </w:p>
          <w:p w14:paraId="4A813EB1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5B4EFB1E" w14:textId="77777777" w:rsidR="000C6363" w:rsidRDefault="000C6363" w:rsidP="009F70E3">
            <w:pPr>
              <w:pStyle w:val="EasyRead16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Good </w:t>
            </w:r>
          </w:p>
          <w:p w14:paraId="3DA79314" w14:textId="204D2A2D" w:rsidR="000C6363" w:rsidRPr="007F5205" w:rsidRDefault="000C6363" w:rsidP="007F5205">
            <w:pPr>
              <w:pStyle w:val="EasyRead16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Bad</w:t>
            </w:r>
            <w:r w:rsidR="11457658" w:rsidRPr="36D818BE">
              <w:rPr>
                <w:sz w:val="28"/>
                <w:szCs w:val="28"/>
              </w:rPr>
              <w:t>.</w:t>
            </w:r>
          </w:p>
        </w:tc>
      </w:tr>
      <w:tr w:rsidR="000C6363" w:rsidRPr="008E647D" w14:paraId="67FC28E6" w14:textId="77777777" w:rsidTr="0029536B">
        <w:trPr>
          <w:cantSplit/>
          <w:trHeight w:val="4677"/>
        </w:trPr>
        <w:tc>
          <w:tcPr>
            <w:tcW w:w="3158" w:type="dxa"/>
          </w:tcPr>
          <w:p w14:paraId="18CE6A37" w14:textId="4FD2E676" w:rsidR="000C6363" w:rsidRPr="00DC3374" w:rsidRDefault="00DC3374" w:rsidP="00532557">
            <w:pPr>
              <w:pStyle w:val="EasyRead16"/>
              <w:rPr>
                <w:noProof/>
              </w:rPr>
            </w:pPr>
            <w:r w:rsidRPr="00DC3374">
              <w:rPr>
                <w:noProof/>
              </w:rPr>
              <w:drawing>
                <wp:inline distT="0" distB="0" distL="0" distR="0" wp14:anchorId="3B2C7322" wp14:editId="0C43E222">
                  <wp:extent cx="1868170" cy="1868170"/>
                  <wp:effectExtent l="0" t="0" r="0" b="0"/>
                  <wp:docPr id="1797668565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668565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1CD72C8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01B94258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experiences could be with people</w:t>
            </w:r>
          </w:p>
          <w:p w14:paraId="3B32DBB9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29241311" w14:textId="77777777" w:rsidR="000C6363" w:rsidRDefault="000C6363" w:rsidP="009F70E3">
            <w:pPr>
              <w:pStyle w:val="EasyRead1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the community</w:t>
            </w:r>
          </w:p>
        </w:tc>
      </w:tr>
      <w:tr w:rsidR="000C6363" w:rsidRPr="008E647D" w14:paraId="76AC38E0" w14:textId="77777777" w:rsidTr="0029536B">
        <w:trPr>
          <w:cantSplit/>
          <w:trHeight w:val="3119"/>
        </w:trPr>
        <w:tc>
          <w:tcPr>
            <w:tcW w:w="3158" w:type="dxa"/>
          </w:tcPr>
          <w:p w14:paraId="4FB9E276" w14:textId="70752F41" w:rsidR="000C6363" w:rsidRPr="008E647D" w:rsidRDefault="00F05286" w:rsidP="00532557">
            <w:pPr>
              <w:pStyle w:val="EasyRead16"/>
              <w:rPr>
                <w:sz w:val="28"/>
                <w:szCs w:val="28"/>
              </w:rPr>
            </w:pPr>
            <w:r w:rsidRPr="00F05286">
              <w:rPr>
                <w:noProof/>
                <w:sz w:val="28"/>
                <w:szCs w:val="28"/>
              </w:rPr>
              <w:drawing>
                <wp:inline distT="0" distB="0" distL="0" distR="0" wp14:anchorId="49CC3C74" wp14:editId="3691A3C1">
                  <wp:extent cx="1868170" cy="1868170"/>
                  <wp:effectExtent l="0" t="0" r="0" b="0"/>
                  <wp:docPr id="1284921783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921783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93199B7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6EE2DAF1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0FF64B1C" w14:textId="77777777" w:rsidR="000C6363" w:rsidRDefault="000C6363" w:rsidP="009F70E3">
            <w:pPr>
              <w:pStyle w:val="EasyRead1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Doing services for them.</w:t>
            </w:r>
          </w:p>
        </w:tc>
      </w:tr>
      <w:tr w:rsidR="000C6363" w:rsidRPr="008E647D" w14:paraId="1F16F9F2" w14:textId="77777777" w:rsidTr="0029536B">
        <w:trPr>
          <w:cantSplit/>
          <w:trHeight w:val="2835"/>
        </w:trPr>
        <w:tc>
          <w:tcPr>
            <w:tcW w:w="3158" w:type="dxa"/>
          </w:tcPr>
          <w:p w14:paraId="480EE30F" w14:textId="68F7A3A4" w:rsidR="000C6363" w:rsidRPr="008E647D" w:rsidRDefault="7944E25E" w:rsidP="00532557">
            <w:pPr>
              <w:pStyle w:val="EasyRead16"/>
            </w:pPr>
            <w:r>
              <w:rPr>
                <w:noProof/>
              </w:rPr>
              <w:lastRenderedPageBreak/>
              <w:drawing>
                <wp:inline distT="0" distB="0" distL="0" distR="0" wp14:anchorId="336A62AB" wp14:editId="7618F591">
                  <wp:extent cx="1868170" cy="1818640"/>
                  <wp:effectExtent l="0" t="0" r="0" b="0"/>
                  <wp:docPr id="1953515296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515296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1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E298FAF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1B7A3998" w14:textId="133B5A1F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They had </w:t>
            </w:r>
            <w:r w:rsidRPr="5D59DF40">
              <w:rPr>
                <w:b/>
                <w:bCs/>
                <w:sz w:val="28"/>
                <w:szCs w:val="28"/>
              </w:rPr>
              <w:t>good</w:t>
            </w:r>
            <w:r w:rsidRPr="5D59DF40">
              <w:rPr>
                <w:sz w:val="28"/>
                <w:szCs w:val="28"/>
              </w:rPr>
              <w:t xml:space="preserve"> experiences when they </w:t>
            </w:r>
            <w:r w:rsidR="639A335C" w:rsidRPr="5D59DF40">
              <w:rPr>
                <w:sz w:val="28"/>
                <w:szCs w:val="28"/>
              </w:rPr>
              <w:t>were</w:t>
            </w:r>
          </w:p>
          <w:p w14:paraId="3B002A00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10581B2B" w14:textId="581B40BE" w:rsidR="000C6363" w:rsidRPr="008E647D" w:rsidRDefault="3EEEB006" w:rsidP="009F70E3">
            <w:pPr>
              <w:pStyle w:val="EasyRead16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Given </w:t>
            </w:r>
            <w:r w:rsidR="000C6363" w:rsidRPr="5D59DF40">
              <w:rPr>
                <w:sz w:val="28"/>
                <w:szCs w:val="28"/>
              </w:rPr>
              <w:t xml:space="preserve">information about services </w:t>
            </w:r>
          </w:p>
        </w:tc>
      </w:tr>
      <w:tr w:rsidR="000C6363" w:rsidRPr="008E647D" w14:paraId="5204AEDA" w14:textId="77777777" w:rsidTr="0029536B">
        <w:trPr>
          <w:cantSplit/>
          <w:trHeight w:val="3119"/>
        </w:trPr>
        <w:tc>
          <w:tcPr>
            <w:tcW w:w="3158" w:type="dxa"/>
          </w:tcPr>
          <w:p w14:paraId="4F7F6AAA" w14:textId="6742894F" w:rsidR="000C6363" w:rsidRPr="008E647D" w:rsidRDefault="008F707A" w:rsidP="00532557">
            <w:pPr>
              <w:pStyle w:val="EasyRead16"/>
              <w:rPr>
                <w:sz w:val="28"/>
                <w:szCs w:val="28"/>
              </w:rPr>
            </w:pPr>
            <w:r w:rsidRPr="008F707A">
              <w:rPr>
                <w:noProof/>
                <w:sz w:val="28"/>
                <w:szCs w:val="28"/>
              </w:rPr>
              <w:drawing>
                <wp:inline distT="0" distB="0" distL="0" distR="0" wp14:anchorId="637940E0" wp14:editId="54FC8220">
                  <wp:extent cx="1868170" cy="1868170"/>
                  <wp:effectExtent l="0" t="0" r="0" b="0"/>
                  <wp:docPr id="1896092152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092152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62BECF9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3E2EF7E8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2AE944E4" w14:textId="6411D22D" w:rsidR="000C6363" w:rsidRPr="008E647D" w:rsidRDefault="49059ABF" w:rsidP="009F70E3">
            <w:pPr>
              <w:pStyle w:val="EasyRead16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G</w:t>
            </w:r>
            <w:r w:rsidR="14FB2798" w:rsidRPr="5D59DF40">
              <w:rPr>
                <w:sz w:val="28"/>
                <w:szCs w:val="28"/>
              </w:rPr>
              <w:t>iven</w:t>
            </w:r>
            <w:r w:rsidR="000C6363" w:rsidRPr="5D59DF40">
              <w:rPr>
                <w:sz w:val="28"/>
                <w:szCs w:val="28"/>
              </w:rPr>
              <w:t xml:space="preserve"> time to understand them</w:t>
            </w:r>
          </w:p>
        </w:tc>
      </w:tr>
      <w:tr w:rsidR="000C6363" w:rsidRPr="008E647D" w14:paraId="263E4292" w14:textId="77777777" w:rsidTr="0029536B">
        <w:trPr>
          <w:cantSplit/>
          <w:trHeight w:val="3119"/>
        </w:trPr>
        <w:tc>
          <w:tcPr>
            <w:tcW w:w="3158" w:type="dxa"/>
          </w:tcPr>
          <w:p w14:paraId="18B4BABD" w14:textId="4393BC60" w:rsidR="000C6363" w:rsidRPr="008E647D" w:rsidRDefault="008F707A" w:rsidP="00532557">
            <w:pPr>
              <w:pStyle w:val="EasyRead16"/>
              <w:rPr>
                <w:sz w:val="28"/>
                <w:szCs w:val="28"/>
              </w:rPr>
            </w:pPr>
            <w:r w:rsidRPr="008F707A">
              <w:rPr>
                <w:noProof/>
                <w:sz w:val="28"/>
                <w:szCs w:val="28"/>
              </w:rPr>
              <w:drawing>
                <wp:inline distT="0" distB="0" distL="0" distR="0" wp14:anchorId="130D830F" wp14:editId="67FC4C00">
                  <wp:extent cx="1868170" cy="1868170"/>
                  <wp:effectExtent l="0" t="0" r="0" b="0"/>
                  <wp:docPr id="1097072156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072156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86C9A75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296E6461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0B0DA9F8" w14:textId="1AB8EDE1" w:rsidR="000C6363" w:rsidRPr="008E647D" w:rsidRDefault="473CCDE8" w:rsidP="009F70E3">
            <w:pPr>
              <w:pStyle w:val="EasyRead16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A</w:t>
            </w:r>
            <w:r w:rsidR="000C6363" w:rsidRPr="5D59DF40">
              <w:rPr>
                <w:sz w:val="28"/>
                <w:szCs w:val="28"/>
              </w:rPr>
              <w:t>ble to ask questions.</w:t>
            </w:r>
          </w:p>
        </w:tc>
      </w:tr>
      <w:tr w:rsidR="000C6363" w:rsidRPr="008E647D" w14:paraId="352738CF" w14:textId="77777777" w:rsidTr="0029536B">
        <w:trPr>
          <w:cantSplit/>
          <w:trHeight w:val="2835"/>
        </w:trPr>
        <w:tc>
          <w:tcPr>
            <w:tcW w:w="3158" w:type="dxa"/>
          </w:tcPr>
          <w:p w14:paraId="3D8CACB6" w14:textId="0E7F9324" w:rsidR="000C6363" w:rsidRPr="008E647D" w:rsidRDefault="00963DE8" w:rsidP="00532557">
            <w:pPr>
              <w:pStyle w:val="EasyRead16"/>
              <w:rPr>
                <w:sz w:val="28"/>
                <w:szCs w:val="28"/>
              </w:rPr>
            </w:pPr>
            <w:r w:rsidRPr="00963DE8">
              <w:rPr>
                <w:noProof/>
                <w:sz w:val="28"/>
                <w:szCs w:val="28"/>
              </w:rPr>
              <w:drawing>
                <wp:inline distT="0" distB="0" distL="0" distR="0" wp14:anchorId="2BA4A2E6" wp14:editId="77789515">
                  <wp:extent cx="1868170" cy="1868170"/>
                  <wp:effectExtent l="0" t="0" r="0" b="0"/>
                  <wp:docPr id="847517258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517258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8CA9B81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6FBC9873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had </w:t>
            </w:r>
            <w:r w:rsidRPr="004D4BD5">
              <w:rPr>
                <w:b/>
                <w:bCs/>
                <w:sz w:val="28"/>
                <w:szCs w:val="28"/>
              </w:rPr>
              <w:t>bad</w:t>
            </w:r>
            <w:r>
              <w:rPr>
                <w:sz w:val="28"/>
                <w:szCs w:val="28"/>
              </w:rPr>
              <w:t xml:space="preserve"> experiences when</w:t>
            </w:r>
          </w:p>
          <w:p w14:paraId="313165E5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4F1ECE3E" w14:textId="77777777" w:rsidR="000C6363" w:rsidRDefault="000C6363" w:rsidP="009F70E3">
            <w:pPr>
              <w:pStyle w:val="EasyRead16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Their </w:t>
            </w:r>
            <w:r w:rsidRPr="00555ECA">
              <w:rPr>
                <w:b/>
                <w:bCs/>
                <w:sz w:val="28"/>
                <w:szCs w:val="28"/>
              </w:rPr>
              <w:t>rights</w:t>
            </w:r>
            <w:r>
              <w:rPr>
                <w:sz w:val="28"/>
                <w:szCs w:val="28"/>
              </w:rPr>
              <w:t xml:space="preserve"> were </w:t>
            </w:r>
            <w:r w:rsidRPr="00555ECA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respected</w:t>
            </w:r>
          </w:p>
          <w:p w14:paraId="6BDB085F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4CDD1B46" w14:textId="77777777" w:rsidR="000C6363" w:rsidRDefault="000C6363" w:rsidP="00532557">
            <w:pPr>
              <w:spacing w:line="360" w:lineRule="auto"/>
              <w:rPr>
                <w:sz w:val="28"/>
                <w:szCs w:val="28"/>
              </w:rPr>
            </w:pPr>
            <w:r w:rsidRPr="000049CC">
              <w:rPr>
                <w:sz w:val="28"/>
                <w:szCs w:val="28"/>
              </w:rPr>
              <w:t xml:space="preserve">Rights are </w:t>
            </w:r>
            <w:r w:rsidRPr="000049CC">
              <w:rPr>
                <w:b/>
                <w:bCs/>
                <w:sz w:val="28"/>
                <w:szCs w:val="28"/>
              </w:rPr>
              <w:t>rules</w:t>
            </w:r>
            <w:r w:rsidRPr="000049CC">
              <w:rPr>
                <w:sz w:val="28"/>
                <w:szCs w:val="28"/>
              </w:rPr>
              <w:t xml:space="preserve"> about treating everyone</w:t>
            </w:r>
          </w:p>
          <w:p w14:paraId="596C2285" w14:textId="77777777" w:rsidR="000C6363" w:rsidRPr="000049CC" w:rsidRDefault="000C6363" w:rsidP="00532557">
            <w:pPr>
              <w:spacing w:line="360" w:lineRule="auto"/>
              <w:rPr>
                <w:sz w:val="28"/>
                <w:szCs w:val="28"/>
              </w:rPr>
            </w:pPr>
          </w:p>
          <w:p w14:paraId="24753D35" w14:textId="77777777" w:rsidR="000C6363" w:rsidRPr="000049CC" w:rsidRDefault="000C6363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</w:rPr>
            </w:pPr>
            <w:r w:rsidRPr="000049CC">
              <w:rPr>
                <w:sz w:val="28"/>
                <w:szCs w:val="28"/>
              </w:rPr>
              <w:t>Fair</w:t>
            </w:r>
          </w:p>
          <w:p w14:paraId="40B9DB84" w14:textId="77777777" w:rsidR="000C6363" w:rsidRPr="00A103FD" w:rsidRDefault="000C6363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</w:rPr>
            </w:pPr>
            <w:r w:rsidRPr="000049CC">
              <w:rPr>
                <w:sz w:val="28"/>
                <w:szCs w:val="28"/>
              </w:rPr>
              <w:t>Equal.</w:t>
            </w:r>
          </w:p>
        </w:tc>
      </w:tr>
      <w:tr w:rsidR="000C6363" w:rsidRPr="008E647D" w14:paraId="52340BCC" w14:textId="77777777" w:rsidTr="0029536B">
        <w:trPr>
          <w:cantSplit/>
          <w:trHeight w:val="3534"/>
        </w:trPr>
        <w:tc>
          <w:tcPr>
            <w:tcW w:w="3158" w:type="dxa"/>
          </w:tcPr>
          <w:p w14:paraId="3CBB3F95" w14:textId="3D11A30D" w:rsidR="000C6363" w:rsidRPr="008E647D" w:rsidRDefault="00BD0203" w:rsidP="00532557">
            <w:pPr>
              <w:pStyle w:val="EasyRead16"/>
              <w:rPr>
                <w:sz w:val="28"/>
                <w:szCs w:val="28"/>
              </w:rPr>
            </w:pPr>
            <w:r w:rsidRPr="00BD0203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3AEDF54" wp14:editId="66481C75">
                  <wp:extent cx="1868170" cy="1868170"/>
                  <wp:effectExtent l="0" t="0" r="0" b="0"/>
                  <wp:docPr id="620296163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296163" name="Pictur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682FD8F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1A464D43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160ED5FD" w14:textId="20751429" w:rsidR="000C6363" w:rsidRDefault="000C6363" w:rsidP="009F70E3">
            <w:pPr>
              <w:pStyle w:val="EasyRead16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decid</w:t>
            </w:r>
            <w:r w:rsidR="00983550">
              <w:rPr>
                <w:sz w:val="28"/>
                <w:szCs w:val="28"/>
              </w:rPr>
              <w:t>ed</w:t>
            </w:r>
            <w:r>
              <w:rPr>
                <w:sz w:val="28"/>
                <w:szCs w:val="28"/>
              </w:rPr>
              <w:t xml:space="preserve"> </w:t>
            </w:r>
            <w:r w:rsidR="003839D1">
              <w:rPr>
                <w:sz w:val="28"/>
                <w:szCs w:val="28"/>
              </w:rPr>
              <w:t xml:space="preserve">to </w:t>
            </w:r>
            <w:r>
              <w:rPr>
                <w:sz w:val="28"/>
                <w:szCs w:val="28"/>
              </w:rPr>
              <w:t>do</w:t>
            </w:r>
            <w:r w:rsidR="003839D1">
              <w:rPr>
                <w:sz w:val="28"/>
                <w:szCs w:val="28"/>
              </w:rPr>
              <w:t xml:space="preserve"> something</w:t>
            </w:r>
            <w:r>
              <w:rPr>
                <w:sz w:val="28"/>
                <w:szCs w:val="28"/>
              </w:rPr>
              <w:t xml:space="preserve"> </w:t>
            </w:r>
            <w:r w:rsidRPr="008513BF">
              <w:rPr>
                <w:b/>
                <w:bCs/>
                <w:sz w:val="28"/>
                <w:szCs w:val="28"/>
              </w:rPr>
              <w:t>without</w:t>
            </w:r>
            <w:r>
              <w:rPr>
                <w:sz w:val="28"/>
                <w:szCs w:val="28"/>
              </w:rPr>
              <w:t xml:space="preserve"> asking</w:t>
            </w:r>
            <w:r w:rsidR="003839D1">
              <w:rPr>
                <w:sz w:val="28"/>
                <w:szCs w:val="28"/>
              </w:rPr>
              <w:t xml:space="preserve"> them first</w:t>
            </w:r>
          </w:p>
        </w:tc>
      </w:tr>
      <w:tr w:rsidR="000C6363" w:rsidRPr="008E647D" w14:paraId="5019F2E9" w14:textId="77777777" w:rsidTr="0029536B">
        <w:trPr>
          <w:cantSplit/>
          <w:trHeight w:val="3124"/>
        </w:trPr>
        <w:tc>
          <w:tcPr>
            <w:tcW w:w="3158" w:type="dxa"/>
          </w:tcPr>
          <w:p w14:paraId="31B5767D" w14:textId="3D823B49" w:rsidR="000C6363" w:rsidRPr="008E647D" w:rsidRDefault="00FF2378" w:rsidP="00532557">
            <w:pPr>
              <w:pStyle w:val="EasyRead16"/>
              <w:rPr>
                <w:sz w:val="28"/>
                <w:szCs w:val="28"/>
              </w:rPr>
            </w:pPr>
            <w:r w:rsidRPr="00FF2378">
              <w:rPr>
                <w:noProof/>
                <w:sz w:val="28"/>
                <w:szCs w:val="28"/>
              </w:rPr>
              <w:drawing>
                <wp:inline distT="0" distB="0" distL="0" distR="0" wp14:anchorId="49A6A6DA" wp14:editId="44B170FB">
                  <wp:extent cx="1868170" cy="1906905"/>
                  <wp:effectExtent l="0" t="0" r="0" b="0"/>
                  <wp:docPr id="279003556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003556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90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98F6A09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2DE39FD5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10776993" w14:textId="77777777" w:rsidR="000C6363" w:rsidRDefault="000C6363" w:rsidP="009F70E3">
            <w:pPr>
              <w:pStyle w:val="EasyRead16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There was yelling</w:t>
            </w:r>
          </w:p>
        </w:tc>
      </w:tr>
      <w:tr w:rsidR="000C6363" w:rsidRPr="008E647D" w14:paraId="271DD69E" w14:textId="77777777" w:rsidTr="0029536B">
        <w:trPr>
          <w:cantSplit/>
          <w:trHeight w:val="3629"/>
        </w:trPr>
        <w:tc>
          <w:tcPr>
            <w:tcW w:w="3158" w:type="dxa"/>
          </w:tcPr>
          <w:p w14:paraId="0E88AB91" w14:textId="32CA39B7" w:rsidR="000C6363" w:rsidRPr="008E647D" w:rsidRDefault="009E102D" w:rsidP="00532557">
            <w:pPr>
              <w:pStyle w:val="EasyRead16"/>
              <w:rPr>
                <w:sz w:val="28"/>
                <w:szCs w:val="28"/>
              </w:rPr>
            </w:pPr>
            <w:r w:rsidRPr="009E102D">
              <w:rPr>
                <w:noProof/>
                <w:sz w:val="28"/>
                <w:szCs w:val="28"/>
              </w:rPr>
              <w:drawing>
                <wp:inline distT="0" distB="0" distL="0" distR="0" wp14:anchorId="1C0C3E6A" wp14:editId="0E649B96">
                  <wp:extent cx="1868170" cy="1868170"/>
                  <wp:effectExtent l="0" t="0" r="0" b="0"/>
                  <wp:docPr id="475423239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423239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C2A81C4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75C0F67F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06BD4C1E" w14:textId="77777777" w:rsidR="000C6363" w:rsidRDefault="000C6363" w:rsidP="009F70E3">
            <w:pPr>
              <w:pStyle w:val="EasyRead16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were ignored</w:t>
            </w:r>
          </w:p>
        </w:tc>
      </w:tr>
      <w:tr w:rsidR="000C6363" w:rsidRPr="008E647D" w14:paraId="12CE08D3" w14:textId="77777777" w:rsidTr="0029536B">
        <w:trPr>
          <w:cantSplit/>
          <w:trHeight w:val="2835"/>
        </w:trPr>
        <w:tc>
          <w:tcPr>
            <w:tcW w:w="3158" w:type="dxa"/>
          </w:tcPr>
          <w:p w14:paraId="3EBF3C52" w14:textId="49109711" w:rsidR="000C6363" w:rsidRPr="008E647D" w:rsidRDefault="00C16676" w:rsidP="00532557">
            <w:pPr>
              <w:pStyle w:val="EasyRead16"/>
              <w:rPr>
                <w:sz w:val="28"/>
                <w:szCs w:val="28"/>
              </w:rPr>
            </w:pPr>
            <w:r w:rsidRPr="00C16676">
              <w:rPr>
                <w:noProof/>
                <w:sz w:val="28"/>
                <w:szCs w:val="28"/>
              </w:rPr>
              <w:drawing>
                <wp:inline distT="0" distB="0" distL="0" distR="0" wp14:anchorId="324D0D04" wp14:editId="05E0713B">
                  <wp:extent cx="1868170" cy="1868170"/>
                  <wp:effectExtent l="0" t="0" r="0" b="0"/>
                  <wp:docPr id="361193355" name="Pictur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193355" name="Pictur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6E7B9C7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62CEF5A9" w14:textId="420C181A" w:rsidR="000C6363" w:rsidRDefault="000C6363" w:rsidP="009F70E3">
            <w:pPr>
              <w:pStyle w:val="EasyRead16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Their </w:t>
            </w:r>
            <w:r w:rsidRPr="5D59DF40">
              <w:rPr>
                <w:b/>
                <w:bCs/>
                <w:sz w:val="28"/>
                <w:szCs w:val="28"/>
              </w:rPr>
              <w:t>accessibility needs</w:t>
            </w:r>
            <w:r w:rsidRPr="5D59DF40">
              <w:rPr>
                <w:sz w:val="28"/>
                <w:szCs w:val="28"/>
              </w:rPr>
              <w:t xml:space="preserve"> were </w:t>
            </w:r>
            <w:r w:rsidRPr="5D59DF40">
              <w:rPr>
                <w:b/>
                <w:bCs/>
                <w:sz w:val="28"/>
                <w:szCs w:val="28"/>
              </w:rPr>
              <w:t>not</w:t>
            </w:r>
            <w:r w:rsidRPr="5D59DF40">
              <w:rPr>
                <w:sz w:val="28"/>
                <w:szCs w:val="28"/>
              </w:rPr>
              <w:t xml:space="preserve"> met</w:t>
            </w:r>
            <w:r w:rsidR="6130C8A9" w:rsidRPr="5D59DF40">
              <w:rPr>
                <w:sz w:val="28"/>
                <w:szCs w:val="28"/>
              </w:rPr>
              <w:t>.</w:t>
            </w:r>
          </w:p>
          <w:p w14:paraId="38B34397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</w:p>
          <w:p w14:paraId="5034C09C" w14:textId="77777777" w:rsidR="000C6363" w:rsidRDefault="000C6363" w:rsidP="00532557">
            <w:pPr>
              <w:pStyle w:val="EasyRead16"/>
              <w:rPr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Accessibility needs </w:t>
            </w:r>
            <w:r w:rsidRPr="00F56233">
              <w:rPr>
                <w:rFonts w:cs="Arial"/>
                <w:sz w:val="28"/>
                <w:szCs w:val="28"/>
              </w:rPr>
              <w:t>are things that support people to take part.</w:t>
            </w:r>
          </w:p>
        </w:tc>
      </w:tr>
    </w:tbl>
    <w:p w14:paraId="05354C90" w14:textId="77777777" w:rsidR="000C6363" w:rsidRDefault="000C6363" w:rsidP="000C6363">
      <w:r>
        <w:br w:type="page"/>
      </w:r>
    </w:p>
    <w:p w14:paraId="257B1A2B" w14:textId="77777777" w:rsidR="005E0325" w:rsidRPr="00727303" w:rsidRDefault="005E0325" w:rsidP="005E0325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Community attitudes</w:t>
      </w:r>
    </w:p>
    <w:p w14:paraId="7EA7B3CA" w14:textId="77777777" w:rsidR="005E0325" w:rsidRDefault="005E0325" w:rsidP="005E0325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5E0325" w:rsidRPr="008E647D" w14:paraId="0C2E702A" w14:textId="77777777" w:rsidTr="0029536B">
        <w:trPr>
          <w:cantSplit/>
          <w:trHeight w:val="3119"/>
        </w:trPr>
        <w:tc>
          <w:tcPr>
            <w:tcW w:w="3158" w:type="dxa"/>
          </w:tcPr>
          <w:p w14:paraId="02A95A3A" w14:textId="7D725CE7" w:rsidR="005E0325" w:rsidRPr="008E647D" w:rsidRDefault="00367587" w:rsidP="0080113B">
            <w:pPr>
              <w:pStyle w:val="EasyRead16"/>
              <w:rPr>
                <w:sz w:val="28"/>
                <w:szCs w:val="28"/>
              </w:rPr>
            </w:pPr>
            <w:r w:rsidRPr="00367587">
              <w:rPr>
                <w:noProof/>
                <w:sz w:val="28"/>
                <w:szCs w:val="28"/>
              </w:rPr>
              <w:drawing>
                <wp:inline distT="0" distB="0" distL="0" distR="0" wp14:anchorId="07893BB3" wp14:editId="15CA1DA8">
                  <wp:extent cx="1868170" cy="1731645"/>
                  <wp:effectExtent l="0" t="0" r="0" b="0"/>
                  <wp:docPr id="186567270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67270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3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5F710B4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419C1A37" w14:textId="77777777" w:rsidR="004D2BEE" w:rsidRDefault="004D2BEE" w:rsidP="0080113B">
            <w:pPr>
              <w:pStyle w:val="EasyRead16"/>
              <w:rPr>
                <w:sz w:val="28"/>
                <w:szCs w:val="28"/>
              </w:rPr>
            </w:pPr>
          </w:p>
          <w:p w14:paraId="0A0F68A6" w14:textId="283866A2" w:rsidR="005E0325" w:rsidRPr="008E647D" w:rsidRDefault="005E0325" w:rsidP="004D2BEE">
            <w:pPr>
              <w:pStyle w:val="EasyRead16"/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Some groups</w:t>
            </w:r>
            <w:r w:rsidR="101E03B6" w:rsidRPr="36D818BE">
              <w:rPr>
                <w:sz w:val="28"/>
                <w:szCs w:val="28"/>
              </w:rPr>
              <w:t xml:space="preserve"> of people</w:t>
            </w:r>
            <w:r w:rsidRPr="36D818BE">
              <w:rPr>
                <w:sz w:val="28"/>
                <w:szCs w:val="28"/>
              </w:rPr>
              <w:t xml:space="preserve"> have more </w:t>
            </w:r>
            <w:r w:rsidRPr="36D818BE">
              <w:rPr>
                <w:b/>
                <w:bCs/>
                <w:sz w:val="28"/>
                <w:szCs w:val="28"/>
              </w:rPr>
              <w:t>bad</w:t>
            </w:r>
            <w:r w:rsidRPr="36D818BE">
              <w:rPr>
                <w:sz w:val="28"/>
                <w:szCs w:val="28"/>
              </w:rPr>
              <w:t xml:space="preserve"> experiences in the community</w:t>
            </w:r>
            <w:r w:rsidR="7222AA88" w:rsidRPr="36D818BE">
              <w:rPr>
                <w:sz w:val="28"/>
                <w:szCs w:val="28"/>
              </w:rPr>
              <w:t>.</w:t>
            </w:r>
          </w:p>
        </w:tc>
      </w:tr>
      <w:tr w:rsidR="005E0325" w:rsidRPr="008E647D" w14:paraId="5F2CF8FE" w14:textId="77777777" w:rsidTr="0029536B">
        <w:trPr>
          <w:cantSplit/>
          <w:trHeight w:val="3119"/>
        </w:trPr>
        <w:tc>
          <w:tcPr>
            <w:tcW w:w="3158" w:type="dxa"/>
          </w:tcPr>
          <w:p w14:paraId="6C91B626" w14:textId="7449A1B0" w:rsidR="005E0325" w:rsidRPr="00C137A9" w:rsidRDefault="00C137A9" w:rsidP="0080113B">
            <w:pPr>
              <w:pStyle w:val="EasyRead16"/>
              <w:rPr>
                <w:noProof/>
              </w:rPr>
            </w:pPr>
            <w:r w:rsidRPr="00C137A9">
              <w:rPr>
                <w:noProof/>
              </w:rPr>
              <w:drawing>
                <wp:inline distT="0" distB="0" distL="0" distR="0" wp14:anchorId="45122A8D" wp14:editId="0337FBF8">
                  <wp:extent cx="1868170" cy="1868170"/>
                  <wp:effectExtent l="0" t="0" r="0" b="0"/>
                  <wp:docPr id="1705917124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917124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D05C72B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51B67DBC" w14:textId="6ADBB0FC" w:rsidR="005E0325" w:rsidRDefault="005E0325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They </w:t>
            </w:r>
            <w:r w:rsidR="6A6C02A9" w:rsidRPr="5D59DF40">
              <w:rPr>
                <w:sz w:val="28"/>
                <w:szCs w:val="28"/>
              </w:rPr>
              <w:t>had</w:t>
            </w:r>
            <w:r w:rsidRPr="5D59DF40">
              <w:rPr>
                <w:sz w:val="28"/>
                <w:szCs w:val="28"/>
              </w:rPr>
              <w:t xml:space="preserve"> </w:t>
            </w:r>
            <w:r w:rsidRPr="5D59DF40">
              <w:rPr>
                <w:b/>
                <w:bCs/>
                <w:sz w:val="28"/>
                <w:szCs w:val="28"/>
              </w:rPr>
              <w:t>bad</w:t>
            </w:r>
            <w:r w:rsidRPr="5D59DF40">
              <w:rPr>
                <w:sz w:val="28"/>
                <w:szCs w:val="28"/>
              </w:rPr>
              <w:t xml:space="preserve"> experiences with</w:t>
            </w:r>
          </w:p>
          <w:p w14:paraId="61026937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348B4D9B" w14:textId="1FD78E37" w:rsidR="005E0325" w:rsidRPr="008E647D" w:rsidRDefault="005E0325" w:rsidP="009F70E3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</w:t>
            </w:r>
            <w:r w:rsidR="004D2BEE">
              <w:rPr>
                <w:sz w:val="28"/>
                <w:szCs w:val="28"/>
              </w:rPr>
              <w:t>from</w:t>
            </w:r>
            <w:r>
              <w:rPr>
                <w:sz w:val="28"/>
                <w:szCs w:val="28"/>
              </w:rPr>
              <w:t xml:space="preserve"> their culture</w:t>
            </w:r>
          </w:p>
        </w:tc>
      </w:tr>
      <w:tr w:rsidR="005E0325" w:rsidRPr="008E647D" w14:paraId="1218C9BB" w14:textId="77777777" w:rsidTr="0029536B">
        <w:trPr>
          <w:cantSplit/>
          <w:trHeight w:val="3119"/>
        </w:trPr>
        <w:tc>
          <w:tcPr>
            <w:tcW w:w="3158" w:type="dxa"/>
          </w:tcPr>
          <w:p w14:paraId="5B58FF44" w14:textId="59F29A81" w:rsidR="005E0325" w:rsidRPr="008E647D" w:rsidRDefault="00D055DB" w:rsidP="0080113B">
            <w:pPr>
              <w:pStyle w:val="EasyRead16"/>
              <w:rPr>
                <w:noProof/>
              </w:rPr>
            </w:pPr>
            <w:r w:rsidRPr="00D055DB">
              <w:rPr>
                <w:noProof/>
              </w:rPr>
              <w:drawing>
                <wp:inline distT="0" distB="0" distL="0" distR="0" wp14:anchorId="4415F378" wp14:editId="72E98248">
                  <wp:extent cx="1868170" cy="1868170"/>
                  <wp:effectExtent l="0" t="0" r="0" b="0"/>
                  <wp:docPr id="784614474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614474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045A920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0B75E6CD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45240677" w14:textId="77777777" w:rsidR="005E0325" w:rsidRPr="008E647D" w:rsidRDefault="005E0325" w:rsidP="009F70E3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Other people in the community.</w:t>
            </w:r>
          </w:p>
        </w:tc>
      </w:tr>
      <w:tr w:rsidR="005E0325" w:rsidRPr="008E647D" w14:paraId="14AC4522" w14:textId="77777777" w:rsidTr="0029536B">
        <w:trPr>
          <w:cantSplit/>
          <w:trHeight w:val="2835"/>
        </w:trPr>
        <w:tc>
          <w:tcPr>
            <w:tcW w:w="3158" w:type="dxa"/>
          </w:tcPr>
          <w:p w14:paraId="5BFFD290" w14:textId="13599B17" w:rsidR="005E0325" w:rsidRPr="008E647D" w:rsidRDefault="00FA7399" w:rsidP="0080113B">
            <w:pPr>
              <w:pStyle w:val="EasyRead16"/>
              <w:rPr>
                <w:sz w:val="28"/>
                <w:szCs w:val="28"/>
              </w:rPr>
            </w:pPr>
            <w:r w:rsidRPr="00FA7399">
              <w:rPr>
                <w:noProof/>
                <w:sz w:val="28"/>
                <w:szCs w:val="28"/>
              </w:rPr>
              <w:drawing>
                <wp:inline distT="0" distB="0" distL="0" distR="0" wp14:anchorId="0E1E6667" wp14:editId="2C4BCC4D">
                  <wp:extent cx="1868170" cy="1868170"/>
                  <wp:effectExtent l="0" t="0" r="0" b="0"/>
                  <wp:docPr id="1883851892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851892" name="Pictur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03DD108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5E88D6E7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42A94232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could be treated unfairly.</w:t>
            </w:r>
          </w:p>
          <w:p w14:paraId="725D5E10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02EE8D38" w14:textId="2EA2918A" w:rsidR="005E0325" w:rsidRPr="008E647D" w:rsidRDefault="005E0325" w:rsidP="0080113B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This happen</w:t>
            </w:r>
            <w:r w:rsidR="333C465E" w:rsidRPr="5D59DF40">
              <w:rPr>
                <w:sz w:val="28"/>
                <w:szCs w:val="28"/>
              </w:rPr>
              <w:t>s</w:t>
            </w:r>
            <w:r w:rsidRPr="5D59DF40">
              <w:rPr>
                <w:sz w:val="28"/>
                <w:szCs w:val="28"/>
              </w:rPr>
              <w:t xml:space="preserve"> </w:t>
            </w:r>
            <w:r w:rsidR="047392E2" w:rsidRPr="5D59DF40">
              <w:rPr>
                <w:sz w:val="28"/>
                <w:szCs w:val="28"/>
              </w:rPr>
              <w:t xml:space="preserve">when </w:t>
            </w:r>
            <w:r w:rsidR="7DA275F2" w:rsidRPr="5D59DF40">
              <w:rPr>
                <w:sz w:val="28"/>
                <w:szCs w:val="28"/>
              </w:rPr>
              <w:t>people from different</w:t>
            </w:r>
            <w:r w:rsidRPr="5D59DF40">
              <w:rPr>
                <w:sz w:val="28"/>
                <w:szCs w:val="28"/>
              </w:rPr>
              <w:t xml:space="preserve"> cultures do </w:t>
            </w:r>
            <w:r w:rsidRPr="5D59DF40">
              <w:rPr>
                <w:b/>
                <w:bCs/>
                <w:sz w:val="28"/>
                <w:szCs w:val="28"/>
              </w:rPr>
              <w:t>not</w:t>
            </w:r>
            <w:r w:rsidRPr="5D59DF40">
              <w:rPr>
                <w:sz w:val="28"/>
                <w:szCs w:val="28"/>
              </w:rPr>
              <w:t xml:space="preserve"> know a lot about disability.</w:t>
            </w:r>
          </w:p>
        </w:tc>
      </w:tr>
      <w:tr w:rsidR="005E0325" w:rsidRPr="008E647D" w14:paraId="3D348717" w14:textId="77777777" w:rsidTr="0029536B">
        <w:trPr>
          <w:cantSplit/>
          <w:trHeight w:val="3402"/>
        </w:trPr>
        <w:tc>
          <w:tcPr>
            <w:tcW w:w="3158" w:type="dxa"/>
          </w:tcPr>
          <w:p w14:paraId="2FE4EE24" w14:textId="396A308A" w:rsidR="005E0325" w:rsidRPr="00880B89" w:rsidRDefault="00366872" w:rsidP="0080113B">
            <w:pPr>
              <w:pStyle w:val="EasyRead16"/>
              <w:rPr>
                <w:noProof/>
              </w:rPr>
            </w:pPr>
            <w:r w:rsidRPr="00366872">
              <w:rPr>
                <w:noProof/>
              </w:rPr>
              <w:lastRenderedPageBreak/>
              <w:drawing>
                <wp:inline distT="0" distB="0" distL="0" distR="0" wp14:anchorId="30050834" wp14:editId="35878D7D">
                  <wp:extent cx="1868170" cy="1868170"/>
                  <wp:effectExtent l="0" t="0" r="0" b="0"/>
                  <wp:docPr id="979149709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149709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C909BD0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74D3FB82" w14:textId="77777777" w:rsidR="00A13E7F" w:rsidRDefault="00A13E7F" w:rsidP="0080113B">
            <w:pPr>
              <w:pStyle w:val="EasyRead16"/>
              <w:rPr>
                <w:sz w:val="28"/>
                <w:szCs w:val="28"/>
              </w:rPr>
            </w:pPr>
          </w:p>
          <w:p w14:paraId="52B6785E" w14:textId="2D9E4F21" w:rsidR="005E0325" w:rsidRPr="008E647D" w:rsidRDefault="005E0325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Some people think bad behaviour</w:t>
            </w:r>
            <w:r w:rsidR="00A250A2" w:rsidRPr="5D59DF40">
              <w:rPr>
                <w:sz w:val="28"/>
                <w:szCs w:val="28"/>
              </w:rPr>
              <w:t xml:space="preserve"> from a child</w:t>
            </w:r>
            <w:r w:rsidRPr="5D59DF40">
              <w:rPr>
                <w:sz w:val="28"/>
                <w:szCs w:val="28"/>
              </w:rPr>
              <w:t xml:space="preserve"> </w:t>
            </w:r>
            <w:r w:rsidR="2A1881B9" w:rsidRPr="5D59DF40">
              <w:rPr>
                <w:sz w:val="28"/>
                <w:szCs w:val="28"/>
              </w:rPr>
              <w:t>is</w:t>
            </w:r>
            <w:r w:rsidRPr="5D59DF40">
              <w:rPr>
                <w:sz w:val="28"/>
                <w:szCs w:val="28"/>
              </w:rPr>
              <w:t xml:space="preserve"> from parents </w:t>
            </w:r>
            <w:r w:rsidRPr="5D59DF40">
              <w:rPr>
                <w:b/>
                <w:bCs/>
                <w:sz w:val="28"/>
                <w:szCs w:val="28"/>
              </w:rPr>
              <w:t>not</w:t>
            </w:r>
            <w:r w:rsidRPr="5D59DF40">
              <w:rPr>
                <w:sz w:val="28"/>
                <w:szCs w:val="28"/>
              </w:rPr>
              <w:t xml:space="preserve"> doing a good job.</w:t>
            </w:r>
          </w:p>
        </w:tc>
      </w:tr>
      <w:tr w:rsidR="005E0325" w:rsidRPr="008E647D" w14:paraId="51E9DE19" w14:textId="77777777" w:rsidTr="0029536B">
        <w:trPr>
          <w:cantSplit/>
          <w:trHeight w:val="3402"/>
        </w:trPr>
        <w:tc>
          <w:tcPr>
            <w:tcW w:w="3158" w:type="dxa"/>
          </w:tcPr>
          <w:p w14:paraId="232F4823" w14:textId="537F76E2" w:rsidR="005E0325" w:rsidRPr="008E647D" w:rsidRDefault="00BA3216" w:rsidP="0080113B">
            <w:pPr>
              <w:pStyle w:val="EasyRead16"/>
              <w:rPr>
                <w:sz w:val="28"/>
                <w:szCs w:val="28"/>
              </w:rPr>
            </w:pPr>
            <w:r w:rsidRPr="00BA3216">
              <w:rPr>
                <w:noProof/>
                <w:sz w:val="28"/>
                <w:szCs w:val="28"/>
              </w:rPr>
              <w:drawing>
                <wp:inline distT="0" distB="0" distL="0" distR="0" wp14:anchorId="5E020877" wp14:editId="62035959">
                  <wp:extent cx="1868170" cy="1868170"/>
                  <wp:effectExtent l="0" t="0" r="0" b="0"/>
                  <wp:docPr id="584514093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514093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7EF24D4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5C64C91B" w14:textId="5CFC2B03" w:rsidR="005E0325" w:rsidRDefault="0424A712" w:rsidP="0080113B">
            <w:pPr>
              <w:pStyle w:val="EasyRead16"/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People in some</w:t>
            </w:r>
            <w:r w:rsidR="00E015F9">
              <w:rPr>
                <w:sz w:val="28"/>
                <w:szCs w:val="28"/>
              </w:rPr>
              <w:t xml:space="preserve"> </w:t>
            </w:r>
            <w:r w:rsidR="005E0325" w:rsidRPr="36D818BE">
              <w:rPr>
                <w:sz w:val="28"/>
                <w:szCs w:val="28"/>
              </w:rPr>
              <w:t xml:space="preserve">cultures </w:t>
            </w:r>
          </w:p>
          <w:p w14:paraId="218406D3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61068359" w14:textId="7DEBD48B" w:rsidR="005E0325" w:rsidRPr="008E647D" w:rsidRDefault="005E0325" w:rsidP="009F70E3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 </w:t>
            </w:r>
            <w:r w:rsidRPr="00EB430F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see people with disability </w:t>
            </w:r>
            <w:r w:rsidR="00A505AC">
              <w:rPr>
                <w:sz w:val="28"/>
                <w:szCs w:val="28"/>
              </w:rPr>
              <w:t>as individuals</w:t>
            </w:r>
          </w:p>
        </w:tc>
      </w:tr>
      <w:tr w:rsidR="005E0325" w:rsidRPr="008E647D" w14:paraId="7731A21B" w14:textId="77777777" w:rsidTr="0029536B">
        <w:trPr>
          <w:cantSplit/>
          <w:trHeight w:val="3402"/>
        </w:trPr>
        <w:tc>
          <w:tcPr>
            <w:tcW w:w="3158" w:type="dxa"/>
          </w:tcPr>
          <w:p w14:paraId="13FA4D16" w14:textId="12BAC648" w:rsidR="005E0325" w:rsidRPr="008E647D" w:rsidRDefault="00222485" w:rsidP="0080113B">
            <w:pPr>
              <w:pStyle w:val="EasyRead16"/>
              <w:rPr>
                <w:sz w:val="28"/>
                <w:szCs w:val="28"/>
              </w:rPr>
            </w:pPr>
            <w:r w:rsidRPr="00222485">
              <w:rPr>
                <w:noProof/>
                <w:sz w:val="28"/>
                <w:szCs w:val="28"/>
              </w:rPr>
              <w:drawing>
                <wp:inline distT="0" distB="0" distL="0" distR="0" wp14:anchorId="69C7E234" wp14:editId="25484ECA">
                  <wp:extent cx="1868170" cy="1892300"/>
                  <wp:effectExtent l="0" t="0" r="0" b="0"/>
                  <wp:docPr id="199792576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92576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46BFCF8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3DD45D82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17140C89" w14:textId="500A2A51" w:rsidR="005E0325" w:rsidRPr="008E647D" w:rsidRDefault="64593AAF" w:rsidP="009F70E3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EBCE93E">
              <w:rPr>
                <w:sz w:val="28"/>
                <w:szCs w:val="28"/>
              </w:rPr>
              <w:t xml:space="preserve">Have </w:t>
            </w:r>
            <w:r w:rsidR="44B312E9" w:rsidRPr="0EBCE93E">
              <w:rPr>
                <w:sz w:val="28"/>
                <w:szCs w:val="28"/>
              </w:rPr>
              <w:t>st</w:t>
            </w:r>
            <w:r w:rsidR="5F446117" w:rsidRPr="0EBCE93E">
              <w:rPr>
                <w:sz w:val="28"/>
                <w:szCs w:val="28"/>
              </w:rPr>
              <w:t>rong</w:t>
            </w:r>
            <w:r w:rsidR="44B312E9" w:rsidRPr="0EBCE93E">
              <w:rPr>
                <w:sz w:val="28"/>
                <w:szCs w:val="28"/>
              </w:rPr>
              <w:t xml:space="preserve"> </w:t>
            </w:r>
            <w:r w:rsidRPr="0EBCE93E">
              <w:rPr>
                <w:sz w:val="28"/>
                <w:szCs w:val="28"/>
              </w:rPr>
              <w:t>ideas about how people should behave</w:t>
            </w:r>
          </w:p>
        </w:tc>
      </w:tr>
      <w:tr w:rsidR="005E0325" w:rsidRPr="008E647D" w14:paraId="726173F6" w14:textId="77777777" w:rsidTr="0029536B">
        <w:trPr>
          <w:cantSplit/>
          <w:trHeight w:val="2835"/>
        </w:trPr>
        <w:tc>
          <w:tcPr>
            <w:tcW w:w="3158" w:type="dxa"/>
          </w:tcPr>
          <w:p w14:paraId="4624EACE" w14:textId="0EF4FC6F" w:rsidR="005E0325" w:rsidRPr="001E66B2" w:rsidRDefault="001E66B2" w:rsidP="0080113B">
            <w:pPr>
              <w:pStyle w:val="EasyRead16"/>
              <w:rPr>
                <w:noProof/>
              </w:rPr>
            </w:pPr>
            <w:r w:rsidRPr="001E66B2">
              <w:rPr>
                <w:noProof/>
              </w:rPr>
              <w:drawing>
                <wp:inline distT="0" distB="0" distL="0" distR="0" wp14:anchorId="6DCEE0DF" wp14:editId="6E2F3D1C">
                  <wp:extent cx="1868170" cy="1868170"/>
                  <wp:effectExtent l="0" t="0" r="0" b="0"/>
                  <wp:docPr id="923224768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224768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150CA90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6377B51A" w14:textId="77777777" w:rsidR="005E0325" w:rsidRDefault="005E0325" w:rsidP="0080113B">
            <w:pPr>
              <w:pStyle w:val="EasyRead16"/>
              <w:rPr>
                <w:sz w:val="28"/>
                <w:szCs w:val="28"/>
              </w:rPr>
            </w:pPr>
          </w:p>
          <w:p w14:paraId="026B8888" w14:textId="71A387F4" w:rsidR="005E0325" w:rsidRPr="008E647D" w:rsidRDefault="00137EE1" w:rsidP="009F70E3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 </w:t>
            </w:r>
            <w:r w:rsidRPr="00137EE1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understand disability.</w:t>
            </w:r>
          </w:p>
        </w:tc>
      </w:tr>
      <w:tr w:rsidR="00137EE1" w:rsidRPr="008E647D" w14:paraId="32B6D47A" w14:textId="77777777" w:rsidTr="0029536B">
        <w:trPr>
          <w:cantSplit/>
          <w:trHeight w:val="5103"/>
        </w:trPr>
        <w:tc>
          <w:tcPr>
            <w:tcW w:w="3158" w:type="dxa"/>
          </w:tcPr>
          <w:p w14:paraId="778C739B" w14:textId="15243193" w:rsidR="00137EE1" w:rsidRPr="008E647D" w:rsidRDefault="002A7A4E" w:rsidP="0080113B">
            <w:pPr>
              <w:pStyle w:val="EasyRead16"/>
              <w:rPr>
                <w:sz w:val="28"/>
                <w:szCs w:val="28"/>
              </w:rPr>
            </w:pPr>
            <w:r w:rsidRPr="002A7A4E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51B6B20" wp14:editId="1777E8EB">
                  <wp:extent cx="1868170" cy="1868170"/>
                  <wp:effectExtent l="0" t="0" r="0" b="0"/>
                  <wp:docPr id="1834985051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985051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D46964C" w14:textId="77777777" w:rsidR="00137EE1" w:rsidRDefault="00137EE1" w:rsidP="0080113B">
            <w:pPr>
              <w:pStyle w:val="EasyRead16"/>
              <w:rPr>
                <w:sz w:val="28"/>
                <w:szCs w:val="28"/>
              </w:rPr>
            </w:pPr>
          </w:p>
          <w:p w14:paraId="61CC18BE" w14:textId="72BD8D75" w:rsidR="0081291B" w:rsidRDefault="36522147" w:rsidP="0080113B">
            <w:pPr>
              <w:pStyle w:val="EasyRead16"/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P</w:t>
            </w:r>
            <w:r w:rsidR="173CDEB2" w:rsidRPr="36D818BE">
              <w:rPr>
                <w:sz w:val="28"/>
                <w:szCs w:val="28"/>
              </w:rPr>
              <w:t xml:space="preserve">eople from different </w:t>
            </w:r>
            <w:r w:rsidR="324770DD" w:rsidRPr="36D818BE">
              <w:rPr>
                <w:sz w:val="28"/>
                <w:szCs w:val="28"/>
              </w:rPr>
              <w:t>communities</w:t>
            </w:r>
            <w:r w:rsidR="2D0EC8EB" w:rsidRPr="36D818BE">
              <w:rPr>
                <w:sz w:val="28"/>
                <w:szCs w:val="28"/>
              </w:rPr>
              <w:t xml:space="preserve"> can</w:t>
            </w:r>
            <w:r w:rsidR="324770DD" w:rsidRPr="36D818BE">
              <w:rPr>
                <w:sz w:val="28"/>
                <w:szCs w:val="28"/>
              </w:rPr>
              <w:t xml:space="preserve"> have </w:t>
            </w:r>
            <w:r w:rsidR="1491DE64" w:rsidRPr="36D818BE">
              <w:rPr>
                <w:sz w:val="28"/>
                <w:szCs w:val="28"/>
              </w:rPr>
              <w:t>bad</w:t>
            </w:r>
            <w:r w:rsidR="0E31F3E0" w:rsidRPr="36D818BE">
              <w:rPr>
                <w:sz w:val="28"/>
                <w:szCs w:val="28"/>
              </w:rPr>
              <w:t xml:space="preserve"> </w:t>
            </w:r>
            <w:r w:rsidR="0E31F3E0" w:rsidRPr="36D818BE">
              <w:rPr>
                <w:b/>
                <w:bCs/>
                <w:sz w:val="28"/>
                <w:szCs w:val="28"/>
              </w:rPr>
              <w:t>attitudes</w:t>
            </w:r>
            <w:r w:rsidR="699D53E2" w:rsidRPr="36D818BE">
              <w:rPr>
                <w:sz w:val="28"/>
                <w:szCs w:val="28"/>
              </w:rPr>
              <w:t xml:space="preserve"> about disability.</w:t>
            </w:r>
          </w:p>
          <w:p w14:paraId="7A8A2F7F" w14:textId="77777777" w:rsidR="00AB07E5" w:rsidRDefault="00AB07E5" w:rsidP="0080113B">
            <w:pPr>
              <w:pStyle w:val="EasyRead16"/>
              <w:rPr>
                <w:sz w:val="28"/>
                <w:szCs w:val="28"/>
              </w:rPr>
            </w:pPr>
          </w:p>
          <w:p w14:paraId="05B50A60" w14:textId="77777777" w:rsidR="000D151C" w:rsidRDefault="000D151C" w:rsidP="000D151C">
            <w:pPr>
              <w:pStyle w:val="EasyRead16"/>
              <w:rPr>
                <w:rFonts w:cs="Arial"/>
                <w:sz w:val="28"/>
                <w:szCs w:val="28"/>
              </w:rPr>
            </w:pPr>
            <w:r w:rsidRPr="00F56233">
              <w:rPr>
                <w:rFonts w:cs="Arial"/>
                <w:sz w:val="28"/>
                <w:szCs w:val="28"/>
              </w:rPr>
              <w:t>Attitudes are what people</w:t>
            </w:r>
          </w:p>
          <w:p w14:paraId="0D5BB582" w14:textId="77777777" w:rsidR="000D151C" w:rsidRPr="00F56233" w:rsidRDefault="000D151C" w:rsidP="000D151C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124EEB49" w14:textId="77777777" w:rsidR="000D151C" w:rsidRPr="00FD4198" w:rsidRDefault="23FAFAE3" w:rsidP="00284704">
            <w:pPr>
              <w:pStyle w:val="EasyRead1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D4198">
              <w:rPr>
                <w:sz w:val="28"/>
                <w:szCs w:val="28"/>
              </w:rPr>
              <w:t>Think</w:t>
            </w:r>
          </w:p>
          <w:p w14:paraId="78A505B1" w14:textId="77777777" w:rsidR="000D151C" w:rsidRPr="00FD4198" w:rsidRDefault="23FAFAE3" w:rsidP="00284704">
            <w:pPr>
              <w:pStyle w:val="EasyRead1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D4198">
              <w:rPr>
                <w:sz w:val="28"/>
                <w:szCs w:val="28"/>
              </w:rPr>
              <w:t>Feel</w:t>
            </w:r>
          </w:p>
          <w:p w14:paraId="623BFF1D" w14:textId="6DD83DA6" w:rsidR="00AB07E5" w:rsidRDefault="23FAFAE3" w:rsidP="00284704">
            <w:pPr>
              <w:pStyle w:val="EasyRead1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D4198">
              <w:rPr>
                <w:sz w:val="28"/>
                <w:szCs w:val="28"/>
              </w:rPr>
              <w:t>Believe.</w:t>
            </w:r>
          </w:p>
        </w:tc>
      </w:tr>
      <w:tr w:rsidR="00A62BA7" w:rsidRPr="008E647D" w14:paraId="02B7D811" w14:textId="77777777" w:rsidTr="0029536B">
        <w:trPr>
          <w:cantSplit/>
          <w:trHeight w:val="3402"/>
        </w:trPr>
        <w:tc>
          <w:tcPr>
            <w:tcW w:w="3158" w:type="dxa"/>
          </w:tcPr>
          <w:p w14:paraId="119DD355" w14:textId="103BA6D2" w:rsidR="00A62BA7" w:rsidRPr="008E647D" w:rsidRDefault="00E77278" w:rsidP="0080113B">
            <w:pPr>
              <w:pStyle w:val="EasyRead16"/>
              <w:rPr>
                <w:sz w:val="28"/>
                <w:szCs w:val="28"/>
              </w:rPr>
            </w:pPr>
            <w:r w:rsidRPr="00FA7399">
              <w:rPr>
                <w:noProof/>
                <w:sz w:val="28"/>
                <w:szCs w:val="28"/>
              </w:rPr>
              <w:drawing>
                <wp:inline distT="0" distB="0" distL="0" distR="0" wp14:anchorId="5B7B7831" wp14:editId="317959D4">
                  <wp:extent cx="1868170" cy="1868170"/>
                  <wp:effectExtent l="0" t="0" r="0" b="0"/>
                  <wp:docPr id="81035912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35912" name="Pictur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626191E" w14:textId="77777777" w:rsidR="00A62BA7" w:rsidRDefault="00A62BA7" w:rsidP="0080113B">
            <w:pPr>
              <w:pStyle w:val="EasyRead16"/>
              <w:rPr>
                <w:sz w:val="28"/>
                <w:szCs w:val="28"/>
              </w:rPr>
            </w:pPr>
          </w:p>
          <w:p w14:paraId="2A641131" w14:textId="77777777" w:rsidR="00B6714B" w:rsidRDefault="00B6714B" w:rsidP="0080113B">
            <w:pPr>
              <w:pStyle w:val="EasyRead16"/>
              <w:rPr>
                <w:sz w:val="28"/>
                <w:szCs w:val="28"/>
              </w:rPr>
            </w:pPr>
          </w:p>
          <w:p w14:paraId="6EC12510" w14:textId="41D9F6A3" w:rsidR="00B6714B" w:rsidRDefault="00B6714B" w:rsidP="0080113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can make people feel like they are being treated unfairly.</w:t>
            </w:r>
          </w:p>
        </w:tc>
      </w:tr>
      <w:tr w:rsidR="006A5E46" w:rsidRPr="008E647D" w14:paraId="6A229D4F" w14:textId="77777777" w:rsidTr="0029536B">
        <w:trPr>
          <w:cantSplit/>
          <w:trHeight w:val="2835"/>
        </w:trPr>
        <w:tc>
          <w:tcPr>
            <w:tcW w:w="3158" w:type="dxa"/>
          </w:tcPr>
          <w:p w14:paraId="7CB53045" w14:textId="46A796D1" w:rsidR="006A5E46" w:rsidRPr="008E647D" w:rsidRDefault="00F4416A" w:rsidP="0080113B">
            <w:pPr>
              <w:pStyle w:val="EasyRead16"/>
              <w:rPr>
                <w:sz w:val="28"/>
                <w:szCs w:val="28"/>
              </w:rPr>
            </w:pPr>
            <w:r w:rsidRPr="00F4416A">
              <w:rPr>
                <w:noProof/>
                <w:sz w:val="28"/>
                <w:szCs w:val="28"/>
              </w:rPr>
              <w:drawing>
                <wp:inline distT="0" distB="0" distL="0" distR="0" wp14:anchorId="7634FA28" wp14:editId="0FA11398">
                  <wp:extent cx="1868170" cy="1868170"/>
                  <wp:effectExtent l="0" t="0" r="0" b="0"/>
                  <wp:docPr id="1710202247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202247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411DBDA" w14:textId="77777777" w:rsidR="006A5E46" w:rsidRDefault="006A5E46" w:rsidP="0080113B">
            <w:pPr>
              <w:pStyle w:val="EasyRead16"/>
              <w:rPr>
                <w:sz w:val="28"/>
                <w:szCs w:val="28"/>
              </w:rPr>
            </w:pPr>
          </w:p>
          <w:p w14:paraId="347E4C55" w14:textId="0C991EF5" w:rsidR="00503D1D" w:rsidRDefault="033D492B" w:rsidP="0080113B">
            <w:pPr>
              <w:pStyle w:val="EasyRead16"/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T</w:t>
            </w:r>
            <w:r w:rsidR="31EA0299" w:rsidRPr="36D818BE">
              <w:rPr>
                <w:sz w:val="28"/>
                <w:szCs w:val="28"/>
              </w:rPr>
              <w:t>hings that can make these feeling</w:t>
            </w:r>
            <w:r w:rsidR="0174282D" w:rsidRPr="36D818BE">
              <w:rPr>
                <w:sz w:val="28"/>
                <w:szCs w:val="28"/>
              </w:rPr>
              <w:t>s</w:t>
            </w:r>
            <w:r w:rsidR="31EA0299" w:rsidRPr="36D818BE">
              <w:rPr>
                <w:sz w:val="28"/>
                <w:szCs w:val="28"/>
              </w:rPr>
              <w:t xml:space="preserve"> worse could be</w:t>
            </w:r>
          </w:p>
          <w:p w14:paraId="69CC8534" w14:textId="77777777" w:rsidR="00E410B6" w:rsidRDefault="00E410B6" w:rsidP="0080113B">
            <w:pPr>
              <w:pStyle w:val="EasyRead16"/>
              <w:rPr>
                <w:sz w:val="28"/>
                <w:szCs w:val="28"/>
              </w:rPr>
            </w:pPr>
          </w:p>
          <w:p w14:paraId="306AF31E" w14:textId="77777777" w:rsidR="00E410B6" w:rsidRDefault="00570218" w:rsidP="009F70E3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FA5C1E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understanding </w:t>
            </w:r>
            <w:r w:rsidRPr="00FA5C1E">
              <w:rPr>
                <w:b/>
                <w:bCs/>
                <w:sz w:val="28"/>
                <w:szCs w:val="28"/>
              </w:rPr>
              <w:t>accents</w:t>
            </w:r>
          </w:p>
          <w:p w14:paraId="4A6181C5" w14:textId="77777777" w:rsidR="00570218" w:rsidRDefault="00570218" w:rsidP="00570218">
            <w:pPr>
              <w:pStyle w:val="EasyRead16"/>
              <w:rPr>
                <w:sz w:val="28"/>
                <w:szCs w:val="28"/>
              </w:rPr>
            </w:pPr>
          </w:p>
          <w:p w14:paraId="1934EDAD" w14:textId="77777777" w:rsidR="00FA5C1E" w:rsidRDefault="00FA5C1E" w:rsidP="00FA5C1E">
            <w:pPr>
              <w:pStyle w:val="EasyRead16"/>
              <w:rPr>
                <w:sz w:val="28"/>
                <w:szCs w:val="28"/>
              </w:rPr>
            </w:pPr>
            <w:r w:rsidRPr="4A3033D6">
              <w:rPr>
                <w:sz w:val="28"/>
                <w:szCs w:val="28"/>
              </w:rPr>
              <w:t>Accents are the way people talk in different countries or areas.</w:t>
            </w:r>
          </w:p>
          <w:p w14:paraId="1E8ECB3C" w14:textId="77777777" w:rsidR="00FA5C1E" w:rsidRDefault="00FA5C1E" w:rsidP="00FA5C1E">
            <w:pPr>
              <w:pStyle w:val="EasyRead16"/>
              <w:rPr>
                <w:sz w:val="28"/>
                <w:szCs w:val="28"/>
              </w:rPr>
            </w:pPr>
          </w:p>
          <w:p w14:paraId="4E09D44E" w14:textId="671777EA" w:rsidR="00570218" w:rsidRDefault="00FA5C1E" w:rsidP="00FA5C1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way they say words might be different to you.</w:t>
            </w:r>
          </w:p>
        </w:tc>
      </w:tr>
      <w:tr w:rsidR="00FA5C1E" w:rsidRPr="008E647D" w14:paraId="72D40233" w14:textId="77777777" w:rsidTr="0029536B">
        <w:trPr>
          <w:cantSplit/>
          <w:trHeight w:val="4668"/>
        </w:trPr>
        <w:tc>
          <w:tcPr>
            <w:tcW w:w="3158" w:type="dxa"/>
          </w:tcPr>
          <w:p w14:paraId="4E7D8AD7" w14:textId="1C9268C8" w:rsidR="00FA5C1E" w:rsidRPr="008E647D" w:rsidRDefault="009322C0" w:rsidP="0080113B">
            <w:pPr>
              <w:pStyle w:val="EasyRead16"/>
              <w:rPr>
                <w:sz w:val="28"/>
                <w:szCs w:val="28"/>
              </w:rPr>
            </w:pPr>
            <w:r w:rsidRPr="009322C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3049981" wp14:editId="161DC87D">
                  <wp:extent cx="1868170" cy="1868170"/>
                  <wp:effectExtent l="0" t="0" r="0" b="0"/>
                  <wp:docPr id="909512618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512618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8BAE496" w14:textId="77777777" w:rsidR="00FA5C1E" w:rsidRDefault="00FA5C1E" w:rsidP="0080113B">
            <w:pPr>
              <w:pStyle w:val="EasyRead16"/>
              <w:rPr>
                <w:sz w:val="28"/>
                <w:szCs w:val="28"/>
              </w:rPr>
            </w:pPr>
          </w:p>
          <w:p w14:paraId="346A0E38" w14:textId="77777777" w:rsidR="00732F53" w:rsidRDefault="00732F53" w:rsidP="0080113B">
            <w:pPr>
              <w:pStyle w:val="EasyRead16"/>
              <w:rPr>
                <w:sz w:val="28"/>
                <w:szCs w:val="28"/>
              </w:rPr>
            </w:pPr>
          </w:p>
          <w:p w14:paraId="4144433B" w14:textId="7DA0EA93" w:rsidR="00732F53" w:rsidRDefault="00920975" w:rsidP="009F70E3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well you speak and understand English</w:t>
            </w:r>
          </w:p>
        </w:tc>
      </w:tr>
      <w:tr w:rsidR="00CD672B" w:rsidRPr="008E647D" w14:paraId="4F5620E3" w14:textId="77777777" w:rsidTr="0029536B">
        <w:trPr>
          <w:cantSplit/>
          <w:trHeight w:val="5116"/>
        </w:trPr>
        <w:tc>
          <w:tcPr>
            <w:tcW w:w="3158" w:type="dxa"/>
          </w:tcPr>
          <w:p w14:paraId="358D4B07" w14:textId="6D228F10" w:rsidR="00CD672B" w:rsidRPr="008E647D" w:rsidRDefault="00AD6281" w:rsidP="0080113B">
            <w:pPr>
              <w:pStyle w:val="EasyRead16"/>
              <w:rPr>
                <w:sz w:val="28"/>
                <w:szCs w:val="28"/>
              </w:rPr>
            </w:pPr>
            <w:r w:rsidRPr="00AD6281">
              <w:rPr>
                <w:noProof/>
                <w:sz w:val="28"/>
                <w:szCs w:val="28"/>
              </w:rPr>
              <w:drawing>
                <wp:inline distT="0" distB="0" distL="0" distR="0" wp14:anchorId="14CA997E" wp14:editId="10E40197">
                  <wp:extent cx="1868170" cy="1868170"/>
                  <wp:effectExtent l="0" t="0" r="0" b="0"/>
                  <wp:docPr id="1914637376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637376" name="Pictur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D4F016A" w14:textId="77777777" w:rsidR="00CD672B" w:rsidRDefault="00CD672B" w:rsidP="0080113B">
            <w:pPr>
              <w:pStyle w:val="EasyRead16"/>
              <w:rPr>
                <w:sz w:val="28"/>
                <w:szCs w:val="28"/>
              </w:rPr>
            </w:pPr>
          </w:p>
          <w:p w14:paraId="59A551A3" w14:textId="77777777" w:rsidR="00975654" w:rsidRDefault="00975654" w:rsidP="0080113B">
            <w:pPr>
              <w:pStyle w:val="EasyRead16"/>
              <w:rPr>
                <w:sz w:val="28"/>
                <w:szCs w:val="28"/>
              </w:rPr>
            </w:pPr>
          </w:p>
          <w:p w14:paraId="3E99C40D" w14:textId="77777777" w:rsidR="00975654" w:rsidRDefault="00AE5F61" w:rsidP="009F70E3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Ways to help you communicate</w:t>
            </w:r>
          </w:p>
          <w:p w14:paraId="0A2826C4" w14:textId="77777777" w:rsidR="00AE5F61" w:rsidRDefault="00AE5F61" w:rsidP="00AE5F61">
            <w:pPr>
              <w:pStyle w:val="EasyRead16"/>
              <w:rPr>
                <w:sz w:val="28"/>
                <w:szCs w:val="28"/>
              </w:rPr>
            </w:pPr>
          </w:p>
          <w:p w14:paraId="08841CEB" w14:textId="24AAF3C7" w:rsidR="00AE5F61" w:rsidRDefault="00AE5F61" w:rsidP="00AE5F6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can be called </w:t>
            </w:r>
            <w:r w:rsidRPr="00AE5F61">
              <w:rPr>
                <w:b/>
                <w:bCs/>
                <w:sz w:val="28"/>
                <w:szCs w:val="28"/>
              </w:rPr>
              <w:t>communication needs</w:t>
            </w:r>
            <w:r>
              <w:rPr>
                <w:sz w:val="28"/>
                <w:szCs w:val="28"/>
              </w:rPr>
              <w:t>.</w:t>
            </w:r>
          </w:p>
        </w:tc>
      </w:tr>
      <w:tr w:rsidR="00AE5F61" w:rsidRPr="008E647D" w14:paraId="31FBF918" w14:textId="77777777" w:rsidTr="0029536B">
        <w:trPr>
          <w:cantSplit/>
          <w:trHeight w:val="2835"/>
        </w:trPr>
        <w:tc>
          <w:tcPr>
            <w:tcW w:w="3158" w:type="dxa"/>
          </w:tcPr>
          <w:p w14:paraId="339663DD" w14:textId="455E7ED1" w:rsidR="00AE5F61" w:rsidRPr="008E647D" w:rsidRDefault="00DE4A9B" w:rsidP="0080113B">
            <w:pPr>
              <w:pStyle w:val="EasyRead16"/>
              <w:rPr>
                <w:sz w:val="28"/>
                <w:szCs w:val="28"/>
              </w:rPr>
            </w:pPr>
            <w:r w:rsidRPr="00DE4A9B">
              <w:rPr>
                <w:noProof/>
                <w:sz w:val="28"/>
                <w:szCs w:val="28"/>
              </w:rPr>
              <w:drawing>
                <wp:inline distT="0" distB="0" distL="0" distR="0" wp14:anchorId="02B964F2" wp14:editId="4A935300">
                  <wp:extent cx="1868170" cy="1722120"/>
                  <wp:effectExtent l="0" t="0" r="0" b="0"/>
                  <wp:docPr id="1122931289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931289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9A2996F" w14:textId="77777777" w:rsidR="00AE5F61" w:rsidRDefault="00AE5F61" w:rsidP="0080113B">
            <w:pPr>
              <w:pStyle w:val="EasyRead16"/>
              <w:rPr>
                <w:sz w:val="28"/>
                <w:szCs w:val="28"/>
              </w:rPr>
            </w:pPr>
          </w:p>
          <w:p w14:paraId="7CD80FFD" w14:textId="77777777" w:rsidR="00AE5F61" w:rsidRDefault="00AE5F61" w:rsidP="0080113B">
            <w:pPr>
              <w:pStyle w:val="EasyRead16"/>
              <w:rPr>
                <w:sz w:val="28"/>
                <w:szCs w:val="28"/>
              </w:rPr>
            </w:pPr>
          </w:p>
          <w:p w14:paraId="2B81EA08" w14:textId="50D2960F" w:rsidR="00AE5F61" w:rsidRDefault="000C59C5" w:rsidP="009F70E3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AE5F61">
              <w:rPr>
                <w:sz w:val="28"/>
                <w:szCs w:val="28"/>
              </w:rPr>
              <w:t>eople</w:t>
            </w:r>
            <w:r>
              <w:rPr>
                <w:sz w:val="28"/>
                <w:szCs w:val="28"/>
              </w:rPr>
              <w:t xml:space="preserve"> thinking they know </w:t>
            </w:r>
            <w:r w:rsidR="004643BB">
              <w:rPr>
                <w:sz w:val="28"/>
                <w:szCs w:val="28"/>
              </w:rPr>
              <w:t xml:space="preserve">what you need </w:t>
            </w:r>
            <w:r w:rsidR="004643BB" w:rsidRPr="004643BB">
              <w:rPr>
                <w:b/>
                <w:bCs/>
                <w:sz w:val="28"/>
                <w:szCs w:val="28"/>
              </w:rPr>
              <w:t>without</w:t>
            </w:r>
            <w:r w:rsidR="004643BB">
              <w:rPr>
                <w:sz w:val="28"/>
                <w:szCs w:val="28"/>
              </w:rPr>
              <w:t xml:space="preserve"> asking you.</w:t>
            </w:r>
          </w:p>
        </w:tc>
      </w:tr>
    </w:tbl>
    <w:p w14:paraId="71755255" w14:textId="77777777" w:rsidR="005E0325" w:rsidRDefault="005E0325" w:rsidP="005E0325">
      <w:r>
        <w:br w:type="page"/>
      </w:r>
    </w:p>
    <w:p w14:paraId="5F7D6C31" w14:textId="77777777" w:rsidR="004643BB" w:rsidRPr="00727303" w:rsidRDefault="004643BB" w:rsidP="004643BB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Experiences with services</w:t>
      </w:r>
    </w:p>
    <w:p w14:paraId="69AC88B0" w14:textId="77777777" w:rsidR="004643BB" w:rsidRDefault="004643BB" w:rsidP="004643BB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4643BB" w:rsidRPr="008E647D" w14:paraId="50FC9900" w14:textId="77777777" w:rsidTr="0029536B">
        <w:trPr>
          <w:cantSplit/>
          <w:trHeight w:val="5670"/>
        </w:trPr>
        <w:tc>
          <w:tcPr>
            <w:tcW w:w="3158" w:type="dxa"/>
          </w:tcPr>
          <w:p w14:paraId="1B04AF91" w14:textId="24AB707F" w:rsidR="004643BB" w:rsidRPr="001556FF" w:rsidRDefault="001556FF" w:rsidP="006B7068">
            <w:pPr>
              <w:pStyle w:val="EasyRead16"/>
              <w:rPr>
                <w:noProof/>
              </w:rPr>
            </w:pPr>
            <w:r w:rsidRPr="001556FF">
              <w:rPr>
                <w:noProof/>
              </w:rPr>
              <w:drawing>
                <wp:inline distT="0" distB="0" distL="0" distR="0" wp14:anchorId="48C20081" wp14:editId="32D25854">
                  <wp:extent cx="1868170" cy="1868170"/>
                  <wp:effectExtent l="0" t="0" r="0" b="0"/>
                  <wp:docPr id="216725786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725786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B58CE39" w14:textId="77777777" w:rsidR="004643BB" w:rsidRDefault="004643BB" w:rsidP="006B7068">
            <w:pPr>
              <w:pStyle w:val="EasyRead16"/>
              <w:rPr>
                <w:sz w:val="28"/>
                <w:szCs w:val="28"/>
              </w:rPr>
            </w:pPr>
          </w:p>
          <w:p w14:paraId="2B14740A" w14:textId="77777777" w:rsidR="00C75A9E" w:rsidRDefault="00C75A9E" w:rsidP="006B706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talked about their experiences with</w:t>
            </w:r>
          </w:p>
          <w:p w14:paraId="0761321A" w14:textId="77777777" w:rsidR="00C75A9E" w:rsidRDefault="00C75A9E" w:rsidP="006B7068">
            <w:pPr>
              <w:pStyle w:val="EasyRead16"/>
              <w:rPr>
                <w:sz w:val="28"/>
                <w:szCs w:val="28"/>
              </w:rPr>
            </w:pPr>
          </w:p>
          <w:p w14:paraId="24F1DD70" w14:textId="77777777" w:rsidR="00C75A9E" w:rsidRPr="007522EF" w:rsidRDefault="00C75A9E" w:rsidP="009F70E3">
            <w:pPr>
              <w:pStyle w:val="EasyRead16"/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</w:rPr>
            </w:pPr>
            <w:r w:rsidRPr="007522EF">
              <w:rPr>
                <w:b/>
                <w:bCs/>
                <w:sz w:val="28"/>
                <w:szCs w:val="28"/>
              </w:rPr>
              <w:t>Public transport</w:t>
            </w:r>
          </w:p>
          <w:p w14:paraId="4FB2CF35" w14:textId="77777777" w:rsidR="00C75A9E" w:rsidRDefault="00C75A9E" w:rsidP="00C75A9E">
            <w:pPr>
              <w:pStyle w:val="EasyRead16"/>
              <w:rPr>
                <w:sz w:val="28"/>
                <w:szCs w:val="28"/>
              </w:rPr>
            </w:pPr>
          </w:p>
          <w:p w14:paraId="2011E307" w14:textId="77777777" w:rsidR="005915BD" w:rsidRDefault="005915BD" w:rsidP="005915BD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  <w:r w:rsidRPr="006B4656">
              <w:rPr>
                <w:rFonts w:eastAsia="Arial" w:cs="Arial"/>
                <w:sz w:val="28"/>
                <w:szCs w:val="28"/>
              </w:rPr>
              <w:t>Public transport</w:t>
            </w:r>
            <w:r>
              <w:rPr>
                <w:rFonts w:eastAsia="Arial" w:cs="Arial"/>
                <w:sz w:val="28"/>
                <w:szCs w:val="28"/>
              </w:rPr>
              <w:t xml:space="preserve"> is </w:t>
            </w:r>
          </w:p>
          <w:p w14:paraId="693F4BD9" w14:textId="77777777" w:rsidR="005915BD" w:rsidRDefault="005915BD" w:rsidP="005915BD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</w:p>
          <w:p w14:paraId="3C4DA889" w14:textId="77777777" w:rsidR="005915BD" w:rsidRPr="006C142E" w:rsidRDefault="005915BD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  <w:lang w:val="en-GB"/>
              </w:rPr>
            </w:pPr>
            <w:r w:rsidRPr="006C142E">
              <w:rPr>
                <w:sz w:val="28"/>
                <w:szCs w:val="28"/>
                <w:lang w:val="en-GB"/>
              </w:rPr>
              <w:t>Buses</w:t>
            </w:r>
          </w:p>
          <w:p w14:paraId="0A476E68" w14:textId="77777777" w:rsidR="005915BD" w:rsidRPr="006C142E" w:rsidRDefault="005915BD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  <w:lang w:val="en-GB"/>
              </w:rPr>
            </w:pPr>
            <w:r w:rsidRPr="006C142E">
              <w:rPr>
                <w:sz w:val="28"/>
                <w:szCs w:val="28"/>
                <w:lang w:val="en-GB"/>
              </w:rPr>
              <w:t>Trains</w:t>
            </w:r>
          </w:p>
          <w:p w14:paraId="1DD0092C" w14:textId="71634F10" w:rsidR="00C75A9E" w:rsidRPr="005915BD" w:rsidRDefault="005915BD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b/>
                <w:bCs/>
                <w:sz w:val="28"/>
                <w:szCs w:val="28"/>
              </w:rPr>
            </w:pPr>
            <w:r w:rsidRPr="006C142E">
              <w:rPr>
                <w:sz w:val="28"/>
                <w:szCs w:val="28"/>
                <w:lang w:val="en-GB"/>
              </w:rPr>
              <w:t>Taxis.</w:t>
            </w:r>
          </w:p>
        </w:tc>
      </w:tr>
      <w:tr w:rsidR="004643BB" w:rsidRPr="008E647D" w14:paraId="4D35F505" w14:textId="77777777" w:rsidTr="0029536B">
        <w:trPr>
          <w:cantSplit/>
          <w:trHeight w:val="3402"/>
        </w:trPr>
        <w:tc>
          <w:tcPr>
            <w:tcW w:w="3158" w:type="dxa"/>
          </w:tcPr>
          <w:p w14:paraId="058681CD" w14:textId="786FFE0E" w:rsidR="004643BB" w:rsidRPr="008E647D" w:rsidRDefault="00896801" w:rsidP="006B7068">
            <w:pPr>
              <w:pStyle w:val="EasyRead16"/>
              <w:rPr>
                <w:sz w:val="28"/>
                <w:szCs w:val="28"/>
              </w:rPr>
            </w:pPr>
            <w:r w:rsidRPr="00896801">
              <w:rPr>
                <w:noProof/>
                <w:sz w:val="28"/>
                <w:szCs w:val="28"/>
              </w:rPr>
              <w:drawing>
                <wp:inline distT="0" distB="0" distL="0" distR="0" wp14:anchorId="4CBE04CF" wp14:editId="443B5255">
                  <wp:extent cx="1868170" cy="1868170"/>
                  <wp:effectExtent l="0" t="0" r="0" b="0"/>
                  <wp:docPr id="1726300648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300648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E56B7A3" w14:textId="77777777" w:rsidR="004643BB" w:rsidRDefault="004643BB" w:rsidP="006B7068">
            <w:pPr>
              <w:pStyle w:val="EasyRead16"/>
              <w:rPr>
                <w:sz w:val="28"/>
                <w:szCs w:val="28"/>
              </w:rPr>
            </w:pPr>
          </w:p>
          <w:p w14:paraId="4A9A66B7" w14:textId="77777777" w:rsidR="00C75A9E" w:rsidRDefault="00C75A9E" w:rsidP="006B7068">
            <w:pPr>
              <w:pStyle w:val="EasyRead16"/>
              <w:rPr>
                <w:sz w:val="28"/>
                <w:szCs w:val="28"/>
              </w:rPr>
            </w:pPr>
          </w:p>
          <w:p w14:paraId="142E3F10" w14:textId="0975424B" w:rsidR="00C75A9E" w:rsidRPr="008E647D" w:rsidRDefault="00A03E2B" w:rsidP="009F70E3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Community ser</w:t>
            </w:r>
            <w:r w:rsidR="001A6A60">
              <w:rPr>
                <w:sz w:val="28"/>
                <w:szCs w:val="28"/>
              </w:rPr>
              <w:t>vices</w:t>
            </w:r>
          </w:p>
        </w:tc>
      </w:tr>
      <w:tr w:rsidR="004643BB" w:rsidRPr="008E647D" w14:paraId="2E689561" w14:textId="77777777" w:rsidTr="0029536B">
        <w:trPr>
          <w:cantSplit/>
          <w:trHeight w:val="2835"/>
        </w:trPr>
        <w:tc>
          <w:tcPr>
            <w:tcW w:w="3158" w:type="dxa"/>
          </w:tcPr>
          <w:p w14:paraId="2A05A11A" w14:textId="704151BF" w:rsidR="004643BB" w:rsidRPr="008E647D" w:rsidRDefault="4835B68D" w:rsidP="006B7068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8E0753" wp14:editId="5EBE43C9">
                  <wp:extent cx="1868170" cy="1868170"/>
                  <wp:effectExtent l="0" t="0" r="0" b="0"/>
                  <wp:docPr id="70952327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52327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5B9C466" w14:textId="77777777" w:rsidR="004643BB" w:rsidRDefault="004643BB" w:rsidP="006B7068">
            <w:pPr>
              <w:pStyle w:val="EasyRead16"/>
              <w:rPr>
                <w:sz w:val="28"/>
                <w:szCs w:val="28"/>
              </w:rPr>
            </w:pPr>
          </w:p>
          <w:p w14:paraId="77DBFD7B" w14:textId="77777777" w:rsidR="0009379C" w:rsidRDefault="0009379C" w:rsidP="006B7068">
            <w:pPr>
              <w:pStyle w:val="EasyRead16"/>
              <w:rPr>
                <w:sz w:val="28"/>
                <w:szCs w:val="28"/>
              </w:rPr>
            </w:pPr>
          </w:p>
          <w:p w14:paraId="35022595" w14:textId="3F12A9B8" w:rsidR="0009379C" w:rsidRPr="008E647D" w:rsidRDefault="0009379C" w:rsidP="009F70E3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Education </w:t>
            </w:r>
          </w:p>
        </w:tc>
      </w:tr>
      <w:tr w:rsidR="004643BB" w:rsidRPr="008E647D" w14:paraId="7AA9FC90" w14:textId="77777777" w:rsidTr="0029536B">
        <w:trPr>
          <w:cantSplit/>
          <w:trHeight w:val="3392"/>
        </w:trPr>
        <w:tc>
          <w:tcPr>
            <w:tcW w:w="3158" w:type="dxa"/>
          </w:tcPr>
          <w:p w14:paraId="7D377251" w14:textId="097BBBAB" w:rsidR="004643BB" w:rsidRPr="008E647D" w:rsidRDefault="00F361CB" w:rsidP="006B7068">
            <w:pPr>
              <w:pStyle w:val="EasyRead16"/>
              <w:rPr>
                <w:noProof/>
              </w:rPr>
            </w:pPr>
            <w:r w:rsidRPr="00F361CB">
              <w:rPr>
                <w:noProof/>
              </w:rPr>
              <w:lastRenderedPageBreak/>
              <w:drawing>
                <wp:inline distT="0" distB="0" distL="0" distR="0" wp14:anchorId="2F35CFFB" wp14:editId="0635F32A">
                  <wp:extent cx="1868170" cy="1868170"/>
                  <wp:effectExtent l="0" t="0" r="0" b="0"/>
                  <wp:docPr id="762372650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372650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E0BE3F5" w14:textId="77777777" w:rsidR="004643BB" w:rsidRDefault="004643BB" w:rsidP="006B7068">
            <w:pPr>
              <w:pStyle w:val="EasyRead16"/>
              <w:rPr>
                <w:sz w:val="28"/>
                <w:szCs w:val="28"/>
              </w:rPr>
            </w:pPr>
          </w:p>
          <w:p w14:paraId="300DD714" w14:textId="77777777" w:rsidR="001A6A60" w:rsidRDefault="001A6A60" w:rsidP="006B7068">
            <w:pPr>
              <w:pStyle w:val="EasyRead16"/>
              <w:rPr>
                <w:sz w:val="28"/>
                <w:szCs w:val="28"/>
              </w:rPr>
            </w:pPr>
          </w:p>
          <w:p w14:paraId="53298396" w14:textId="13DD9C21" w:rsidR="001A6A60" w:rsidRPr="008E647D" w:rsidRDefault="001A6A60" w:rsidP="009F70E3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Healthcare.</w:t>
            </w:r>
          </w:p>
        </w:tc>
      </w:tr>
      <w:tr w:rsidR="001A6A60" w:rsidRPr="008E647D" w14:paraId="35D0E3B2" w14:textId="77777777" w:rsidTr="0029536B">
        <w:trPr>
          <w:cantSplit/>
          <w:trHeight w:val="3809"/>
        </w:trPr>
        <w:tc>
          <w:tcPr>
            <w:tcW w:w="3158" w:type="dxa"/>
          </w:tcPr>
          <w:p w14:paraId="61BF8821" w14:textId="79B108AF" w:rsidR="001A6A60" w:rsidRPr="008E647D" w:rsidRDefault="007A6F1E" w:rsidP="006B7068">
            <w:pPr>
              <w:pStyle w:val="EasyRead16"/>
              <w:rPr>
                <w:sz w:val="28"/>
                <w:szCs w:val="28"/>
              </w:rPr>
            </w:pPr>
            <w:r w:rsidRPr="007A6F1E">
              <w:rPr>
                <w:noProof/>
                <w:sz w:val="28"/>
                <w:szCs w:val="28"/>
              </w:rPr>
              <w:drawing>
                <wp:inline distT="0" distB="0" distL="0" distR="0" wp14:anchorId="66D3E65C" wp14:editId="42CB2422">
                  <wp:extent cx="1868170" cy="1873885"/>
                  <wp:effectExtent l="0" t="0" r="0" b="0"/>
                  <wp:docPr id="481056908" name="Picture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056908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7FFEAB1" w14:textId="77777777" w:rsidR="001A6A60" w:rsidRDefault="001A6A60" w:rsidP="006B7068">
            <w:pPr>
              <w:pStyle w:val="EasyRead16"/>
              <w:rPr>
                <w:sz w:val="28"/>
                <w:szCs w:val="28"/>
              </w:rPr>
            </w:pPr>
          </w:p>
          <w:p w14:paraId="334E2416" w14:textId="53DA2350" w:rsidR="001A6A60" w:rsidRDefault="55DEC62D">
            <w:pPr>
              <w:pStyle w:val="EasyRead16"/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 xml:space="preserve">People said </w:t>
            </w:r>
            <w:r w:rsidR="75147385" w:rsidRPr="36D818BE">
              <w:rPr>
                <w:sz w:val="28"/>
                <w:szCs w:val="28"/>
              </w:rPr>
              <w:t xml:space="preserve">some </w:t>
            </w:r>
            <w:r w:rsidR="68E79ED5" w:rsidRPr="36D818BE">
              <w:rPr>
                <w:sz w:val="28"/>
                <w:szCs w:val="28"/>
              </w:rPr>
              <w:t>services were</w:t>
            </w:r>
          </w:p>
          <w:p w14:paraId="293A4047" w14:textId="77777777" w:rsidR="00062E5F" w:rsidRDefault="00062E5F" w:rsidP="006B7068">
            <w:pPr>
              <w:pStyle w:val="EasyRead16"/>
              <w:rPr>
                <w:sz w:val="28"/>
                <w:szCs w:val="28"/>
              </w:rPr>
            </w:pPr>
          </w:p>
          <w:p w14:paraId="0BD642E4" w14:textId="5EFCD16C" w:rsidR="00062E5F" w:rsidRDefault="00062E5F" w:rsidP="009F70E3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Stressful </w:t>
            </w:r>
          </w:p>
        </w:tc>
      </w:tr>
      <w:tr w:rsidR="001A6A60" w:rsidRPr="008E647D" w14:paraId="1BED476D" w14:textId="77777777" w:rsidTr="0029536B">
        <w:trPr>
          <w:cantSplit/>
          <w:trHeight w:val="3402"/>
        </w:trPr>
        <w:tc>
          <w:tcPr>
            <w:tcW w:w="3158" w:type="dxa"/>
          </w:tcPr>
          <w:p w14:paraId="53D2769D" w14:textId="4883EDFF" w:rsidR="001A6A60" w:rsidRPr="008E647D" w:rsidRDefault="00896801" w:rsidP="006B7068">
            <w:pPr>
              <w:pStyle w:val="EasyRead16"/>
              <w:rPr>
                <w:sz w:val="28"/>
                <w:szCs w:val="28"/>
              </w:rPr>
            </w:pPr>
            <w:r w:rsidRPr="00896801">
              <w:rPr>
                <w:noProof/>
                <w:sz w:val="28"/>
                <w:szCs w:val="28"/>
              </w:rPr>
              <w:drawing>
                <wp:inline distT="0" distB="0" distL="0" distR="0" wp14:anchorId="78D9304B" wp14:editId="0169616C">
                  <wp:extent cx="1868170" cy="2084705"/>
                  <wp:effectExtent l="0" t="0" r="0" b="0"/>
                  <wp:docPr id="1370193676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193676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208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20ED6E9" w14:textId="77777777" w:rsidR="001A6A60" w:rsidRDefault="001A6A60" w:rsidP="006B7068">
            <w:pPr>
              <w:pStyle w:val="EasyRead16"/>
              <w:rPr>
                <w:sz w:val="28"/>
                <w:szCs w:val="28"/>
              </w:rPr>
            </w:pPr>
          </w:p>
          <w:p w14:paraId="42742FE9" w14:textId="77777777" w:rsidR="00062E5F" w:rsidRDefault="00062E5F" w:rsidP="006B7068">
            <w:pPr>
              <w:pStyle w:val="EasyRead16"/>
              <w:rPr>
                <w:sz w:val="28"/>
                <w:szCs w:val="28"/>
              </w:rPr>
            </w:pPr>
          </w:p>
          <w:p w14:paraId="4C1D525B" w14:textId="55DD6327" w:rsidR="00062E5F" w:rsidRDefault="00062E5F" w:rsidP="009F70E3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Hard to use.</w:t>
            </w:r>
          </w:p>
        </w:tc>
      </w:tr>
      <w:tr w:rsidR="00BE09F5" w:rsidRPr="008E647D" w14:paraId="47CA3D42" w14:textId="77777777" w:rsidTr="0029536B">
        <w:trPr>
          <w:cantSplit/>
          <w:trHeight w:val="2835"/>
        </w:trPr>
        <w:tc>
          <w:tcPr>
            <w:tcW w:w="3158" w:type="dxa"/>
          </w:tcPr>
          <w:p w14:paraId="4A4AADAE" w14:textId="6DC33919" w:rsidR="00BE09F5" w:rsidRPr="008E647D" w:rsidRDefault="00BE69B5" w:rsidP="006B7068">
            <w:pPr>
              <w:pStyle w:val="EasyRead16"/>
              <w:rPr>
                <w:sz w:val="28"/>
                <w:szCs w:val="28"/>
              </w:rPr>
            </w:pPr>
            <w:r w:rsidRPr="00BE69B5">
              <w:rPr>
                <w:noProof/>
                <w:sz w:val="28"/>
                <w:szCs w:val="28"/>
              </w:rPr>
              <w:drawing>
                <wp:inline distT="0" distB="0" distL="0" distR="0" wp14:anchorId="6170E740" wp14:editId="1032A179">
                  <wp:extent cx="1868170" cy="1817370"/>
                  <wp:effectExtent l="0" t="0" r="0" b="0"/>
                  <wp:docPr id="268361045" name="Picture 3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361045" name="Picture 3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1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260F0D3" w14:textId="77777777" w:rsidR="00BE09F5" w:rsidRDefault="00BE09F5" w:rsidP="006B7068">
            <w:pPr>
              <w:pStyle w:val="EasyRead16"/>
              <w:rPr>
                <w:sz w:val="28"/>
                <w:szCs w:val="28"/>
              </w:rPr>
            </w:pPr>
          </w:p>
          <w:p w14:paraId="0F9DE6E8" w14:textId="77777777" w:rsidR="00BE09F5" w:rsidRDefault="00BE09F5" w:rsidP="006B7068">
            <w:pPr>
              <w:pStyle w:val="EasyRead16"/>
              <w:rPr>
                <w:sz w:val="28"/>
                <w:szCs w:val="28"/>
              </w:rPr>
            </w:pPr>
          </w:p>
          <w:p w14:paraId="2DF5BFC2" w14:textId="6A2CBC2C" w:rsidR="00BE09F5" w:rsidRDefault="00BE09F5" w:rsidP="006B706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There needs to be more information about services</w:t>
            </w:r>
            <w:r w:rsidR="00FE47E5">
              <w:rPr>
                <w:sz w:val="28"/>
                <w:szCs w:val="28"/>
              </w:rPr>
              <w:t>.</w:t>
            </w:r>
          </w:p>
        </w:tc>
      </w:tr>
      <w:tr w:rsidR="001A6A60" w:rsidRPr="008E647D" w14:paraId="6BD128AB" w14:textId="77777777" w:rsidTr="0029536B">
        <w:trPr>
          <w:cantSplit/>
          <w:trHeight w:val="3959"/>
        </w:trPr>
        <w:tc>
          <w:tcPr>
            <w:tcW w:w="3158" w:type="dxa"/>
          </w:tcPr>
          <w:p w14:paraId="1C775EF4" w14:textId="03A1DEA7" w:rsidR="001A6A60" w:rsidRPr="008E647D" w:rsidRDefault="00B4363F" w:rsidP="006B7068">
            <w:pPr>
              <w:pStyle w:val="EasyRead16"/>
              <w:rPr>
                <w:sz w:val="28"/>
                <w:szCs w:val="28"/>
              </w:rPr>
            </w:pPr>
            <w:r w:rsidRPr="00B4363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BBB0ED6" wp14:editId="539EDA89">
                  <wp:extent cx="1868170" cy="1985010"/>
                  <wp:effectExtent l="0" t="0" r="0" b="0"/>
                  <wp:docPr id="329165722" name="Picture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165722" name="Picture 2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98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E7CD885" w14:textId="77777777" w:rsidR="001A6A60" w:rsidRDefault="001A6A60" w:rsidP="006B7068">
            <w:pPr>
              <w:pStyle w:val="EasyRead16"/>
              <w:rPr>
                <w:sz w:val="28"/>
                <w:szCs w:val="28"/>
              </w:rPr>
            </w:pPr>
          </w:p>
          <w:p w14:paraId="2E05DADD" w14:textId="77777777" w:rsidR="005150CF" w:rsidRDefault="005150CF" w:rsidP="006B706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said they found about services from</w:t>
            </w:r>
          </w:p>
          <w:p w14:paraId="66197693" w14:textId="77777777" w:rsidR="005150CF" w:rsidRDefault="005150CF" w:rsidP="006B7068">
            <w:pPr>
              <w:pStyle w:val="EasyRead16"/>
              <w:rPr>
                <w:sz w:val="28"/>
                <w:szCs w:val="28"/>
              </w:rPr>
            </w:pPr>
          </w:p>
          <w:p w14:paraId="2A828265" w14:textId="5B7C1E95" w:rsidR="005150CF" w:rsidRDefault="005150CF" w:rsidP="009F70E3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Friends</w:t>
            </w:r>
          </w:p>
        </w:tc>
      </w:tr>
      <w:tr w:rsidR="001A6A60" w:rsidRPr="008E647D" w14:paraId="5E493711" w14:textId="77777777" w:rsidTr="0029536B">
        <w:trPr>
          <w:cantSplit/>
          <w:trHeight w:val="3796"/>
        </w:trPr>
        <w:tc>
          <w:tcPr>
            <w:tcW w:w="3158" w:type="dxa"/>
          </w:tcPr>
          <w:p w14:paraId="71D803F1" w14:textId="1E95EE52" w:rsidR="001A6A60" w:rsidRPr="008E647D" w:rsidRDefault="00DB39BF" w:rsidP="006B7068">
            <w:pPr>
              <w:pStyle w:val="EasyRead16"/>
              <w:rPr>
                <w:sz w:val="28"/>
                <w:szCs w:val="28"/>
              </w:rPr>
            </w:pPr>
            <w:r w:rsidRPr="00DB39BF">
              <w:rPr>
                <w:noProof/>
                <w:sz w:val="28"/>
                <w:szCs w:val="28"/>
              </w:rPr>
              <w:drawing>
                <wp:inline distT="0" distB="0" distL="0" distR="0" wp14:anchorId="4207A39A" wp14:editId="62F106CD">
                  <wp:extent cx="1868170" cy="1888490"/>
                  <wp:effectExtent l="0" t="0" r="0" b="0"/>
                  <wp:docPr id="1652538035" name="Picture 2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538035" name="Picture 2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923F88D" w14:textId="77777777" w:rsidR="001A6A60" w:rsidRDefault="001A6A60" w:rsidP="006B7068">
            <w:pPr>
              <w:pStyle w:val="EasyRead16"/>
              <w:rPr>
                <w:sz w:val="28"/>
                <w:szCs w:val="28"/>
              </w:rPr>
            </w:pPr>
          </w:p>
          <w:p w14:paraId="42221F76" w14:textId="77777777" w:rsidR="005150CF" w:rsidRDefault="005150CF" w:rsidP="006B7068">
            <w:pPr>
              <w:pStyle w:val="EasyRead16"/>
              <w:rPr>
                <w:sz w:val="28"/>
                <w:szCs w:val="28"/>
              </w:rPr>
            </w:pPr>
          </w:p>
          <w:p w14:paraId="071C2878" w14:textId="5633B650" w:rsidR="005150CF" w:rsidRDefault="005150CF" w:rsidP="009F70E3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Their cultural </w:t>
            </w:r>
            <w:r w:rsidR="00506516">
              <w:rPr>
                <w:sz w:val="28"/>
                <w:szCs w:val="28"/>
              </w:rPr>
              <w:t>community</w:t>
            </w:r>
          </w:p>
        </w:tc>
      </w:tr>
      <w:tr w:rsidR="00506516" w:rsidRPr="008E647D" w14:paraId="3AAB0BA5" w14:textId="77777777" w:rsidTr="0029536B">
        <w:trPr>
          <w:cantSplit/>
          <w:trHeight w:val="3119"/>
        </w:trPr>
        <w:tc>
          <w:tcPr>
            <w:tcW w:w="3158" w:type="dxa"/>
          </w:tcPr>
          <w:p w14:paraId="2295EF37" w14:textId="70220610" w:rsidR="00506516" w:rsidRPr="008E647D" w:rsidRDefault="00896801" w:rsidP="006B7068">
            <w:pPr>
              <w:pStyle w:val="EasyRead16"/>
              <w:rPr>
                <w:sz w:val="28"/>
                <w:szCs w:val="28"/>
              </w:rPr>
            </w:pPr>
            <w:r w:rsidRPr="00896801">
              <w:rPr>
                <w:noProof/>
                <w:sz w:val="28"/>
                <w:szCs w:val="28"/>
              </w:rPr>
              <w:drawing>
                <wp:inline distT="0" distB="0" distL="0" distR="0" wp14:anchorId="745B0C34" wp14:editId="1A9861EA">
                  <wp:extent cx="1868170" cy="1789430"/>
                  <wp:effectExtent l="0" t="0" r="0" b="0"/>
                  <wp:docPr id="273920535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920535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8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9D3FFE6" w14:textId="77777777" w:rsidR="00506516" w:rsidRDefault="00506516" w:rsidP="006B7068">
            <w:pPr>
              <w:pStyle w:val="EasyRead16"/>
              <w:rPr>
                <w:sz w:val="28"/>
                <w:szCs w:val="28"/>
              </w:rPr>
            </w:pPr>
          </w:p>
          <w:p w14:paraId="075FD98C" w14:textId="77777777" w:rsidR="00506516" w:rsidRDefault="00506516" w:rsidP="006B7068">
            <w:pPr>
              <w:pStyle w:val="EasyRead16"/>
              <w:rPr>
                <w:sz w:val="28"/>
                <w:szCs w:val="28"/>
              </w:rPr>
            </w:pPr>
          </w:p>
          <w:p w14:paraId="6D06D876" w14:textId="4C89514E" w:rsidR="00506516" w:rsidRDefault="00506516" w:rsidP="009F70E3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Other people with disability. </w:t>
            </w:r>
          </w:p>
        </w:tc>
      </w:tr>
      <w:tr w:rsidR="00543201" w:rsidRPr="008E647D" w14:paraId="509FDFBB" w14:textId="77777777" w:rsidTr="0029536B">
        <w:trPr>
          <w:cantSplit/>
          <w:trHeight w:val="2835"/>
        </w:trPr>
        <w:tc>
          <w:tcPr>
            <w:tcW w:w="3158" w:type="dxa"/>
          </w:tcPr>
          <w:p w14:paraId="22E44868" w14:textId="51EF6F7F" w:rsidR="00543201" w:rsidRPr="008E647D" w:rsidRDefault="004C7D55" w:rsidP="006B7068">
            <w:pPr>
              <w:pStyle w:val="EasyRead16"/>
              <w:rPr>
                <w:sz w:val="28"/>
                <w:szCs w:val="28"/>
              </w:rPr>
            </w:pPr>
            <w:r w:rsidRPr="004C7D55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5CB5F34" wp14:editId="2C502B43">
                  <wp:extent cx="1868170" cy="1868170"/>
                  <wp:effectExtent l="0" t="0" r="0" b="0"/>
                  <wp:docPr id="1296931728" name="Picture 2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931728" name="Picture 2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02F98A3" w14:textId="77777777" w:rsidR="00543201" w:rsidRDefault="00543201" w:rsidP="006B7068">
            <w:pPr>
              <w:pStyle w:val="EasyRead16"/>
              <w:rPr>
                <w:sz w:val="28"/>
                <w:szCs w:val="28"/>
              </w:rPr>
            </w:pPr>
          </w:p>
          <w:p w14:paraId="0B6DCF49" w14:textId="050C535D" w:rsidR="008E299B" w:rsidRDefault="755AE63B" w:rsidP="006B7068">
            <w:pPr>
              <w:pStyle w:val="EasyRead16"/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 xml:space="preserve">People talked about </w:t>
            </w:r>
            <w:r w:rsidR="5F7D2F08" w:rsidRPr="36D818BE">
              <w:rPr>
                <w:sz w:val="28"/>
                <w:szCs w:val="28"/>
              </w:rPr>
              <w:t xml:space="preserve">things they do </w:t>
            </w:r>
            <w:r w:rsidR="5F7D2F08" w:rsidRPr="00CC4CDF">
              <w:rPr>
                <w:b/>
                <w:bCs/>
                <w:sz w:val="28"/>
                <w:szCs w:val="28"/>
              </w:rPr>
              <w:t>not</w:t>
            </w:r>
            <w:r w:rsidR="5F7D2F08" w:rsidRPr="36D818BE">
              <w:rPr>
                <w:sz w:val="28"/>
                <w:szCs w:val="28"/>
              </w:rPr>
              <w:t xml:space="preserve"> have </w:t>
            </w:r>
            <w:r w:rsidR="185C2FA2" w:rsidRPr="36D818BE">
              <w:rPr>
                <w:sz w:val="28"/>
                <w:szCs w:val="28"/>
              </w:rPr>
              <w:t xml:space="preserve">in their </w:t>
            </w:r>
            <w:r w:rsidR="7E024327" w:rsidRPr="36D818BE">
              <w:rPr>
                <w:sz w:val="28"/>
                <w:szCs w:val="28"/>
              </w:rPr>
              <w:t xml:space="preserve">home </w:t>
            </w:r>
            <w:r w:rsidR="185C2FA2" w:rsidRPr="36D818BE">
              <w:rPr>
                <w:sz w:val="28"/>
                <w:szCs w:val="28"/>
              </w:rPr>
              <w:t>country</w:t>
            </w:r>
            <w:r w:rsidRPr="36D818BE">
              <w:rPr>
                <w:sz w:val="28"/>
                <w:szCs w:val="28"/>
              </w:rPr>
              <w:t xml:space="preserve"> </w:t>
            </w:r>
            <w:r w:rsidR="15072E08" w:rsidRPr="36D818BE">
              <w:rPr>
                <w:sz w:val="28"/>
                <w:szCs w:val="28"/>
              </w:rPr>
              <w:t>like</w:t>
            </w:r>
            <w:r w:rsidRPr="36D818BE">
              <w:rPr>
                <w:sz w:val="28"/>
                <w:szCs w:val="28"/>
              </w:rPr>
              <w:t xml:space="preserve"> </w:t>
            </w:r>
          </w:p>
          <w:p w14:paraId="701A10E9" w14:textId="77777777" w:rsidR="008E299B" w:rsidRDefault="008E299B" w:rsidP="006B7068">
            <w:pPr>
              <w:pStyle w:val="EasyRead16"/>
              <w:rPr>
                <w:sz w:val="28"/>
                <w:szCs w:val="28"/>
              </w:rPr>
            </w:pPr>
          </w:p>
          <w:p w14:paraId="0EF490B2" w14:textId="6F8566D0" w:rsidR="00543201" w:rsidRDefault="008E299B" w:rsidP="009F70E3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543201">
              <w:rPr>
                <w:sz w:val="28"/>
                <w:szCs w:val="28"/>
              </w:rPr>
              <w:t xml:space="preserve">ots of services </w:t>
            </w:r>
          </w:p>
          <w:p w14:paraId="2F0A614C" w14:textId="5B403232" w:rsidR="008E299B" w:rsidRDefault="008E299B" w:rsidP="009F70E3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Disability supports.</w:t>
            </w:r>
          </w:p>
          <w:p w14:paraId="0BFB1201" w14:textId="77777777" w:rsidR="00543201" w:rsidRDefault="00543201" w:rsidP="006B7068">
            <w:pPr>
              <w:pStyle w:val="EasyRead16"/>
              <w:rPr>
                <w:sz w:val="28"/>
                <w:szCs w:val="28"/>
              </w:rPr>
            </w:pPr>
          </w:p>
          <w:p w14:paraId="2ABA857D" w14:textId="2A7C18BA" w:rsidR="00543201" w:rsidRDefault="00543201" w:rsidP="006B706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are </w:t>
            </w:r>
            <w:r w:rsidR="00F059BB">
              <w:rPr>
                <w:sz w:val="28"/>
                <w:szCs w:val="28"/>
              </w:rPr>
              <w:t>happy there are services in Australia.</w:t>
            </w:r>
          </w:p>
        </w:tc>
      </w:tr>
      <w:tr w:rsidR="00F059BB" w:rsidRPr="008E647D" w14:paraId="0217AE07" w14:textId="77777777" w:rsidTr="0029536B">
        <w:trPr>
          <w:cantSplit/>
          <w:trHeight w:val="3242"/>
        </w:trPr>
        <w:tc>
          <w:tcPr>
            <w:tcW w:w="3158" w:type="dxa"/>
          </w:tcPr>
          <w:p w14:paraId="54FF102C" w14:textId="77777777" w:rsidR="00F059BB" w:rsidRDefault="00F059BB" w:rsidP="006B7068">
            <w:pPr>
              <w:pStyle w:val="EasyRead16"/>
              <w:rPr>
                <w:noProof/>
              </w:rPr>
            </w:pPr>
          </w:p>
          <w:p w14:paraId="002560D8" w14:textId="4208AD07" w:rsidR="00C8020D" w:rsidRPr="008E647D" w:rsidRDefault="00C8020D" w:rsidP="006B7068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1E2BB8F" wp14:editId="32C0DFA2">
                  <wp:extent cx="1655379" cy="1536717"/>
                  <wp:effectExtent l="0" t="0" r="0" b="0"/>
                  <wp:docPr id="904433662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433662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210" b="6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283" cy="1544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D3ABCBC" w14:textId="77777777" w:rsidR="00F059BB" w:rsidRDefault="00F059BB" w:rsidP="006B7068">
            <w:pPr>
              <w:pStyle w:val="EasyRead16"/>
              <w:rPr>
                <w:sz w:val="28"/>
                <w:szCs w:val="28"/>
              </w:rPr>
            </w:pPr>
          </w:p>
          <w:p w14:paraId="6BED88F6" w14:textId="77777777" w:rsidR="00E147A1" w:rsidRDefault="00E147A1" w:rsidP="006B7068">
            <w:pPr>
              <w:pStyle w:val="EasyRead16"/>
              <w:rPr>
                <w:sz w:val="28"/>
                <w:szCs w:val="28"/>
              </w:rPr>
            </w:pPr>
          </w:p>
          <w:p w14:paraId="3500FDDC" w14:textId="59022314" w:rsidR="003D7535" w:rsidRDefault="00F059BB" w:rsidP="006B706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Some people said the NDIS has</w:t>
            </w:r>
            <w:r w:rsidR="003D7535">
              <w:rPr>
                <w:sz w:val="28"/>
                <w:szCs w:val="28"/>
              </w:rPr>
              <w:t xml:space="preserve"> made their life easier.</w:t>
            </w:r>
            <w:r w:rsidR="00C8020D">
              <w:rPr>
                <w:noProof/>
              </w:rPr>
              <w:t xml:space="preserve"> </w:t>
            </w:r>
          </w:p>
        </w:tc>
      </w:tr>
      <w:tr w:rsidR="008B4FDC" w:rsidRPr="008E647D" w14:paraId="15C7190D" w14:textId="77777777" w:rsidTr="0029536B">
        <w:trPr>
          <w:cantSplit/>
        </w:trPr>
        <w:tc>
          <w:tcPr>
            <w:tcW w:w="3158" w:type="dxa"/>
          </w:tcPr>
          <w:p w14:paraId="63460B3D" w14:textId="11F74410" w:rsidR="008B4FDC" w:rsidRPr="008E647D" w:rsidRDefault="00CA6826" w:rsidP="006B7068">
            <w:pPr>
              <w:pStyle w:val="EasyRead16"/>
              <w:rPr>
                <w:sz w:val="28"/>
                <w:szCs w:val="28"/>
              </w:rPr>
            </w:pPr>
            <w:r w:rsidRPr="00CA6826">
              <w:rPr>
                <w:noProof/>
                <w:sz w:val="28"/>
                <w:szCs w:val="28"/>
              </w:rPr>
              <w:drawing>
                <wp:inline distT="0" distB="0" distL="0" distR="0" wp14:anchorId="7718B16F" wp14:editId="591C6E50">
                  <wp:extent cx="1868170" cy="1868170"/>
                  <wp:effectExtent l="0" t="0" r="0" b="0"/>
                  <wp:docPr id="219357641" name="Picture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57641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A28A151" w14:textId="77777777" w:rsidR="008B4FDC" w:rsidRDefault="008B4FDC" w:rsidP="006B7068">
            <w:pPr>
              <w:pStyle w:val="EasyRead16"/>
              <w:rPr>
                <w:sz w:val="28"/>
                <w:szCs w:val="28"/>
              </w:rPr>
            </w:pPr>
          </w:p>
          <w:p w14:paraId="71EF36CC" w14:textId="42AEAB79" w:rsidR="008B4FDC" w:rsidRDefault="0AC45698" w:rsidP="006B7068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It help</w:t>
            </w:r>
            <w:r w:rsidR="7B579EF0" w:rsidRPr="5D59DF40">
              <w:rPr>
                <w:sz w:val="28"/>
                <w:szCs w:val="28"/>
              </w:rPr>
              <w:t xml:space="preserve">ed </w:t>
            </w:r>
            <w:r w:rsidRPr="5D59DF40">
              <w:rPr>
                <w:sz w:val="28"/>
                <w:szCs w:val="28"/>
              </w:rPr>
              <w:t xml:space="preserve">to have </w:t>
            </w:r>
            <w:r w:rsidR="02DDBD05" w:rsidRPr="5D59DF40">
              <w:rPr>
                <w:sz w:val="28"/>
                <w:szCs w:val="28"/>
              </w:rPr>
              <w:t>a support worker from the same</w:t>
            </w:r>
          </w:p>
          <w:p w14:paraId="499ED1F3" w14:textId="77777777" w:rsidR="008B4FDC" w:rsidRDefault="008B4FDC" w:rsidP="006B7068">
            <w:pPr>
              <w:pStyle w:val="EasyRead16"/>
              <w:rPr>
                <w:sz w:val="28"/>
                <w:szCs w:val="28"/>
              </w:rPr>
            </w:pPr>
          </w:p>
          <w:p w14:paraId="0810A5B6" w14:textId="225C1110" w:rsidR="008B4FDC" w:rsidRDefault="008B4FDC" w:rsidP="009F70E3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Language</w:t>
            </w:r>
          </w:p>
          <w:p w14:paraId="112A107C" w14:textId="69F2C1F9" w:rsidR="008B4FDC" w:rsidRPr="008831C3" w:rsidRDefault="108696E0" w:rsidP="008831C3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Culture</w:t>
            </w:r>
            <w:r w:rsidR="07A577B4" w:rsidRPr="36D818BE">
              <w:rPr>
                <w:sz w:val="28"/>
                <w:szCs w:val="28"/>
              </w:rPr>
              <w:t>.</w:t>
            </w:r>
          </w:p>
        </w:tc>
      </w:tr>
      <w:tr w:rsidR="008B4FDC" w:rsidRPr="008E647D" w14:paraId="11DF689D" w14:textId="77777777" w:rsidTr="0029536B">
        <w:trPr>
          <w:cantSplit/>
          <w:trHeight w:val="2835"/>
        </w:trPr>
        <w:tc>
          <w:tcPr>
            <w:tcW w:w="3158" w:type="dxa"/>
          </w:tcPr>
          <w:p w14:paraId="139F0441" w14:textId="05D22F6C" w:rsidR="008B4FDC" w:rsidRPr="008E647D" w:rsidRDefault="5A52DB73" w:rsidP="006B7068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9CAA7AC" wp14:editId="613F6BEE">
                  <wp:extent cx="1868170" cy="1868170"/>
                  <wp:effectExtent l="0" t="0" r="0" b="0"/>
                  <wp:docPr id="1748150235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150235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BF8C083" w14:textId="77777777" w:rsidR="008B4FDC" w:rsidRDefault="008B4FDC" w:rsidP="006B7068">
            <w:pPr>
              <w:pStyle w:val="EasyRead16"/>
              <w:rPr>
                <w:sz w:val="28"/>
                <w:szCs w:val="28"/>
              </w:rPr>
            </w:pPr>
          </w:p>
          <w:p w14:paraId="78F20663" w14:textId="77777777" w:rsidR="008B4FDC" w:rsidRDefault="008B4FDC" w:rsidP="006B7068">
            <w:pPr>
              <w:pStyle w:val="EasyRead16"/>
              <w:rPr>
                <w:sz w:val="28"/>
                <w:szCs w:val="28"/>
              </w:rPr>
            </w:pPr>
          </w:p>
          <w:p w14:paraId="5672EC48" w14:textId="6B150177" w:rsidR="008B4FDC" w:rsidRDefault="008B4FDC" w:rsidP="006B706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made it easier to get the support they needed.</w:t>
            </w:r>
          </w:p>
        </w:tc>
      </w:tr>
    </w:tbl>
    <w:p w14:paraId="13712608" w14:textId="5523E92D" w:rsidR="006F58A0" w:rsidRPr="00B56A21" w:rsidRDefault="006F58A0" w:rsidP="00BA2A27">
      <w:pPr>
        <w:pStyle w:val="Heading2"/>
        <w:keepNext/>
        <w:spacing w:line="360" w:lineRule="auto"/>
        <w:rPr>
          <w:color w:val="358189"/>
          <w:sz w:val="48"/>
          <w:szCs w:val="48"/>
        </w:rPr>
      </w:pPr>
      <w:r w:rsidRPr="0A72E44D">
        <w:rPr>
          <w:color w:val="358189"/>
          <w:sz w:val="48"/>
          <w:szCs w:val="48"/>
        </w:rPr>
        <w:lastRenderedPageBreak/>
        <w:t>Experiences with healthcare</w:t>
      </w:r>
      <w:r w:rsidR="3696ACED" w:rsidRPr="0A72E44D">
        <w:rPr>
          <w:color w:val="358189"/>
          <w:sz w:val="48"/>
          <w:szCs w:val="48"/>
        </w:rPr>
        <w:t xml:space="preserve"> services</w:t>
      </w:r>
    </w:p>
    <w:p w14:paraId="76CCAED6" w14:textId="77777777" w:rsidR="006F58A0" w:rsidRDefault="006F58A0" w:rsidP="00BA2A27">
      <w:pPr>
        <w:keepNext/>
      </w:pP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6F58A0" w:rsidRPr="008E647D" w14:paraId="50BB4763" w14:textId="77777777" w:rsidTr="0029536B">
        <w:trPr>
          <w:cantSplit/>
          <w:trHeight w:val="2835"/>
        </w:trPr>
        <w:tc>
          <w:tcPr>
            <w:tcW w:w="3158" w:type="dxa"/>
          </w:tcPr>
          <w:p w14:paraId="2F5FCC62" w14:textId="41B31F56" w:rsidR="006F58A0" w:rsidRPr="008E647D" w:rsidRDefault="001559D7" w:rsidP="004A2458">
            <w:pPr>
              <w:pStyle w:val="EasyRead16"/>
              <w:rPr>
                <w:sz w:val="28"/>
                <w:szCs w:val="28"/>
              </w:rPr>
            </w:pPr>
            <w:r w:rsidRPr="001559D7">
              <w:rPr>
                <w:noProof/>
                <w:sz w:val="28"/>
                <w:szCs w:val="28"/>
              </w:rPr>
              <w:drawing>
                <wp:inline distT="0" distB="0" distL="0" distR="0" wp14:anchorId="14FA6325" wp14:editId="5BAB99FD">
                  <wp:extent cx="1868170" cy="1903730"/>
                  <wp:effectExtent l="0" t="0" r="0" b="0"/>
                  <wp:docPr id="1813390706" name="Pictur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390706" name="Pictur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9308BBE" w14:textId="77777777" w:rsidR="006F58A0" w:rsidRDefault="006F58A0" w:rsidP="004A2458">
            <w:pPr>
              <w:pStyle w:val="EasyRead16"/>
              <w:rPr>
                <w:sz w:val="28"/>
                <w:szCs w:val="28"/>
              </w:rPr>
            </w:pPr>
          </w:p>
          <w:p w14:paraId="43933F3A" w14:textId="4B44B89D" w:rsidR="006F58A0" w:rsidRDefault="006F58A0" w:rsidP="5D59DF40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b/>
                <w:bCs/>
                <w:sz w:val="28"/>
                <w:szCs w:val="28"/>
              </w:rPr>
              <w:t>Health</w:t>
            </w:r>
            <w:r w:rsidR="67991913" w:rsidRPr="5D59DF40">
              <w:rPr>
                <w:b/>
                <w:bCs/>
                <w:sz w:val="28"/>
                <w:szCs w:val="28"/>
              </w:rPr>
              <w:t>care</w:t>
            </w:r>
            <w:r w:rsidRPr="5D59DF40">
              <w:rPr>
                <w:b/>
                <w:bCs/>
                <w:sz w:val="28"/>
                <w:szCs w:val="28"/>
              </w:rPr>
              <w:t xml:space="preserve"> se</w:t>
            </w:r>
            <w:r w:rsidR="72C51D3A" w:rsidRPr="5D59DF40">
              <w:rPr>
                <w:b/>
                <w:bCs/>
                <w:sz w:val="28"/>
                <w:szCs w:val="28"/>
              </w:rPr>
              <w:t>rvices</w:t>
            </w:r>
            <w:r w:rsidRPr="5D59DF40">
              <w:rPr>
                <w:sz w:val="28"/>
                <w:szCs w:val="28"/>
              </w:rPr>
              <w:t xml:space="preserve"> can </w:t>
            </w:r>
            <w:r w:rsidR="09D0B859" w:rsidRPr="5D59DF40">
              <w:rPr>
                <w:sz w:val="28"/>
                <w:szCs w:val="28"/>
              </w:rPr>
              <w:t xml:space="preserve">be </w:t>
            </w:r>
          </w:p>
          <w:p w14:paraId="18EB7F2B" w14:textId="2B5C90D7" w:rsidR="006F58A0" w:rsidRDefault="006F58A0" w:rsidP="5D59DF40">
            <w:pPr>
              <w:pStyle w:val="EasyRead16"/>
              <w:rPr>
                <w:sz w:val="28"/>
                <w:szCs w:val="28"/>
              </w:rPr>
            </w:pPr>
          </w:p>
          <w:p w14:paraId="266DBE15" w14:textId="51BAFA76" w:rsidR="006F58A0" w:rsidRDefault="5611CA76" w:rsidP="006A6BF7">
            <w:pPr>
              <w:pStyle w:val="EasyRead16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H</w:t>
            </w:r>
            <w:r w:rsidR="09D0B859" w:rsidRPr="5D59DF40">
              <w:rPr>
                <w:sz w:val="28"/>
                <w:szCs w:val="28"/>
              </w:rPr>
              <w:t>ard to</w:t>
            </w:r>
            <w:r w:rsidR="006F58A0" w:rsidRPr="5D59DF40">
              <w:rPr>
                <w:sz w:val="28"/>
                <w:szCs w:val="28"/>
              </w:rPr>
              <w:t xml:space="preserve"> understand when you speak</w:t>
            </w:r>
            <w:r w:rsidR="170EA49B" w:rsidRPr="5D59DF40">
              <w:rPr>
                <w:sz w:val="28"/>
                <w:szCs w:val="28"/>
              </w:rPr>
              <w:t xml:space="preserve"> a</w:t>
            </w:r>
            <w:r w:rsidR="006F58A0" w:rsidRPr="5D59DF40">
              <w:rPr>
                <w:sz w:val="28"/>
                <w:szCs w:val="28"/>
              </w:rPr>
              <w:t xml:space="preserve"> different language.</w:t>
            </w:r>
          </w:p>
          <w:p w14:paraId="03958DDF" w14:textId="77777777" w:rsidR="00F15AD0" w:rsidRDefault="00F15AD0">
            <w:pPr>
              <w:pStyle w:val="EasyRead16"/>
              <w:rPr>
                <w:sz w:val="28"/>
                <w:szCs w:val="28"/>
              </w:rPr>
            </w:pPr>
          </w:p>
          <w:p w14:paraId="3C5554CF" w14:textId="332331A3" w:rsidR="009E67A5" w:rsidRDefault="01A14C95" w:rsidP="004A2458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Healthcare services are places you go to make sure you are healthy</w:t>
            </w:r>
            <w:r w:rsidR="06D0453A" w:rsidRPr="5D59DF40">
              <w:rPr>
                <w:sz w:val="28"/>
                <w:szCs w:val="28"/>
              </w:rPr>
              <w:t xml:space="preserve"> </w:t>
            </w:r>
            <w:r w:rsidRPr="5D59DF40">
              <w:rPr>
                <w:sz w:val="28"/>
                <w:szCs w:val="28"/>
              </w:rPr>
              <w:t xml:space="preserve">like </w:t>
            </w:r>
          </w:p>
          <w:p w14:paraId="726B0A16" w14:textId="77777777" w:rsidR="006A6BF7" w:rsidRDefault="006A6BF7" w:rsidP="004A2458">
            <w:pPr>
              <w:pStyle w:val="EasyRead16"/>
              <w:rPr>
                <w:sz w:val="28"/>
                <w:szCs w:val="28"/>
              </w:rPr>
            </w:pPr>
          </w:p>
          <w:p w14:paraId="5B21FF19" w14:textId="27E7A198" w:rsidR="006F58A0" w:rsidRDefault="06D0453A" w:rsidP="009E67A5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Y</w:t>
            </w:r>
            <w:r w:rsidR="01A14C95" w:rsidRPr="5D59DF40">
              <w:rPr>
                <w:sz w:val="28"/>
                <w:szCs w:val="28"/>
              </w:rPr>
              <w:t xml:space="preserve">our </w:t>
            </w:r>
            <w:r w:rsidR="00747F4F" w:rsidRPr="5D59DF40">
              <w:rPr>
                <w:sz w:val="28"/>
                <w:szCs w:val="28"/>
              </w:rPr>
              <w:t xml:space="preserve">local </w:t>
            </w:r>
            <w:r w:rsidRPr="5D59DF40">
              <w:rPr>
                <w:sz w:val="28"/>
                <w:szCs w:val="28"/>
              </w:rPr>
              <w:t>doctor</w:t>
            </w:r>
          </w:p>
          <w:p w14:paraId="7D3F1575" w14:textId="2431BF3E" w:rsidR="006F58A0" w:rsidRPr="005B52A4" w:rsidRDefault="06D0453A" w:rsidP="005B52A4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Hospitals</w:t>
            </w:r>
            <w:r w:rsidR="309167BC" w:rsidRPr="5D59DF40">
              <w:rPr>
                <w:sz w:val="28"/>
                <w:szCs w:val="28"/>
              </w:rPr>
              <w:t>.</w:t>
            </w:r>
          </w:p>
          <w:p w14:paraId="42444942" w14:textId="3A69FF5C" w:rsidR="006F58A0" w:rsidRDefault="006F58A0" w:rsidP="004A2458">
            <w:pPr>
              <w:pStyle w:val="EasyRead16"/>
              <w:rPr>
                <w:sz w:val="28"/>
                <w:szCs w:val="28"/>
              </w:rPr>
            </w:pPr>
          </w:p>
        </w:tc>
      </w:tr>
      <w:tr w:rsidR="00A7380E" w:rsidRPr="008E647D" w14:paraId="23E35140" w14:textId="77777777" w:rsidTr="0029536B">
        <w:trPr>
          <w:cantSplit/>
          <w:trHeight w:val="2835"/>
        </w:trPr>
        <w:tc>
          <w:tcPr>
            <w:tcW w:w="3158" w:type="dxa"/>
          </w:tcPr>
          <w:p w14:paraId="496E6E18" w14:textId="5A951684" w:rsidR="003B5D5A" w:rsidRPr="00BD5646" w:rsidRDefault="00180FE9" w:rsidP="00180FE9">
            <w:pPr>
              <w:jc w:val="center"/>
              <w:rPr>
                <w:noProof/>
              </w:rPr>
            </w:pPr>
            <w:r w:rsidRPr="00180FE9">
              <w:rPr>
                <w:noProof/>
              </w:rPr>
              <w:drawing>
                <wp:inline distT="0" distB="0" distL="0" distR="0" wp14:anchorId="6B6439D8" wp14:editId="73AD553A">
                  <wp:extent cx="1868170" cy="1868170"/>
                  <wp:effectExtent l="0" t="0" r="0" b="0"/>
                  <wp:docPr id="700391455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391455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7322C00" w14:textId="77777777" w:rsidR="00A7380E" w:rsidRDefault="00A7380E" w:rsidP="004A2458">
            <w:pPr>
              <w:pStyle w:val="EasyRead16"/>
              <w:rPr>
                <w:sz w:val="28"/>
                <w:szCs w:val="28"/>
              </w:rPr>
            </w:pPr>
          </w:p>
          <w:p w14:paraId="2C827586" w14:textId="4233CD0D" w:rsidR="00A7380E" w:rsidRDefault="69F54514" w:rsidP="00A7380E">
            <w:pPr>
              <w:pStyle w:val="EasyRead16"/>
              <w:rPr>
                <w:sz w:val="28"/>
                <w:szCs w:val="28"/>
              </w:rPr>
            </w:pPr>
            <w:r w:rsidRPr="0EBCE93E">
              <w:rPr>
                <w:sz w:val="28"/>
                <w:szCs w:val="28"/>
              </w:rPr>
              <w:t>Medical words can be hard for people who speak English too.</w:t>
            </w:r>
          </w:p>
        </w:tc>
      </w:tr>
      <w:tr w:rsidR="006F58A0" w:rsidRPr="008E647D" w14:paraId="0BFBE389" w14:textId="77777777" w:rsidTr="0029536B">
        <w:trPr>
          <w:cantSplit/>
          <w:trHeight w:val="2835"/>
        </w:trPr>
        <w:tc>
          <w:tcPr>
            <w:tcW w:w="3158" w:type="dxa"/>
          </w:tcPr>
          <w:p w14:paraId="3BAE75B6" w14:textId="2243D9BF" w:rsidR="006F58A0" w:rsidRPr="008E647D" w:rsidRDefault="0037523E" w:rsidP="004A2458">
            <w:pPr>
              <w:pStyle w:val="EasyRead16"/>
              <w:rPr>
                <w:sz w:val="28"/>
                <w:szCs w:val="28"/>
              </w:rPr>
            </w:pPr>
            <w:r w:rsidRPr="0037523E">
              <w:rPr>
                <w:noProof/>
                <w:sz w:val="28"/>
                <w:szCs w:val="28"/>
              </w:rPr>
              <w:drawing>
                <wp:inline distT="0" distB="0" distL="0" distR="0" wp14:anchorId="13B4CC4F" wp14:editId="59BAF09B">
                  <wp:extent cx="1868170" cy="1868170"/>
                  <wp:effectExtent l="0" t="0" r="0" b="0"/>
                  <wp:docPr id="921528862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528862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EE68B4E" w14:textId="77777777" w:rsidR="006F58A0" w:rsidRDefault="006F58A0" w:rsidP="004A2458">
            <w:pPr>
              <w:pStyle w:val="EasyRead16"/>
              <w:rPr>
                <w:sz w:val="28"/>
                <w:szCs w:val="28"/>
              </w:rPr>
            </w:pPr>
          </w:p>
          <w:p w14:paraId="500B43D6" w14:textId="0D047046" w:rsidR="006F58A0" w:rsidRDefault="006F58A0" w:rsidP="004A2458">
            <w:pPr>
              <w:pStyle w:val="EasyRead16"/>
              <w:rPr>
                <w:sz w:val="28"/>
                <w:szCs w:val="28"/>
              </w:rPr>
            </w:pPr>
            <w:r w:rsidRPr="4420A746">
              <w:rPr>
                <w:sz w:val="28"/>
                <w:szCs w:val="28"/>
              </w:rPr>
              <w:t>People said that health</w:t>
            </w:r>
            <w:r w:rsidR="4CB07723" w:rsidRPr="4420A746">
              <w:rPr>
                <w:sz w:val="28"/>
                <w:szCs w:val="28"/>
              </w:rPr>
              <w:t>care</w:t>
            </w:r>
            <w:r w:rsidRPr="4420A746">
              <w:rPr>
                <w:sz w:val="28"/>
                <w:szCs w:val="28"/>
              </w:rPr>
              <w:t xml:space="preserve"> se</w:t>
            </w:r>
            <w:r w:rsidR="5DC67234" w:rsidRPr="4420A746">
              <w:rPr>
                <w:sz w:val="28"/>
                <w:szCs w:val="28"/>
              </w:rPr>
              <w:t>rvices</w:t>
            </w:r>
            <w:r w:rsidRPr="4420A746">
              <w:rPr>
                <w:sz w:val="28"/>
                <w:szCs w:val="28"/>
              </w:rPr>
              <w:t xml:space="preserve"> can have </w:t>
            </w:r>
            <w:r w:rsidR="03A82339" w:rsidRPr="4420A746">
              <w:rPr>
                <w:sz w:val="28"/>
                <w:szCs w:val="28"/>
              </w:rPr>
              <w:t>barriers</w:t>
            </w:r>
            <w:r w:rsidRPr="4420A746">
              <w:rPr>
                <w:sz w:val="28"/>
                <w:szCs w:val="28"/>
              </w:rPr>
              <w:t>.</w:t>
            </w:r>
          </w:p>
          <w:p w14:paraId="6AB9AAAA" w14:textId="5E61A87B" w:rsidR="4420A746" w:rsidRDefault="4420A746" w:rsidP="4420A746">
            <w:pPr>
              <w:pStyle w:val="EasyRead16"/>
              <w:rPr>
                <w:sz w:val="28"/>
                <w:szCs w:val="28"/>
              </w:rPr>
            </w:pPr>
          </w:p>
          <w:p w14:paraId="5B363DC9" w14:textId="362E0E2C" w:rsidR="006F58A0" w:rsidRDefault="006F58A0">
            <w:pPr>
              <w:pStyle w:val="EasyRead16"/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 xml:space="preserve">This </w:t>
            </w:r>
            <w:r w:rsidR="14AC29A5" w:rsidRPr="36D818BE">
              <w:rPr>
                <w:sz w:val="28"/>
                <w:szCs w:val="28"/>
              </w:rPr>
              <w:t>could be</w:t>
            </w:r>
          </w:p>
          <w:p w14:paraId="4AED2814" w14:textId="77777777" w:rsidR="006F58A0" w:rsidRDefault="006F58A0" w:rsidP="004A2458">
            <w:pPr>
              <w:pStyle w:val="EasyRead16"/>
              <w:rPr>
                <w:sz w:val="28"/>
                <w:szCs w:val="28"/>
              </w:rPr>
            </w:pPr>
          </w:p>
          <w:p w14:paraId="07275BDD" w14:textId="3D7F6CC2" w:rsidR="006F58A0" w:rsidRDefault="0026688E" w:rsidP="009F70E3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6F58A0" w:rsidRPr="36D818BE">
              <w:rPr>
                <w:sz w:val="28"/>
                <w:szCs w:val="28"/>
              </w:rPr>
              <w:t xml:space="preserve">ong </w:t>
            </w:r>
            <w:r>
              <w:rPr>
                <w:sz w:val="28"/>
                <w:szCs w:val="28"/>
              </w:rPr>
              <w:t xml:space="preserve">wait </w:t>
            </w:r>
            <w:r w:rsidR="006F58A0" w:rsidRPr="36D818BE">
              <w:rPr>
                <w:sz w:val="28"/>
                <w:szCs w:val="28"/>
              </w:rPr>
              <w:t>time</w:t>
            </w:r>
            <w:r>
              <w:rPr>
                <w:sz w:val="28"/>
                <w:szCs w:val="28"/>
              </w:rPr>
              <w:t>s</w:t>
            </w:r>
          </w:p>
        </w:tc>
      </w:tr>
      <w:tr w:rsidR="006F58A0" w:rsidRPr="008E647D" w14:paraId="2CEBE912" w14:textId="77777777" w:rsidTr="0035058E">
        <w:trPr>
          <w:cantSplit/>
          <w:trHeight w:val="3403"/>
        </w:trPr>
        <w:tc>
          <w:tcPr>
            <w:tcW w:w="3158" w:type="dxa"/>
          </w:tcPr>
          <w:p w14:paraId="5954C5BA" w14:textId="02E1792B" w:rsidR="006F58A0" w:rsidRPr="008E647D" w:rsidRDefault="00283DC0" w:rsidP="004A2458">
            <w:pPr>
              <w:pStyle w:val="EasyRead16"/>
              <w:rPr>
                <w:sz w:val="28"/>
                <w:szCs w:val="28"/>
              </w:rPr>
            </w:pPr>
            <w:r w:rsidRPr="00283DC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BDA7380" wp14:editId="7B93373C">
                  <wp:extent cx="1868170" cy="1760855"/>
                  <wp:effectExtent l="0" t="0" r="0" b="0"/>
                  <wp:docPr id="1626570049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570049" name="Pictur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6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4324AF0" w14:textId="77777777" w:rsidR="006F58A0" w:rsidRDefault="006F58A0" w:rsidP="004A2458">
            <w:pPr>
              <w:pStyle w:val="EasyRead16"/>
              <w:rPr>
                <w:sz w:val="28"/>
                <w:szCs w:val="28"/>
              </w:rPr>
            </w:pPr>
          </w:p>
          <w:p w14:paraId="38718EE9" w14:textId="77777777" w:rsidR="006F58A0" w:rsidRDefault="006F58A0" w:rsidP="004A2458">
            <w:pPr>
              <w:pStyle w:val="EasyRead16"/>
              <w:rPr>
                <w:sz w:val="28"/>
                <w:szCs w:val="28"/>
              </w:rPr>
            </w:pPr>
          </w:p>
          <w:p w14:paraId="7784638C" w14:textId="60887DA9" w:rsidR="006F58A0" w:rsidRDefault="006F58A0" w:rsidP="009F70E3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Staff </w:t>
            </w:r>
            <w:r w:rsidR="0455DFF7" w:rsidRPr="5D59DF40">
              <w:rPr>
                <w:sz w:val="28"/>
                <w:szCs w:val="28"/>
              </w:rPr>
              <w:t>with</w:t>
            </w:r>
            <w:r w:rsidRPr="5D59DF40">
              <w:rPr>
                <w:sz w:val="28"/>
                <w:szCs w:val="28"/>
              </w:rPr>
              <w:t xml:space="preserve"> bad attitudes</w:t>
            </w:r>
          </w:p>
        </w:tc>
      </w:tr>
      <w:tr w:rsidR="006F58A0" w:rsidRPr="008E647D" w14:paraId="43AD1C32" w14:textId="77777777" w:rsidTr="0029536B">
        <w:trPr>
          <w:cantSplit/>
          <w:trHeight w:val="2835"/>
        </w:trPr>
        <w:tc>
          <w:tcPr>
            <w:tcW w:w="3158" w:type="dxa"/>
          </w:tcPr>
          <w:p w14:paraId="71593113" w14:textId="768B738F" w:rsidR="006F58A0" w:rsidRPr="008E647D" w:rsidRDefault="0012529E" w:rsidP="004A2458">
            <w:pPr>
              <w:pStyle w:val="EasyRead16"/>
              <w:rPr>
                <w:sz w:val="28"/>
                <w:szCs w:val="28"/>
              </w:rPr>
            </w:pPr>
            <w:r w:rsidRPr="0012529E">
              <w:rPr>
                <w:noProof/>
                <w:sz w:val="28"/>
                <w:szCs w:val="28"/>
              </w:rPr>
              <w:drawing>
                <wp:inline distT="0" distB="0" distL="0" distR="0" wp14:anchorId="498DC21E" wp14:editId="7B36ACE1">
                  <wp:extent cx="1868170" cy="1643883"/>
                  <wp:effectExtent l="0" t="0" r="0" b="0"/>
                  <wp:docPr id="1577682865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682865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2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643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5BCA86E" w14:textId="77777777" w:rsidR="006F58A0" w:rsidRDefault="006F58A0" w:rsidP="004A2458">
            <w:pPr>
              <w:pStyle w:val="EasyRead16"/>
              <w:rPr>
                <w:sz w:val="28"/>
                <w:szCs w:val="28"/>
              </w:rPr>
            </w:pPr>
          </w:p>
          <w:p w14:paraId="3196479F" w14:textId="77777777" w:rsidR="006F58A0" w:rsidRDefault="006F58A0" w:rsidP="004A2458">
            <w:pPr>
              <w:pStyle w:val="EasyRead16"/>
              <w:rPr>
                <w:sz w:val="28"/>
                <w:szCs w:val="28"/>
              </w:rPr>
            </w:pPr>
          </w:p>
          <w:p w14:paraId="6D46796C" w14:textId="77777777" w:rsidR="006F58A0" w:rsidRDefault="006F58A0" w:rsidP="009F70E3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Family members needing to help to make sure they get good care.</w:t>
            </w:r>
          </w:p>
        </w:tc>
      </w:tr>
    </w:tbl>
    <w:p w14:paraId="15BFA634" w14:textId="77777777" w:rsidR="00C1650C" w:rsidRDefault="00C1650C" w:rsidP="00C1650C">
      <w:pPr>
        <w:pStyle w:val="EasyRead14"/>
        <w:rPr>
          <w:rFonts w:eastAsiaTheme="majorEastAsia" w:cstheme="majorBidi"/>
        </w:rPr>
      </w:pPr>
      <w:r>
        <w:br w:type="page"/>
      </w:r>
    </w:p>
    <w:p w14:paraId="2E95A7F1" w14:textId="4808D427" w:rsidR="00AF4F04" w:rsidRPr="00B56A21" w:rsidRDefault="00AF4F04" w:rsidP="00AF4F04">
      <w:pPr>
        <w:pStyle w:val="Heading2"/>
        <w:spacing w:line="360" w:lineRule="auto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Experiences with education</w:t>
      </w:r>
    </w:p>
    <w:p w14:paraId="3E58967A" w14:textId="77777777" w:rsidR="00AF4F04" w:rsidRDefault="00AF4F04" w:rsidP="00AF4F0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AF4F04" w:rsidRPr="008E647D" w14:paraId="6806A577" w14:textId="77777777" w:rsidTr="0029536B">
        <w:trPr>
          <w:cantSplit/>
          <w:trHeight w:val="3969"/>
        </w:trPr>
        <w:tc>
          <w:tcPr>
            <w:tcW w:w="3158" w:type="dxa"/>
          </w:tcPr>
          <w:p w14:paraId="6791A810" w14:textId="1DD4B647" w:rsidR="00AF4F04" w:rsidRPr="008E647D" w:rsidRDefault="00906DF9" w:rsidP="008C77A3">
            <w:pPr>
              <w:pStyle w:val="EasyRead16"/>
              <w:rPr>
                <w:sz w:val="28"/>
                <w:szCs w:val="28"/>
              </w:rPr>
            </w:pPr>
            <w:r w:rsidRPr="00906DF9">
              <w:rPr>
                <w:noProof/>
                <w:sz w:val="28"/>
                <w:szCs w:val="28"/>
              </w:rPr>
              <w:drawing>
                <wp:inline distT="0" distB="0" distL="0" distR="0" wp14:anchorId="0A8DD6AB" wp14:editId="34F3775B">
                  <wp:extent cx="1868170" cy="1696085"/>
                  <wp:effectExtent l="0" t="0" r="0" b="0"/>
                  <wp:docPr id="2012558862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558862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69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F46C614" w14:textId="77777777" w:rsidR="00AF4F04" w:rsidRDefault="00AF4F04" w:rsidP="008C77A3">
            <w:pPr>
              <w:pStyle w:val="EasyRead16"/>
              <w:rPr>
                <w:sz w:val="28"/>
                <w:szCs w:val="28"/>
              </w:rPr>
            </w:pPr>
          </w:p>
          <w:p w14:paraId="6DBA4089" w14:textId="77777777" w:rsidR="005E7ED4" w:rsidRDefault="005E7ED4" w:rsidP="008C77A3">
            <w:pPr>
              <w:pStyle w:val="EasyRead16"/>
              <w:rPr>
                <w:sz w:val="28"/>
                <w:szCs w:val="28"/>
              </w:rPr>
            </w:pPr>
          </w:p>
          <w:p w14:paraId="59E958F5" w14:textId="3BCBE670" w:rsidR="005E7ED4" w:rsidRPr="008E647D" w:rsidRDefault="005E7ED4" w:rsidP="008C77A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Attitudes in schools were mostly good.</w:t>
            </w:r>
          </w:p>
        </w:tc>
      </w:tr>
      <w:tr w:rsidR="00AF4F04" w:rsidRPr="008E647D" w14:paraId="4F1E5546" w14:textId="77777777" w:rsidTr="0029536B">
        <w:trPr>
          <w:cantSplit/>
          <w:trHeight w:val="3969"/>
        </w:trPr>
        <w:tc>
          <w:tcPr>
            <w:tcW w:w="3158" w:type="dxa"/>
          </w:tcPr>
          <w:p w14:paraId="6206A6BD" w14:textId="4CCCE705" w:rsidR="00AF4F04" w:rsidRPr="008E647D" w:rsidRDefault="00247FAF" w:rsidP="008C77A3">
            <w:pPr>
              <w:pStyle w:val="EasyRead16"/>
              <w:rPr>
                <w:sz w:val="28"/>
                <w:szCs w:val="28"/>
              </w:rPr>
            </w:pPr>
            <w:r w:rsidRPr="00247FAF">
              <w:rPr>
                <w:noProof/>
                <w:sz w:val="28"/>
                <w:szCs w:val="28"/>
              </w:rPr>
              <w:drawing>
                <wp:inline distT="0" distB="0" distL="0" distR="0" wp14:anchorId="3A6F01D1" wp14:editId="6479EFDA">
                  <wp:extent cx="1868170" cy="1863090"/>
                  <wp:effectExtent l="0" t="0" r="0" b="0"/>
                  <wp:docPr id="1861340416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340416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76DDE12" w14:textId="77777777" w:rsidR="00AF4F04" w:rsidRDefault="00AF4F04" w:rsidP="008C77A3">
            <w:pPr>
              <w:pStyle w:val="EasyRead16"/>
              <w:rPr>
                <w:sz w:val="28"/>
                <w:szCs w:val="28"/>
              </w:rPr>
            </w:pPr>
          </w:p>
          <w:p w14:paraId="2BE592A6" w14:textId="77777777" w:rsidR="005E7ED4" w:rsidRDefault="007522EF" w:rsidP="008C77A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Having a good education can help people with</w:t>
            </w:r>
          </w:p>
          <w:p w14:paraId="6E4DCC15" w14:textId="77777777" w:rsidR="007522EF" w:rsidRDefault="007522EF" w:rsidP="008C77A3">
            <w:pPr>
              <w:pStyle w:val="EasyRead16"/>
              <w:rPr>
                <w:sz w:val="28"/>
                <w:szCs w:val="28"/>
              </w:rPr>
            </w:pPr>
          </w:p>
          <w:p w14:paraId="343778B4" w14:textId="35E5EDA1" w:rsidR="007522EF" w:rsidRPr="008E647D" w:rsidRDefault="007522EF" w:rsidP="009F70E3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able to learn</w:t>
            </w:r>
          </w:p>
        </w:tc>
      </w:tr>
      <w:tr w:rsidR="00AF4F04" w:rsidRPr="008E647D" w14:paraId="04D4A059" w14:textId="77777777" w:rsidTr="0029536B">
        <w:trPr>
          <w:cantSplit/>
          <w:trHeight w:val="2835"/>
        </w:trPr>
        <w:tc>
          <w:tcPr>
            <w:tcW w:w="3158" w:type="dxa"/>
          </w:tcPr>
          <w:p w14:paraId="59BA4DFF" w14:textId="439AAF90" w:rsidR="00997594" w:rsidRPr="00B34C2A" w:rsidRDefault="00B34C2A" w:rsidP="006A05AF">
            <w:pPr>
              <w:pStyle w:val="EasyRead16"/>
              <w:rPr>
                <w:noProof/>
              </w:rPr>
            </w:pPr>
            <w:r w:rsidRPr="00B34C2A">
              <w:rPr>
                <w:noProof/>
              </w:rPr>
              <w:drawing>
                <wp:inline distT="0" distB="0" distL="0" distR="0" wp14:anchorId="2DCAF38B" wp14:editId="2660A3D5">
                  <wp:extent cx="1868170" cy="1868170"/>
                  <wp:effectExtent l="0" t="0" r="0" b="0"/>
                  <wp:docPr id="132486756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86756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880768F" w14:textId="77777777" w:rsidR="00AF4F04" w:rsidRDefault="00AF4F04" w:rsidP="008C77A3">
            <w:pPr>
              <w:pStyle w:val="EasyRead16"/>
              <w:rPr>
                <w:sz w:val="28"/>
                <w:szCs w:val="28"/>
              </w:rPr>
            </w:pPr>
          </w:p>
          <w:p w14:paraId="28552647" w14:textId="77777777" w:rsidR="007522EF" w:rsidRDefault="007522EF" w:rsidP="009F70E3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Have good </w:t>
            </w:r>
            <w:r w:rsidRPr="007522EF">
              <w:rPr>
                <w:b/>
                <w:bCs/>
                <w:sz w:val="28"/>
                <w:szCs w:val="28"/>
              </w:rPr>
              <w:t>wellbeing</w:t>
            </w:r>
          </w:p>
          <w:p w14:paraId="4DF3FC40" w14:textId="77777777" w:rsidR="007522EF" w:rsidRDefault="007522EF" w:rsidP="007522EF">
            <w:pPr>
              <w:pStyle w:val="EasyRead16"/>
              <w:rPr>
                <w:sz w:val="28"/>
                <w:szCs w:val="28"/>
              </w:rPr>
            </w:pPr>
          </w:p>
          <w:p w14:paraId="16A46CEC" w14:textId="27EE9983" w:rsidR="00BA726C" w:rsidRDefault="7639350B" w:rsidP="00BA726C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5D59DF40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Wellbeing </w:t>
            </w:r>
            <w:r w:rsidR="22A019CC" w:rsidRPr="5D59DF40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is about your mental </w:t>
            </w:r>
            <w:r w:rsidR="22A019CC" w:rsidRPr="5D59DF40">
              <w:rPr>
                <w:rFonts w:eastAsia="Arial" w:cs="Arial"/>
                <w:b/>
                <w:bCs/>
                <w:color w:val="000000" w:themeColor="text1"/>
                <w:sz w:val="28"/>
                <w:szCs w:val="28"/>
              </w:rPr>
              <w:t xml:space="preserve">and physical </w:t>
            </w:r>
            <w:r w:rsidR="22A019CC" w:rsidRPr="5D59DF40">
              <w:rPr>
                <w:rFonts w:eastAsia="Arial" w:cs="Arial"/>
                <w:color w:val="000000" w:themeColor="text1"/>
                <w:sz w:val="28"/>
                <w:szCs w:val="28"/>
              </w:rPr>
              <w:t>health.</w:t>
            </w:r>
          </w:p>
          <w:p w14:paraId="4C07E5CC" w14:textId="77777777" w:rsidR="00BA726C" w:rsidRDefault="00BA726C" w:rsidP="00BA726C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</w:p>
          <w:p w14:paraId="614A3830" w14:textId="3F43A2D8" w:rsidR="004C0A1C" w:rsidRDefault="22A019CC" w:rsidP="00BA726C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5D59DF40">
              <w:rPr>
                <w:rFonts w:eastAsia="Arial" w:cs="Arial"/>
                <w:color w:val="000000" w:themeColor="text1"/>
                <w:sz w:val="28"/>
                <w:szCs w:val="28"/>
              </w:rPr>
              <w:t>Physical health is about your body.</w:t>
            </w:r>
          </w:p>
          <w:p w14:paraId="5B4F1B3B" w14:textId="623D7FD3" w:rsidR="007522EF" w:rsidRPr="008E647D" w:rsidRDefault="007522EF" w:rsidP="5D59DF40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</w:p>
        </w:tc>
      </w:tr>
      <w:tr w:rsidR="00AF4F04" w:rsidRPr="008E647D" w14:paraId="77D283D3" w14:textId="77777777" w:rsidTr="0029536B">
        <w:trPr>
          <w:cantSplit/>
          <w:trHeight w:val="2835"/>
        </w:trPr>
        <w:tc>
          <w:tcPr>
            <w:tcW w:w="3158" w:type="dxa"/>
          </w:tcPr>
          <w:p w14:paraId="6C1817BF" w14:textId="597473EC" w:rsidR="00AF4F04" w:rsidRPr="008E647D" w:rsidRDefault="006A05AF" w:rsidP="008C77A3">
            <w:pPr>
              <w:pStyle w:val="EasyRead16"/>
              <w:rPr>
                <w:sz w:val="28"/>
                <w:szCs w:val="28"/>
              </w:rPr>
            </w:pPr>
            <w:r w:rsidRPr="006A05A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3BBA85F" wp14:editId="5DA1E1CF">
                  <wp:extent cx="1868170" cy="1978660"/>
                  <wp:effectExtent l="0" t="0" r="0" b="0"/>
                  <wp:docPr id="1144617087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617087" name="Pictur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696E7E8" w14:textId="77777777" w:rsidR="00AF4F04" w:rsidRDefault="00AF4F04" w:rsidP="008C77A3">
            <w:pPr>
              <w:pStyle w:val="EasyRead16"/>
              <w:rPr>
                <w:sz w:val="28"/>
                <w:szCs w:val="28"/>
              </w:rPr>
            </w:pPr>
          </w:p>
          <w:p w14:paraId="08137D18" w14:textId="77777777" w:rsidR="00DB2BC2" w:rsidRDefault="00DB2BC2" w:rsidP="008C77A3">
            <w:pPr>
              <w:pStyle w:val="EasyRead16"/>
              <w:rPr>
                <w:sz w:val="28"/>
                <w:szCs w:val="28"/>
              </w:rPr>
            </w:pPr>
            <w:r w:rsidRPr="00D5741E">
              <w:rPr>
                <w:b/>
                <w:bCs/>
                <w:sz w:val="28"/>
                <w:szCs w:val="28"/>
              </w:rPr>
              <w:t>Bullying</w:t>
            </w:r>
            <w:r>
              <w:rPr>
                <w:sz w:val="28"/>
                <w:szCs w:val="28"/>
              </w:rPr>
              <w:t xml:space="preserve"> was a problem in schools</w:t>
            </w:r>
            <w:r w:rsidR="00D5741E">
              <w:rPr>
                <w:sz w:val="28"/>
                <w:szCs w:val="28"/>
              </w:rPr>
              <w:t>.</w:t>
            </w:r>
          </w:p>
          <w:p w14:paraId="6196112C" w14:textId="77777777" w:rsidR="00D5741E" w:rsidRDefault="00D5741E" w:rsidP="00D5741E">
            <w:pPr>
              <w:pStyle w:val="EasyRead16"/>
              <w:rPr>
                <w:sz w:val="28"/>
                <w:szCs w:val="28"/>
              </w:rPr>
            </w:pPr>
          </w:p>
          <w:p w14:paraId="551DAD22" w14:textId="43F457B4" w:rsidR="00D5741E" w:rsidRDefault="1692B107" w:rsidP="00D5741E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This is when a person </w:t>
            </w:r>
            <w:r w:rsidR="00E509CB" w:rsidRPr="5D59DF40">
              <w:rPr>
                <w:sz w:val="28"/>
                <w:szCs w:val="28"/>
              </w:rPr>
              <w:t>or people</w:t>
            </w:r>
            <w:r w:rsidRPr="5D59DF40">
              <w:rPr>
                <w:sz w:val="28"/>
                <w:szCs w:val="28"/>
              </w:rPr>
              <w:t xml:space="preserve"> tries to</w:t>
            </w:r>
          </w:p>
          <w:p w14:paraId="6E87DD9F" w14:textId="77777777" w:rsidR="00D5741E" w:rsidRDefault="00D5741E" w:rsidP="00D5741E">
            <w:pPr>
              <w:pStyle w:val="EasyRead16"/>
              <w:rPr>
                <w:sz w:val="28"/>
                <w:szCs w:val="28"/>
              </w:rPr>
            </w:pPr>
          </w:p>
          <w:p w14:paraId="6D4E08A8" w14:textId="77777777" w:rsidR="00D5741E" w:rsidRDefault="00D5741E" w:rsidP="009F70E3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171D0A02">
              <w:rPr>
                <w:sz w:val="28"/>
                <w:szCs w:val="28"/>
              </w:rPr>
              <w:t>Hurt</w:t>
            </w:r>
          </w:p>
          <w:p w14:paraId="65AF0473" w14:textId="77777777" w:rsidR="00D5741E" w:rsidRDefault="00D5741E" w:rsidP="009F70E3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171D0A02">
              <w:rPr>
                <w:sz w:val="28"/>
                <w:szCs w:val="28"/>
              </w:rPr>
              <w:t>Upset</w:t>
            </w:r>
          </w:p>
          <w:p w14:paraId="064A8D84" w14:textId="77777777" w:rsidR="00D5741E" w:rsidRDefault="00D5741E" w:rsidP="009F70E3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171D0A02">
              <w:rPr>
                <w:sz w:val="28"/>
                <w:szCs w:val="28"/>
              </w:rPr>
              <w:t>Scare</w:t>
            </w:r>
          </w:p>
          <w:p w14:paraId="7523BD58" w14:textId="77777777" w:rsidR="00D5741E" w:rsidRDefault="00D5741E" w:rsidP="00D5741E">
            <w:pPr>
              <w:pStyle w:val="EasyRead16"/>
              <w:rPr>
                <w:sz w:val="28"/>
                <w:szCs w:val="28"/>
              </w:rPr>
            </w:pPr>
          </w:p>
          <w:p w14:paraId="7353FB09" w14:textId="2EF4858C" w:rsidR="00D5741E" w:rsidRPr="008E647D" w:rsidRDefault="00D5741E" w:rsidP="00D5741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Someone more than 1 time.</w:t>
            </w:r>
          </w:p>
        </w:tc>
      </w:tr>
    </w:tbl>
    <w:p w14:paraId="531F439A" w14:textId="77777777" w:rsidR="00AF4F04" w:rsidRDefault="00AF4F04" w:rsidP="00AF4F04">
      <w:pPr>
        <w:rPr>
          <w:b/>
          <w:bCs/>
        </w:rPr>
      </w:pPr>
      <w:r>
        <w:rPr>
          <w:b/>
          <w:bCs/>
        </w:rPr>
        <w:br w:type="page"/>
      </w:r>
    </w:p>
    <w:p w14:paraId="56E05F76" w14:textId="0989026A" w:rsidR="00674D9B" w:rsidRPr="00B56A21" w:rsidRDefault="00674D9B" w:rsidP="00674D9B">
      <w:pPr>
        <w:pStyle w:val="Heading2"/>
        <w:spacing w:line="360" w:lineRule="auto"/>
        <w:rPr>
          <w:color w:val="358189"/>
          <w:sz w:val="48"/>
          <w:szCs w:val="48"/>
        </w:rPr>
      </w:pPr>
      <w:r w:rsidRPr="5D59DF40">
        <w:rPr>
          <w:color w:val="358189"/>
          <w:sz w:val="48"/>
          <w:szCs w:val="48"/>
        </w:rPr>
        <w:lastRenderedPageBreak/>
        <w:t xml:space="preserve">Experiences with </w:t>
      </w:r>
      <w:r w:rsidR="0083566C" w:rsidRPr="5D59DF40">
        <w:rPr>
          <w:color w:val="358189"/>
          <w:sz w:val="48"/>
          <w:szCs w:val="48"/>
        </w:rPr>
        <w:t>work</w:t>
      </w:r>
    </w:p>
    <w:p w14:paraId="78BB1645" w14:textId="77777777" w:rsidR="00674D9B" w:rsidRDefault="00674D9B" w:rsidP="00674D9B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674D9B" w:rsidRPr="008E647D" w14:paraId="11B1EA12" w14:textId="77777777" w:rsidTr="00B81286">
        <w:trPr>
          <w:cantSplit/>
          <w:trHeight w:val="4536"/>
        </w:trPr>
        <w:tc>
          <w:tcPr>
            <w:tcW w:w="3158" w:type="dxa"/>
          </w:tcPr>
          <w:p w14:paraId="50BBB963" w14:textId="2C94A139" w:rsidR="00674D9B" w:rsidRPr="008E647D" w:rsidRDefault="001559D7" w:rsidP="00D87AC2">
            <w:pPr>
              <w:pStyle w:val="EasyRead16"/>
              <w:rPr>
                <w:sz w:val="28"/>
                <w:szCs w:val="28"/>
              </w:rPr>
            </w:pPr>
            <w:r w:rsidRPr="00F4416A">
              <w:rPr>
                <w:noProof/>
                <w:sz w:val="28"/>
                <w:szCs w:val="28"/>
              </w:rPr>
              <w:drawing>
                <wp:inline distT="0" distB="0" distL="0" distR="0" wp14:anchorId="5CF9E1EB" wp14:editId="0B5F2F2F">
                  <wp:extent cx="1868170" cy="1868170"/>
                  <wp:effectExtent l="0" t="0" r="0" b="0"/>
                  <wp:docPr id="896424017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424017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90F7086" w14:textId="77777777" w:rsidR="00674D9B" w:rsidRDefault="00674D9B" w:rsidP="00D87AC2">
            <w:pPr>
              <w:pStyle w:val="EasyRead16"/>
              <w:rPr>
                <w:sz w:val="28"/>
                <w:szCs w:val="28"/>
              </w:rPr>
            </w:pPr>
          </w:p>
          <w:p w14:paraId="3337ECAD" w14:textId="77777777" w:rsidR="00AB1CA4" w:rsidRDefault="00AB1CA4" w:rsidP="00D87AC2">
            <w:pPr>
              <w:pStyle w:val="EasyRead16"/>
              <w:rPr>
                <w:sz w:val="28"/>
                <w:szCs w:val="28"/>
              </w:rPr>
            </w:pPr>
          </w:p>
          <w:p w14:paraId="7F4F2E58" w14:textId="299D61C6" w:rsidR="00D61BD4" w:rsidRDefault="54B2876C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Work</w:t>
            </w:r>
            <w:r w:rsidR="05868B52" w:rsidRPr="5D59DF40">
              <w:rPr>
                <w:sz w:val="28"/>
                <w:szCs w:val="28"/>
              </w:rPr>
              <w:t xml:space="preserve"> can be hard </w:t>
            </w:r>
            <w:r w:rsidR="1F16A41E" w:rsidRPr="5D59DF40">
              <w:rPr>
                <w:sz w:val="28"/>
                <w:szCs w:val="28"/>
              </w:rPr>
              <w:t xml:space="preserve">when English is </w:t>
            </w:r>
            <w:r w:rsidR="1F16A41E" w:rsidRPr="000A25A1">
              <w:rPr>
                <w:b/>
                <w:bCs/>
                <w:sz w:val="28"/>
                <w:szCs w:val="28"/>
              </w:rPr>
              <w:t>not</w:t>
            </w:r>
            <w:r w:rsidR="1F16A41E" w:rsidRPr="5D59DF40">
              <w:rPr>
                <w:sz w:val="28"/>
                <w:szCs w:val="28"/>
              </w:rPr>
              <w:t xml:space="preserve"> your first language</w:t>
            </w:r>
            <w:r w:rsidR="4707C62C" w:rsidRPr="5D59DF40">
              <w:rPr>
                <w:sz w:val="28"/>
                <w:szCs w:val="28"/>
              </w:rPr>
              <w:t xml:space="preserve">. </w:t>
            </w:r>
          </w:p>
          <w:p w14:paraId="09455514" w14:textId="2C768F55" w:rsidR="5D59DF40" w:rsidRDefault="5D59DF40" w:rsidP="5D59DF40">
            <w:pPr>
              <w:pStyle w:val="EasyRead16"/>
              <w:rPr>
                <w:sz w:val="28"/>
                <w:szCs w:val="28"/>
              </w:rPr>
            </w:pPr>
          </w:p>
          <w:p w14:paraId="3178B156" w14:textId="53D81B81" w:rsidR="00227DC6" w:rsidRDefault="0A83616F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It can be hard to talk to people you work with. </w:t>
            </w:r>
          </w:p>
          <w:p w14:paraId="4CC3E195" w14:textId="05877CDE" w:rsidR="00227DC6" w:rsidRPr="008E647D" w:rsidRDefault="10FD76EB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This can make work stressful.</w:t>
            </w:r>
          </w:p>
        </w:tc>
      </w:tr>
      <w:tr w:rsidR="00674D9B" w:rsidRPr="008E647D" w14:paraId="510CD016" w14:textId="77777777" w:rsidTr="00B81286">
        <w:trPr>
          <w:cantSplit/>
          <w:trHeight w:val="3475"/>
        </w:trPr>
        <w:tc>
          <w:tcPr>
            <w:tcW w:w="3158" w:type="dxa"/>
          </w:tcPr>
          <w:p w14:paraId="716D7F51" w14:textId="2B02B8DF" w:rsidR="00674D9B" w:rsidRPr="008E647D" w:rsidRDefault="00EA7BD3" w:rsidP="00D87AC2">
            <w:pPr>
              <w:pStyle w:val="EasyRead16"/>
              <w:rPr>
                <w:sz w:val="28"/>
                <w:szCs w:val="28"/>
              </w:rPr>
            </w:pPr>
            <w:r w:rsidRPr="00EA7BD3">
              <w:rPr>
                <w:noProof/>
                <w:sz w:val="28"/>
                <w:szCs w:val="28"/>
              </w:rPr>
              <w:drawing>
                <wp:inline distT="0" distB="0" distL="0" distR="0" wp14:anchorId="227B021A" wp14:editId="10579797">
                  <wp:extent cx="1868170" cy="1441450"/>
                  <wp:effectExtent l="0" t="0" r="0" b="0"/>
                  <wp:docPr id="847597483" name="Picture 3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597483" name="Picture 3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7E8682D" w14:textId="77777777" w:rsidR="00674D9B" w:rsidRDefault="00674D9B" w:rsidP="00D87AC2">
            <w:pPr>
              <w:pStyle w:val="EasyRead16"/>
              <w:rPr>
                <w:sz w:val="28"/>
                <w:szCs w:val="28"/>
              </w:rPr>
            </w:pPr>
          </w:p>
          <w:p w14:paraId="352955A4" w14:textId="77777777" w:rsidR="001B1378" w:rsidRDefault="001B1378" w:rsidP="00D87AC2">
            <w:pPr>
              <w:pStyle w:val="EasyRead16"/>
              <w:rPr>
                <w:sz w:val="28"/>
                <w:szCs w:val="28"/>
              </w:rPr>
            </w:pPr>
          </w:p>
          <w:p w14:paraId="598A703F" w14:textId="24A40CEB" w:rsidR="00256867" w:rsidRPr="008E647D" w:rsidRDefault="5E507077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It can be hard for older people with disability to get </w:t>
            </w:r>
            <w:r w:rsidR="1A0688C2" w:rsidRPr="5D59DF40">
              <w:rPr>
                <w:sz w:val="28"/>
                <w:szCs w:val="28"/>
              </w:rPr>
              <w:t>work</w:t>
            </w:r>
            <w:r w:rsidRPr="5D59DF40">
              <w:rPr>
                <w:sz w:val="28"/>
                <w:szCs w:val="28"/>
              </w:rPr>
              <w:t>.</w:t>
            </w:r>
          </w:p>
          <w:p w14:paraId="512538C9" w14:textId="61D80045" w:rsidR="00256867" w:rsidRPr="008E647D" w:rsidRDefault="00256867" w:rsidP="5D59DF40">
            <w:pPr>
              <w:pStyle w:val="EasyRead16"/>
              <w:rPr>
                <w:sz w:val="28"/>
                <w:szCs w:val="28"/>
              </w:rPr>
            </w:pPr>
          </w:p>
          <w:p w14:paraId="10BA2AE8" w14:textId="3E8FED1E" w:rsidR="00256867" w:rsidRPr="008E647D" w:rsidRDefault="00256867" w:rsidP="5D59DF40">
            <w:pPr>
              <w:pStyle w:val="EasyRead16"/>
              <w:rPr>
                <w:sz w:val="28"/>
                <w:szCs w:val="28"/>
              </w:rPr>
            </w:pPr>
          </w:p>
        </w:tc>
      </w:tr>
      <w:tr w:rsidR="00674D9B" w:rsidRPr="008E647D" w14:paraId="6647C8E3" w14:textId="77777777" w:rsidTr="00B81286">
        <w:trPr>
          <w:cantSplit/>
          <w:trHeight w:val="4536"/>
        </w:trPr>
        <w:tc>
          <w:tcPr>
            <w:tcW w:w="3158" w:type="dxa"/>
          </w:tcPr>
          <w:p w14:paraId="7397B29B" w14:textId="2F642B8B" w:rsidR="00674D9B" w:rsidRPr="008E647D" w:rsidRDefault="0066761A" w:rsidP="00D87AC2">
            <w:pPr>
              <w:pStyle w:val="EasyRead16"/>
              <w:rPr>
                <w:sz w:val="28"/>
                <w:szCs w:val="28"/>
              </w:rPr>
            </w:pPr>
            <w:r w:rsidRPr="0066761A">
              <w:rPr>
                <w:noProof/>
                <w:sz w:val="28"/>
                <w:szCs w:val="28"/>
              </w:rPr>
              <w:drawing>
                <wp:inline distT="0" distB="0" distL="0" distR="0" wp14:anchorId="53A1ED61" wp14:editId="2ABC2EAE">
                  <wp:extent cx="1868170" cy="1868170"/>
                  <wp:effectExtent l="0" t="0" r="0" b="0"/>
                  <wp:docPr id="1431872689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872689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7D07C56" w14:textId="77777777" w:rsidR="00332D84" w:rsidRDefault="00332D84" w:rsidP="00332D84">
            <w:pPr>
              <w:pStyle w:val="EasyRead16"/>
              <w:rPr>
                <w:sz w:val="28"/>
                <w:szCs w:val="28"/>
              </w:rPr>
            </w:pPr>
          </w:p>
          <w:p w14:paraId="0CD4FE57" w14:textId="34DA768B" w:rsidR="00332D84" w:rsidRDefault="4CF9E13C" w:rsidP="00332D84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Some people with disability </w:t>
            </w:r>
            <w:proofErr w:type="spellStart"/>
            <w:r w:rsidRPr="5D59DF40">
              <w:rPr>
                <w:sz w:val="28"/>
                <w:szCs w:val="28"/>
              </w:rPr>
              <w:t xml:space="preserve">can </w:t>
            </w:r>
            <w:r w:rsidRPr="5D59DF40">
              <w:rPr>
                <w:b/>
                <w:bCs/>
                <w:sz w:val="28"/>
                <w:szCs w:val="28"/>
              </w:rPr>
              <w:t>not</w:t>
            </w:r>
            <w:proofErr w:type="spellEnd"/>
            <w:r w:rsidRPr="5D59DF40">
              <w:rPr>
                <w:sz w:val="28"/>
                <w:szCs w:val="28"/>
              </w:rPr>
              <w:t xml:space="preserve"> get </w:t>
            </w:r>
            <w:r w:rsidR="6E04927A" w:rsidRPr="5D59DF40">
              <w:rPr>
                <w:sz w:val="28"/>
                <w:szCs w:val="28"/>
              </w:rPr>
              <w:t>work</w:t>
            </w:r>
            <w:r w:rsidRPr="5D59DF40">
              <w:rPr>
                <w:sz w:val="28"/>
                <w:szCs w:val="28"/>
              </w:rPr>
              <w:t>.</w:t>
            </w:r>
          </w:p>
          <w:p w14:paraId="1C1ED872" w14:textId="77777777" w:rsidR="00332D84" w:rsidRDefault="00332D84" w:rsidP="00332D84">
            <w:pPr>
              <w:pStyle w:val="EasyRead16"/>
              <w:rPr>
                <w:sz w:val="28"/>
                <w:szCs w:val="28"/>
              </w:rPr>
            </w:pPr>
          </w:p>
          <w:p w14:paraId="1DABE39D" w14:textId="3C0275B5" w:rsidR="00332D84" w:rsidRPr="008E647D" w:rsidRDefault="4CF9E13C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This can make people in the community think they </w:t>
            </w:r>
            <w:r w:rsidR="368F1727" w:rsidRPr="5D59DF40">
              <w:rPr>
                <w:sz w:val="28"/>
                <w:szCs w:val="28"/>
              </w:rPr>
              <w:t xml:space="preserve">are </w:t>
            </w:r>
            <w:r w:rsidR="2805B87B" w:rsidRPr="5D59DF40">
              <w:rPr>
                <w:b/>
                <w:bCs/>
                <w:sz w:val="28"/>
                <w:szCs w:val="28"/>
              </w:rPr>
              <w:t>not</w:t>
            </w:r>
            <w:r w:rsidR="2805B87B" w:rsidRPr="5D59DF40">
              <w:rPr>
                <w:sz w:val="28"/>
                <w:szCs w:val="28"/>
              </w:rPr>
              <w:t xml:space="preserve"> try</w:t>
            </w:r>
            <w:r w:rsidR="368F1727" w:rsidRPr="5D59DF40">
              <w:rPr>
                <w:sz w:val="28"/>
                <w:szCs w:val="28"/>
              </w:rPr>
              <w:t>ing</w:t>
            </w:r>
            <w:r w:rsidR="2805B87B" w:rsidRPr="5D59DF40">
              <w:rPr>
                <w:sz w:val="28"/>
                <w:szCs w:val="28"/>
              </w:rPr>
              <w:t xml:space="preserve"> to get </w:t>
            </w:r>
            <w:r w:rsidR="6266514F" w:rsidRPr="5D59DF40">
              <w:rPr>
                <w:sz w:val="28"/>
                <w:szCs w:val="28"/>
              </w:rPr>
              <w:t>work</w:t>
            </w:r>
            <w:r w:rsidR="2805B87B" w:rsidRPr="5D59DF40">
              <w:rPr>
                <w:sz w:val="28"/>
                <w:szCs w:val="28"/>
              </w:rPr>
              <w:t>.</w:t>
            </w:r>
          </w:p>
        </w:tc>
      </w:tr>
      <w:tr w:rsidR="00B35A46" w:rsidRPr="008E647D" w14:paraId="5EC2EBF2" w14:textId="77777777" w:rsidTr="00B81286">
        <w:trPr>
          <w:cantSplit/>
          <w:trHeight w:val="5094"/>
        </w:trPr>
        <w:tc>
          <w:tcPr>
            <w:tcW w:w="3158" w:type="dxa"/>
          </w:tcPr>
          <w:p w14:paraId="08BEDAA2" w14:textId="311FC878" w:rsidR="00B35A46" w:rsidRPr="008E647D" w:rsidRDefault="002165EB" w:rsidP="00D87AC2">
            <w:pPr>
              <w:pStyle w:val="EasyRead16"/>
              <w:rPr>
                <w:sz w:val="28"/>
                <w:szCs w:val="28"/>
              </w:rPr>
            </w:pPr>
            <w:r w:rsidRPr="002165E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99C7824" wp14:editId="19CB63B1">
                  <wp:extent cx="1868170" cy="1868170"/>
                  <wp:effectExtent l="0" t="0" r="0" b="0"/>
                  <wp:docPr id="936279611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279611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C56ED13" w14:textId="77777777" w:rsidR="00B35A46" w:rsidRDefault="00B35A46" w:rsidP="00332D84">
            <w:pPr>
              <w:pStyle w:val="EasyRead16"/>
              <w:rPr>
                <w:sz w:val="28"/>
                <w:szCs w:val="28"/>
              </w:rPr>
            </w:pPr>
          </w:p>
          <w:p w14:paraId="0D11D293" w14:textId="000DDCD9" w:rsidR="00B35A46" w:rsidRDefault="7DA59B07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Working</w:t>
            </w:r>
            <w:r w:rsidR="76A177E4" w:rsidRPr="5D59DF40">
              <w:rPr>
                <w:sz w:val="28"/>
                <w:szCs w:val="28"/>
              </w:rPr>
              <w:t xml:space="preserve"> is </w:t>
            </w:r>
            <w:r w:rsidR="76A177E4" w:rsidRPr="5D59DF40">
              <w:rPr>
                <w:b/>
                <w:bCs/>
                <w:sz w:val="28"/>
                <w:szCs w:val="28"/>
              </w:rPr>
              <w:t>not</w:t>
            </w:r>
            <w:r w:rsidR="76A177E4" w:rsidRPr="5D59DF40">
              <w:rPr>
                <w:sz w:val="28"/>
                <w:szCs w:val="28"/>
              </w:rPr>
              <w:t xml:space="preserve"> just about making money.</w:t>
            </w:r>
          </w:p>
          <w:p w14:paraId="38953038" w14:textId="77777777" w:rsidR="00932BE3" w:rsidRDefault="00932BE3" w:rsidP="00332D84">
            <w:pPr>
              <w:pStyle w:val="EasyRead16"/>
              <w:rPr>
                <w:sz w:val="28"/>
                <w:szCs w:val="28"/>
              </w:rPr>
            </w:pPr>
          </w:p>
          <w:p w14:paraId="769DAB9D" w14:textId="77777777" w:rsidR="00932BE3" w:rsidRDefault="00932BE3" w:rsidP="00332D8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also about</w:t>
            </w:r>
          </w:p>
          <w:p w14:paraId="029A3676" w14:textId="77777777" w:rsidR="00932BE3" w:rsidRDefault="00932BE3" w:rsidP="00332D84">
            <w:pPr>
              <w:pStyle w:val="EasyRead16"/>
              <w:rPr>
                <w:sz w:val="28"/>
                <w:szCs w:val="28"/>
              </w:rPr>
            </w:pPr>
          </w:p>
          <w:p w14:paraId="3C31F40E" w14:textId="77777777" w:rsidR="00932BE3" w:rsidRDefault="00932BE3" w:rsidP="009F70E3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Having a good life</w:t>
            </w:r>
          </w:p>
          <w:p w14:paraId="1CD627D6" w14:textId="2F8C3D8E" w:rsidR="00932BE3" w:rsidRDefault="00837F00" w:rsidP="009F70E3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able to work if they want to.</w:t>
            </w:r>
          </w:p>
        </w:tc>
      </w:tr>
      <w:tr w:rsidR="00837F00" w:rsidRPr="008E647D" w14:paraId="3DB92D80" w14:textId="77777777" w:rsidTr="00B81286">
        <w:trPr>
          <w:cantSplit/>
          <w:trHeight w:val="2835"/>
        </w:trPr>
        <w:tc>
          <w:tcPr>
            <w:tcW w:w="3158" w:type="dxa"/>
          </w:tcPr>
          <w:p w14:paraId="45B8F324" w14:textId="5ADEB2BE" w:rsidR="00837F00" w:rsidRPr="008E647D" w:rsidRDefault="008353B9" w:rsidP="00D87AC2">
            <w:pPr>
              <w:pStyle w:val="EasyRead16"/>
              <w:rPr>
                <w:sz w:val="28"/>
                <w:szCs w:val="28"/>
              </w:rPr>
            </w:pPr>
            <w:r w:rsidRPr="008353B9">
              <w:rPr>
                <w:noProof/>
                <w:sz w:val="28"/>
                <w:szCs w:val="28"/>
              </w:rPr>
              <w:drawing>
                <wp:inline distT="0" distB="0" distL="0" distR="0" wp14:anchorId="29189029" wp14:editId="6C587D4A">
                  <wp:extent cx="1868170" cy="1868170"/>
                  <wp:effectExtent l="0" t="0" r="0" b="0"/>
                  <wp:docPr id="1496918479" name="Picture 4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18479" name="Picture 4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40ED4DB" w14:textId="77777777" w:rsidR="00837F00" w:rsidRDefault="00837F00" w:rsidP="00332D84">
            <w:pPr>
              <w:pStyle w:val="EasyRead16"/>
              <w:rPr>
                <w:sz w:val="28"/>
                <w:szCs w:val="28"/>
              </w:rPr>
            </w:pPr>
          </w:p>
          <w:p w14:paraId="78C0F158" w14:textId="457AE3F7" w:rsidR="00837F00" w:rsidRDefault="5F3309F5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F</w:t>
            </w:r>
            <w:r w:rsidR="6396A454" w:rsidRPr="5D59DF40">
              <w:rPr>
                <w:sz w:val="28"/>
                <w:szCs w:val="28"/>
              </w:rPr>
              <w:t xml:space="preserve">or people who are new to Australia </w:t>
            </w:r>
            <w:r w:rsidR="30BB0EDB" w:rsidRPr="5D59DF40">
              <w:rPr>
                <w:sz w:val="28"/>
                <w:szCs w:val="28"/>
              </w:rPr>
              <w:t xml:space="preserve">work </w:t>
            </w:r>
            <w:r w:rsidR="6396A454" w:rsidRPr="5D59DF40">
              <w:rPr>
                <w:sz w:val="28"/>
                <w:szCs w:val="28"/>
              </w:rPr>
              <w:t>can help them</w:t>
            </w:r>
          </w:p>
          <w:p w14:paraId="66D0965A" w14:textId="77777777" w:rsidR="00837F00" w:rsidRDefault="00837F00" w:rsidP="00332D84">
            <w:pPr>
              <w:pStyle w:val="EasyRead16"/>
              <w:rPr>
                <w:sz w:val="28"/>
                <w:szCs w:val="28"/>
              </w:rPr>
            </w:pPr>
          </w:p>
          <w:p w14:paraId="3D50BA2E" w14:textId="77777777" w:rsidR="00837F00" w:rsidRDefault="00837F00" w:rsidP="009F70E3">
            <w:pPr>
              <w:pStyle w:val="EasyRead16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Meet people</w:t>
            </w:r>
          </w:p>
          <w:p w14:paraId="63548D2F" w14:textId="48181927" w:rsidR="00837F00" w:rsidRDefault="00837F00" w:rsidP="009F70E3">
            <w:pPr>
              <w:pStyle w:val="EasyRead16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Build community.</w:t>
            </w:r>
          </w:p>
        </w:tc>
      </w:tr>
    </w:tbl>
    <w:p w14:paraId="77BAB19D" w14:textId="77777777" w:rsidR="00674D9B" w:rsidRDefault="00674D9B" w:rsidP="00674D9B">
      <w:pPr>
        <w:rPr>
          <w:b/>
          <w:bCs/>
        </w:rPr>
      </w:pPr>
      <w:r w:rsidRPr="0EBCE93E">
        <w:rPr>
          <w:b/>
          <w:bCs/>
        </w:rPr>
        <w:br w:type="page"/>
      </w:r>
    </w:p>
    <w:p w14:paraId="0F0BDAA8" w14:textId="07B07D95" w:rsidR="004643BB" w:rsidRPr="00727303" w:rsidRDefault="2E72B440" w:rsidP="0EBCE93E">
      <w:pPr>
        <w:pStyle w:val="EasyReadPageHeader"/>
        <w:rPr>
          <w:color w:val="358189"/>
          <w:sz w:val="48"/>
          <w:szCs w:val="48"/>
        </w:rPr>
      </w:pPr>
      <w:r w:rsidRPr="0EBCE93E">
        <w:rPr>
          <w:color w:val="358189"/>
          <w:sz w:val="48"/>
          <w:szCs w:val="48"/>
        </w:rPr>
        <w:lastRenderedPageBreak/>
        <w:t>B</w:t>
      </w:r>
      <w:r w:rsidR="1D20B9ED" w:rsidRPr="0EBCE93E">
        <w:rPr>
          <w:color w:val="358189"/>
          <w:sz w:val="48"/>
          <w:szCs w:val="48"/>
        </w:rPr>
        <w:t>etter attitudes</w:t>
      </w:r>
    </w:p>
    <w:p w14:paraId="54D01DE5" w14:textId="77777777" w:rsidR="004643BB" w:rsidRDefault="004643BB" w:rsidP="004643BB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4643BB" w:rsidRPr="008E647D" w14:paraId="5B28C6F5" w14:textId="77777777" w:rsidTr="00B81286">
        <w:trPr>
          <w:cantSplit/>
          <w:trHeight w:val="3402"/>
        </w:trPr>
        <w:tc>
          <w:tcPr>
            <w:tcW w:w="3158" w:type="dxa"/>
          </w:tcPr>
          <w:p w14:paraId="4F17C33E" w14:textId="71F03FDE" w:rsidR="004643BB" w:rsidRPr="008E647D" w:rsidRDefault="00011822" w:rsidP="00B02C50">
            <w:pPr>
              <w:pStyle w:val="EasyRead16"/>
              <w:rPr>
                <w:sz w:val="28"/>
                <w:szCs w:val="28"/>
              </w:rPr>
            </w:pPr>
            <w:r w:rsidRPr="00011822">
              <w:rPr>
                <w:noProof/>
                <w:sz w:val="28"/>
                <w:szCs w:val="28"/>
              </w:rPr>
              <w:drawing>
                <wp:inline distT="0" distB="0" distL="0" distR="0" wp14:anchorId="367667DF" wp14:editId="483675F8">
                  <wp:extent cx="1868170" cy="1882775"/>
                  <wp:effectExtent l="0" t="0" r="0" b="0"/>
                  <wp:docPr id="1975129366" name="Picture 3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129366" name="Picture 3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8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180E867" w14:textId="77777777" w:rsidR="004643BB" w:rsidRDefault="004643BB" w:rsidP="00B02C50">
            <w:pPr>
              <w:pStyle w:val="EasyRead16"/>
              <w:rPr>
                <w:sz w:val="28"/>
                <w:szCs w:val="28"/>
              </w:rPr>
            </w:pPr>
          </w:p>
          <w:p w14:paraId="68471466" w14:textId="77777777" w:rsidR="0065428F" w:rsidRDefault="0065428F" w:rsidP="00B02C50">
            <w:pPr>
              <w:pStyle w:val="EasyRead16"/>
              <w:rPr>
                <w:sz w:val="28"/>
                <w:szCs w:val="28"/>
              </w:rPr>
            </w:pPr>
          </w:p>
          <w:p w14:paraId="5DA9EE53" w14:textId="7F12C59C" w:rsidR="0006618C" w:rsidRPr="008E647D" w:rsidRDefault="55725734" w:rsidP="00B02C50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People had ideas for </w:t>
            </w:r>
            <w:r w:rsidR="5E275930" w:rsidRPr="5D59DF40">
              <w:rPr>
                <w:sz w:val="28"/>
                <w:szCs w:val="28"/>
              </w:rPr>
              <w:t xml:space="preserve">helping </w:t>
            </w:r>
            <w:r w:rsidR="54D5B66F" w:rsidRPr="5D59DF40">
              <w:rPr>
                <w:sz w:val="28"/>
                <w:szCs w:val="28"/>
              </w:rPr>
              <w:t>communities hav</w:t>
            </w:r>
            <w:r w:rsidR="6C875915" w:rsidRPr="5D59DF40">
              <w:rPr>
                <w:sz w:val="28"/>
                <w:szCs w:val="28"/>
              </w:rPr>
              <w:t>e</w:t>
            </w:r>
            <w:r w:rsidR="54D5B66F" w:rsidRPr="5D59DF40">
              <w:rPr>
                <w:sz w:val="28"/>
                <w:szCs w:val="28"/>
              </w:rPr>
              <w:t xml:space="preserve"> better attitudes.</w:t>
            </w:r>
          </w:p>
        </w:tc>
      </w:tr>
      <w:tr w:rsidR="004643BB" w:rsidRPr="008E647D" w14:paraId="4D0A8E6B" w14:textId="77777777" w:rsidTr="00B81286">
        <w:trPr>
          <w:cantSplit/>
          <w:trHeight w:val="5954"/>
        </w:trPr>
        <w:tc>
          <w:tcPr>
            <w:tcW w:w="3158" w:type="dxa"/>
          </w:tcPr>
          <w:p w14:paraId="466598EB" w14:textId="3C8E8D7F" w:rsidR="004643BB" w:rsidRPr="008E647D" w:rsidRDefault="00024F3A" w:rsidP="00B02C50">
            <w:pPr>
              <w:pStyle w:val="EasyRead16"/>
              <w:rPr>
                <w:sz w:val="28"/>
                <w:szCs w:val="28"/>
              </w:rPr>
            </w:pPr>
            <w:r w:rsidRPr="00024F3A">
              <w:rPr>
                <w:noProof/>
                <w:sz w:val="28"/>
                <w:szCs w:val="28"/>
              </w:rPr>
              <w:drawing>
                <wp:inline distT="0" distB="0" distL="0" distR="0" wp14:anchorId="73B0E46A" wp14:editId="06C17F1F">
                  <wp:extent cx="1868170" cy="1868170"/>
                  <wp:effectExtent l="0" t="0" r="0" b="0"/>
                  <wp:docPr id="33881000" name="Picture 3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81000" name="Picture 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3E51EE0" w14:textId="77777777" w:rsidR="004643BB" w:rsidRDefault="004643BB" w:rsidP="00B02C50">
            <w:pPr>
              <w:pStyle w:val="EasyRead16"/>
              <w:rPr>
                <w:sz w:val="28"/>
                <w:szCs w:val="28"/>
              </w:rPr>
            </w:pPr>
          </w:p>
          <w:p w14:paraId="0D1DB942" w14:textId="78B65CD9" w:rsidR="00C04D25" w:rsidRDefault="6ACFDC64">
            <w:pPr>
              <w:pStyle w:val="EasyRead16"/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Ideas </w:t>
            </w:r>
            <w:r w:rsidR="30DA06DA" w:rsidRPr="5D59DF40">
              <w:rPr>
                <w:sz w:val="28"/>
                <w:szCs w:val="28"/>
              </w:rPr>
              <w:t xml:space="preserve">to help have </w:t>
            </w:r>
            <w:r w:rsidR="363E9051" w:rsidRPr="5D59DF40">
              <w:rPr>
                <w:sz w:val="28"/>
                <w:szCs w:val="28"/>
              </w:rPr>
              <w:t xml:space="preserve">better communication </w:t>
            </w:r>
            <w:r w:rsidRPr="5D59DF40">
              <w:rPr>
                <w:sz w:val="28"/>
                <w:szCs w:val="28"/>
              </w:rPr>
              <w:t>are</w:t>
            </w:r>
            <w:r w:rsidR="1AD89A62" w:rsidRPr="5D59DF40">
              <w:rPr>
                <w:sz w:val="28"/>
                <w:szCs w:val="28"/>
              </w:rPr>
              <w:t xml:space="preserve"> having</w:t>
            </w:r>
          </w:p>
          <w:p w14:paraId="11971097" w14:textId="77777777" w:rsidR="00C733A9" w:rsidRDefault="00C733A9" w:rsidP="00B02C50">
            <w:pPr>
              <w:pStyle w:val="EasyRead16"/>
              <w:rPr>
                <w:sz w:val="28"/>
                <w:szCs w:val="28"/>
              </w:rPr>
            </w:pPr>
          </w:p>
          <w:p w14:paraId="6CF38F5C" w14:textId="0714E294" w:rsidR="00C733A9" w:rsidRDefault="1AD89A62" w:rsidP="009F70E3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I</w:t>
            </w:r>
            <w:r w:rsidR="6ACFDC64" w:rsidRPr="5D59DF40">
              <w:rPr>
                <w:sz w:val="28"/>
                <w:szCs w:val="28"/>
              </w:rPr>
              <w:t xml:space="preserve">nformation </w:t>
            </w:r>
            <w:r w:rsidR="3183218B" w:rsidRPr="5D59DF40">
              <w:rPr>
                <w:sz w:val="28"/>
                <w:szCs w:val="28"/>
              </w:rPr>
              <w:t xml:space="preserve">that is </w:t>
            </w:r>
            <w:r w:rsidR="6ACFDC64" w:rsidRPr="5D59DF40">
              <w:rPr>
                <w:sz w:val="28"/>
                <w:szCs w:val="28"/>
              </w:rPr>
              <w:t>easy to understand</w:t>
            </w:r>
          </w:p>
          <w:p w14:paraId="77D236E8" w14:textId="77777777" w:rsidR="00C733A9" w:rsidRDefault="00C733A9" w:rsidP="00C733A9">
            <w:pPr>
              <w:pStyle w:val="EasyRead16"/>
              <w:rPr>
                <w:sz w:val="28"/>
                <w:szCs w:val="28"/>
              </w:rPr>
            </w:pPr>
          </w:p>
          <w:p w14:paraId="3AA809E0" w14:textId="77777777" w:rsidR="00C733A9" w:rsidRDefault="00C733A9" w:rsidP="00C733A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can be things like</w:t>
            </w:r>
          </w:p>
          <w:p w14:paraId="3170CAC7" w14:textId="77777777" w:rsidR="00C733A9" w:rsidRDefault="00C733A9" w:rsidP="00C733A9">
            <w:pPr>
              <w:pStyle w:val="EasyRead16"/>
              <w:rPr>
                <w:sz w:val="28"/>
                <w:szCs w:val="28"/>
              </w:rPr>
            </w:pPr>
          </w:p>
          <w:p w14:paraId="40645191" w14:textId="1A08563B" w:rsidR="00C733A9" w:rsidRPr="006C142E" w:rsidRDefault="00C733A9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  <w:lang w:val="en-GB"/>
              </w:rPr>
            </w:pPr>
            <w:r w:rsidRPr="4420A746">
              <w:rPr>
                <w:sz w:val="28"/>
                <w:szCs w:val="28"/>
              </w:rPr>
              <w:t xml:space="preserve">Having </w:t>
            </w:r>
            <w:r w:rsidR="252ED3AC" w:rsidRPr="4420A746">
              <w:rPr>
                <w:sz w:val="28"/>
                <w:szCs w:val="28"/>
              </w:rPr>
              <w:t>short</w:t>
            </w:r>
            <w:r w:rsidRPr="4420A746">
              <w:rPr>
                <w:sz w:val="28"/>
                <w:szCs w:val="28"/>
                <w:lang w:val="en-GB"/>
              </w:rPr>
              <w:t xml:space="preserve"> documents</w:t>
            </w:r>
          </w:p>
          <w:p w14:paraId="23A14B4E" w14:textId="77777777" w:rsidR="00C733A9" w:rsidRPr="006C142E" w:rsidRDefault="00476046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  <w:lang w:val="en-GB"/>
              </w:rPr>
            </w:pPr>
            <w:r w:rsidRPr="006C142E">
              <w:rPr>
                <w:sz w:val="28"/>
                <w:szCs w:val="28"/>
                <w:lang w:val="en-GB"/>
              </w:rPr>
              <w:t>Writing in plain language</w:t>
            </w:r>
          </w:p>
          <w:p w14:paraId="42A84923" w14:textId="3D36F3B3" w:rsidR="00476046" w:rsidRPr="008E647D" w:rsidRDefault="00476046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</w:rPr>
            </w:pPr>
            <w:r w:rsidRPr="006C142E">
              <w:rPr>
                <w:sz w:val="28"/>
                <w:szCs w:val="28"/>
                <w:lang w:val="en-GB"/>
              </w:rPr>
              <w:t>Using big font</w:t>
            </w:r>
            <w:r>
              <w:rPr>
                <w:sz w:val="28"/>
                <w:szCs w:val="28"/>
              </w:rPr>
              <w:t>.</w:t>
            </w:r>
          </w:p>
        </w:tc>
      </w:tr>
      <w:tr w:rsidR="004643BB" w:rsidRPr="008E647D" w14:paraId="0C4BF66B" w14:textId="77777777" w:rsidTr="00B81286">
        <w:trPr>
          <w:cantSplit/>
          <w:trHeight w:val="2835"/>
        </w:trPr>
        <w:tc>
          <w:tcPr>
            <w:tcW w:w="3158" w:type="dxa"/>
          </w:tcPr>
          <w:p w14:paraId="29067C62" w14:textId="20D9D880" w:rsidR="004643BB" w:rsidRPr="008E647D" w:rsidRDefault="00220689" w:rsidP="00B02C50">
            <w:pPr>
              <w:pStyle w:val="EasyRead16"/>
              <w:rPr>
                <w:sz w:val="28"/>
                <w:szCs w:val="28"/>
              </w:rPr>
            </w:pPr>
            <w:r w:rsidRPr="00220689">
              <w:rPr>
                <w:noProof/>
                <w:sz w:val="28"/>
                <w:szCs w:val="28"/>
              </w:rPr>
              <w:drawing>
                <wp:inline distT="0" distB="0" distL="0" distR="0" wp14:anchorId="295DF113" wp14:editId="343595D3">
                  <wp:extent cx="1868170" cy="1595120"/>
                  <wp:effectExtent l="0" t="0" r="0" b="0"/>
                  <wp:docPr id="1604517542" name="Picture 3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517542" name="Picture 3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59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C26CC40" w14:textId="77777777" w:rsidR="004643BB" w:rsidRDefault="004643BB" w:rsidP="00B02C50">
            <w:pPr>
              <w:pStyle w:val="EasyRead16"/>
              <w:rPr>
                <w:sz w:val="28"/>
                <w:szCs w:val="28"/>
              </w:rPr>
            </w:pPr>
          </w:p>
          <w:p w14:paraId="68F5D816" w14:textId="77777777" w:rsidR="00476046" w:rsidRDefault="00476046" w:rsidP="00B02C50">
            <w:pPr>
              <w:pStyle w:val="EasyRead16"/>
              <w:rPr>
                <w:sz w:val="28"/>
                <w:szCs w:val="28"/>
              </w:rPr>
            </w:pPr>
          </w:p>
          <w:p w14:paraId="78DE8973" w14:textId="49949C33" w:rsidR="00476046" w:rsidRPr="008E647D" w:rsidRDefault="00F84385" w:rsidP="009F70E3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="00476046">
              <w:rPr>
                <w:sz w:val="28"/>
                <w:szCs w:val="28"/>
              </w:rPr>
              <w:t>nformation in different languages</w:t>
            </w:r>
          </w:p>
        </w:tc>
      </w:tr>
      <w:tr w:rsidR="004643BB" w:rsidRPr="008E647D" w14:paraId="12D2FFB2" w14:textId="77777777" w:rsidTr="00B81286">
        <w:trPr>
          <w:cantSplit/>
          <w:trHeight w:val="4385"/>
        </w:trPr>
        <w:tc>
          <w:tcPr>
            <w:tcW w:w="3158" w:type="dxa"/>
          </w:tcPr>
          <w:p w14:paraId="5939213D" w14:textId="27B4B279" w:rsidR="004643BB" w:rsidRPr="008E647D" w:rsidRDefault="0015702D" w:rsidP="00B02C50">
            <w:pPr>
              <w:pStyle w:val="EasyRead16"/>
              <w:rPr>
                <w:sz w:val="28"/>
                <w:szCs w:val="28"/>
              </w:rPr>
            </w:pPr>
            <w:r w:rsidRPr="0015702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2745628" wp14:editId="49F0C154">
                  <wp:extent cx="1868170" cy="1868170"/>
                  <wp:effectExtent l="0" t="0" r="0" b="0"/>
                  <wp:docPr id="2067676795" name="Picture 4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676795" name="Picture 4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DA6B1CC" w14:textId="77777777" w:rsidR="004643BB" w:rsidRDefault="004643BB" w:rsidP="00B02C50">
            <w:pPr>
              <w:pStyle w:val="EasyRead16"/>
              <w:rPr>
                <w:sz w:val="28"/>
                <w:szCs w:val="28"/>
              </w:rPr>
            </w:pPr>
          </w:p>
          <w:p w14:paraId="2701CA70" w14:textId="77777777" w:rsidR="00476046" w:rsidRDefault="00476046" w:rsidP="00B02C50">
            <w:pPr>
              <w:pStyle w:val="EasyRead16"/>
              <w:rPr>
                <w:sz w:val="28"/>
                <w:szCs w:val="28"/>
              </w:rPr>
            </w:pPr>
          </w:p>
          <w:p w14:paraId="63551FCC" w14:textId="04477D12" w:rsidR="00476046" w:rsidRPr="00CE4942" w:rsidRDefault="0753DF09" w:rsidP="009F70E3">
            <w:pPr>
              <w:pStyle w:val="EasyRead16"/>
              <w:numPr>
                <w:ilvl w:val="0"/>
                <w:numId w:val="28"/>
              </w:numPr>
              <w:rPr>
                <w:b/>
                <w:bCs/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I</w:t>
            </w:r>
            <w:r w:rsidR="07E4BC7E" w:rsidRPr="5D59DF40">
              <w:rPr>
                <w:sz w:val="28"/>
                <w:szCs w:val="28"/>
              </w:rPr>
              <w:t xml:space="preserve">nformation </w:t>
            </w:r>
            <w:r w:rsidR="410E762B" w:rsidRPr="5D59DF40">
              <w:rPr>
                <w:sz w:val="28"/>
                <w:szCs w:val="28"/>
              </w:rPr>
              <w:t>that can</w:t>
            </w:r>
            <w:r w:rsidR="07E4BC7E" w:rsidRPr="5D59DF40">
              <w:rPr>
                <w:sz w:val="28"/>
                <w:szCs w:val="28"/>
              </w:rPr>
              <w:t xml:space="preserve"> be used by </w:t>
            </w:r>
            <w:r w:rsidR="07E4BC7E" w:rsidRPr="5D59DF40">
              <w:rPr>
                <w:b/>
                <w:bCs/>
                <w:sz w:val="28"/>
                <w:szCs w:val="28"/>
              </w:rPr>
              <w:t>screen readers</w:t>
            </w:r>
          </w:p>
          <w:p w14:paraId="6493FACC" w14:textId="77777777" w:rsidR="00E65A3A" w:rsidRDefault="00E65A3A" w:rsidP="00E65A3A">
            <w:pPr>
              <w:pStyle w:val="EasyRead16"/>
              <w:rPr>
                <w:sz w:val="28"/>
                <w:szCs w:val="28"/>
              </w:rPr>
            </w:pPr>
          </w:p>
          <w:p w14:paraId="7FBD0E1A" w14:textId="29EB2C09" w:rsidR="00E65A3A" w:rsidRPr="008E647D" w:rsidRDefault="00CE4942" w:rsidP="00E65A3A">
            <w:pPr>
              <w:pStyle w:val="EasyRead16"/>
              <w:rPr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Screen readers change words that are written down to being spoken.</w:t>
            </w:r>
          </w:p>
        </w:tc>
      </w:tr>
      <w:tr w:rsidR="00CE4942" w:rsidRPr="008E647D" w14:paraId="76CC0638" w14:textId="77777777" w:rsidTr="00B81286">
        <w:trPr>
          <w:cantSplit/>
          <w:trHeight w:val="4504"/>
        </w:trPr>
        <w:tc>
          <w:tcPr>
            <w:tcW w:w="3158" w:type="dxa"/>
          </w:tcPr>
          <w:p w14:paraId="487C50BD" w14:textId="01E2DD6E" w:rsidR="00CE4942" w:rsidRPr="008E647D" w:rsidRDefault="00EB048E" w:rsidP="00B02C50">
            <w:pPr>
              <w:pStyle w:val="EasyRead16"/>
              <w:rPr>
                <w:sz w:val="28"/>
                <w:szCs w:val="28"/>
              </w:rPr>
            </w:pPr>
            <w:r w:rsidRPr="00EB048E">
              <w:rPr>
                <w:noProof/>
                <w:sz w:val="28"/>
                <w:szCs w:val="28"/>
              </w:rPr>
              <w:drawing>
                <wp:inline distT="0" distB="0" distL="0" distR="0" wp14:anchorId="1371FC3D" wp14:editId="192F62DF">
                  <wp:extent cx="1868170" cy="1868170"/>
                  <wp:effectExtent l="0" t="0" r="0" b="0"/>
                  <wp:docPr id="1029833674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833674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0F70FFC" w14:textId="77777777" w:rsidR="00CE4942" w:rsidRDefault="00CE4942" w:rsidP="00B02C50">
            <w:pPr>
              <w:pStyle w:val="EasyRead16"/>
              <w:rPr>
                <w:sz w:val="28"/>
                <w:szCs w:val="28"/>
              </w:rPr>
            </w:pPr>
          </w:p>
          <w:p w14:paraId="75CC9ACF" w14:textId="77777777" w:rsidR="00F84385" w:rsidRDefault="00F84385" w:rsidP="00B02C50">
            <w:pPr>
              <w:pStyle w:val="EasyRead16"/>
              <w:rPr>
                <w:sz w:val="28"/>
                <w:szCs w:val="28"/>
              </w:rPr>
            </w:pPr>
          </w:p>
          <w:p w14:paraId="2DC0BC03" w14:textId="58FFC0DF" w:rsidR="00F84385" w:rsidRDefault="00F84385" w:rsidP="009F70E3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Speakers or microphones in meetings</w:t>
            </w:r>
          </w:p>
          <w:p w14:paraId="5F08D233" w14:textId="77777777" w:rsidR="00F84385" w:rsidRDefault="00F84385" w:rsidP="00F84385">
            <w:pPr>
              <w:pStyle w:val="EasyRead16"/>
              <w:rPr>
                <w:sz w:val="28"/>
                <w:szCs w:val="28"/>
              </w:rPr>
            </w:pPr>
          </w:p>
          <w:p w14:paraId="64323FF2" w14:textId="0B965B7E" w:rsidR="00F84385" w:rsidRDefault="1B883DEF" w:rsidP="00F84385">
            <w:pPr>
              <w:pStyle w:val="EasyRead16"/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This</w:t>
            </w:r>
            <w:r w:rsidR="00CC4CDF">
              <w:rPr>
                <w:sz w:val="28"/>
                <w:szCs w:val="28"/>
              </w:rPr>
              <w:t xml:space="preserve"> </w:t>
            </w:r>
            <w:r w:rsidRPr="36D818BE">
              <w:rPr>
                <w:sz w:val="28"/>
                <w:szCs w:val="28"/>
              </w:rPr>
              <w:t>support</w:t>
            </w:r>
            <w:r w:rsidR="3C3C5BE8" w:rsidRPr="36D818BE">
              <w:rPr>
                <w:sz w:val="28"/>
                <w:szCs w:val="28"/>
              </w:rPr>
              <w:t>s</w:t>
            </w:r>
            <w:r w:rsidRPr="36D818BE">
              <w:rPr>
                <w:sz w:val="28"/>
                <w:szCs w:val="28"/>
              </w:rPr>
              <w:t xml:space="preserve"> people with low hearing.</w:t>
            </w:r>
          </w:p>
        </w:tc>
      </w:tr>
      <w:tr w:rsidR="00F84385" w:rsidRPr="008E647D" w14:paraId="6B5C976C" w14:textId="77777777" w:rsidTr="00B81286">
        <w:trPr>
          <w:cantSplit/>
          <w:trHeight w:val="3686"/>
        </w:trPr>
        <w:tc>
          <w:tcPr>
            <w:tcW w:w="3158" w:type="dxa"/>
          </w:tcPr>
          <w:p w14:paraId="14917DEB" w14:textId="18BB4387" w:rsidR="00F84385" w:rsidRPr="008E647D" w:rsidRDefault="00E26216" w:rsidP="00B02C50">
            <w:pPr>
              <w:pStyle w:val="EasyRead16"/>
              <w:rPr>
                <w:sz w:val="28"/>
                <w:szCs w:val="28"/>
              </w:rPr>
            </w:pPr>
            <w:r w:rsidRPr="00E26216">
              <w:rPr>
                <w:noProof/>
                <w:sz w:val="28"/>
                <w:szCs w:val="28"/>
              </w:rPr>
              <w:drawing>
                <wp:inline distT="0" distB="0" distL="0" distR="0" wp14:anchorId="50421C49" wp14:editId="69AFD29B">
                  <wp:extent cx="1868170" cy="1868170"/>
                  <wp:effectExtent l="0" t="0" r="0" b="0"/>
                  <wp:docPr id="1240159079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59079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9AABBFD" w14:textId="77777777" w:rsidR="00F84385" w:rsidRDefault="00F84385" w:rsidP="00B02C50">
            <w:pPr>
              <w:pStyle w:val="EasyRead16"/>
              <w:rPr>
                <w:sz w:val="28"/>
                <w:szCs w:val="28"/>
              </w:rPr>
            </w:pPr>
          </w:p>
          <w:p w14:paraId="6E46AF11" w14:textId="4884A4B0" w:rsidR="00F84385" w:rsidRDefault="4D86B88C" w:rsidP="009F70E3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7E2E68">
              <w:rPr>
                <w:b/>
                <w:bCs/>
                <w:sz w:val="28"/>
                <w:szCs w:val="28"/>
              </w:rPr>
              <w:t>I</w:t>
            </w:r>
            <w:r w:rsidR="0753DF09" w:rsidRPr="5D59DF40">
              <w:rPr>
                <w:b/>
                <w:bCs/>
                <w:sz w:val="28"/>
                <w:szCs w:val="28"/>
              </w:rPr>
              <w:t>nterpreters</w:t>
            </w:r>
          </w:p>
          <w:p w14:paraId="1421BF3A" w14:textId="77777777" w:rsidR="00F84385" w:rsidRDefault="00F84385" w:rsidP="00F84385">
            <w:pPr>
              <w:pStyle w:val="EasyRead16"/>
              <w:rPr>
                <w:sz w:val="28"/>
                <w:szCs w:val="28"/>
              </w:rPr>
            </w:pPr>
          </w:p>
          <w:p w14:paraId="2C98575F" w14:textId="32E12DB1" w:rsidR="00F84385" w:rsidRDefault="00B53F8E" w:rsidP="00F84385">
            <w:pPr>
              <w:pStyle w:val="EasyRead16"/>
              <w:rPr>
                <w:sz w:val="28"/>
                <w:szCs w:val="28"/>
              </w:rPr>
            </w:pPr>
            <w:r w:rsidRPr="00925B75">
              <w:rPr>
                <w:rFonts w:eastAsia="Arial" w:cs="Arial"/>
                <w:color w:val="000000" w:themeColor="text1"/>
                <w:sz w:val="28"/>
                <w:szCs w:val="28"/>
              </w:rPr>
              <w:t>Interpreters are people who change what someone is saying into the words of another language</w:t>
            </w:r>
            <w:r>
              <w:rPr>
                <w:rFonts w:eastAsia="Arial" w:cs="Arial"/>
                <w:color w:val="000000" w:themeColor="text1"/>
                <w:sz w:val="28"/>
                <w:szCs w:val="28"/>
              </w:rPr>
              <w:t>.</w:t>
            </w:r>
          </w:p>
        </w:tc>
      </w:tr>
      <w:tr w:rsidR="00D1334B" w:rsidRPr="008E647D" w14:paraId="517C37F5" w14:textId="77777777" w:rsidTr="00B81286">
        <w:trPr>
          <w:cantSplit/>
          <w:trHeight w:val="4527"/>
        </w:trPr>
        <w:tc>
          <w:tcPr>
            <w:tcW w:w="3158" w:type="dxa"/>
          </w:tcPr>
          <w:p w14:paraId="7F5FA09B" w14:textId="7D31C53B" w:rsidR="00D1334B" w:rsidRPr="008E647D" w:rsidRDefault="007766F7" w:rsidP="00B02C50">
            <w:pPr>
              <w:pStyle w:val="EasyRead16"/>
              <w:rPr>
                <w:sz w:val="28"/>
                <w:szCs w:val="28"/>
              </w:rPr>
            </w:pPr>
            <w:r w:rsidRPr="007766F7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26A816C" wp14:editId="432B2824">
                  <wp:extent cx="1868170" cy="1868170"/>
                  <wp:effectExtent l="0" t="0" r="0" b="0"/>
                  <wp:docPr id="1987094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094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35CA4DB" w14:textId="77777777" w:rsidR="00D1334B" w:rsidRDefault="00D1334B" w:rsidP="00B02C50">
            <w:pPr>
              <w:pStyle w:val="EasyRead16"/>
              <w:rPr>
                <w:sz w:val="28"/>
                <w:szCs w:val="28"/>
              </w:rPr>
            </w:pPr>
          </w:p>
          <w:p w14:paraId="642D13B6" w14:textId="13471E43" w:rsidR="00D1334B" w:rsidRDefault="00D1334B" w:rsidP="00D1334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Ideas for asking questions are</w:t>
            </w:r>
          </w:p>
          <w:p w14:paraId="0435783C" w14:textId="77777777" w:rsidR="00D1334B" w:rsidRDefault="00D1334B" w:rsidP="00B02C50">
            <w:pPr>
              <w:pStyle w:val="EasyRead16"/>
              <w:rPr>
                <w:sz w:val="28"/>
                <w:szCs w:val="28"/>
              </w:rPr>
            </w:pPr>
          </w:p>
          <w:p w14:paraId="057B4EB6" w14:textId="7BFFBC06" w:rsidR="00C20367" w:rsidRDefault="143C6DAF" w:rsidP="009F70E3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 xml:space="preserve">Finding out about </w:t>
            </w:r>
            <w:r w:rsidR="3E74B26F" w:rsidRPr="36D818BE">
              <w:rPr>
                <w:sz w:val="28"/>
                <w:szCs w:val="28"/>
              </w:rPr>
              <w:t>where people come from</w:t>
            </w:r>
          </w:p>
          <w:p w14:paraId="6D8CE857" w14:textId="77777777" w:rsidR="00C20367" w:rsidRDefault="00C20367" w:rsidP="00C20367">
            <w:pPr>
              <w:pStyle w:val="EasyRead16"/>
              <w:rPr>
                <w:sz w:val="28"/>
                <w:szCs w:val="28"/>
              </w:rPr>
            </w:pPr>
          </w:p>
          <w:p w14:paraId="12A14FB9" w14:textId="2553706F" w:rsidR="00C20367" w:rsidRDefault="00C20367" w:rsidP="00C2036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also includes the language they speak.</w:t>
            </w:r>
          </w:p>
        </w:tc>
      </w:tr>
      <w:tr w:rsidR="00C20367" w:rsidRPr="008E647D" w14:paraId="1C997399" w14:textId="77777777" w:rsidTr="00B81286">
        <w:trPr>
          <w:cantSplit/>
          <w:trHeight w:val="4392"/>
        </w:trPr>
        <w:tc>
          <w:tcPr>
            <w:tcW w:w="3158" w:type="dxa"/>
          </w:tcPr>
          <w:p w14:paraId="47631A1D" w14:textId="6C6C8A7E" w:rsidR="00C20367" w:rsidRPr="008E647D" w:rsidRDefault="0033345A" w:rsidP="00B02C50">
            <w:pPr>
              <w:pStyle w:val="EasyRead16"/>
              <w:rPr>
                <w:sz w:val="28"/>
                <w:szCs w:val="28"/>
              </w:rPr>
            </w:pPr>
            <w:r w:rsidRPr="0033345A">
              <w:rPr>
                <w:noProof/>
                <w:sz w:val="28"/>
                <w:szCs w:val="28"/>
              </w:rPr>
              <w:drawing>
                <wp:inline distT="0" distB="0" distL="0" distR="0" wp14:anchorId="696A983E" wp14:editId="3DB0D012">
                  <wp:extent cx="1868170" cy="1868170"/>
                  <wp:effectExtent l="0" t="0" r="0" b="0"/>
                  <wp:docPr id="1686332312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332312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BDDC141" w14:textId="77777777" w:rsidR="00C20367" w:rsidRDefault="00C20367" w:rsidP="00B02C50">
            <w:pPr>
              <w:pStyle w:val="EasyRead16"/>
              <w:rPr>
                <w:sz w:val="28"/>
                <w:szCs w:val="28"/>
              </w:rPr>
            </w:pPr>
          </w:p>
          <w:p w14:paraId="24061B70" w14:textId="77777777" w:rsidR="00E928E0" w:rsidRDefault="00E928E0" w:rsidP="00B02C50">
            <w:pPr>
              <w:pStyle w:val="EasyRead16"/>
              <w:rPr>
                <w:sz w:val="28"/>
                <w:szCs w:val="28"/>
              </w:rPr>
            </w:pPr>
          </w:p>
          <w:p w14:paraId="6FF58400" w14:textId="0877A075" w:rsidR="00E928E0" w:rsidRDefault="7DFD0899" w:rsidP="009F70E3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 xml:space="preserve">Asking what </w:t>
            </w:r>
            <w:r w:rsidR="1BDB9ECD" w:rsidRPr="36D818BE">
              <w:rPr>
                <w:sz w:val="28"/>
                <w:szCs w:val="28"/>
              </w:rPr>
              <w:t>their</w:t>
            </w:r>
            <w:r w:rsidRPr="36D818BE">
              <w:rPr>
                <w:sz w:val="28"/>
                <w:szCs w:val="28"/>
              </w:rPr>
              <w:t xml:space="preserve"> support needs are</w:t>
            </w:r>
          </w:p>
          <w:p w14:paraId="7E91140D" w14:textId="77777777" w:rsidR="00E928E0" w:rsidRDefault="00E928E0" w:rsidP="00E928E0">
            <w:pPr>
              <w:pStyle w:val="EasyRead16"/>
              <w:rPr>
                <w:sz w:val="28"/>
                <w:szCs w:val="28"/>
              </w:rPr>
            </w:pPr>
          </w:p>
          <w:p w14:paraId="3FEDB083" w14:textId="1CABF05B" w:rsidR="00E928E0" w:rsidRDefault="00E928E0" w:rsidP="00E928E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might need to know what support they can get.</w:t>
            </w:r>
          </w:p>
        </w:tc>
      </w:tr>
      <w:tr w:rsidR="00E928E0" w:rsidRPr="008E647D" w14:paraId="6D7D2C1A" w14:textId="77777777" w:rsidTr="00B81286">
        <w:trPr>
          <w:cantSplit/>
          <w:trHeight w:val="3969"/>
        </w:trPr>
        <w:tc>
          <w:tcPr>
            <w:tcW w:w="3158" w:type="dxa"/>
          </w:tcPr>
          <w:p w14:paraId="617B9933" w14:textId="18BE3CA4" w:rsidR="00E928E0" w:rsidRPr="008E647D" w:rsidRDefault="0033345A" w:rsidP="00B02C50">
            <w:pPr>
              <w:pStyle w:val="EasyRead16"/>
              <w:rPr>
                <w:sz w:val="28"/>
                <w:szCs w:val="28"/>
              </w:rPr>
            </w:pPr>
            <w:r w:rsidRPr="008F707A">
              <w:rPr>
                <w:noProof/>
                <w:sz w:val="28"/>
                <w:szCs w:val="28"/>
              </w:rPr>
              <w:drawing>
                <wp:inline distT="0" distB="0" distL="0" distR="0" wp14:anchorId="55291C92" wp14:editId="46EAEDC7">
                  <wp:extent cx="1868170" cy="1868170"/>
                  <wp:effectExtent l="0" t="0" r="0" b="0"/>
                  <wp:docPr id="1581486989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486989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580A0D9" w14:textId="77777777" w:rsidR="00E928E0" w:rsidRDefault="00E928E0" w:rsidP="00B02C50">
            <w:pPr>
              <w:pStyle w:val="EasyRead16"/>
              <w:rPr>
                <w:sz w:val="28"/>
                <w:szCs w:val="28"/>
              </w:rPr>
            </w:pPr>
          </w:p>
          <w:p w14:paraId="46893399" w14:textId="0145116E" w:rsidR="00E928E0" w:rsidRDefault="5A0DF91E" w:rsidP="009F70E3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Giv</w:t>
            </w:r>
            <w:r w:rsidR="1D348FB6" w:rsidRPr="5D59DF40">
              <w:rPr>
                <w:sz w:val="28"/>
                <w:szCs w:val="28"/>
              </w:rPr>
              <w:t>ing them</w:t>
            </w:r>
            <w:r w:rsidRPr="5D59DF40">
              <w:rPr>
                <w:sz w:val="28"/>
                <w:szCs w:val="28"/>
              </w:rPr>
              <w:t xml:space="preserve"> </w:t>
            </w:r>
            <w:r w:rsidR="718626F4" w:rsidRPr="5D59DF40">
              <w:rPr>
                <w:sz w:val="28"/>
                <w:szCs w:val="28"/>
              </w:rPr>
              <w:t xml:space="preserve">extra </w:t>
            </w:r>
            <w:r w:rsidRPr="5D59DF40">
              <w:rPr>
                <w:sz w:val="28"/>
                <w:szCs w:val="28"/>
              </w:rPr>
              <w:t xml:space="preserve">time to </w:t>
            </w:r>
          </w:p>
          <w:p w14:paraId="7E8E4CD5" w14:textId="3F220ACA" w:rsidR="00E928E0" w:rsidRDefault="00E928E0" w:rsidP="002B2EEB">
            <w:pPr>
              <w:pStyle w:val="EasyRead16"/>
              <w:rPr>
                <w:sz w:val="28"/>
                <w:szCs w:val="28"/>
              </w:rPr>
            </w:pPr>
          </w:p>
          <w:p w14:paraId="6BC8A50B" w14:textId="77777777" w:rsidR="002B2EEB" w:rsidRDefault="1A4507E7" w:rsidP="002B2EEB">
            <w:pPr>
              <w:pStyle w:val="EasyRead16"/>
              <w:numPr>
                <w:ilvl w:val="1"/>
                <w:numId w:val="29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U</w:t>
            </w:r>
            <w:r w:rsidR="5A0DF91E" w:rsidRPr="5D59DF40">
              <w:rPr>
                <w:sz w:val="28"/>
                <w:szCs w:val="28"/>
              </w:rPr>
              <w:t>nderstand questions</w:t>
            </w:r>
          </w:p>
          <w:p w14:paraId="5DB114F0" w14:textId="1A312E44" w:rsidR="000844B1" w:rsidRPr="002B2EEB" w:rsidRDefault="773EED56" w:rsidP="002B2EEB">
            <w:pPr>
              <w:pStyle w:val="EasyRead16"/>
              <w:numPr>
                <w:ilvl w:val="1"/>
                <w:numId w:val="29"/>
              </w:numPr>
              <w:rPr>
                <w:sz w:val="28"/>
                <w:szCs w:val="28"/>
              </w:rPr>
            </w:pPr>
            <w:r w:rsidRPr="002B2EEB">
              <w:rPr>
                <w:sz w:val="28"/>
                <w:szCs w:val="28"/>
              </w:rPr>
              <w:t>S</w:t>
            </w:r>
            <w:r w:rsidR="3519218D" w:rsidRPr="002B2EEB">
              <w:rPr>
                <w:sz w:val="28"/>
                <w:szCs w:val="28"/>
              </w:rPr>
              <w:t>ay their answer.</w:t>
            </w:r>
          </w:p>
        </w:tc>
      </w:tr>
      <w:tr w:rsidR="00D1334B" w:rsidRPr="008E647D" w14:paraId="3198E329" w14:textId="77777777" w:rsidTr="00B81286">
        <w:trPr>
          <w:cantSplit/>
          <w:trHeight w:val="3534"/>
        </w:trPr>
        <w:tc>
          <w:tcPr>
            <w:tcW w:w="3158" w:type="dxa"/>
          </w:tcPr>
          <w:p w14:paraId="6F8B1982" w14:textId="69102F46" w:rsidR="00D1334B" w:rsidRPr="008E647D" w:rsidRDefault="00BA7E7E" w:rsidP="00B02C50">
            <w:pPr>
              <w:pStyle w:val="EasyRead16"/>
              <w:rPr>
                <w:noProof/>
              </w:rPr>
            </w:pPr>
            <w:r w:rsidRPr="00BA7E7E">
              <w:rPr>
                <w:noProof/>
              </w:rPr>
              <w:lastRenderedPageBreak/>
              <w:drawing>
                <wp:inline distT="0" distB="0" distL="0" distR="0" wp14:anchorId="0245B5C3" wp14:editId="0F7642BC">
                  <wp:extent cx="1868170" cy="1868170"/>
                  <wp:effectExtent l="0" t="0" r="0" b="0"/>
                  <wp:docPr id="866293639" name="Pictur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293639" name="Pictur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CEC46EE" w14:textId="77777777" w:rsidR="00D1334B" w:rsidRDefault="00D1334B" w:rsidP="00B02C50">
            <w:pPr>
              <w:pStyle w:val="EasyRead16"/>
              <w:rPr>
                <w:sz w:val="28"/>
                <w:szCs w:val="28"/>
              </w:rPr>
            </w:pPr>
          </w:p>
          <w:p w14:paraId="3F69F945" w14:textId="349B9379" w:rsidR="00D1334B" w:rsidRDefault="00D1334B" w:rsidP="00D1334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Ideas for communities being </w:t>
            </w:r>
            <w:r w:rsidR="002A1692">
              <w:rPr>
                <w:sz w:val="28"/>
                <w:szCs w:val="28"/>
              </w:rPr>
              <w:t>included</w:t>
            </w:r>
            <w:r>
              <w:rPr>
                <w:sz w:val="28"/>
                <w:szCs w:val="28"/>
              </w:rPr>
              <w:t xml:space="preserve"> are</w:t>
            </w:r>
          </w:p>
          <w:p w14:paraId="40FF00FC" w14:textId="77777777" w:rsidR="00D1334B" w:rsidRDefault="00D1334B" w:rsidP="00B02C50">
            <w:pPr>
              <w:pStyle w:val="EasyRead16"/>
              <w:rPr>
                <w:sz w:val="28"/>
                <w:szCs w:val="28"/>
              </w:rPr>
            </w:pPr>
          </w:p>
          <w:p w14:paraId="3B162F65" w14:textId="77777777" w:rsidR="000844B1" w:rsidRDefault="000844B1" w:rsidP="009F70E3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Being able to use </w:t>
            </w:r>
            <w:r w:rsidRPr="00D47DE5">
              <w:rPr>
                <w:b/>
                <w:bCs/>
                <w:sz w:val="28"/>
                <w:szCs w:val="28"/>
              </w:rPr>
              <w:t>tech</w:t>
            </w:r>
            <w:r w:rsidR="00CB3890" w:rsidRPr="00D47DE5">
              <w:rPr>
                <w:b/>
                <w:bCs/>
                <w:sz w:val="28"/>
                <w:szCs w:val="28"/>
              </w:rPr>
              <w:t>nology</w:t>
            </w:r>
          </w:p>
          <w:p w14:paraId="6F78E11B" w14:textId="77777777" w:rsidR="00CB3890" w:rsidRDefault="00CB3890" w:rsidP="00CB3890">
            <w:pPr>
              <w:pStyle w:val="EasyRead16"/>
              <w:rPr>
                <w:sz w:val="28"/>
                <w:szCs w:val="28"/>
              </w:rPr>
            </w:pPr>
          </w:p>
          <w:p w14:paraId="465E7AC6" w14:textId="22CB8165" w:rsidR="00CB3890" w:rsidRDefault="00D546DF" w:rsidP="00CB3890">
            <w:pPr>
              <w:pStyle w:val="EasyRead16"/>
              <w:rPr>
                <w:sz w:val="28"/>
                <w:szCs w:val="28"/>
              </w:rPr>
            </w:pPr>
            <w:r w:rsidRPr="002F10C0">
              <w:rPr>
                <w:sz w:val="28"/>
                <w:szCs w:val="28"/>
              </w:rPr>
              <w:t>Technology is things like computers</w:t>
            </w:r>
            <w:r>
              <w:rPr>
                <w:sz w:val="28"/>
                <w:szCs w:val="28"/>
              </w:rPr>
              <w:t>.</w:t>
            </w:r>
          </w:p>
        </w:tc>
      </w:tr>
      <w:tr w:rsidR="002A1692" w:rsidRPr="008E647D" w14:paraId="1BC5CE84" w14:textId="77777777" w:rsidTr="00B81286">
        <w:trPr>
          <w:cantSplit/>
          <w:trHeight w:val="3228"/>
        </w:trPr>
        <w:tc>
          <w:tcPr>
            <w:tcW w:w="3158" w:type="dxa"/>
          </w:tcPr>
          <w:p w14:paraId="48EC14BF" w14:textId="6FC9B1C4" w:rsidR="002A1692" w:rsidRPr="008E647D" w:rsidRDefault="00004D2A" w:rsidP="00B02C50">
            <w:pPr>
              <w:pStyle w:val="EasyRead16"/>
              <w:rPr>
                <w:sz w:val="28"/>
                <w:szCs w:val="28"/>
              </w:rPr>
            </w:pPr>
            <w:r w:rsidRPr="00004D2A">
              <w:rPr>
                <w:noProof/>
                <w:sz w:val="28"/>
                <w:szCs w:val="28"/>
              </w:rPr>
              <w:drawing>
                <wp:inline distT="0" distB="0" distL="0" distR="0" wp14:anchorId="035F16AD" wp14:editId="2A6C1534">
                  <wp:extent cx="1868170" cy="1868170"/>
                  <wp:effectExtent l="0" t="0" r="0" b="0"/>
                  <wp:docPr id="192739859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39859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5A70B8F" w14:textId="77777777" w:rsidR="002A1692" w:rsidRDefault="002A1692" w:rsidP="00B02C50">
            <w:pPr>
              <w:pStyle w:val="EasyRead16"/>
              <w:rPr>
                <w:sz w:val="28"/>
                <w:szCs w:val="28"/>
              </w:rPr>
            </w:pPr>
          </w:p>
          <w:p w14:paraId="54C8CC8E" w14:textId="77777777" w:rsidR="002A1692" w:rsidRDefault="002A1692" w:rsidP="00B02C50">
            <w:pPr>
              <w:pStyle w:val="EasyRead16"/>
              <w:rPr>
                <w:sz w:val="28"/>
                <w:szCs w:val="28"/>
              </w:rPr>
            </w:pPr>
          </w:p>
          <w:p w14:paraId="23E4CE29" w14:textId="79FCD75D" w:rsidR="002A1692" w:rsidRDefault="002A1692" w:rsidP="009F70E3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Knowing what services there are</w:t>
            </w:r>
          </w:p>
        </w:tc>
      </w:tr>
      <w:tr w:rsidR="002A1692" w:rsidRPr="008E647D" w14:paraId="4831AF2F" w14:textId="77777777" w:rsidTr="00B81286">
        <w:trPr>
          <w:cantSplit/>
          <w:trHeight w:val="3402"/>
        </w:trPr>
        <w:tc>
          <w:tcPr>
            <w:tcW w:w="3158" w:type="dxa"/>
          </w:tcPr>
          <w:p w14:paraId="38C78E5D" w14:textId="750DAC6F" w:rsidR="002A1692" w:rsidRPr="00625B25" w:rsidRDefault="00625B25" w:rsidP="00B02C50">
            <w:pPr>
              <w:pStyle w:val="EasyRead16"/>
              <w:rPr>
                <w:noProof/>
              </w:rPr>
            </w:pPr>
            <w:r w:rsidRPr="00625B25">
              <w:rPr>
                <w:noProof/>
              </w:rPr>
              <w:drawing>
                <wp:inline distT="0" distB="0" distL="0" distR="0" wp14:anchorId="5D894E45" wp14:editId="741A278C">
                  <wp:extent cx="1868170" cy="1868170"/>
                  <wp:effectExtent l="0" t="0" r="0" b="0"/>
                  <wp:docPr id="740794263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794263" name="Pictur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540291E" w14:textId="77777777" w:rsidR="002A1692" w:rsidRDefault="002A1692" w:rsidP="00B02C50">
            <w:pPr>
              <w:pStyle w:val="EasyRead16"/>
              <w:rPr>
                <w:sz w:val="28"/>
                <w:szCs w:val="28"/>
              </w:rPr>
            </w:pPr>
          </w:p>
          <w:p w14:paraId="67A43369" w14:textId="77777777" w:rsidR="002A1692" w:rsidRDefault="002A1692" w:rsidP="00B02C50">
            <w:pPr>
              <w:pStyle w:val="EasyRead16"/>
              <w:rPr>
                <w:sz w:val="28"/>
                <w:szCs w:val="28"/>
              </w:rPr>
            </w:pPr>
          </w:p>
          <w:p w14:paraId="5AAD5F66" w14:textId="4E7CDE2B" w:rsidR="002A1692" w:rsidRDefault="750F32A0" w:rsidP="009F70E3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Joining groups</w:t>
            </w:r>
            <w:r w:rsidR="4E237D4F" w:rsidRPr="5D59DF40">
              <w:rPr>
                <w:sz w:val="28"/>
                <w:szCs w:val="28"/>
              </w:rPr>
              <w:t xml:space="preserve"> with </w:t>
            </w:r>
            <w:r w:rsidR="0583C29E" w:rsidRPr="5D59DF40">
              <w:rPr>
                <w:sz w:val="28"/>
                <w:szCs w:val="28"/>
              </w:rPr>
              <w:t>people</w:t>
            </w:r>
            <w:r w:rsidR="5F8A4114" w:rsidRPr="5D59DF40">
              <w:rPr>
                <w:sz w:val="28"/>
                <w:szCs w:val="28"/>
              </w:rPr>
              <w:t xml:space="preserve"> from the same background</w:t>
            </w:r>
            <w:r w:rsidR="30AFFEC3" w:rsidRPr="5D59DF40">
              <w:rPr>
                <w:sz w:val="28"/>
                <w:szCs w:val="28"/>
              </w:rPr>
              <w:t xml:space="preserve"> as them</w:t>
            </w:r>
          </w:p>
        </w:tc>
      </w:tr>
      <w:tr w:rsidR="00392306" w:rsidRPr="008E647D" w14:paraId="3C3EA25C" w14:textId="77777777" w:rsidTr="00B81286">
        <w:trPr>
          <w:cantSplit/>
          <w:trHeight w:val="3402"/>
        </w:trPr>
        <w:tc>
          <w:tcPr>
            <w:tcW w:w="3158" w:type="dxa"/>
          </w:tcPr>
          <w:p w14:paraId="595F987A" w14:textId="6F25699C" w:rsidR="00392306" w:rsidRPr="008E647D" w:rsidRDefault="00E54543" w:rsidP="00B02C50">
            <w:pPr>
              <w:pStyle w:val="EasyRead16"/>
              <w:rPr>
                <w:sz w:val="28"/>
                <w:szCs w:val="28"/>
              </w:rPr>
            </w:pPr>
            <w:r w:rsidRPr="00E54543">
              <w:rPr>
                <w:noProof/>
                <w:sz w:val="28"/>
                <w:szCs w:val="28"/>
              </w:rPr>
              <w:drawing>
                <wp:inline distT="0" distB="0" distL="0" distR="0" wp14:anchorId="48790ABC" wp14:editId="15C650E5">
                  <wp:extent cx="1868170" cy="1822450"/>
                  <wp:effectExtent l="0" t="0" r="0" b="0"/>
                  <wp:docPr id="1349515958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515958" name="Pictur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FC61022" w14:textId="77777777" w:rsidR="00392306" w:rsidRDefault="00392306" w:rsidP="00B02C50">
            <w:pPr>
              <w:pStyle w:val="EasyRead16"/>
              <w:rPr>
                <w:sz w:val="28"/>
                <w:szCs w:val="28"/>
              </w:rPr>
            </w:pPr>
          </w:p>
          <w:p w14:paraId="68251478" w14:textId="77777777" w:rsidR="00392306" w:rsidRDefault="00392306" w:rsidP="00B02C50">
            <w:pPr>
              <w:pStyle w:val="EasyRead16"/>
              <w:rPr>
                <w:sz w:val="28"/>
                <w:szCs w:val="28"/>
              </w:rPr>
            </w:pPr>
          </w:p>
          <w:p w14:paraId="43695DC2" w14:textId="56541005" w:rsidR="00392306" w:rsidRDefault="4D5635F8" w:rsidP="009F70E3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Learning skills to help</w:t>
            </w:r>
            <w:r w:rsidR="00CC4CDF">
              <w:rPr>
                <w:sz w:val="28"/>
                <w:szCs w:val="28"/>
              </w:rPr>
              <w:t xml:space="preserve"> </w:t>
            </w:r>
            <w:r w:rsidRPr="36D818BE">
              <w:rPr>
                <w:sz w:val="28"/>
                <w:szCs w:val="28"/>
              </w:rPr>
              <w:t>speak up for themselves.</w:t>
            </w:r>
          </w:p>
        </w:tc>
      </w:tr>
      <w:tr w:rsidR="00D1334B" w:rsidRPr="008E647D" w14:paraId="2D02A2B9" w14:textId="77777777" w:rsidTr="00B81286">
        <w:trPr>
          <w:cantSplit/>
          <w:trHeight w:val="3969"/>
        </w:trPr>
        <w:tc>
          <w:tcPr>
            <w:tcW w:w="3158" w:type="dxa"/>
          </w:tcPr>
          <w:p w14:paraId="43D978B1" w14:textId="044E77B4" w:rsidR="00D1334B" w:rsidRPr="008E647D" w:rsidRDefault="00E007F8" w:rsidP="00B02C50">
            <w:pPr>
              <w:pStyle w:val="EasyRead16"/>
            </w:pPr>
            <w:r>
              <w:rPr>
                <w:noProof/>
              </w:rPr>
              <w:lastRenderedPageBreak/>
              <w:drawing>
                <wp:inline distT="0" distB="0" distL="0" distR="0" wp14:anchorId="5152E46B" wp14:editId="7ED6E96F">
                  <wp:extent cx="1868170" cy="1868170"/>
                  <wp:effectExtent l="0" t="0" r="0" b="0"/>
                  <wp:docPr id="926737326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737326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2E0293D" w14:textId="77777777" w:rsidR="00D1334B" w:rsidRDefault="00D1334B" w:rsidP="00B02C50">
            <w:pPr>
              <w:pStyle w:val="EasyRead16"/>
              <w:rPr>
                <w:sz w:val="28"/>
                <w:szCs w:val="28"/>
              </w:rPr>
            </w:pPr>
          </w:p>
          <w:p w14:paraId="1D1CF6DC" w14:textId="647C329F" w:rsidR="00A923A1" w:rsidRDefault="002C3035" w:rsidP="00B02C5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learning more about disability and including people in</w:t>
            </w:r>
          </w:p>
          <w:p w14:paraId="4F74EAE4" w14:textId="77777777" w:rsidR="002C3035" w:rsidRDefault="002C3035" w:rsidP="00B02C50">
            <w:pPr>
              <w:pStyle w:val="EasyRead16"/>
              <w:rPr>
                <w:sz w:val="28"/>
                <w:szCs w:val="28"/>
              </w:rPr>
            </w:pPr>
          </w:p>
          <w:p w14:paraId="08F7FF1D" w14:textId="30FEB8C8" w:rsidR="00A923A1" w:rsidRDefault="002C3035" w:rsidP="009F70E3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Schools </w:t>
            </w:r>
          </w:p>
        </w:tc>
      </w:tr>
      <w:tr w:rsidR="002C3035" w:rsidRPr="008E647D" w14:paraId="7E9A3727" w14:textId="77777777" w:rsidTr="00B81286">
        <w:trPr>
          <w:cantSplit/>
          <w:trHeight w:val="2835"/>
        </w:trPr>
        <w:tc>
          <w:tcPr>
            <w:tcW w:w="3158" w:type="dxa"/>
          </w:tcPr>
          <w:p w14:paraId="7D0E0527" w14:textId="54BA700A" w:rsidR="002C3035" w:rsidRPr="008E647D" w:rsidRDefault="00E54543" w:rsidP="00B02C50">
            <w:pPr>
              <w:pStyle w:val="EasyRead16"/>
              <w:rPr>
                <w:sz w:val="28"/>
                <w:szCs w:val="28"/>
              </w:rPr>
            </w:pPr>
            <w:r w:rsidRPr="00462088">
              <w:rPr>
                <w:noProof/>
              </w:rPr>
              <w:drawing>
                <wp:inline distT="0" distB="0" distL="0" distR="0" wp14:anchorId="0F691371" wp14:editId="64A73CDD">
                  <wp:extent cx="1868170" cy="1848485"/>
                  <wp:effectExtent l="0" t="0" r="0" b="0"/>
                  <wp:docPr id="1955025480" name="Picture 3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025480" name="Picture 3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4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851CE39" w14:textId="77777777" w:rsidR="002C3035" w:rsidRDefault="002C3035" w:rsidP="00B02C50">
            <w:pPr>
              <w:pStyle w:val="EasyRead16"/>
              <w:rPr>
                <w:sz w:val="28"/>
                <w:szCs w:val="28"/>
              </w:rPr>
            </w:pPr>
          </w:p>
          <w:p w14:paraId="3ADF8343" w14:textId="77777777" w:rsidR="002C3035" w:rsidRDefault="002C3035" w:rsidP="00B02C50">
            <w:pPr>
              <w:pStyle w:val="EasyRead16"/>
              <w:rPr>
                <w:sz w:val="28"/>
                <w:szCs w:val="28"/>
              </w:rPr>
            </w:pPr>
          </w:p>
          <w:p w14:paraId="1DE8949E" w14:textId="2F9A696C" w:rsidR="002C3035" w:rsidRDefault="002C3035" w:rsidP="009F70E3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Workplaces </w:t>
            </w:r>
          </w:p>
        </w:tc>
      </w:tr>
      <w:tr w:rsidR="002C3035" w:rsidRPr="008E647D" w14:paraId="2C5D1664" w14:textId="77777777" w:rsidTr="00B81286">
        <w:trPr>
          <w:cantSplit/>
          <w:trHeight w:val="2835"/>
        </w:trPr>
        <w:tc>
          <w:tcPr>
            <w:tcW w:w="3158" w:type="dxa"/>
          </w:tcPr>
          <w:p w14:paraId="5F1A217A" w14:textId="1B8C15AA" w:rsidR="002C3035" w:rsidRPr="008E647D" w:rsidRDefault="00C15080" w:rsidP="00B02C50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B9B9DF9" wp14:editId="6FCB4872">
                  <wp:extent cx="1868170" cy="1868170"/>
                  <wp:effectExtent l="0" t="0" r="0" b="0"/>
                  <wp:docPr id="1805676506" name="Picture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676506" name="Picture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CF5168F" w14:textId="77777777" w:rsidR="002C3035" w:rsidRDefault="002C3035" w:rsidP="00B02C50">
            <w:pPr>
              <w:pStyle w:val="EasyRead16"/>
              <w:rPr>
                <w:sz w:val="28"/>
                <w:szCs w:val="28"/>
              </w:rPr>
            </w:pPr>
          </w:p>
          <w:p w14:paraId="0D270084" w14:textId="77777777" w:rsidR="002C3035" w:rsidRDefault="002C3035" w:rsidP="00B02C50">
            <w:pPr>
              <w:pStyle w:val="EasyRead16"/>
              <w:rPr>
                <w:sz w:val="28"/>
                <w:szCs w:val="28"/>
              </w:rPr>
            </w:pPr>
          </w:p>
          <w:p w14:paraId="0883338B" w14:textId="7094C5B7" w:rsidR="002C3035" w:rsidRDefault="02870F32" w:rsidP="009F70E3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Health</w:t>
            </w:r>
            <w:r w:rsidR="4174646E" w:rsidRPr="36D818BE">
              <w:rPr>
                <w:sz w:val="28"/>
                <w:szCs w:val="28"/>
              </w:rPr>
              <w:t>care</w:t>
            </w:r>
            <w:r w:rsidRPr="36D818BE">
              <w:rPr>
                <w:sz w:val="28"/>
                <w:szCs w:val="28"/>
              </w:rPr>
              <w:t xml:space="preserve"> services</w:t>
            </w:r>
          </w:p>
        </w:tc>
      </w:tr>
      <w:tr w:rsidR="008118D5" w:rsidRPr="008E647D" w14:paraId="0253FAA9" w14:textId="77777777" w:rsidTr="00B81286">
        <w:trPr>
          <w:cantSplit/>
          <w:trHeight w:val="2835"/>
        </w:trPr>
        <w:tc>
          <w:tcPr>
            <w:tcW w:w="3158" w:type="dxa"/>
          </w:tcPr>
          <w:p w14:paraId="274CF084" w14:textId="481E4DD1" w:rsidR="008118D5" w:rsidRPr="008E647D" w:rsidRDefault="00F47F95" w:rsidP="008118D5">
            <w:pPr>
              <w:pStyle w:val="EasyRead16"/>
              <w:rPr>
                <w:sz w:val="28"/>
                <w:szCs w:val="28"/>
              </w:rPr>
            </w:pPr>
            <w:r w:rsidRPr="00F47F95">
              <w:rPr>
                <w:noProof/>
                <w:sz w:val="28"/>
                <w:szCs w:val="28"/>
              </w:rPr>
              <w:drawing>
                <wp:inline distT="0" distB="0" distL="0" distR="0" wp14:anchorId="18FEEDE2" wp14:editId="6410B3B6">
                  <wp:extent cx="1868170" cy="1868170"/>
                  <wp:effectExtent l="0" t="0" r="0" b="0"/>
                  <wp:docPr id="1832632349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632349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13095E6" w14:textId="77777777" w:rsidR="008118D5" w:rsidRDefault="008118D5" w:rsidP="00B02C50">
            <w:pPr>
              <w:pStyle w:val="EasyRead16"/>
              <w:rPr>
                <w:sz w:val="28"/>
                <w:szCs w:val="28"/>
              </w:rPr>
            </w:pPr>
          </w:p>
          <w:p w14:paraId="71687B38" w14:textId="77777777" w:rsidR="008118D5" w:rsidRDefault="008118D5" w:rsidP="00B02C50">
            <w:pPr>
              <w:pStyle w:val="EasyRead16"/>
              <w:rPr>
                <w:sz w:val="28"/>
                <w:szCs w:val="28"/>
              </w:rPr>
            </w:pPr>
          </w:p>
          <w:p w14:paraId="4DB3B5D8" w14:textId="2C633194" w:rsidR="008118D5" w:rsidRDefault="008118D5" w:rsidP="009F70E3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Community supports</w:t>
            </w:r>
          </w:p>
        </w:tc>
      </w:tr>
      <w:tr w:rsidR="008118D5" w:rsidRPr="008E647D" w14:paraId="5FE871DA" w14:textId="77777777" w:rsidTr="00B81286">
        <w:trPr>
          <w:cantSplit/>
          <w:trHeight w:val="2835"/>
        </w:trPr>
        <w:tc>
          <w:tcPr>
            <w:tcW w:w="3158" w:type="dxa"/>
          </w:tcPr>
          <w:p w14:paraId="6A8BAF77" w14:textId="137BB9A0" w:rsidR="008118D5" w:rsidRPr="008E647D" w:rsidRDefault="00C15080" w:rsidP="008118D5">
            <w:pPr>
              <w:pStyle w:val="EasyRead16"/>
            </w:pPr>
            <w:r w:rsidRPr="001556FF">
              <w:rPr>
                <w:noProof/>
              </w:rPr>
              <w:lastRenderedPageBreak/>
              <w:drawing>
                <wp:inline distT="0" distB="0" distL="0" distR="0" wp14:anchorId="0C8CF722" wp14:editId="5CDB4C73">
                  <wp:extent cx="1868170" cy="1868170"/>
                  <wp:effectExtent l="0" t="0" r="0" b="0"/>
                  <wp:docPr id="1873729259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729259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5150B7F" w14:textId="77777777" w:rsidR="008118D5" w:rsidRDefault="008118D5" w:rsidP="00B02C50">
            <w:pPr>
              <w:pStyle w:val="EasyRead16"/>
              <w:rPr>
                <w:sz w:val="28"/>
                <w:szCs w:val="28"/>
              </w:rPr>
            </w:pPr>
          </w:p>
          <w:p w14:paraId="636BDC86" w14:textId="77777777" w:rsidR="008118D5" w:rsidRDefault="008118D5" w:rsidP="00B02C50">
            <w:pPr>
              <w:pStyle w:val="EasyRead16"/>
              <w:rPr>
                <w:sz w:val="28"/>
                <w:szCs w:val="28"/>
              </w:rPr>
            </w:pPr>
          </w:p>
          <w:p w14:paraId="0BD75BC6" w14:textId="5DD7B575" w:rsidR="008118D5" w:rsidRDefault="008118D5" w:rsidP="009F70E3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Transport </w:t>
            </w:r>
          </w:p>
        </w:tc>
      </w:tr>
      <w:tr w:rsidR="008118D5" w:rsidRPr="008E647D" w14:paraId="77AB630A" w14:textId="77777777" w:rsidTr="00B81286">
        <w:trPr>
          <w:cantSplit/>
          <w:trHeight w:val="2835"/>
        </w:trPr>
        <w:tc>
          <w:tcPr>
            <w:tcW w:w="3158" w:type="dxa"/>
          </w:tcPr>
          <w:p w14:paraId="6AF63F0F" w14:textId="7BE97EF2" w:rsidR="008118D5" w:rsidRPr="008E647D" w:rsidRDefault="00666DB6" w:rsidP="008118D5">
            <w:pPr>
              <w:pStyle w:val="EasyRead16"/>
              <w:rPr>
                <w:sz w:val="28"/>
                <w:szCs w:val="28"/>
              </w:rPr>
            </w:pPr>
            <w:r w:rsidRPr="00666DB6">
              <w:rPr>
                <w:noProof/>
                <w:sz w:val="28"/>
                <w:szCs w:val="28"/>
              </w:rPr>
              <w:drawing>
                <wp:inline distT="0" distB="0" distL="0" distR="0" wp14:anchorId="4D59AB59" wp14:editId="54124B30">
                  <wp:extent cx="1868170" cy="1868170"/>
                  <wp:effectExtent l="0" t="0" r="0" b="0"/>
                  <wp:docPr id="1010677415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677415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4F21417" w14:textId="77777777" w:rsidR="008118D5" w:rsidRDefault="008118D5" w:rsidP="00B02C50">
            <w:pPr>
              <w:pStyle w:val="EasyRead16"/>
              <w:rPr>
                <w:sz w:val="28"/>
                <w:szCs w:val="28"/>
              </w:rPr>
            </w:pPr>
          </w:p>
          <w:p w14:paraId="1F7C3268" w14:textId="057D056A" w:rsidR="008118D5" w:rsidRPr="00456DCE" w:rsidRDefault="008118D5" w:rsidP="009F70E3">
            <w:pPr>
              <w:pStyle w:val="EasyRead16"/>
              <w:numPr>
                <w:ilvl w:val="0"/>
                <w:numId w:val="30"/>
              </w:numPr>
              <w:rPr>
                <w:b/>
                <w:bCs/>
                <w:sz w:val="28"/>
                <w:szCs w:val="28"/>
              </w:rPr>
            </w:pPr>
            <w:r w:rsidRPr="00456DCE">
              <w:rPr>
                <w:b/>
                <w:bCs/>
                <w:sz w:val="28"/>
                <w:szCs w:val="28"/>
              </w:rPr>
              <w:t>Media</w:t>
            </w:r>
            <w:r w:rsidR="007E2E68">
              <w:rPr>
                <w:b/>
                <w:bCs/>
                <w:sz w:val="28"/>
                <w:szCs w:val="28"/>
              </w:rPr>
              <w:t>.</w:t>
            </w:r>
          </w:p>
          <w:p w14:paraId="24FB5952" w14:textId="77777777" w:rsidR="00456DCE" w:rsidRDefault="00456DCE" w:rsidP="00456DCE">
            <w:pPr>
              <w:pStyle w:val="EasyRead16"/>
              <w:rPr>
                <w:sz w:val="28"/>
                <w:szCs w:val="28"/>
              </w:rPr>
            </w:pPr>
          </w:p>
          <w:p w14:paraId="599E7747" w14:textId="77777777" w:rsidR="00456DCE" w:rsidRDefault="00456DCE" w:rsidP="00456DC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Media is </w:t>
            </w:r>
          </w:p>
          <w:p w14:paraId="2F52CC7D" w14:textId="77777777" w:rsidR="00456DCE" w:rsidRDefault="00456DCE" w:rsidP="00456DCE">
            <w:pPr>
              <w:pStyle w:val="EasyRead16"/>
              <w:rPr>
                <w:sz w:val="28"/>
                <w:szCs w:val="28"/>
              </w:rPr>
            </w:pPr>
          </w:p>
          <w:p w14:paraId="167BAE41" w14:textId="77777777" w:rsidR="00456DCE" w:rsidRPr="006C142E" w:rsidRDefault="00456DCE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  <w:lang w:val="en-GB"/>
              </w:rPr>
            </w:pPr>
            <w:r w:rsidRPr="006C142E">
              <w:rPr>
                <w:sz w:val="28"/>
                <w:szCs w:val="28"/>
                <w:lang w:val="en-GB"/>
              </w:rPr>
              <w:t>TV</w:t>
            </w:r>
          </w:p>
          <w:p w14:paraId="21D8BB19" w14:textId="77777777" w:rsidR="00456DCE" w:rsidRPr="006C142E" w:rsidRDefault="00456DCE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  <w:lang w:val="en-GB"/>
              </w:rPr>
            </w:pPr>
            <w:r w:rsidRPr="006C142E">
              <w:rPr>
                <w:sz w:val="28"/>
                <w:szCs w:val="28"/>
                <w:lang w:val="en-GB"/>
              </w:rPr>
              <w:t>Radio</w:t>
            </w:r>
          </w:p>
          <w:p w14:paraId="128E6C80" w14:textId="77777777" w:rsidR="00456DCE" w:rsidRPr="006C142E" w:rsidRDefault="00456DCE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  <w:lang w:val="en-GB"/>
              </w:rPr>
            </w:pPr>
            <w:r w:rsidRPr="006C142E">
              <w:rPr>
                <w:sz w:val="28"/>
                <w:szCs w:val="28"/>
                <w:lang w:val="en-GB"/>
              </w:rPr>
              <w:t>Newspapers</w:t>
            </w:r>
          </w:p>
          <w:p w14:paraId="7CE529BC" w14:textId="77777777" w:rsidR="00456DCE" w:rsidRPr="006C142E" w:rsidRDefault="00456DCE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  <w:lang w:val="en-GB"/>
              </w:rPr>
            </w:pPr>
            <w:r w:rsidRPr="006C142E">
              <w:rPr>
                <w:sz w:val="28"/>
                <w:szCs w:val="28"/>
                <w:lang w:val="en-GB"/>
              </w:rPr>
              <w:t>Websites</w:t>
            </w:r>
          </w:p>
          <w:p w14:paraId="03DE067C" w14:textId="2E348A87" w:rsidR="008118D5" w:rsidRDefault="00456DCE" w:rsidP="009F70E3">
            <w:pPr>
              <w:pStyle w:val="EasyRead16"/>
              <w:numPr>
                <w:ilvl w:val="0"/>
                <w:numId w:val="5"/>
              </w:numPr>
              <w:ind w:left="1360" w:hanging="680"/>
              <w:rPr>
                <w:sz w:val="28"/>
                <w:szCs w:val="28"/>
              </w:rPr>
            </w:pPr>
            <w:r w:rsidRPr="4420A746">
              <w:rPr>
                <w:sz w:val="28"/>
                <w:szCs w:val="28"/>
                <w:lang w:val="en-GB"/>
              </w:rPr>
              <w:t xml:space="preserve">Social </w:t>
            </w:r>
            <w:r w:rsidR="0E11CE06" w:rsidRPr="4420A746">
              <w:rPr>
                <w:sz w:val="28"/>
                <w:szCs w:val="28"/>
              </w:rPr>
              <w:t>media</w:t>
            </w:r>
            <w:r w:rsidRPr="4420A746">
              <w:rPr>
                <w:sz w:val="28"/>
                <w:szCs w:val="28"/>
              </w:rPr>
              <w:t>.</w:t>
            </w:r>
          </w:p>
        </w:tc>
      </w:tr>
    </w:tbl>
    <w:p w14:paraId="57AEA0C9" w14:textId="77777777" w:rsidR="00E015F9" w:rsidRDefault="00E015F9" w:rsidP="00E015F9">
      <w:pPr>
        <w:pStyle w:val="EasyRead14"/>
        <w:rPr>
          <w:rFonts w:eastAsiaTheme="majorEastAsia" w:cstheme="majorBidi"/>
        </w:rPr>
      </w:pPr>
      <w:r>
        <w:br w:type="page"/>
      </w:r>
    </w:p>
    <w:p w14:paraId="0579821B" w14:textId="53113F1A" w:rsidR="00B243FB" w:rsidRPr="00B56A21" w:rsidRDefault="00B243FB" w:rsidP="00B243FB">
      <w:pPr>
        <w:pStyle w:val="Heading2"/>
        <w:spacing w:line="360" w:lineRule="auto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Recommendations</w:t>
      </w:r>
    </w:p>
    <w:p w14:paraId="2180FA7C" w14:textId="77777777" w:rsidR="00B243FB" w:rsidRDefault="00B243FB" w:rsidP="00B243FB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B243FB" w:rsidRPr="008E647D" w14:paraId="58632558" w14:textId="77777777" w:rsidTr="00B81286">
        <w:trPr>
          <w:cantSplit/>
          <w:trHeight w:val="3119"/>
        </w:trPr>
        <w:tc>
          <w:tcPr>
            <w:tcW w:w="3158" w:type="dxa"/>
          </w:tcPr>
          <w:p w14:paraId="6C16351F" w14:textId="5669EF5C" w:rsidR="00B243FB" w:rsidRPr="008E647D" w:rsidRDefault="0051768A" w:rsidP="0041589A">
            <w:pPr>
              <w:pStyle w:val="EasyRead16"/>
              <w:rPr>
                <w:sz w:val="28"/>
                <w:szCs w:val="28"/>
              </w:rPr>
            </w:pPr>
            <w:r w:rsidRPr="0020434E">
              <w:rPr>
                <w:noProof/>
                <w:sz w:val="28"/>
                <w:szCs w:val="28"/>
              </w:rPr>
              <w:drawing>
                <wp:inline distT="0" distB="0" distL="0" distR="0" wp14:anchorId="39107750" wp14:editId="33E43000">
                  <wp:extent cx="1868170" cy="1868170"/>
                  <wp:effectExtent l="0" t="0" r="0" b="0"/>
                  <wp:docPr id="31187265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87265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219EBDA" w14:textId="77777777" w:rsidR="00310226" w:rsidRDefault="00310226" w:rsidP="00310226">
            <w:pPr>
              <w:pStyle w:val="EasyRead16"/>
              <w:rPr>
                <w:sz w:val="28"/>
                <w:szCs w:val="28"/>
              </w:rPr>
            </w:pPr>
          </w:p>
          <w:p w14:paraId="2D42AE01" w14:textId="77777777" w:rsidR="006C142E" w:rsidRDefault="006C142E" w:rsidP="006C142E">
            <w:pPr>
              <w:pStyle w:val="EasyRead16"/>
              <w:rPr>
                <w:sz w:val="28"/>
                <w:szCs w:val="28"/>
              </w:rPr>
            </w:pPr>
            <w:r w:rsidRPr="0C8547B6">
              <w:rPr>
                <w:sz w:val="28"/>
                <w:szCs w:val="28"/>
              </w:rPr>
              <w:t xml:space="preserve">The research came up with </w:t>
            </w:r>
            <w:r w:rsidRPr="0C8547B6">
              <w:rPr>
                <w:b/>
                <w:bCs/>
                <w:sz w:val="28"/>
                <w:szCs w:val="28"/>
              </w:rPr>
              <w:t>recommendations</w:t>
            </w:r>
            <w:r w:rsidRPr="0C8547B6">
              <w:rPr>
                <w:sz w:val="28"/>
                <w:szCs w:val="28"/>
              </w:rPr>
              <w:t>.</w:t>
            </w:r>
          </w:p>
          <w:p w14:paraId="773CE0D2" w14:textId="77777777" w:rsidR="00310226" w:rsidRDefault="00310226" w:rsidP="00310226">
            <w:pPr>
              <w:pStyle w:val="EasyRead16"/>
              <w:rPr>
                <w:sz w:val="28"/>
                <w:szCs w:val="28"/>
              </w:rPr>
            </w:pPr>
          </w:p>
          <w:p w14:paraId="2B00CA71" w14:textId="7589DD95" w:rsidR="00B243FB" w:rsidRPr="008E647D" w:rsidRDefault="00310226" w:rsidP="00310226">
            <w:pPr>
              <w:pStyle w:val="EasyRead16"/>
              <w:rPr>
                <w:sz w:val="28"/>
                <w:szCs w:val="28"/>
              </w:rPr>
            </w:pPr>
            <w:r w:rsidRPr="007C52FC">
              <w:rPr>
                <w:sz w:val="28"/>
                <w:szCs w:val="28"/>
              </w:rPr>
              <w:t>Recommendations are ideas to do things better.</w:t>
            </w:r>
          </w:p>
        </w:tc>
      </w:tr>
      <w:tr w:rsidR="00B243FB" w:rsidRPr="008E647D" w14:paraId="1F7C0320" w14:textId="77777777" w:rsidTr="00B81286">
        <w:trPr>
          <w:cantSplit/>
          <w:trHeight w:val="3119"/>
        </w:trPr>
        <w:tc>
          <w:tcPr>
            <w:tcW w:w="3158" w:type="dxa"/>
          </w:tcPr>
          <w:p w14:paraId="6E9C8811" w14:textId="75FDDE79" w:rsidR="00B243FB" w:rsidRPr="008E647D" w:rsidRDefault="00832028" w:rsidP="0041589A">
            <w:pPr>
              <w:pStyle w:val="EasyRead16"/>
              <w:rPr>
                <w:sz w:val="28"/>
                <w:szCs w:val="28"/>
              </w:rPr>
            </w:pPr>
            <w:r w:rsidRPr="00832028">
              <w:rPr>
                <w:noProof/>
                <w:sz w:val="28"/>
                <w:szCs w:val="28"/>
              </w:rPr>
              <w:drawing>
                <wp:inline distT="0" distB="0" distL="0" distR="0" wp14:anchorId="5EBB7564" wp14:editId="224E60CC">
                  <wp:extent cx="1868170" cy="1816735"/>
                  <wp:effectExtent l="0" t="0" r="0" b="0"/>
                  <wp:docPr id="905204963" name="Picture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204963" name="Picture 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1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6F3D30E" w14:textId="77777777" w:rsidR="00B243FB" w:rsidRDefault="00B243FB" w:rsidP="0041589A">
            <w:pPr>
              <w:pStyle w:val="EasyRead16"/>
              <w:rPr>
                <w:sz w:val="28"/>
                <w:szCs w:val="28"/>
              </w:rPr>
            </w:pPr>
          </w:p>
          <w:p w14:paraId="0907011E" w14:textId="77777777" w:rsidR="002233C2" w:rsidRDefault="002233C2" w:rsidP="0041589A">
            <w:pPr>
              <w:pStyle w:val="EasyRead16"/>
              <w:rPr>
                <w:sz w:val="28"/>
                <w:szCs w:val="28"/>
              </w:rPr>
            </w:pPr>
          </w:p>
          <w:p w14:paraId="061CF1FC" w14:textId="4F24756A" w:rsidR="00A814A4" w:rsidRPr="008E647D" w:rsidRDefault="005F4702" w:rsidP="009F70E3">
            <w:pPr>
              <w:pStyle w:val="EasyRead16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Having better information</w:t>
            </w:r>
            <w:r w:rsidR="002233C2">
              <w:rPr>
                <w:sz w:val="28"/>
                <w:szCs w:val="28"/>
              </w:rPr>
              <w:t xml:space="preserve"> for people from different </w:t>
            </w:r>
            <w:r w:rsidR="00AE3B75">
              <w:rPr>
                <w:sz w:val="28"/>
                <w:szCs w:val="28"/>
              </w:rPr>
              <w:t xml:space="preserve">cultural </w:t>
            </w:r>
            <w:r w:rsidR="002233C2">
              <w:rPr>
                <w:sz w:val="28"/>
                <w:szCs w:val="28"/>
              </w:rPr>
              <w:t xml:space="preserve">communities </w:t>
            </w:r>
          </w:p>
        </w:tc>
      </w:tr>
      <w:tr w:rsidR="00B243FB" w:rsidRPr="008E647D" w14:paraId="481C3D5C" w14:textId="77777777" w:rsidTr="00B81286">
        <w:trPr>
          <w:cantSplit/>
          <w:trHeight w:val="3119"/>
        </w:trPr>
        <w:tc>
          <w:tcPr>
            <w:tcW w:w="3158" w:type="dxa"/>
          </w:tcPr>
          <w:p w14:paraId="7390AD67" w14:textId="388129AD" w:rsidR="00B243FB" w:rsidRPr="008E647D" w:rsidRDefault="00740328" w:rsidP="0041589A">
            <w:pPr>
              <w:pStyle w:val="EasyRead16"/>
              <w:rPr>
                <w:sz w:val="28"/>
                <w:szCs w:val="28"/>
              </w:rPr>
            </w:pPr>
            <w:r w:rsidRPr="00E26216">
              <w:rPr>
                <w:noProof/>
                <w:sz w:val="28"/>
                <w:szCs w:val="28"/>
              </w:rPr>
              <w:drawing>
                <wp:inline distT="0" distB="0" distL="0" distR="0" wp14:anchorId="4E28A372" wp14:editId="4C4C3307">
                  <wp:extent cx="1868170" cy="1868170"/>
                  <wp:effectExtent l="0" t="0" r="0" b="0"/>
                  <wp:docPr id="280647741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7741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CEE440D" w14:textId="77777777" w:rsidR="00B243FB" w:rsidRDefault="00B243FB" w:rsidP="0041589A">
            <w:pPr>
              <w:pStyle w:val="EasyRead16"/>
              <w:rPr>
                <w:sz w:val="28"/>
                <w:szCs w:val="28"/>
              </w:rPr>
            </w:pPr>
          </w:p>
          <w:p w14:paraId="4E177A5D" w14:textId="77777777" w:rsidR="002233C2" w:rsidRDefault="002233C2" w:rsidP="0041589A">
            <w:pPr>
              <w:pStyle w:val="EasyRead16"/>
              <w:rPr>
                <w:sz w:val="28"/>
                <w:szCs w:val="28"/>
              </w:rPr>
            </w:pPr>
          </w:p>
          <w:p w14:paraId="10592CE6" w14:textId="76717D91" w:rsidR="002233C2" w:rsidRPr="008E647D" w:rsidRDefault="63B14BDA" w:rsidP="009F70E3">
            <w:pPr>
              <w:pStyle w:val="EasyRead16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 xml:space="preserve">Using interpreters </w:t>
            </w:r>
          </w:p>
        </w:tc>
      </w:tr>
      <w:tr w:rsidR="00B243FB" w:rsidRPr="008E647D" w14:paraId="1FA59B42" w14:textId="77777777" w:rsidTr="00B81286">
        <w:trPr>
          <w:cantSplit/>
          <w:trHeight w:val="2835"/>
        </w:trPr>
        <w:tc>
          <w:tcPr>
            <w:tcW w:w="3158" w:type="dxa"/>
          </w:tcPr>
          <w:p w14:paraId="7E6AC909" w14:textId="3EEFBEB9" w:rsidR="00B243FB" w:rsidRPr="008E647D" w:rsidRDefault="00C81D04" w:rsidP="0041589A">
            <w:pPr>
              <w:pStyle w:val="EasyRead16"/>
              <w:rPr>
                <w:sz w:val="28"/>
                <w:szCs w:val="28"/>
              </w:rPr>
            </w:pPr>
            <w:r w:rsidRPr="00C81D04">
              <w:rPr>
                <w:noProof/>
                <w:sz w:val="28"/>
                <w:szCs w:val="28"/>
              </w:rPr>
              <w:drawing>
                <wp:inline distT="0" distB="0" distL="0" distR="0" wp14:anchorId="061BEA0D" wp14:editId="2A2443DD">
                  <wp:extent cx="1868170" cy="1696085"/>
                  <wp:effectExtent l="0" t="0" r="0" b="0"/>
                  <wp:docPr id="2062677292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677292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69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9943426" w14:textId="77777777" w:rsidR="006847E8" w:rsidRDefault="006847E8" w:rsidP="0041589A">
            <w:pPr>
              <w:pStyle w:val="EasyRead16"/>
              <w:rPr>
                <w:sz w:val="28"/>
                <w:szCs w:val="28"/>
              </w:rPr>
            </w:pPr>
          </w:p>
          <w:p w14:paraId="2F04F208" w14:textId="3B85409C" w:rsidR="006847E8" w:rsidRDefault="77DA9232" w:rsidP="009F70E3">
            <w:pPr>
              <w:pStyle w:val="EasyRead16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 xml:space="preserve">Services </w:t>
            </w:r>
            <w:r w:rsidR="1BA7F013" w:rsidRPr="36D818BE">
              <w:rPr>
                <w:sz w:val="28"/>
                <w:szCs w:val="28"/>
              </w:rPr>
              <w:t xml:space="preserve">must </w:t>
            </w:r>
            <w:r w:rsidRPr="36D818BE">
              <w:rPr>
                <w:sz w:val="28"/>
                <w:szCs w:val="28"/>
              </w:rPr>
              <w:t xml:space="preserve">have </w:t>
            </w:r>
            <w:r w:rsidR="2747B255" w:rsidRPr="36D818BE">
              <w:rPr>
                <w:sz w:val="28"/>
                <w:szCs w:val="28"/>
              </w:rPr>
              <w:t>better attitudes about</w:t>
            </w:r>
            <w:r w:rsidRPr="36D818BE">
              <w:rPr>
                <w:sz w:val="28"/>
                <w:szCs w:val="28"/>
              </w:rPr>
              <w:t xml:space="preserve"> people with disability</w:t>
            </w:r>
          </w:p>
          <w:p w14:paraId="23221FDF" w14:textId="77777777" w:rsidR="00617B88" w:rsidRDefault="00617B88" w:rsidP="00617B88">
            <w:pPr>
              <w:pStyle w:val="EasyRead16"/>
              <w:rPr>
                <w:sz w:val="28"/>
                <w:szCs w:val="28"/>
              </w:rPr>
            </w:pPr>
          </w:p>
          <w:p w14:paraId="32A6F146" w14:textId="77777777" w:rsidR="00617B88" w:rsidRDefault="00617B88" w:rsidP="009F70E3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 speak different languages</w:t>
            </w:r>
          </w:p>
          <w:p w14:paraId="61AF5D92" w14:textId="5C4BDEF9" w:rsidR="00617B88" w:rsidRPr="008E647D" w:rsidRDefault="00617B88" w:rsidP="009F70E3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From different cultures</w:t>
            </w:r>
          </w:p>
        </w:tc>
      </w:tr>
      <w:tr w:rsidR="00617B88" w:rsidRPr="008E647D" w14:paraId="5D9F2E69" w14:textId="77777777" w:rsidTr="00B81286">
        <w:trPr>
          <w:cantSplit/>
          <w:trHeight w:val="3402"/>
        </w:trPr>
        <w:tc>
          <w:tcPr>
            <w:tcW w:w="3158" w:type="dxa"/>
          </w:tcPr>
          <w:p w14:paraId="613554A2" w14:textId="627A63EC" w:rsidR="00617B88" w:rsidRPr="008E647D" w:rsidRDefault="00740458" w:rsidP="0041589A">
            <w:pPr>
              <w:pStyle w:val="EasyRead16"/>
            </w:pPr>
            <w:r>
              <w:rPr>
                <w:noProof/>
              </w:rPr>
              <w:lastRenderedPageBreak/>
              <w:drawing>
                <wp:inline distT="0" distB="0" distL="0" distR="0" wp14:anchorId="0C583D56" wp14:editId="3FA14D6E">
                  <wp:extent cx="1868170" cy="1868170"/>
                  <wp:effectExtent l="0" t="0" r="0" b="0"/>
                  <wp:docPr id="184427046" name="Picture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27046" name="Picture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08EDB94" w14:textId="77777777" w:rsidR="00617B88" w:rsidRDefault="00617B88" w:rsidP="0041589A">
            <w:pPr>
              <w:pStyle w:val="EasyRead16"/>
              <w:rPr>
                <w:sz w:val="28"/>
                <w:szCs w:val="28"/>
              </w:rPr>
            </w:pPr>
          </w:p>
          <w:p w14:paraId="5C06D59C" w14:textId="77777777" w:rsidR="00617B88" w:rsidRDefault="00617B88" w:rsidP="0041589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Like</w:t>
            </w:r>
          </w:p>
          <w:p w14:paraId="1094D5FB" w14:textId="77777777" w:rsidR="00617B88" w:rsidRDefault="00617B88" w:rsidP="0041589A">
            <w:pPr>
              <w:pStyle w:val="EasyRead16"/>
              <w:rPr>
                <w:sz w:val="28"/>
                <w:szCs w:val="28"/>
              </w:rPr>
            </w:pPr>
          </w:p>
          <w:p w14:paraId="55FCC85B" w14:textId="168DCDB3" w:rsidR="00617B88" w:rsidRDefault="77DA9232" w:rsidP="009F70E3">
            <w:pPr>
              <w:pStyle w:val="EasyRead16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Health</w:t>
            </w:r>
            <w:r w:rsidR="0F94F8AE" w:rsidRPr="36D818BE">
              <w:rPr>
                <w:sz w:val="28"/>
                <w:szCs w:val="28"/>
              </w:rPr>
              <w:t>care</w:t>
            </w:r>
            <w:r w:rsidRPr="36D818BE">
              <w:rPr>
                <w:sz w:val="28"/>
                <w:szCs w:val="28"/>
              </w:rPr>
              <w:t xml:space="preserve"> </w:t>
            </w:r>
            <w:r w:rsidR="000337D1">
              <w:rPr>
                <w:sz w:val="28"/>
                <w:szCs w:val="28"/>
              </w:rPr>
              <w:t>services</w:t>
            </w:r>
          </w:p>
        </w:tc>
      </w:tr>
      <w:tr w:rsidR="00617B88" w:rsidRPr="008E647D" w14:paraId="37016689" w14:textId="77777777" w:rsidTr="00B81286">
        <w:trPr>
          <w:cantSplit/>
          <w:trHeight w:val="3402"/>
        </w:trPr>
        <w:tc>
          <w:tcPr>
            <w:tcW w:w="3158" w:type="dxa"/>
          </w:tcPr>
          <w:p w14:paraId="46687EC6" w14:textId="39F37C94" w:rsidR="00617B88" w:rsidRPr="008E647D" w:rsidRDefault="00740458" w:rsidP="0041589A">
            <w:pPr>
              <w:pStyle w:val="EasyRead16"/>
            </w:pPr>
            <w:r w:rsidRPr="001556FF">
              <w:rPr>
                <w:noProof/>
              </w:rPr>
              <w:drawing>
                <wp:inline distT="0" distB="0" distL="0" distR="0" wp14:anchorId="4CFF1361" wp14:editId="218327F9">
                  <wp:extent cx="1868170" cy="1868170"/>
                  <wp:effectExtent l="0" t="0" r="0" b="0"/>
                  <wp:docPr id="1510989991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989991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A5424E6" w14:textId="77777777" w:rsidR="00617B88" w:rsidRDefault="00617B88" w:rsidP="0041589A">
            <w:pPr>
              <w:pStyle w:val="EasyRead16"/>
              <w:rPr>
                <w:sz w:val="28"/>
                <w:szCs w:val="28"/>
              </w:rPr>
            </w:pPr>
          </w:p>
          <w:p w14:paraId="491BD82C" w14:textId="77777777" w:rsidR="00617B88" w:rsidRDefault="00617B88" w:rsidP="0041589A">
            <w:pPr>
              <w:pStyle w:val="EasyRead16"/>
              <w:rPr>
                <w:sz w:val="28"/>
                <w:szCs w:val="28"/>
              </w:rPr>
            </w:pPr>
          </w:p>
          <w:p w14:paraId="31D44254" w14:textId="3347E11C" w:rsidR="00617B88" w:rsidRDefault="00617B88" w:rsidP="009F70E3">
            <w:pPr>
              <w:pStyle w:val="EasyRead16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Public transport</w:t>
            </w:r>
          </w:p>
        </w:tc>
      </w:tr>
      <w:tr w:rsidR="00617B88" w:rsidRPr="008E647D" w14:paraId="54F5A3A1" w14:textId="77777777" w:rsidTr="00B81286">
        <w:trPr>
          <w:cantSplit/>
          <w:trHeight w:val="3402"/>
        </w:trPr>
        <w:tc>
          <w:tcPr>
            <w:tcW w:w="3158" w:type="dxa"/>
          </w:tcPr>
          <w:p w14:paraId="63EFD987" w14:textId="0A11AEB3" w:rsidR="00617B88" w:rsidRPr="008E647D" w:rsidRDefault="00405C4A" w:rsidP="0041589A">
            <w:pPr>
              <w:pStyle w:val="EasyRead16"/>
              <w:rPr>
                <w:sz w:val="28"/>
                <w:szCs w:val="28"/>
              </w:rPr>
            </w:pPr>
            <w:r w:rsidRPr="00405C4A">
              <w:rPr>
                <w:noProof/>
                <w:sz w:val="28"/>
                <w:szCs w:val="28"/>
              </w:rPr>
              <w:drawing>
                <wp:inline distT="0" distB="0" distL="0" distR="0" wp14:anchorId="4B384DF7" wp14:editId="0F35E447">
                  <wp:extent cx="1868170" cy="1728470"/>
                  <wp:effectExtent l="0" t="0" r="0" b="0"/>
                  <wp:docPr id="1068787880" name="Pictur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787880" name="Pictur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2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0CF6A11" w14:textId="77777777" w:rsidR="00617B88" w:rsidRDefault="00617B88" w:rsidP="0041589A">
            <w:pPr>
              <w:pStyle w:val="EasyRead16"/>
              <w:rPr>
                <w:sz w:val="28"/>
                <w:szCs w:val="28"/>
              </w:rPr>
            </w:pPr>
          </w:p>
          <w:p w14:paraId="3175C3AE" w14:textId="77777777" w:rsidR="00617B88" w:rsidRDefault="00617B88" w:rsidP="0041589A">
            <w:pPr>
              <w:pStyle w:val="EasyRead16"/>
              <w:rPr>
                <w:sz w:val="28"/>
                <w:szCs w:val="28"/>
              </w:rPr>
            </w:pPr>
          </w:p>
          <w:p w14:paraId="0379065C" w14:textId="6B5B2DB6" w:rsidR="00617B88" w:rsidRDefault="00617B88" w:rsidP="009F70E3">
            <w:pPr>
              <w:pStyle w:val="EasyRead16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who work in shops.</w:t>
            </w:r>
          </w:p>
        </w:tc>
      </w:tr>
      <w:tr w:rsidR="00617B88" w:rsidRPr="008E647D" w14:paraId="7C08C988" w14:textId="77777777" w:rsidTr="00B81286">
        <w:trPr>
          <w:cantSplit/>
          <w:trHeight w:val="2835"/>
        </w:trPr>
        <w:tc>
          <w:tcPr>
            <w:tcW w:w="3158" w:type="dxa"/>
          </w:tcPr>
          <w:p w14:paraId="6545BF1C" w14:textId="33880C1B" w:rsidR="00617B88" w:rsidRPr="008E647D" w:rsidRDefault="00844EC8" w:rsidP="0041589A">
            <w:pPr>
              <w:pStyle w:val="EasyRead16"/>
              <w:rPr>
                <w:sz w:val="28"/>
                <w:szCs w:val="28"/>
              </w:rPr>
            </w:pPr>
            <w:r w:rsidRPr="00844EC8">
              <w:rPr>
                <w:noProof/>
                <w:sz w:val="28"/>
                <w:szCs w:val="28"/>
              </w:rPr>
              <w:drawing>
                <wp:inline distT="0" distB="0" distL="0" distR="0" wp14:anchorId="4DB66D8B" wp14:editId="2F7DFBE9">
                  <wp:extent cx="1868170" cy="1868170"/>
                  <wp:effectExtent l="0" t="0" r="0" b="0"/>
                  <wp:docPr id="2092376714" name="Picture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376714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1F2350A" w14:textId="77777777" w:rsidR="00617B88" w:rsidRDefault="00617B88" w:rsidP="0041589A">
            <w:pPr>
              <w:pStyle w:val="EasyRead16"/>
              <w:rPr>
                <w:sz w:val="28"/>
                <w:szCs w:val="28"/>
              </w:rPr>
            </w:pPr>
          </w:p>
          <w:p w14:paraId="7A4CE80F" w14:textId="5B3486B3" w:rsidR="008D0E37" w:rsidRDefault="01AE709F" w:rsidP="009F70E3">
            <w:pPr>
              <w:pStyle w:val="EasyRead16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Communities having better attitudes about disability</w:t>
            </w:r>
            <w:r w:rsidR="4AF5D034" w:rsidRPr="36D818BE">
              <w:rPr>
                <w:sz w:val="28"/>
                <w:szCs w:val="28"/>
              </w:rPr>
              <w:t>.</w:t>
            </w:r>
          </w:p>
          <w:p w14:paraId="16B9860B" w14:textId="31FA9E63" w:rsidR="008D0E37" w:rsidRDefault="008D0E37" w:rsidP="36D818BE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3FC17741" w14:textId="49AB3ACA" w:rsidR="008D0E37" w:rsidRDefault="54BB6458" w:rsidP="36D818BE">
            <w:pPr>
              <w:pStyle w:val="EasyRead16"/>
              <w:ind w:left="720"/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Children</w:t>
            </w:r>
            <w:r w:rsidR="01AE709F" w:rsidRPr="36D818BE">
              <w:rPr>
                <w:sz w:val="28"/>
                <w:szCs w:val="28"/>
              </w:rPr>
              <w:t xml:space="preserve"> need to learn about disability when they are young</w:t>
            </w:r>
            <w:r w:rsidRPr="36D818BE">
              <w:rPr>
                <w:sz w:val="28"/>
                <w:szCs w:val="28"/>
              </w:rPr>
              <w:t>.</w:t>
            </w:r>
          </w:p>
        </w:tc>
      </w:tr>
      <w:tr w:rsidR="006E0E2B" w:rsidRPr="008E647D" w14:paraId="7E696E06" w14:textId="77777777" w:rsidTr="00B81286">
        <w:trPr>
          <w:cantSplit/>
          <w:trHeight w:val="4243"/>
        </w:trPr>
        <w:tc>
          <w:tcPr>
            <w:tcW w:w="3158" w:type="dxa"/>
          </w:tcPr>
          <w:p w14:paraId="47F27310" w14:textId="35C7CA7F" w:rsidR="006E0E2B" w:rsidRPr="008E647D" w:rsidRDefault="00740458" w:rsidP="0041589A">
            <w:pPr>
              <w:pStyle w:val="EasyRead16"/>
            </w:pPr>
            <w:r w:rsidRPr="00DC3374">
              <w:rPr>
                <w:noProof/>
              </w:rPr>
              <w:lastRenderedPageBreak/>
              <w:drawing>
                <wp:inline distT="0" distB="0" distL="0" distR="0" wp14:anchorId="4CB03F8E" wp14:editId="191AAD7B">
                  <wp:extent cx="1868170" cy="1868170"/>
                  <wp:effectExtent l="0" t="0" r="0" b="0"/>
                  <wp:docPr id="924996546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996546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718BB0F" w14:textId="77777777" w:rsidR="006E0E2B" w:rsidRDefault="006E0E2B" w:rsidP="0041589A">
            <w:pPr>
              <w:pStyle w:val="EasyRead16"/>
              <w:rPr>
                <w:sz w:val="28"/>
                <w:szCs w:val="28"/>
              </w:rPr>
            </w:pPr>
          </w:p>
          <w:p w14:paraId="172934C7" w14:textId="77777777" w:rsidR="00311A42" w:rsidRDefault="00311A42" w:rsidP="0041589A">
            <w:pPr>
              <w:pStyle w:val="EasyRead16"/>
              <w:rPr>
                <w:sz w:val="28"/>
                <w:szCs w:val="28"/>
              </w:rPr>
            </w:pPr>
          </w:p>
          <w:p w14:paraId="3B3514BD" w14:textId="1B7C16AF" w:rsidR="006E0E2B" w:rsidRDefault="07CBEECD" w:rsidP="009F70E3">
            <w:pPr>
              <w:pStyle w:val="EasyRead16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5D59DF40">
              <w:rPr>
                <w:sz w:val="28"/>
                <w:szCs w:val="28"/>
              </w:rPr>
              <w:t>Include</w:t>
            </w:r>
            <w:r w:rsidR="7E58C230" w:rsidRPr="5D59DF40">
              <w:rPr>
                <w:sz w:val="28"/>
                <w:szCs w:val="28"/>
              </w:rPr>
              <w:t xml:space="preserve"> people with</w:t>
            </w:r>
            <w:r w:rsidR="770C4107" w:rsidRPr="5D59DF40">
              <w:rPr>
                <w:sz w:val="28"/>
                <w:szCs w:val="28"/>
              </w:rPr>
              <w:t xml:space="preserve"> disability</w:t>
            </w:r>
            <w:r w:rsidR="0ABD30C7" w:rsidRPr="5D59DF40">
              <w:rPr>
                <w:sz w:val="28"/>
                <w:szCs w:val="28"/>
              </w:rPr>
              <w:t xml:space="preserve"> from different c</w:t>
            </w:r>
            <w:r w:rsidR="1F9396FB" w:rsidRPr="5D59DF40">
              <w:rPr>
                <w:sz w:val="28"/>
                <w:szCs w:val="28"/>
              </w:rPr>
              <w:t xml:space="preserve">ultures </w:t>
            </w:r>
            <w:r w:rsidR="770C4107" w:rsidRPr="5D59DF40">
              <w:rPr>
                <w:sz w:val="28"/>
                <w:szCs w:val="28"/>
              </w:rPr>
              <w:t>in community activities</w:t>
            </w:r>
            <w:r w:rsidR="739DD518" w:rsidRPr="5D59DF40">
              <w:rPr>
                <w:sz w:val="28"/>
                <w:szCs w:val="28"/>
              </w:rPr>
              <w:t>.</w:t>
            </w:r>
          </w:p>
        </w:tc>
      </w:tr>
      <w:tr w:rsidR="00B0291D" w:rsidRPr="008E647D" w14:paraId="296B2F29" w14:textId="77777777" w:rsidTr="00B81286">
        <w:trPr>
          <w:cantSplit/>
          <w:trHeight w:val="2835"/>
        </w:trPr>
        <w:tc>
          <w:tcPr>
            <w:tcW w:w="3158" w:type="dxa"/>
          </w:tcPr>
          <w:p w14:paraId="5C2A314E" w14:textId="77209817" w:rsidR="00B0291D" w:rsidRPr="009511B2" w:rsidRDefault="009511B2" w:rsidP="0041589A">
            <w:pPr>
              <w:pStyle w:val="EasyRead16"/>
              <w:rPr>
                <w:noProof/>
              </w:rPr>
            </w:pPr>
            <w:r w:rsidRPr="009511B2">
              <w:rPr>
                <w:noProof/>
              </w:rPr>
              <w:drawing>
                <wp:inline distT="0" distB="0" distL="0" distR="0" wp14:anchorId="3C6AEA12" wp14:editId="46B14115">
                  <wp:extent cx="1868170" cy="1868170"/>
                  <wp:effectExtent l="0" t="0" r="0" b="0"/>
                  <wp:docPr id="2065883210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883210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75110FD" w14:textId="77777777" w:rsidR="00B0291D" w:rsidRDefault="00B0291D" w:rsidP="0041589A">
            <w:pPr>
              <w:pStyle w:val="EasyRead16"/>
              <w:rPr>
                <w:sz w:val="28"/>
                <w:szCs w:val="28"/>
              </w:rPr>
            </w:pPr>
          </w:p>
          <w:p w14:paraId="1F31B16C" w14:textId="29081FBD" w:rsidR="00B0291D" w:rsidRDefault="00B0291D" w:rsidP="009F70E3">
            <w:pPr>
              <w:pStyle w:val="EasyRead16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Community leaders treating people with disability well </w:t>
            </w:r>
            <w:r w:rsidR="00C4706E">
              <w:rPr>
                <w:sz w:val="28"/>
                <w:szCs w:val="28"/>
              </w:rPr>
              <w:t xml:space="preserve">who </w:t>
            </w:r>
          </w:p>
          <w:p w14:paraId="0001EFD2" w14:textId="77777777" w:rsidR="00C4706E" w:rsidRDefault="00C4706E" w:rsidP="00C4706E">
            <w:pPr>
              <w:pStyle w:val="EasyRead16"/>
              <w:rPr>
                <w:sz w:val="28"/>
                <w:szCs w:val="28"/>
              </w:rPr>
            </w:pPr>
          </w:p>
          <w:p w14:paraId="5FA9288C" w14:textId="77777777" w:rsidR="00C4706E" w:rsidRDefault="00C4706E" w:rsidP="009F70E3">
            <w:pPr>
              <w:pStyle w:val="EasyRead16"/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Speak different languages</w:t>
            </w:r>
          </w:p>
          <w:p w14:paraId="59B254C7" w14:textId="0E4C8ECA" w:rsidR="00C4706E" w:rsidRDefault="00C4706E" w:rsidP="009F70E3">
            <w:pPr>
              <w:pStyle w:val="EasyRead16"/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Come from different cultures.</w:t>
            </w:r>
          </w:p>
        </w:tc>
      </w:tr>
    </w:tbl>
    <w:p w14:paraId="2DBFE57C" w14:textId="77777777" w:rsidR="006C142E" w:rsidRDefault="006C142E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118A2613" w14:textId="77777777" w:rsidR="006C142E" w:rsidRDefault="006C142E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5A825EC1" w14:textId="77777777" w:rsidR="006C142E" w:rsidRDefault="006C142E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0D03CBB8" w14:textId="77777777" w:rsidR="006C142E" w:rsidRDefault="006C142E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6F874EF9" w14:textId="77777777" w:rsidR="006C142E" w:rsidRDefault="006C142E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156DB640" w14:textId="77777777" w:rsidR="000C2C27" w:rsidRDefault="000C2C27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5D423E68" w14:textId="77777777" w:rsidR="00193C7E" w:rsidRDefault="00193C7E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3CD50E1C" w14:textId="77777777" w:rsidR="008B6E5B" w:rsidRDefault="008B6E5B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34F9A2B3" w14:textId="77777777" w:rsidR="00522C39" w:rsidRDefault="00522C39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2332C51F" w14:textId="77777777" w:rsidR="006C142E" w:rsidRDefault="006C142E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22AD3914" w14:textId="6DE60E4F" w:rsidR="2A4AB6BF" w:rsidRDefault="2A4AB6BF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  <w:r w:rsidRPr="17C59AD4">
        <w:rPr>
          <w:rFonts w:eastAsia="Arial" w:cs="Arial"/>
          <w:color w:val="000000" w:themeColor="text1"/>
          <w:sz w:val="24"/>
          <w:szCs w:val="24"/>
        </w:rPr>
        <w:t>Some images in this Easy Read were made using AI.</w:t>
      </w:r>
    </w:p>
    <w:p w14:paraId="47F57F46" w14:textId="576EB041" w:rsidR="2A4AB6BF" w:rsidRDefault="2A4AB6BF" w:rsidP="17C59AD4">
      <w:pPr>
        <w:spacing w:line="360" w:lineRule="auto"/>
        <w:jc w:val="center"/>
        <w:rPr>
          <w:rFonts w:eastAsia="Arial" w:cs="Arial"/>
          <w:color w:val="000000" w:themeColor="text1"/>
          <w:sz w:val="24"/>
          <w:szCs w:val="24"/>
          <w:lang w:val="en-US"/>
        </w:rPr>
      </w:pPr>
      <w:r w:rsidRPr="17C59AD4">
        <w:rPr>
          <w:rFonts w:eastAsia="Arial" w:cs="Arial"/>
          <w:color w:val="000000" w:themeColor="text1"/>
          <w:sz w:val="24"/>
          <w:szCs w:val="24"/>
        </w:rPr>
        <w:t xml:space="preserve">You must </w:t>
      </w:r>
      <w:r w:rsidRPr="17C59AD4">
        <w:rPr>
          <w:rFonts w:eastAsia="Arial" w:cs="Arial"/>
          <w:b/>
          <w:bCs/>
          <w:color w:val="000000" w:themeColor="text1"/>
          <w:sz w:val="24"/>
          <w:szCs w:val="24"/>
        </w:rPr>
        <w:t>not</w:t>
      </w:r>
      <w:r w:rsidRPr="17C59AD4">
        <w:rPr>
          <w:rFonts w:eastAsia="Arial" w:cs="Arial"/>
          <w:color w:val="000000" w:themeColor="text1"/>
          <w:sz w:val="24"/>
          <w:szCs w:val="24"/>
        </w:rPr>
        <w:t xml:space="preserve"> share or copy any of the images without permission.</w:t>
      </w:r>
    </w:p>
    <w:p w14:paraId="2A6E9071" w14:textId="5EB47B3B" w:rsidR="17C59AD4" w:rsidRPr="006C142E" w:rsidRDefault="00B81286" w:rsidP="006C142E">
      <w:pPr>
        <w:spacing w:line="360" w:lineRule="auto"/>
        <w:jc w:val="center"/>
        <w:rPr>
          <w:rFonts w:eastAsia="Arial" w:cs="Arial"/>
          <w:color w:val="000000" w:themeColor="text1"/>
          <w:sz w:val="24"/>
          <w:szCs w:val="24"/>
          <w:lang w:val="en-US"/>
        </w:rPr>
      </w:pPr>
      <w:r>
        <w:rPr>
          <w:rFonts w:eastAsia="Arial" w:cs="Arial"/>
          <w:color w:val="000000" w:themeColor="text1"/>
          <w:sz w:val="24"/>
          <w:szCs w:val="24"/>
        </w:rPr>
        <w:t>August</w:t>
      </w:r>
      <w:r w:rsidR="2A4AB6BF" w:rsidRPr="17C59AD4">
        <w:rPr>
          <w:rFonts w:eastAsia="Arial" w:cs="Arial"/>
          <w:color w:val="000000" w:themeColor="text1"/>
          <w:sz w:val="24"/>
          <w:szCs w:val="24"/>
        </w:rPr>
        <w:t xml:space="preserve"> 2026.</w:t>
      </w:r>
    </w:p>
    <w:sectPr w:rsidR="17C59AD4" w:rsidRPr="006C142E" w:rsidSect="006D260B">
      <w:headerReference w:type="even" r:id="rId91"/>
      <w:footerReference w:type="even" r:id="rId92"/>
      <w:footerReference w:type="default" r:id="rId93"/>
      <w:headerReference w:type="first" r:id="rId94"/>
      <w:footerReference w:type="first" r:id="rId95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35BC2" w14:textId="77777777" w:rsidR="009C7CCE" w:rsidRDefault="009C7CCE" w:rsidP="00B04ED8">
      <w:pPr>
        <w:spacing w:after="0" w:line="240" w:lineRule="auto"/>
      </w:pPr>
      <w:r>
        <w:separator/>
      </w:r>
    </w:p>
  </w:endnote>
  <w:endnote w:type="continuationSeparator" w:id="0">
    <w:p w14:paraId="22780619" w14:textId="77777777" w:rsidR="009C7CCE" w:rsidRDefault="009C7CCE" w:rsidP="00B04ED8">
      <w:pPr>
        <w:spacing w:after="0" w:line="240" w:lineRule="auto"/>
      </w:pPr>
      <w:r>
        <w:continuationSeparator/>
      </w:r>
    </w:p>
  </w:endnote>
  <w:endnote w:type="continuationNotice" w:id="1">
    <w:p w14:paraId="08141B3A" w14:textId="77777777" w:rsidR="009C7CCE" w:rsidRDefault="009C7C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E4E9" w14:textId="32462EB2" w:rsidR="00696CF7" w:rsidRDefault="00A117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2" behindDoc="0" locked="0" layoutInCell="1" allowOverlap="1" wp14:anchorId="497A311D" wp14:editId="2DC632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56667312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D89360" w14:textId="449A9ADF" w:rsidR="00A1178D" w:rsidRPr="00A1178D" w:rsidRDefault="00A1178D" w:rsidP="00A117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1178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A311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margin-left:0;margin-top:0;width:49pt;height:31.85pt;z-index:25166336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39D89360" w14:textId="449A9ADF" w:rsidR="00A1178D" w:rsidRPr="00A1178D" w:rsidRDefault="00A1178D" w:rsidP="00A117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1178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5C84" w14:textId="6769FC2D" w:rsidR="00B04ED8" w:rsidRPr="00BB43CB" w:rsidRDefault="00000000" w:rsidP="00BB43CB">
    <w:pPr>
      <w:pStyle w:val="Footer"/>
      <w:jc w:val="right"/>
      <w:rPr>
        <w:sz w:val="32"/>
        <w:szCs w:val="32"/>
      </w:rPr>
    </w:pPr>
    <w:sdt>
      <w:sdtPr>
        <w:id w:val="668830175"/>
        <w:docPartObj>
          <w:docPartGallery w:val="Page Numbers (Bottom of Page)"/>
          <w:docPartUnique/>
        </w:docPartObj>
      </w:sdtPr>
      <w:sdtEndPr>
        <w:rPr>
          <w:noProof/>
          <w:sz w:val="32"/>
          <w:szCs w:val="32"/>
        </w:rPr>
      </w:sdtEndPr>
      <w:sdtContent>
        <w:r w:rsidR="00BB43CB" w:rsidRPr="5C1A1679">
          <w:rPr>
            <w:noProof/>
            <w:sz w:val="28"/>
            <w:szCs w:val="28"/>
          </w:rPr>
          <w:fldChar w:fldCharType="begin"/>
        </w:r>
        <w:r w:rsidR="00BB43CB" w:rsidRPr="5C1A1679">
          <w:rPr>
            <w:sz w:val="32"/>
            <w:szCs w:val="32"/>
          </w:rPr>
          <w:instrText xml:space="preserve"> PAGE   \* MERGEFORMAT </w:instrText>
        </w:r>
        <w:r w:rsidR="00BB43CB"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="00BB43CB" w:rsidRPr="5C1A1679">
          <w:rPr>
            <w:noProof/>
            <w:sz w:val="28"/>
            <w:szCs w:val="2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3146" w14:textId="1AD6DAE2" w:rsidR="003D5871" w:rsidRDefault="003D5871">
    <w:pPr>
      <w:pStyle w:val="Footer"/>
    </w:pPr>
    <w:r w:rsidRPr="00FD018D">
      <w:rPr>
        <w:noProof/>
      </w:rPr>
      <w:drawing>
        <wp:anchor distT="0" distB="0" distL="114300" distR="114300" simplePos="0" relativeHeight="251658240" behindDoc="0" locked="0" layoutInCell="1" allowOverlap="1" wp14:anchorId="3A63020F" wp14:editId="3F97D509">
          <wp:simplePos x="0" y="0"/>
          <wp:positionH relativeFrom="column">
            <wp:posOffset>4381500</wp:posOffset>
          </wp:positionH>
          <wp:positionV relativeFrom="paragraph">
            <wp:posOffset>-1485900</wp:posOffset>
          </wp:positionV>
          <wp:extent cx="1841500" cy="2026285"/>
          <wp:effectExtent l="0" t="0" r="0" b="0"/>
          <wp:wrapSquare wrapText="bothSides"/>
          <wp:docPr id="341271985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27198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500" cy="202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1EA01" w14:textId="77777777" w:rsidR="009C7CCE" w:rsidRDefault="009C7CCE" w:rsidP="00B04ED8">
      <w:pPr>
        <w:spacing w:after="0" w:line="240" w:lineRule="auto"/>
      </w:pPr>
      <w:r>
        <w:separator/>
      </w:r>
    </w:p>
  </w:footnote>
  <w:footnote w:type="continuationSeparator" w:id="0">
    <w:p w14:paraId="4653727F" w14:textId="77777777" w:rsidR="009C7CCE" w:rsidRDefault="009C7CCE" w:rsidP="00B04ED8">
      <w:pPr>
        <w:spacing w:after="0" w:line="240" w:lineRule="auto"/>
      </w:pPr>
      <w:r>
        <w:continuationSeparator/>
      </w:r>
    </w:p>
  </w:footnote>
  <w:footnote w:type="continuationNotice" w:id="1">
    <w:p w14:paraId="12FAFA90" w14:textId="77777777" w:rsidR="009C7CCE" w:rsidRDefault="009C7C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4F04" w14:textId="0AAD43F4" w:rsidR="00696CF7" w:rsidRDefault="00A1178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3414A934" wp14:editId="212611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80137005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88994F" w14:textId="106E2D90" w:rsidR="00A1178D" w:rsidRPr="00A1178D" w:rsidRDefault="00A1178D" w:rsidP="00A117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1178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4A9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49pt;height:31.85pt;z-index:25166029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2188994F" w14:textId="106E2D90" w:rsidR="00A1178D" w:rsidRPr="00A1178D" w:rsidRDefault="00A1178D" w:rsidP="00A117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1178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E033" w14:textId="508997BD" w:rsidR="002950E3" w:rsidRPr="00E642D6" w:rsidRDefault="00DF635C" w:rsidP="00E642D6">
    <w:pPr>
      <w:pStyle w:val="Header"/>
    </w:pPr>
    <w:r>
      <w:rPr>
        <w:noProof/>
        <w:lang w:eastAsia="en-AU"/>
      </w:rPr>
      <w:drawing>
        <wp:inline distT="0" distB="0" distL="0" distR="0" wp14:anchorId="6ADB7758" wp14:editId="498F03D4">
          <wp:extent cx="5731510" cy="937137"/>
          <wp:effectExtent l="0" t="0" r="2540" b="0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" r="72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371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71A4"/>
    <w:multiLevelType w:val="hybridMultilevel"/>
    <w:tmpl w:val="DE7E03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D93F8"/>
    <w:multiLevelType w:val="hybridMultilevel"/>
    <w:tmpl w:val="33FEED88"/>
    <w:lvl w:ilvl="0" w:tplc="1BDC4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AD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92F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E7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6264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0B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A4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AE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02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A4DCF"/>
    <w:multiLevelType w:val="hybridMultilevel"/>
    <w:tmpl w:val="BB006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23024"/>
    <w:multiLevelType w:val="hybridMultilevel"/>
    <w:tmpl w:val="3F54FD20"/>
    <w:lvl w:ilvl="0" w:tplc="B33A5F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3581A"/>
    <w:multiLevelType w:val="hybridMultilevel"/>
    <w:tmpl w:val="958A37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C5556"/>
    <w:multiLevelType w:val="hybridMultilevel"/>
    <w:tmpl w:val="7F7E6558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73DB"/>
    <w:multiLevelType w:val="hybridMultilevel"/>
    <w:tmpl w:val="48F07F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2FF12"/>
    <w:multiLevelType w:val="hybridMultilevel"/>
    <w:tmpl w:val="316A20D2"/>
    <w:lvl w:ilvl="0" w:tplc="981A978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814A5D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286DB4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F880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408CA9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C9C9E6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00AA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E86D2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1CA8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206FE0"/>
    <w:multiLevelType w:val="hybridMultilevel"/>
    <w:tmpl w:val="6130ED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26454"/>
    <w:multiLevelType w:val="hybridMultilevel"/>
    <w:tmpl w:val="A31874DE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146BD"/>
    <w:multiLevelType w:val="hybridMultilevel"/>
    <w:tmpl w:val="172C6362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9D532"/>
    <w:multiLevelType w:val="hybridMultilevel"/>
    <w:tmpl w:val="6ED0A836"/>
    <w:lvl w:ilvl="0" w:tplc="9618B87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65E69CA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7163EF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E69B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48B02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1411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1C8AA7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94EC0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066BD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214139"/>
    <w:multiLevelType w:val="hybridMultilevel"/>
    <w:tmpl w:val="D264E9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02603"/>
    <w:multiLevelType w:val="hybridMultilevel"/>
    <w:tmpl w:val="4F52692C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14BE6"/>
    <w:multiLevelType w:val="hybridMultilevel"/>
    <w:tmpl w:val="DFEC1620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95734"/>
    <w:multiLevelType w:val="hybridMultilevel"/>
    <w:tmpl w:val="7F8C8238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264A0"/>
    <w:multiLevelType w:val="hybridMultilevel"/>
    <w:tmpl w:val="30F233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B6077"/>
    <w:multiLevelType w:val="hybridMultilevel"/>
    <w:tmpl w:val="53765CAE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624C2"/>
    <w:multiLevelType w:val="hybridMultilevel"/>
    <w:tmpl w:val="6382C8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03E29"/>
    <w:multiLevelType w:val="hybridMultilevel"/>
    <w:tmpl w:val="F89E87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62FD3"/>
    <w:multiLevelType w:val="hybridMultilevel"/>
    <w:tmpl w:val="E55222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04FA4"/>
    <w:multiLevelType w:val="hybridMultilevel"/>
    <w:tmpl w:val="0FF44A6C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D2D83"/>
    <w:multiLevelType w:val="hybridMultilevel"/>
    <w:tmpl w:val="8C10DC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51EB8"/>
    <w:multiLevelType w:val="hybridMultilevel"/>
    <w:tmpl w:val="85941B42"/>
    <w:lvl w:ilvl="0" w:tplc="B33A5F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1655C"/>
    <w:multiLevelType w:val="hybridMultilevel"/>
    <w:tmpl w:val="E314F90A"/>
    <w:lvl w:ilvl="0" w:tplc="7FC653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B92A78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6E4ECE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BF0BF1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99C298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11040B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EE69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14A9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E5A15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FA201A"/>
    <w:multiLevelType w:val="hybridMultilevel"/>
    <w:tmpl w:val="D1CCF610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30167"/>
    <w:multiLevelType w:val="hybridMultilevel"/>
    <w:tmpl w:val="3446A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90921"/>
    <w:multiLevelType w:val="hybridMultilevel"/>
    <w:tmpl w:val="BDA270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D1EE5"/>
    <w:multiLevelType w:val="hybridMultilevel"/>
    <w:tmpl w:val="C6C86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33656E"/>
    <w:multiLevelType w:val="hybridMultilevel"/>
    <w:tmpl w:val="861A38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D610E"/>
    <w:multiLevelType w:val="hybridMultilevel"/>
    <w:tmpl w:val="7D64E39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F0DB4"/>
    <w:multiLevelType w:val="hybridMultilevel"/>
    <w:tmpl w:val="ECE482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721897">
    <w:abstractNumId w:val="1"/>
  </w:num>
  <w:num w:numId="2" w16cid:durableId="1213157489">
    <w:abstractNumId w:val="11"/>
  </w:num>
  <w:num w:numId="3" w16cid:durableId="1085499317">
    <w:abstractNumId w:val="19"/>
  </w:num>
  <w:num w:numId="4" w16cid:durableId="227035660">
    <w:abstractNumId w:val="24"/>
  </w:num>
  <w:num w:numId="5" w16cid:durableId="1692296935">
    <w:abstractNumId w:val="32"/>
  </w:num>
  <w:num w:numId="6" w16cid:durableId="1454204839">
    <w:abstractNumId w:val="22"/>
  </w:num>
  <w:num w:numId="7" w16cid:durableId="1200708498">
    <w:abstractNumId w:val="15"/>
  </w:num>
  <w:num w:numId="8" w16cid:durableId="713236619">
    <w:abstractNumId w:val="10"/>
  </w:num>
  <w:num w:numId="9" w16cid:durableId="1147086368">
    <w:abstractNumId w:val="17"/>
  </w:num>
  <w:num w:numId="10" w16cid:durableId="780343725">
    <w:abstractNumId w:val="13"/>
  </w:num>
  <w:num w:numId="11" w16cid:durableId="1817259427">
    <w:abstractNumId w:val="5"/>
  </w:num>
  <w:num w:numId="12" w16cid:durableId="606348914">
    <w:abstractNumId w:val="9"/>
  </w:num>
  <w:num w:numId="13" w16cid:durableId="1947535968">
    <w:abstractNumId w:val="20"/>
  </w:num>
  <w:num w:numId="14" w16cid:durableId="1073040570">
    <w:abstractNumId w:val="21"/>
  </w:num>
  <w:num w:numId="15" w16cid:durableId="408232340">
    <w:abstractNumId w:val="27"/>
  </w:num>
  <w:num w:numId="16" w16cid:durableId="135681097">
    <w:abstractNumId w:val="14"/>
  </w:num>
  <w:num w:numId="17" w16cid:durableId="1646544723">
    <w:abstractNumId w:val="28"/>
  </w:num>
  <w:num w:numId="18" w16cid:durableId="558589372">
    <w:abstractNumId w:val="8"/>
  </w:num>
  <w:num w:numId="19" w16cid:durableId="1751079884">
    <w:abstractNumId w:val="29"/>
  </w:num>
  <w:num w:numId="20" w16cid:durableId="1164053213">
    <w:abstractNumId w:val="30"/>
  </w:num>
  <w:num w:numId="21" w16cid:durableId="14968362">
    <w:abstractNumId w:val="12"/>
  </w:num>
  <w:num w:numId="22" w16cid:durableId="2015763910">
    <w:abstractNumId w:val="31"/>
  </w:num>
  <w:num w:numId="23" w16cid:durableId="1335962174">
    <w:abstractNumId w:val="23"/>
  </w:num>
  <w:num w:numId="24" w16cid:durableId="719867383">
    <w:abstractNumId w:val="7"/>
  </w:num>
  <w:num w:numId="25" w16cid:durableId="1525098091">
    <w:abstractNumId w:val="4"/>
  </w:num>
  <w:num w:numId="26" w16cid:durableId="579026360">
    <w:abstractNumId w:val="33"/>
  </w:num>
  <w:num w:numId="27" w16cid:durableId="532814060">
    <w:abstractNumId w:val="16"/>
  </w:num>
  <w:num w:numId="28" w16cid:durableId="1483039583">
    <w:abstractNumId w:val="0"/>
  </w:num>
  <w:num w:numId="29" w16cid:durableId="1131483069">
    <w:abstractNumId w:val="2"/>
  </w:num>
  <w:num w:numId="30" w16cid:durableId="47850815">
    <w:abstractNumId w:val="6"/>
  </w:num>
  <w:num w:numId="31" w16cid:durableId="1128816741">
    <w:abstractNumId w:val="18"/>
  </w:num>
  <w:num w:numId="32" w16cid:durableId="1969122617">
    <w:abstractNumId w:val="25"/>
  </w:num>
  <w:num w:numId="33" w16cid:durableId="556819698">
    <w:abstractNumId w:val="26"/>
  </w:num>
  <w:num w:numId="34" w16cid:durableId="1375229654">
    <w:abstractNumId w:val="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230B"/>
    <w:rsid w:val="00004D2A"/>
    <w:rsid w:val="00005633"/>
    <w:rsid w:val="000073C3"/>
    <w:rsid w:val="0001084F"/>
    <w:rsid w:val="000111D8"/>
    <w:rsid w:val="00011822"/>
    <w:rsid w:val="00017F4C"/>
    <w:rsid w:val="000208B8"/>
    <w:rsid w:val="000236FF"/>
    <w:rsid w:val="00024F3A"/>
    <w:rsid w:val="000253CF"/>
    <w:rsid w:val="0002615F"/>
    <w:rsid w:val="00026917"/>
    <w:rsid w:val="000337D1"/>
    <w:rsid w:val="00046031"/>
    <w:rsid w:val="00046382"/>
    <w:rsid w:val="0005094B"/>
    <w:rsid w:val="0005492C"/>
    <w:rsid w:val="00056125"/>
    <w:rsid w:val="00056539"/>
    <w:rsid w:val="00062E5F"/>
    <w:rsid w:val="0006570C"/>
    <w:rsid w:val="0006618C"/>
    <w:rsid w:val="00067710"/>
    <w:rsid w:val="000677E9"/>
    <w:rsid w:val="0007137A"/>
    <w:rsid w:val="00071E2A"/>
    <w:rsid w:val="00080ABB"/>
    <w:rsid w:val="00082CEA"/>
    <w:rsid w:val="000844B1"/>
    <w:rsid w:val="00084EBB"/>
    <w:rsid w:val="000866C5"/>
    <w:rsid w:val="00090A1F"/>
    <w:rsid w:val="0009379C"/>
    <w:rsid w:val="000A2462"/>
    <w:rsid w:val="000A25A1"/>
    <w:rsid w:val="000A50DF"/>
    <w:rsid w:val="000B092B"/>
    <w:rsid w:val="000B1F4E"/>
    <w:rsid w:val="000B5B95"/>
    <w:rsid w:val="000B714A"/>
    <w:rsid w:val="000C0B07"/>
    <w:rsid w:val="000C1F24"/>
    <w:rsid w:val="000C2C27"/>
    <w:rsid w:val="000C4ECA"/>
    <w:rsid w:val="000C59C5"/>
    <w:rsid w:val="000C629E"/>
    <w:rsid w:val="000C6363"/>
    <w:rsid w:val="000C6F12"/>
    <w:rsid w:val="000D05C5"/>
    <w:rsid w:val="000D151C"/>
    <w:rsid w:val="000D21CE"/>
    <w:rsid w:val="000D3ED4"/>
    <w:rsid w:val="000D437E"/>
    <w:rsid w:val="000D59CB"/>
    <w:rsid w:val="000D73A6"/>
    <w:rsid w:val="000E029B"/>
    <w:rsid w:val="000E4BE0"/>
    <w:rsid w:val="000E570A"/>
    <w:rsid w:val="000F1BFE"/>
    <w:rsid w:val="000F3BA0"/>
    <w:rsid w:val="000F5175"/>
    <w:rsid w:val="000F5619"/>
    <w:rsid w:val="000F71AE"/>
    <w:rsid w:val="00100900"/>
    <w:rsid w:val="001019A1"/>
    <w:rsid w:val="001023BB"/>
    <w:rsid w:val="001074F3"/>
    <w:rsid w:val="00112DD2"/>
    <w:rsid w:val="00115CA9"/>
    <w:rsid w:val="001173B6"/>
    <w:rsid w:val="0011762E"/>
    <w:rsid w:val="00121EE8"/>
    <w:rsid w:val="00123B36"/>
    <w:rsid w:val="0012456E"/>
    <w:rsid w:val="00124AF4"/>
    <w:rsid w:val="0012524F"/>
    <w:rsid w:val="0012529E"/>
    <w:rsid w:val="0013114E"/>
    <w:rsid w:val="0013419B"/>
    <w:rsid w:val="0013470A"/>
    <w:rsid w:val="0013691C"/>
    <w:rsid w:val="00137EE1"/>
    <w:rsid w:val="00140AD0"/>
    <w:rsid w:val="00151648"/>
    <w:rsid w:val="00151EDF"/>
    <w:rsid w:val="00152C86"/>
    <w:rsid w:val="0015361C"/>
    <w:rsid w:val="00154ECA"/>
    <w:rsid w:val="001556FF"/>
    <w:rsid w:val="001559D7"/>
    <w:rsid w:val="0015702D"/>
    <w:rsid w:val="001570E2"/>
    <w:rsid w:val="00160463"/>
    <w:rsid w:val="00162E3E"/>
    <w:rsid w:val="001642C3"/>
    <w:rsid w:val="00164F2E"/>
    <w:rsid w:val="00165010"/>
    <w:rsid w:val="00165352"/>
    <w:rsid w:val="00166B4D"/>
    <w:rsid w:val="0017156F"/>
    <w:rsid w:val="00172601"/>
    <w:rsid w:val="00172E01"/>
    <w:rsid w:val="00180FE9"/>
    <w:rsid w:val="00182386"/>
    <w:rsid w:val="00183E67"/>
    <w:rsid w:val="00183E6B"/>
    <w:rsid w:val="001845F4"/>
    <w:rsid w:val="00184BB9"/>
    <w:rsid w:val="00193C7E"/>
    <w:rsid w:val="001A08F5"/>
    <w:rsid w:val="001A13DF"/>
    <w:rsid w:val="001A3D85"/>
    <w:rsid w:val="001A5A51"/>
    <w:rsid w:val="001A6A60"/>
    <w:rsid w:val="001A7216"/>
    <w:rsid w:val="001A7F9C"/>
    <w:rsid w:val="001B07B8"/>
    <w:rsid w:val="001B1378"/>
    <w:rsid w:val="001C02E3"/>
    <w:rsid w:val="001C4FBF"/>
    <w:rsid w:val="001C6007"/>
    <w:rsid w:val="001C6024"/>
    <w:rsid w:val="001D34E9"/>
    <w:rsid w:val="001E0A9E"/>
    <w:rsid w:val="001E630D"/>
    <w:rsid w:val="001E66B2"/>
    <w:rsid w:val="001F054E"/>
    <w:rsid w:val="001F0E97"/>
    <w:rsid w:val="001F36C3"/>
    <w:rsid w:val="001F5251"/>
    <w:rsid w:val="001F5FAD"/>
    <w:rsid w:val="00200953"/>
    <w:rsid w:val="0021240C"/>
    <w:rsid w:val="00214515"/>
    <w:rsid w:val="00214B96"/>
    <w:rsid w:val="00214BC0"/>
    <w:rsid w:val="002165EB"/>
    <w:rsid w:val="00216B55"/>
    <w:rsid w:val="002200F4"/>
    <w:rsid w:val="0022056F"/>
    <w:rsid w:val="00220689"/>
    <w:rsid w:val="0022159D"/>
    <w:rsid w:val="00222485"/>
    <w:rsid w:val="002233C2"/>
    <w:rsid w:val="00226095"/>
    <w:rsid w:val="00227DC6"/>
    <w:rsid w:val="002335BC"/>
    <w:rsid w:val="0023718F"/>
    <w:rsid w:val="002425EC"/>
    <w:rsid w:val="00243A9C"/>
    <w:rsid w:val="00245A1F"/>
    <w:rsid w:val="00246379"/>
    <w:rsid w:val="00247FAF"/>
    <w:rsid w:val="002539A4"/>
    <w:rsid w:val="00256867"/>
    <w:rsid w:val="002571EE"/>
    <w:rsid w:val="00257312"/>
    <w:rsid w:val="00261D86"/>
    <w:rsid w:val="00262853"/>
    <w:rsid w:val="00264301"/>
    <w:rsid w:val="0026688E"/>
    <w:rsid w:val="00270667"/>
    <w:rsid w:val="00273CFE"/>
    <w:rsid w:val="00275A60"/>
    <w:rsid w:val="00276962"/>
    <w:rsid w:val="00281A50"/>
    <w:rsid w:val="00281F3A"/>
    <w:rsid w:val="00282428"/>
    <w:rsid w:val="00283DC0"/>
    <w:rsid w:val="00284704"/>
    <w:rsid w:val="00284DC9"/>
    <w:rsid w:val="00286065"/>
    <w:rsid w:val="00286928"/>
    <w:rsid w:val="002950E3"/>
    <w:rsid w:val="0029536B"/>
    <w:rsid w:val="002A1692"/>
    <w:rsid w:val="002A1C79"/>
    <w:rsid w:val="002A74E0"/>
    <w:rsid w:val="002A7A4E"/>
    <w:rsid w:val="002A7B19"/>
    <w:rsid w:val="002B05F9"/>
    <w:rsid w:val="002B0791"/>
    <w:rsid w:val="002B2EEB"/>
    <w:rsid w:val="002C3035"/>
    <w:rsid w:val="002C595D"/>
    <w:rsid w:val="002D033F"/>
    <w:rsid w:val="002D31A0"/>
    <w:rsid w:val="002D6DFA"/>
    <w:rsid w:val="002E061E"/>
    <w:rsid w:val="002E12A7"/>
    <w:rsid w:val="002F04CD"/>
    <w:rsid w:val="002F4066"/>
    <w:rsid w:val="002F576D"/>
    <w:rsid w:val="002F5939"/>
    <w:rsid w:val="003033C1"/>
    <w:rsid w:val="003062A6"/>
    <w:rsid w:val="00310226"/>
    <w:rsid w:val="0031132C"/>
    <w:rsid w:val="00311872"/>
    <w:rsid w:val="00311A42"/>
    <w:rsid w:val="00312078"/>
    <w:rsid w:val="00312C5F"/>
    <w:rsid w:val="00314141"/>
    <w:rsid w:val="003229BC"/>
    <w:rsid w:val="00322C4B"/>
    <w:rsid w:val="0032539B"/>
    <w:rsid w:val="00325B9C"/>
    <w:rsid w:val="00330106"/>
    <w:rsid w:val="00332946"/>
    <w:rsid w:val="00332D84"/>
    <w:rsid w:val="00333421"/>
    <w:rsid w:val="0033345A"/>
    <w:rsid w:val="00335996"/>
    <w:rsid w:val="003376F1"/>
    <w:rsid w:val="00344493"/>
    <w:rsid w:val="0035058E"/>
    <w:rsid w:val="00351F66"/>
    <w:rsid w:val="003544EB"/>
    <w:rsid w:val="00354A38"/>
    <w:rsid w:val="0036503F"/>
    <w:rsid w:val="00366044"/>
    <w:rsid w:val="00366848"/>
    <w:rsid w:val="00366872"/>
    <w:rsid w:val="00367587"/>
    <w:rsid w:val="003728B9"/>
    <w:rsid w:val="00372D22"/>
    <w:rsid w:val="0037392E"/>
    <w:rsid w:val="00374A1D"/>
    <w:rsid w:val="00374B16"/>
    <w:rsid w:val="0037523E"/>
    <w:rsid w:val="003755AE"/>
    <w:rsid w:val="00382EB0"/>
    <w:rsid w:val="003839D1"/>
    <w:rsid w:val="00386E6D"/>
    <w:rsid w:val="00392306"/>
    <w:rsid w:val="00392A45"/>
    <w:rsid w:val="003A14D9"/>
    <w:rsid w:val="003A1AD2"/>
    <w:rsid w:val="003A6533"/>
    <w:rsid w:val="003A72AF"/>
    <w:rsid w:val="003A75A5"/>
    <w:rsid w:val="003B2BB8"/>
    <w:rsid w:val="003B5D5A"/>
    <w:rsid w:val="003C33F1"/>
    <w:rsid w:val="003C3B73"/>
    <w:rsid w:val="003C7D2E"/>
    <w:rsid w:val="003D34FF"/>
    <w:rsid w:val="003D5871"/>
    <w:rsid w:val="003D5A3F"/>
    <w:rsid w:val="003D7535"/>
    <w:rsid w:val="003E04CF"/>
    <w:rsid w:val="003E05F1"/>
    <w:rsid w:val="003E0E42"/>
    <w:rsid w:val="003E0E4E"/>
    <w:rsid w:val="003E34F4"/>
    <w:rsid w:val="003E424C"/>
    <w:rsid w:val="003E42D4"/>
    <w:rsid w:val="003E6ED3"/>
    <w:rsid w:val="003F0F56"/>
    <w:rsid w:val="003F20E1"/>
    <w:rsid w:val="003F5C0C"/>
    <w:rsid w:val="00401DFB"/>
    <w:rsid w:val="0040443B"/>
    <w:rsid w:val="00404492"/>
    <w:rsid w:val="00405697"/>
    <w:rsid w:val="00405C4A"/>
    <w:rsid w:val="00406B30"/>
    <w:rsid w:val="004139FD"/>
    <w:rsid w:val="00421EC4"/>
    <w:rsid w:val="00422113"/>
    <w:rsid w:val="004222C2"/>
    <w:rsid w:val="00422C3F"/>
    <w:rsid w:val="004258FD"/>
    <w:rsid w:val="0043552C"/>
    <w:rsid w:val="00435F9D"/>
    <w:rsid w:val="00442250"/>
    <w:rsid w:val="004431A4"/>
    <w:rsid w:val="00444DE2"/>
    <w:rsid w:val="0045111C"/>
    <w:rsid w:val="00456C09"/>
    <w:rsid w:val="00456DCE"/>
    <w:rsid w:val="00462088"/>
    <w:rsid w:val="00462668"/>
    <w:rsid w:val="00462D1A"/>
    <w:rsid w:val="004643BB"/>
    <w:rsid w:val="00474017"/>
    <w:rsid w:val="004747D0"/>
    <w:rsid w:val="00474B90"/>
    <w:rsid w:val="00475090"/>
    <w:rsid w:val="00476046"/>
    <w:rsid w:val="00476864"/>
    <w:rsid w:val="00490815"/>
    <w:rsid w:val="0049543F"/>
    <w:rsid w:val="00497865"/>
    <w:rsid w:val="004A3195"/>
    <w:rsid w:val="004A4B48"/>
    <w:rsid w:val="004B0E98"/>
    <w:rsid w:val="004B54CA"/>
    <w:rsid w:val="004C0A1C"/>
    <w:rsid w:val="004C6FBA"/>
    <w:rsid w:val="004C7D55"/>
    <w:rsid w:val="004D092D"/>
    <w:rsid w:val="004D2BEE"/>
    <w:rsid w:val="004D4BD5"/>
    <w:rsid w:val="004D5B36"/>
    <w:rsid w:val="004E0783"/>
    <w:rsid w:val="004E1049"/>
    <w:rsid w:val="004E21E6"/>
    <w:rsid w:val="004E33E6"/>
    <w:rsid w:val="004E58EF"/>
    <w:rsid w:val="004E5CBF"/>
    <w:rsid w:val="004E72D5"/>
    <w:rsid w:val="004E7A83"/>
    <w:rsid w:val="004F2566"/>
    <w:rsid w:val="004F496E"/>
    <w:rsid w:val="004F6227"/>
    <w:rsid w:val="00501437"/>
    <w:rsid w:val="00503D1D"/>
    <w:rsid w:val="00506516"/>
    <w:rsid w:val="00511C52"/>
    <w:rsid w:val="00512C1B"/>
    <w:rsid w:val="00514B4B"/>
    <w:rsid w:val="005150CF"/>
    <w:rsid w:val="00515378"/>
    <w:rsid w:val="0051768A"/>
    <w:rsid w:val="00520C5C"/>
    <w:rsid w:val="00522C39"/>
    <w:rsid w:val="005236F3"/>
    <w:rsid w:val="00542AB2"/>
    <w:rsid w:val="00543201"/>
    <w:rsid w:val="00555D42"/>
    <w:rsid w:val="00555ECA"/>
    <w:rsid w:val="00557329"/>
    <w:rsid w:val="00557887"/>
    <w:rsid w:val="005601E0"/>
    <w:rsid w:val="005634CF"/>
    <w:rsid w:val="00564F27"/>
    <w:rsid w:val="00565115"/>
    <w:rsid w:val="00566E25"/>
    <w:rsid w:val="005675B5"/>
    <w:rsid w:val="0056776B"/>
    <w:rsid w:val="00567CD1"/>
    <w:rsid w:val="00570218"/>
    <w:rsid w:val="005713EA"/>
    <w:rsid w:val="0057297C"/>
    <w:rsid w:val="00574327"/>
    <w:rsid w:val="00580E10"/>
    <w:rsid w:val="005812AD"/>
    <w:rsid w:val="0058149C"/>
    <w:rsid w:val="005834D7"/>
    <w:rsid w:val="005915BD"/>
    <w:rsid w:val="005919BF"/>
    <w:rsid w:val="00597BD5"/>
    <w:rsid w:val="005A069C"/>
    <w:rsid w:val="005A0CAF"/>
    <w:rsid w:val="005A3010"/>
    <w:rsid w:val="005A30F5"/>
    <w:rsid w:val="005A4AB5"/>
    <w:rsid w:val="005A7930"/>
    <w:rsid w:val="005B280B"/>
    <w:rsid w:val="005B2AE4"/>
    <w:rsid w:val="005B3505"/>
    <w:rsid w:val="005B476B"/>
    <w:rsid w:val="005B47D7"/>
    <w:rsid w:val="005B52A4"/>
    <w:rsid w:val="005C09E3"/>
    <w:rsid w:val="005C0B10"/>
    <w:rsid w:val="005C338B"/>
    <w:rsid w:val="005C3476"/>
    <w:rsid w:val="005C3AA9"/>
    <w:rsid w:val="005D0354"/>
    <w:rsid w:val="005D56F1"/>
    <w:rsid w:val="005E0325"/>
    <w:rsid w:val="005E050B"/>
    <w:rsid w:val="005E7ED4"/>
    <w:rsid w:val="005F370E"/>
    <w:rsid w:val="005F4702"/>
    <w:rsid w:val="005F5A4B"/>
    <w:rsid w:val="005F75D0"/>
    <w:rsid w:val="00604D01"/>
    <w:rsid w:val="00611EBC"/>
    <w:rsid w:val="00617B88"/>
    <w:rsid w:val="006201FF"/>
    <w:rsid w:val="006213C6"/>
    <w:rsid w:val="00621841"/>
    <w:rsid w:val="00621FC5"/>
    <w:rsid w:val="0062314C"/>
    <w:rsid w:val="00625B25"/>
    <w:rsid w:val="006264F0"/>
    <w:rsid w:val="006317F9"/>
    <w:rsid w:val="0063522E"/>
    <w:rsid w:val="00637B02"/>
    <w:rsid w:val="0064027C"/>
    <w:rsid w:val="0064067F"/>
    <w:rsid w:val="00651F93"/>
    <w:rsid w:val="00653CB0"/>
    <w:rsid w:val="0065428F"/>
    <w:rsid w:val="0065489F"/>
    <w:rsid w:val="0066079B"/>
    <w:rsid w:val="00660B19"/>
    <w:rsid w:val="0066190E"/>
    <w:rsid w:val="00661AC1"/>
    <w:rsid w:val="0066532A"/>
    <w:rsid w:val="00666DB6"/>
    <w:rsid w:val="0066761A"/>
    <w:rsid w:val="006717FE"/>
    <w:rsid w:val="006720FA"/>
    <w:rsid w:val="00674D9B"/>
    <w:rsid w:val="00675ED1"/>
    <w:rsid w:val="00675EF6"/>
    <w:rsid w:val="006808EF"/>
    <w:rsid w:val="006816F3"/>
    <w:rsid w:val="00682BDD"/>
    <w:rsid w:val="00683A84"/>
    <w:rsid w:val="006845A3"/>
    <w:rsid w:val="006847E8"/>
    <w:rsid w:val="006859E0"/>
    <w:rsid w:val="006860BB"/>
    <w:rsid w:val="00690E62"/>
    <w:rsid w:val="00696CF7"/>
    <w:rsid w:val="00696E46"/>
    <w:rsid w:val="006A05AF"/>
    <w:rsid w:val="006A06C1"/>
    <w:rsid w:val="006A0B89"/>
    <w:rsid w:val="006A1831"/>
    <w:rsid w:val="006A2DC2"/>
    <w:rsid w:val="006A41A2"/>
    <w:rsid w:val="006A4518"/>
    <w:rsid w:val="006A4A9D"/>
    <w:rsid w:val="006A4CE7"/>
    <w:rsid w:val="006A5E46"/>
    <w:rsid w:val="006A6BF7"/>
    <w:rsid w:val="006B0614"/>
    <w:rsid w:val="006B3CA5"/>
    <w:rsid w:val="006B42A4"/>
    <w:rsid w:val="006B673A"/>
    <w:rsid w:val="006C142E"/>
    <w:rsid w:val="006C14FF"/>
    <w:rsid w:val="006C3438"/>
    <w:rsid w:val="006C574F"/>
    <w:rsid w:val="006C5B7A"/>
    <w:rsid w:val="006D1391"/>
    <w:rsid w:val="006D260B"/>
    <w:rsid w:val="006D28B0"/>
    <w:rsid w:val="006D6676"/>
    <w:rsid w:val="006E0E2B"/>
    <w:rsid w:val="006E1A9B"/>
    <w:rsid w:val="006F58A0"/>
    <w:rsid w:val="006F68FC"/>
    <w:rsid w:val="006F6DC1"/>
    <w:rsid w:val="00702D3F"/>
    <w:rsid w:val="0070723D"/>
    <w:rsid w:val="007103E6"/>
    <w:rsid w:val="00711544"/>
    <w:rsid w:val="007236A7"/>
    <w:rsid w:val="00727303"/>
    <w:rsid w:val="007308C6"/>
    <w:rsid w:val="00732F53"/>
    <w:rsid w:val="007344D7"/>
    <w:rsid w:val="007372DE"/>
    <w:rsid w:val="00740328"/>
    <w:rsid w:val="00740458"/>
    <w:rsid w:val="00740C06"/>
    <w:rsid w:val="007445C0"/>
    <w:rsid w:val="00745D7B"/>
    <w:rsid w:val="007462E1"/>
    <w:rsid w:val="00747A81"/>
    <w:rsid w:val="00747F4F"/>
    <w:rsid w:val="00750736"/>
    <w:rsid w:val="00750C6F"/>
    <w:rsid w:val="007519CA"/>
    <w:rsid w:val="007522EF"/>
    <w:rsid w:val="00753083"/>
    <w:rsid w:val="0075406B"/>
    <w:rsid w:val="007608F5"/>
    <w:rsid w:val="00760926"/>
    <w:rsid w:val="00765167"/>
    <w:rsid w:val="007651D5"/>
    <w:rsid w:val="0077299E"/>
    <w:rsid w:val="007764CC"/>
    <w:rsid w:val="007766F7"/>
    <w:rsid w:val="00780A5C"/>
    <w:rsid w:val="00781EE6"/>
    <w:rsid w:val="00785261"/>
    <w:rsid w:val="0079077E"/>
    <w:rsid w:val="0079383C"/>
    <w:rsid w:val="00793E62"/>
    <w:rsid w:val="00794F02"/>
    <w:rsid w:val="007A15CD"/>
    <w:rsid w:val="007A4D39"/>
    <w:rsid w:val="007A6F1E"/>
    <w:rsid w:val="007A75F0"/>
    <w:rsid w:val="007A7FBD"/>
    <w:rsid w:val="007B0256"/>
    <w:rsid w:val="007C2626"/>
    <w:rsid w:val="007C36EE"/>
    <w:rsid w:val="007C4830"/>
    <w:rsid w:val="007C5DD2"/>
    <w:rsid w:val="007D42D2"/>
    <w:rsid w:val="007D5D32"/>
    <w:rsid w:val="007E290A"/>
    <w:rsid w:val="007E2E68"/>
    <w:rsid w:val="007E5083"/>
    <w:rsid w:val="007E7B3A"/>
    <w:rsid w:val="007F2E5C"/>
    <w:rsid w:val="007F5205"/>
    <w:rsid w:val="007F57A8"/>
    <w:rsid w:val="007F79D3"/>
    <w:rsid w:val="00803428"/>
    <w:rsid w:val="00803D73"/>
    <w:rsid w:val="0080609D"/>
    <w:rsid w:val="008102B2"/>
    <w:rsid w:val="0081188E"/>
    <w:rsid w:val="008118D5"/>
    <w:rsid w:val="0081291B"/>
    <w:rsid w:val="00816A66"/>
    <w:rsid w:val="008172B1"/>
    <w:rsid w:val="00817AF1"/>
    <w:rsid w:val="00821EC7"/>
    <w:rsid w:val="00823871"/>
    <w:rsid w:val="0082413F"/>
    <w:rsid w:val="00825E4B"/>
    <w:rsid w:val="00826BB1"/>
    <w:rsid w:val="0083177B"/>
    <w:rsid w:val="00831DB4"/>
    <w:rsid w:val="00832028"/>
    <w:rsid w:val="0083474B"/>
    <w:rsid w:val="008353B9"/>
    <w:rsid w:val="0083566C"/>
    <w:rsid w:val="00837C40"/>
    <w:rsid w:val="00837F00"/>
    <w:rsid w:val="00840033"/>
    <w:rsid w:val="00844EC8"/>
    <w:rsid w:val="00847F69"/>
    <w:rsid w:val="008512E6"/>
    <w:rsid w:val="008513BF"/>
    <w:rsid w:val="008515B0"/>
    <w:rsid w:val="008515B4"/>
    <w:rsid w:val="008515FC"/>
    <w:rsid w:val="00851617"/>
    <w:rsid w:val="00851839"/>
    <w:rsid w:val="00852CAE"/>
    <w:rsid w:val="0086232C"/>
    <w:rsid w:val="008629D9"/>
    <w:rsid w:val="0086594F"/>
    <w:rsid w:val="00865C10"/>
    <w:rsid w:val="008661EC"/>
    <w:rsid w:val="00866449"/>
    <w:rsid w:val="00876784"/>
    <w:rsid w:val="00880B89"/>
    <w:rsid w:val="008831C3"/>
    <w:rsid w:val="008837A0"/>
    <w:rsid w:val="00883826"/>
    <w:rsid w:val="00883C6C"/>
    <w:rsid w:val="008841A9"/>
    <w:rsid w:val="008843DE"/>
    <w:rsid w:val="00884C68"/>
    <w:rsid w:val="00890F59"/>
    <w:rsid w:val="00895D76"/>
    <w:rsid w:val="00896801"/>
    <w:rsid w:val="008A0F4A"/>
    <w:rsid w:val="008A4A81"/>
    <w:rsid w:val="008A57D2"/>
    <w:rsid w:val="008A5A6F"/>
    <w:rsid w:val="008A6766"/>
    <w:rsid w:val="008A7EE7"/>
    <w:rsid w:val="008B0E2B"/>
    <w:rsid w:val="008B4AD8"/>
    <w:rsid w:val="008B4FDC"/>
    <w:rsid w:val="008B6356"/>
    <w:rsid w:val="008B69C8"/>
    <w:rsid w:val="008B6E5B"/>
    <w:rsid w:val="008B7309"/>
    <w:rsid w:val="008B7347"/>
    <w:rsid w:val="008B79F7"/>
    <w:rsid w:val="008C26D9"/>
    <w:rsid w:val="008C30C0"/>
    <w:rsid w:val="008C639F"/>
    <w:rsid w:val="008C66DD"/>
    <w:rsid w:val="008D0CED"/>
    <w:rsid w:val="008D0E37"/>
    <w:rsid w:val="008D1506"/>
    <w:rsid w:val="008D16CC"/>
    <w:rsid w:val="008D2DB2"/>
    <w:rsid w:val="008D4453"/>
    <w:rsid w:val="008D7E1B"/>
    <w:rsid w:val="008E299B"/>
    <w:rsid w:val="008E35E0"/>
    <w:rsid w:val="008E3F7A"/>
    <w:rsid w:val="008E5769"/>
    <w:rsid w:val="008E647D"/>
    <w:rsid w:val="008E6C5E"/>
    <w:rsid w:val="008E72C2"/>
    <w:rsid w:val="008E75D5"/>
    <w:rsid w:val="008E7B9A"/>
    <w:rsid w:val="008F24C7"/>
    <w:rsid w:val="008F707A"/>
    <w:rsid w:val="00906DF9"/>
    <w:rsid w:val="0091035B"/>
    <w:rsid w:val="00920975"/>
    <w:rsid w:val="00921CDE"/>
    <w:rsid w:val="009225F0"/>
    <w:rsid w:val="009238DA"/>
    <w:rsid w:val="009239B3"/>
    <w:rsid w:val="00926492"/>
    <w:rsid w:val="009319C3"/>
    <w:rsid w:val="009322C0"/>
    <w:rsid w:val="00932BE3"/>
    <w:rsid w:val="0093462C"/>
    <w:rsid w:val="00934DDC"/>
    <w:rsid w:val="00935C66"/>
    <w:rsid w:val="00946D84"/>
    <w:rsid w:val="00947234"/>
    <w:rsid w:val="009502F6"/>
    <w:rsid w:val="009511B2"/>
    <w:rsid w:val="0095263B"/>
    <w:rsid w:val="00952C04"/>
    <w:rsid w:val="00953795"/>
    <w:rsid w:val="00957262"/>
    <w:rsid w:val="0095776A"/>
    <w:rsid w:val="00961E1D"/>
    <w:rsid w:val="00962E59"/>
    <w:rsid w:val="00963DE8"/>
    <w:rsid w:val="009727BD"/>
    <w:rsid w:val="0097389B"/>
    <w:rsid w:val="00974189"/>
    <w:rsid w:val="00975654"/>
    <w:rsid w:val="009763D9"/>
    <w:rsid w:val="00976606"/>
    <w:rsid w:val="00977040"/>
    <w:rsid w:val="00981DA7"/>
    <w:rsid w:val="00983550"/>
    <w:rsid w:val="00983888"/>
    <w:rsid w:val="00985917"/>
    <w:rsid w:val="009903D2"/>
    <w:rsid w:val="00990B40"/>
    <w:rsid w:val="00994D56"/>
    <w:rsid w:val="00995A12"/>
    <w:rsid w:val="00995B0F"/>
    <w:rsid w:val="009972E8"/>
    <w:rsid w:val="00997594"/>
    <w:rsid w:val="009A046E"/>
    <w:rsid w:val="009A280F"/>
    <w:rsid w:val="009A6786"/>
    <w:rsid w:val="009A7D40"/>
    <w:rsid w:val="009A7E93"/>
    <w:rsid w:val="009B7892"/>
    <w:rsid w:val="009C0737"/>
    <w:rsid w:val="009C4A6A"/>
    <w:rsid w:val="009C5144"/>
    <w:rsid w:val="009C7AE7"/>
    <w:rsid w:val="009C7B7B"/>
    <w:rsid w:val="009C7CCE"/>
    <w:rsid w:val="009D123C"/>
    <w:rsid w:val="009D6430"/>
    <w:rsid w:val="009D6B0C"/>
    <w:rsid w:val="009D6C6E"/>
    <w:rsid w:val="009D76ED"/>
    <w:rsid w:val="009E102D"/>
    <w:rsid w:val="009E4297"/>
    <w:rsid w:val="009E67A5"/>
    <w:rsid w:val="009E7601"/>
    <w:rsid w:val="009F266F"/>
    <w:rsid w:val="009F70E3"/>
    <w:rsid w:val="00A03E2B"/>
    <w:rsid w:val="00A05191"/>
    <w:rsid w:val="00A103FD"/>
    <w:rsid w:val="00A10F62"/>
    <w:rsid w:val="00A1178D"/>
    <w:rsid w:val="00A13E7F"/>
    <w:rsid w:val="00A24A04"/>
    <w:rsid w:val="00A24A78"/>
    <w:rsid w:val="00A250A2"/>
    <w:rsid w:val="00A25904"/>
    <w:rsid w:val="00A32D72"/>
    <w:rsid w:val="00A37CBF"/>
    <w:rsid w:val="00A37CF6"/>
    <w:rsid w:val="00A4471E"/>
    <w:rsid w:val="00A505AC"/>
    <w:rsid w:val="00A50C35"/>
    <w:rsid w:val="00A50EDC"/>
    <w:rsid w:val="00A5163E"/>
    <w:rsid w:val="00A51FBF"/>
    <w:rsid w:val="00A5526B"/>
    <w:rsid w:val="00A557D3"/>
    <w:rsid w:val="00A56679"/>
    <w:rsid w:val="00A56905"/>
    <w:rsid w:val="00A57856"/>
    <w:rsid w:val="00A62BA7"/>
    <w:rsid w:val="00A63CE7"/>
    <w:rsid w:val="00A65E30"/>
    <w:rsid w:val="00A65E5A"/>
    <w:rsid w:val="00A67A0B"/>
    <w:rsid w:val="00A7055D"/>
    <w:rsid w:val="00A70F61"/>
    <w:rsid w:val="00A7380E"/>
    <w:rsid w:val="00A73869"/>
    <w:rsid w:val="00A770CA"/>
    <w:rsid w:val="00A805E6"/>
    <w:rsid w:val="00A814A4"/>
    <w:rsid w:val="00A81CDD"/>
    <w:rsid w:val="00A83DC5"/>
    <w:rsid w:val="00A841C0"/>
    <w:rsid w:val="00A84F2D"/>
    <w:rsid w:val="00A923A1"/>
    <w:rsid w:val="00A95374"/>
    <w:rsid w:val="00A954F0"/>
    <w:rsid w:val="00A97C4B"/>
    <w:rsid w:val="00AA08B3"/>
    <w:rsid w:val="00AA0C26"/>
    <w:rsid w:val="00AA0F57"/>
    <w:rsid w:val="00AA69C9"/>
    <w:rsid w:val="00AA6FA8"/>
    <w:rsid w:val="00AA7DCB"/>
    <w:rsid w:val="00AB006C"/>
    <w:rsid w:val="00AB00C0"/>
    <w:rsid w:val="00AB07E5"/>
    <w:rsid w:val="00AB1CA4"/>
    <w:rsid w:val="00AB56FC"/>
    <w:rsid w:val="00AB69EC"/>
    <w:rsid w:val="00AB6F34"/>
    <w:rsid w:val="00AC2465"/>
    <w:rsid w:val="00AC3229"/>
    <w:rsid w:val="00AC421B"/>
    <w:rsid w:val="00AD026E"/>
    <w:rsid w:val="00AD1977"/>
    <w:rsid w:val="00AD3C8E"/>
    <w:rsid w:val="00AD54FE"/>
    <w:rsid w:val="00AD6281"/>
    <w:rsid w:val="00AE0088"/>
    <w:rsid w:val="00AE159E"/>
    <w:rsid w:val="00AE3B75"/>
    <w:rsid w:val="00AE5F34"/>
    <w:rsid w:val="00AE5F61"/>
    <w:rsid w:val="00AE7B8B"/>
    <w:rsid w:val="00AF1618"/>
    <w:rsid w:val="00AF3155"/>
    <w:rsid w:val="00AF4F04"/>
    <w:rsid w:val="00AF5D70"/>
    <w:rsid w:val="00AF6214"/>
    <w:rsid w:val="00B00125"/>
    <w:rsid w:val="00B01E37"/>
    <w:rsid w:val="00B0291D"/>
    <w:rsid w:val="00B04A93"/>
    <w:rsid w:val="00B04ED8"/>
    <w:rsid w:val="00B05511"/>
    <w:rsid w:val="00B12472"/>
    <w:rsid w:val="00B12A31"/>
    <w:rsid w:val="00B13016"/>
    <w:rsid w:val="00B13880"/>
    <w:rsid w:val="00B15FE4"/>
    <w:rsid w:val="00B211E4"/>
    <w:rsid w:val="00B21D21"/>
    <w:rsid w:val="00B243FB"/>
    <w:rsid w:val="00B2649D"/>
    <w:rsid w:val="00B27566"/>
    <w:rsid w:val="00B305BF"/>
    <w:rsid w:val="00B34006"/>
    <w:rsid w:val="00B34B96"/>
    <w:rsid w:val="00B34C2A"/>
    <w:rsid w:val="00B35A46"/>
    <w:rsid w:val="00B35C62"/>
    <w:rsid w:val="00B41A19"/>
    <w:rsid w:val="00B43315"/>
    <w:rsid w:val="00B4363F"/>
    <w:rsid w:val="00B44DE2"/>
    <w:rsid w:val="00B50315"/>
    <w:rsid w:val="00B50921"/>
    <w:rsid w:val="00B52DAA"/>
    <w:rsid w:val="00B53F8E"/>
    <w:rsid w:val="00B54CDB"/>
    <w:rsid w:val="00B56A21"/>
    <w:rsid w:val="00B57EB5"/>
    <w:rsid w:val="00B66287"/>
    <w:rsid w:val="00B66E21"/>
    <w:rsid w:val="00B6714B"/>
    <w:rsid w:val="00B707D2"/>
    <w:rsid w:val="00B70A68"/>
    <w:rsid w:val="00B71408"/>
    <w:rsid w:val="00B73149"/>
    <w:rsid w:val="00B80022"/>
    <w:rsid w:val="00B81286"/>
    <w:rsid w:val="00B82B87"/>
    <w:rsid w:val="00B87EB3"/>
    <w:rsid w:val="00B91E3E"/>
    <w:rsid w:val="00B95353"/>
    <w:rsid w:val="00BA006D"/>
    <w:rsid w:val="00BA2A27"/>
    <w:rsid w:val="00BA2DB9"/>
    <w:rsid w:val="00BA3216"/>
    <w:rsid w:val="00BA5B46"/>
    <w:rsid w:val="00BA6FE6"/>
    <w:rsid w:val="00BA70D7"/>
    <w:rsid w:val="00BA726C"/>
    <w:rsid w:val="00BA756D"/>
    <w:rsid w:val="00BA7E7E"/>
    <w:rsid w:val="00BB3DDF"/>
    <w:rsid w:val="00BB43CB"/>
    <w:rsid w:val="00BB703D"/>
    <w:rsid w:val="00BB78B3"/>
    <w:rsid w:val="00BC1011"/>
    <w:rsid w:val="00BC1201"/>
    <w:rsid w:val="00BC4E53"/>
    <w:rsid w:val="00BC5026"/>
    <w:rsid w:val="00BD0203"/>
    <w:rsid w:val="00BD1B40"/>
    <w:rsid w:val="00BD5646"/>
    <w:rsid w:val="00BE09F5"/>
    <w:rsid w:val="00BE1294"/>
    <w:rsid w:val="00BE2430"/>
    <w:rsid w:val="00BE44A2"/>
    <w:rsid w:val="00BE553E"/>
    <w:rsid w:val="00BE69B5"/>
    <w:rsid w:val="00BE7148"/>
    <w:rsid w:val="00BF11CD"/>
    <w:rsid w:val="00BF4A13"/>
    <w:rsid w:val="00BF4B0F"/>
    <w:rsid w:val="00BF5AD1"/>
    <w:rsid w:val="00BF7F97"/>
    <w:rsid w:val="00C00F75"/>
    <w:rsid w:val="00C0110F"/>
    <w:rsid w:val="00C01573"/>
    <w:rsid w:val="00C01619"/>
    <w:rsid w:val="00C02E0B"/>
    <w:rsid w:val="00C04D25"/>
    <w:rsid w:val="00C12957"/>
    <w:rsid w:val="00C12A4C"/>
    <w:rsid w:val="00C137A9"/>
    <w:rsid w:val="00C1428F"/>
    <w:rsid w:val="00C15080"/>
    <w:rsid w:val="00C1650C"/>
    <w:rsid w:val="00C16676"/>
    <w:rsid w:val="00C169AE"/>
    <w:rsid w:val="00C174E2"/>
    <w:rsid w:val="00C20367"/>
    <w:rsid w:val="00C22849"/>
    <w:rsid w:val="00C24448"/>
    <w:rsid w:val="00C30273"/>
    <w:rsid w:val="00C3068D"/>
    <w:rsid w:val="00C33549"/>
    <w:rsid w:val="00C341BD"/>
    <w:rsid w:val="00C3791D"/>
    <w:rsid w:val="00C40BED"/>
    <w:rsid w:val="00C41807"/>
    <w:rsid w:val="00C43F6A"/>
    <w:rsid w:val="00C4674B"/>
    <w:rsid w:val="00C4706E"/>
    <w:rsid w:val="00C50EFB"/>
    <w:rsid w:val="00C61BC4"/>
    <w:rsid w:val="00C64BAB"/>
    <w:rsid w:val="00C671B3"/>
    <w:rsid w:val="00C72871"/>
    <w:rsid w:val="00C72FBF"/>
    <w:rsid w:val="00C730C2"/>
    <w:rsid w:val="00C733A9"/>
    <w:rsid w:val="00C75A9E"/>
    <w:rsid w:val="00C765E3"/>
    <w:rsid w:val="00C77246"/>
    <w:rsid w:val="00C8020D"/>
    <w:rsid w:val="00C80FA3"/>
    <w:rsid w:val="00C81D04"/>
    <w:rsid w:val="00C834DD"/>
    <w:rsid w:val="00C84DD7"/>
    <w:rsid w:val="00C869B3"/>
    <w:rsid w:val="00C906B4"/>
    <w:rsid w:val="00C90B3B"/>
    <w:rsid w:val="00C91E35"/>
    <w:rsid w:val="00C94892"/>
    <w:rsid w:val="00C9494A"/>
    <w:rsid w:val="00C9499D"/>
    <w:rsid w:val="00C963A7"/>
    <w:rsid w:val="00C968A9"/>
    <w:rsid w:val="00CA011F"/>
    <w:rsid w:val="00CA3E59"/>
    <w:rsid w:val="00CA53B8"/>
    <w:rsid w:val="00CA643D"/>
    <w:rsid w:val="00CA6826"/>
    <w:rsid w:val="00CB07FC"/>
    <w:rsid w:val="00CB187E"/>
    <w:rsid w:val="00CB3890"/>
    <w:rsid w:val="00CB5863"/>
    <w:rsid w:val="00CB6266"/>
    <w:rsid w:val="00CB6EEC"/>
    <w:rsid w:val="00CC0443"/>
    <w:rsid w:val="00CC0D43"/>
    <w:rsid w:val="00CC4CDF"/>
    <w:rsid w:val="00CD0E24"/>
    <w:rsid w:val="00CD1B17"/>
    <w:rsid w:val="00CD2ACE"/>
    <w:rsid w:val="00CD3B8A"/>
    <w:rsid w:val="00CD54DB"/>
    <w:rsid w:val="00CD672B"/>
    <w:rsid w:val="00CE2722"/>
    <w:rsid w:val="00CE4942"/>
    <w:rsid w:val="00CF7F55"/>
    <w:rsid w:val="00D015F5"/>
    <w:rsid w:val="00D03232"/>
    <w:rsid w:val="00D04A02"/>
    <w:rsid w:val="00D055DB"/>
    <w:rsid w:val="00D063C0"/>
    <w:rsid w:val="00D06636"/>
    <w:rsid w:val="00D10ED6"/>
    <w:rsid w:val="00D11FCB"/>
    <w:rsid w:val="00D1334B"/>
    <w:rsid w:val="00D13B5A"/>
    <w:rsid w:val="00D155A0"/>
    <w:rsid w:val="00D15975"/>
    <w:rsid w:val="00D17A44"/>
    <w:rsid w:val="00D17B72"/>
    <w:rsid w:val="00D24892"/>
    <w:rsid w:val="00D24F11"/>
    <w:rsid w:val="00D32299"/>
    <w:rsid w:val="00D359CA"/>
    <w:rsid w:val="00D37AAC"/>
    <w:rsid w:val="00D475D8"/>
    <w:rsid w:val="00D47DE5"/>
    <w:rsid w:val="00D50ACF"/>
    <w:rsid w:val="00D51640"/>
    <w:rsid w:val="00D5269E"/>
    <w:rsid w:val="00D54459"/>
    <w:rsid w:val="00D546DF"/>
    <w:rsid w:val="00D54F40"/>
    <w:rsid w:val="00D5741E"/>
    <w:rsid w:val="00D5756A"/>
    <w:rsid w:val="00D61686"/>
    <w:rsid w:val="00D61BD4"/>
    <w:rsid w:val="00D662A2"/>
    <w:rsid w:val="00D80B61"/>
    <w:rsid w:val="00D80B6D"/>
    <w:rsid w:val="00D824A4"/>
    <w:rsid w:val="00D94BBF"/>
    <w:rsid w:val="00D94F84"/>
    <w:rsid w:val="00D9762A"/>
    <w:rsid w:val="00D97AC4"/>
    <w:rsid w:val="00D97D06"/>
    <w:rsid w:val="00DA1946"/>
    <w:rsid w:val="00DA243A"/>
    <w:rsid w:val="00DA47D9"/>
    <w:rsid w:val="00DB1929"/>
    <w:rsid w:val="00DB2BC2"/>
    <w:rsid w:val="00DB39BF"/>
    <w:rsid w:val="00DC17AE"/>
    <w:rsid w:val="00DC3374"/>
    <w:rsid w:val="00DC3436"/>
    <w:rsid w:val="00DC4657"/>
    <w:rsid w:val="00DC48AD"/>
    <w:rsid w:val="00DC4D1D"/>
    <w:rsid w:val="00DC7F8C"/>
    <w:rsid w:val="00DD381F"/>
    <w:rsid w:val="00DD39B0"/>
    <w:rsid w:val="00DE2ECA"/>
    <w:rsid w:val="00DE2F27"/>
    <w:rsid w:val="00DE4A9B"/>
    <w:rsid w:val="00DF23D1"/>
    <w:rsid w:val="00DF3B38"/>
    <w:rsid w:val="00DF635C"/>
    <w:rsid w:val="00DF7537"/>
    <w:rsid w:val="00DF7A5E"/>
    <w:rsid w:val="00E007F8"/>
    <w:rsid w:val="00E00F0A"/>
    <w:rsid w:val="00E015F9"/>
    <w:rsid w:val="00E02F22"/>
    <w:rsid w:val="00E10807"/>
    <w:rsid w:val="00E147A1"/>
    <w:rsid w:val="00E14BAA"/>
    <w:rsid w:val="00E15EF4"/>
    <w:rsid w:val="00E20992"/>
    <w:rsid w:val="00E230B2"/>
    <w:rsid w:val="00E25216"/>
    <w:rsid w:val="00E26216"/>
    <w:rsid w:val="00E273E4"/>
    <w:rsid w:val="00E30DFA"/>
    <w:rsid w:val="00E341FA"/>
    <w:rsid w:val="00E35397"/>
    <w:rsid w:val="00E3708A"/>
    <w:rsid w:val="00E37D09"/>
    <w:rsid w:val="00E410B6"/>
    <w:rsid w:val="00E433E3"/>
    <w:rsid w:val="00E4392F"/>
    <w:rsid w:val="00E44DDF"/>
    <w:rsid w:val="00E478A3"/>
    <w:rsid w:val="00E509CB"/>
    <w:rsid w:val="00E50CA2"/>
    <w:rsid w:val="00E519FB"/>
    <w:rsid w:val="00E51C8A"/>
    <w:rsid w:val="00E522E6"/>
    <w:rsid w:val="00E53086"/>
    <w:rsid w:val="00E540DA"/>
    <w:rsid w:val="00E54543"/>
    <w:rsid w:val="00E600F7"/>
    <w:rsid w:val="00E61FA9"/>
    <w:rsid w:val="00E62246"/>
    <w:rsid w:val="00E62B99"/>
    <w:rsid w:val="00E642D6"/>
    <w:rsid w:val="00E647A7"/>
    <w:rsid w:val="00E65A3A"/>
    <w:rsid w:val="00E67338"/>
    <w:rsid w:val="00E67912"/>
    <w:rsid w:val="00E72726"/>
    <w:rsid w:val="00E75EAA"/>
    <w:rsid w:val="00E77278"/>
    <w:rsid w:val="00E77BEC"/>
    <w:rsid w:val="00E77F7B"/>
    <w:rsid w:val="00E85C1F"/>
    <w:rsid w:val="00E928E0"/>
    <w:rsid w:val="00E93924"/>
    <w:rsid w:val="00EA1239"/>
    <w:rsid w:val="00EA42F3"/>
    <w:rsid w:val="00EA4EB9"/>
    <w:rsid w:val="00EA76EA"/>
    <w:rsid w:val="00EA7BD3"/>
    <w:rsid w:val="00EB048E"/>
    <w:rsid w:val="00EB0C56"/>
    <w:rsid w:val="00EB0CEF"/>
    <w:rsid w:val="00EB21F0"/>
    <w:rsid w:val="00EB29F6"/>
    <w:rsid w:val="00EB37CB"/>
    <w:rsid w:val="00EB430F"/>
    <w:rsid w:val="00EB4A2A"/>
    <w:rsid w:val="00EB64A4"/>
    <w:rsid w:val="00EB76F2"/>
    <w:rsid w:val="00EC058A"/>
    <w:rsid w:val="00EC0A27"/>
    <w:rsid w:val="00EC0FBC"/>
    <w:rsid w:val="00ED021C"/>
    <w:rsid w:val="00ED0A26"/>
    <w:rsid w:val="00ED1C33"/>
    <w:rsid w:val="00ED3D5F"/>
    <w:rsid w:val="00ED4C58"/>
    <w:rsid w:val="00ED4FE2"/>
    <w:rsid w:val="00ED5655"/>
    <w:rsid w:val="00ED5771"/>
    <w:rsid w:val="00EE1D1A"/>
    <w:rsid w:val="00EE67B8"/>
    <w:rsid w:val="00EF5141"/>
    <w:rsid w:val="00EF70D0"/>
    <w:rsid w:val="00EF7B9F"/>
    <w:rsid w:val="00F016D7"/>
    <w:rsid w:val="00F02D15"/>
    <w:rsid w:val="00F039AC"/>
    <w:rsid w:val="00F03DA9"/>
    <w:rsid w:val="00F05286"/>
    <w:rsid w:val="00F059BB"/>
    <w:rsid w:val="00F15AD0"/>
    <w:rsid w:val="00F16105"/>
    <w:rsid w:val="00F16EBD"/>
    <w:rsid w:val="00F205EE"/>
    <w:rsid w:val="00F23631"/>
    <w:rsid w:val="00F25146"/>
    <w:rsid w:val="00F257F2"/>
    <w:rsid w:val="00F30AFE"/>
    <w:rsid w:val="00F30E67"/>
    <w:rsid w:val="00F32B02"/>
    <w:rsid w:val="00F361CB"/>
    <w:rsid w:val="00F37649"/>
    <w:rsid w:val="00F405F3"/>
    <w:rsid w:val="00F40E78"/>
    <w:rsid w:val="00F4416A"/>
    <w:rsid w:val="00F44D68"/>
    <w:rsid w:val="00F45BCF"/>
    <w:rsid w:val="00F47F95"/>
    <w:rsid w:val="00F51880"/>
    <w:rsid w:val="00F51F04"/>
    <w:rsid w:val="00F52852"/>
    <w:rsid w:val="00F54294"/>
    <w:rsid w:val="00F55007"/>
    <w:rsid w:val="00F55E11"/>
    <w:rsid w:val="00F57712"/>
    <w:rsid w:val="00F61BFF"/>
    <w:rsid w:val="00F62024"/>
    <w:rsid w:val="00F65AF2"/>
    <w:rsid w:val="00F70907"/>
    <w:rsid w:val="00F812E0"/>
    <w:rsid w:val="00F81B8F"/>
    <w:rsid w:val="00F82FAB"/>
    <w:rsid w:val="00F8422C"/>
    <w:rsid w:val="00F84385"/>
    <w:rsid w:val="00F85B41"/>
    <w:rsid w:val="00F921E0"/>
    <w:rsid w:val="00F92227"/>
    <w:rsid w:val="00F94903"/>
    <w:rsid w:val="00F94DB8"/>
    <w:rsid w:val="00FA2177"/>
    <w:rsid w:val="00FA2B58"/>
    <w:rsid w:val="00FA5C1E"/>
    <w:rsid w:val="00FA7399"/>
    <w:rsid w:val="00FA7BA0"/>
    <w:rsid w:val="00FB5596"/>
    <w:rsid w:val="00FC1DE3"/>
    <w:rsid w:val="00FC3C7A"/>
    <w:rsid w:val="00FD3EE1"/>
    <w:rsid w:val="00FD4198"/>
    <w:rsid w:val="00FD4368"/>
    <w:rsid w:val="00FD6B12"/>
    <w:rsid w:val="00FD78FB"/>
    <w:rsid w:val="00FD7A0C"/>
    <w:rsid w:val="00FE0DCC"/>
    <w:rsid w:val="00FE18EA"/>
    <w:rsid w:val="00FE28FE"/>
    <w:rsid w:val="00FE2C3E"/>
    <w:rsid w:val="00FE47E5"/>
    <w:rsid w:val="00FE75F7"/>
    <w:rsid w:val="00FF1DB1"/>
    <w:rsid w:val="00FF2378"/>
    <w:rsid w:val="00FF42C9"/>
    <w:rsid w:val="00FF533B"/>
    <w:rsid w:val="00FF667F"/>
    <w:rsid w:val="0174282D"/>
    <w:rsid w:val="01A14C95"/>
    <w:rsid w:val="01AE709F"/>
    <w:rsid w:val="020F953C"/>
    <w:rsid w:val="02870F32"/>
    <w:rsid w:val="02DDBD05"/>
    <w:rsid w:val="02F4ED19"/>
    <w:rsid w:val="031E98E3"/>
    <w:rsid w:val="0324ABC4"/>
    <w:rsid w:val="033D492B"/>
    <w:rsid w:val="039EF64B"/>
    <w:rsid w:val="03A82339"/>
    <w:rsid w:val="0424A712"/>
    <w:rsid w:val="0455DFF7"/>
    <w:rsid w:val="047132E9"/>
    <w:rsid w:val="047392E2"/>
    <w:rsid w:val="0484DA0E"/>
    <w:rsid w:val="04D4460F"/>
    <w:rsid w:val="0507A13D"/>
    <w:rsid w:val="0583C29E"/>
    <w:rsid w:val="05868B52"/>
    <w:rsid w:val="061B359F"/>
    <w:rsid w:val="062226B2"/>
    <w:rsid w:val="0638CF2E"/>
    <w:rsid w:val="06D0453A"/>
    <w:rsid w:val="06E5E9FC"/>
    <w:rsid w:val="0753DF09"/>
    <w:rsid w:val="0794B679"/>
    <w:rsid w:val="07A577B4"/>
    <w:rsid w:val="07A88640"/>
    <w:rsid w:val="07CBEECD"/>
    <w:rsid w:val="07E4BC7E"/>
    <w:rsid w:val="082CD2DB"/>
    <w:rsid w:val="09D0B859"/>
    <w:rsid w:val="0A435185"/>
    <w:rsid w:val="0A72E44D"/>
    <w:rsid w:val="0A83616F"/>
    <w:rsid w:val="0ABD30C7"/>
    <w:rsid w:val="0AC45698"/>
    <w:rsid w:val="0ADF70C7"/>
    <w:rsid w:val="0B1D82AF"/>
    <w:rsid w:val="0B3666EC"/>
    <w:rsid w:val="0B442689"/>
    <w:rsid w:val="0C07968A"/>
    <w:rsid w:val="0C220914"/>
    <w:rsid w:val="0C512A45"/>
    <w:rsid w:val="0D1B0B0B"/>
    <w:rsid w:val="0D59EBC9"/>
    <w:rsid w:val="0D608786"/>
    <w:rsid w:val="0E11CE06"/>
    <w:rsid w:val="0E31F3E0"/>
    <w:rsid w:val="0EBCE93E"/>
    <w:rsid w:val="0EEFDEA6"/>
    <w:rsid w:val="0F265C11"/>
    <w:rsid w:val="0F26FE87"/>
    <w:rsid w:val="0F82C826"/>
    <w:rsid w:val="0F94F8AE"/>
    <w:rsid w:val="0FF056B2"/>
    <w:rsid w:val="101D6D4F"/>
    <w:rsid w:val="101E03B6"/>
    <w:rsid w:val="1050F74B"/>
    <w:rsid w:val="108696E0"/>
    <w:rsid w:val="10E3D0B2"/>
    <w:rsid w:val="10FD76EB"/>
    <w:rsid w:val="11060EC6"/>
    <w:rsid w:val="11457658"/>
    <w:rsid w:val="118367C3"/>
    <w:rsid w:val="11893953"/>
    <w:rsid w:val="12BB78D6"/>
    <w:rsid w:val="1310564D"/>
    <w:rsid w:val="13D110ED"/>
    <w:rsid w:val="13D3BD09"/>
    <w:rsid w:val="143C6DAF"/>
    <w:rsid w:val="1491DE64"/>
    <w:rsid w:val="14AC29A5"/>
    <w:rsid w:val="14F504F1"/>
    <w:rsid w:val="14FB2798"/>
    <w:rsid w:val="15072E08"/>
    <w:rsid w:val="153C197B"/>
    <w:rsid w:val="155E8B80"/>
    <w:rsid w:val="15D40375"/>
    <w:rsid w:val="165B4C61"/>
    <w:rsid w:val="1692B107"/>
    <w:rsid w:val="16BB19C1"/>
    <w:rsid w:val="16D523EA"/>
    <w:rsid w:val="16DC0FE5"/>
    <w:rsid w:val="170EA49B"/>
    <w:rsid w:val="173CDEB2"/>
    <w:rsid w:val="17C59AD4"/>
    <w:rsid w:val="17DC87A1"/>
    <w:rsid w:val="18001E11"/>
    <w:rsid w:val="1814761F"/>
    <w:rsid w:val="185C2FA2"/>
    <w:rsid w:val="188AC0E8"/>
    <w:rsid w:val="18D95136"/>
    <w:rsid w:val="19AAEB68"/>
    <w:rsid w:val="1A0688C2"/>
    <w:rsid w:val="1A4507E7"/>
    <w:rsid w:val="1A4B6B6F"/>
    <w:rsid w:val="1AD89A62"/>
    <w:rsid w:val="1B2A2CB1"/>
    <w:rsid w:val="1B56AFB6"/>
    <w:rsid w:val="1B883DEF"/>
    <w:rsid w:val="1BA7F013"/>
    <w:rsid w:val="1BAFA1BF"/>
    <w:rsid w:val="1BCFF4F3"/>
    <w:rsid w:val="1BDB9ECD"/>
    <w:rsid w:val="1BEEB94B"/>
    <w:rsid w:val="1D20B9ED"/>
    <w:rsid w:val="1D348FB6"/>
    <w:rsid w:val="1E0D83CC"/>
    <w:rsid w:val="1EB50A72"/>
    <w:rsid w:val="1F12D29C"/>
    <w:rsid w:val="1F16A41E"/>
    <w:rsid w:val="1F8030DD"/>
    <w:rsid w:val="1F9396FB"/>
    <w:rsid w:val="209482F1"/>
    <w:rsid w:val="20B1D6C4"/>
    <w:rsid w:val="20BEBA61"/>
    <w:rsid w:val="20E43A96"/>
    <w:rsid w:val="21A50710"/>
    <w:rsid w:val="2256B72B"/>
    <w:rsid w:val="22A019CC"/>
    <w:rsid w:val="23BE9173"/>
    <w:rsid w:val="23FAFAE3"/>
    <w:rsid w:val="240723C3"/>
    <w:rsid w:val="243B8DA0"/>
    <w:rsid w:val="24822BE5"/>
    <w:rsid w:val="2529DF8D"/>
    <w:rsid w:val="252ED3AC"/>
    <w:rsid w:val="25BC122C"/>
    <w:rsid w:val="264C800F"/>
    <w:rsid w:val="264DE21C"/>
    <w:rsid w:val="26530BF3"/>
    <w:rsid w:val="26B9C9C7"/>
    <w:rsid w:val="26E19A65"/>
    <w:rsid w:val="2711DBA2"/>
    <w:rsid w:val="2747B255"/>
    <w:rsid w:val="274E9085"/>
    <w:rsid w:val="2805B87B"/>
    <w:rsid w:val="282F14E3"/>
    <w:rsid w:val="285707B0"/>
    <w:rsid w:val="28BA74DD"/>
    <w:rsid w:val="28F7CB47"/>
    <w:rsid w:val="298BE7E4"/>
    <w:rsid w:val="29A836D0"/>
    <w:rsid w:val="29C761A5"/>
    <w:rsid w:val="2A1881B9"/>
    <w:rsid w:val="2A4100EA"/>
    <w:rsid w:val="2A4AB6BF"/>
    <w:rsid w:val="2A95AA49"/>
    <w:rsid w:val="2A980488"/>
    <w:rsid w:val="2C086864"/>
    <w:rsid w:val="2C1640BD"/>
    <w:rsid w:val="2CC77BD0"/>
    <w:rsid w:val="2D0EC8EB"/>
    <w:rsid w:val="2D674B1A"/>
    <w:rsid w:val="2E10544F"/>
    <w:rsid w:val="2E72B440"/>
    <w:rsid w:val="2F40BD42"/>
    <w:rsid w:val="30535C44"/>
    <w:rsid w:val="309167BC"/>
    <w:rsid w:val="30AFFEC3"/>
    <w:rsid w:val="30BB0EDB"/>
    <w:rsid w:val="30DA06DA"/>
    <w:rsid w:val="3116ED43"/>
    <w:rsid w:val="314498D6"/>
    <w:rsid w:val="3149550F"/>
    <w:rsid w:val="315C0822"/>
    <w:rsid w:val="3183218B"/>
    <w:rsid w:val="31EA0299"/>
    <w:rsid w:val="3205ADA8"/>
    <w:rsid w:val="324770DD"/>
    <w:rsid w:val="32A46637"/>
    <w:rsid w:val="32B7A980"/>
    <w:rsid w:val="333C465E"/>
    <w:rsid w:val="338B5AAB"/>
    <w:rsid w:val="339CFA98"/>
    <w:rsid w:val="34F272C0"/>
    <w:rsid w:val="3519218D"/>
    <w:rsid w:val="363E9051"/>
    <w:rsid w:val="36522147"/>
    <w:rsid w:val="368F1727"/>
    <w:rsid w:val="3696ACED"/>
    <w:rsid w:val="36C226E6"/>
    <w:rsid w:val="36D818BE"/>
    <w:rsid w:val="387D208F"/>
    <w:rsid w:val="38A6922C"/>
    <w:rsid w:val="390CFB57"/>
    <w:rsid w:val="39AE12AC"/>
    <w:rsid w:val="39D103E1"/>
    <w:rsid w:val="3A2B0FC5"/>
    <w:rsid w:val="3A7CB393"/>
    <w:rsid w:val="3A811A54"/>
    <w:rsid w:val="3A931060"/>
    <w:rsid w:val="3AC26C16"/>
    <w:rsid w:val="3B091B3E"/>
    <w:rsid w:val="3B8D1312"/>
    <w:rsid w:val="3BA3D0E8"/>
    <w:rsid w:val="3C3C5BE8"/>
    <w:rsid w:val="3C9F6DF7"/>
    <w:rsid w:val="3D7D1823"/>
    <w:rsid w:val="3D9DE692"/>
    <w:rsid w:val="3DA7B5AF"/>
    <w:rsid w:val="3DE5BDA0"/>
    <w:rsid w:val="3E1976BB"/>
    <w:rsid w:val="3E239E30"/>
    <w:rsid w:val="3E5BB47F"/>
    <w:rsid w:val="3E74A225"/>
    <w:rsid w:val="3E74B26F"/>
    <w:rsid w:val="3EA0B7E3"/>
    <w:rsid w:val="3EEEB006"/>
    <w:rsid w:val="402744E1"/>
    <w:rsid w:val="4081924D"/>
    <w:rsid w:val="410E762B"/>
    <w:rsid w:val="414CD862"/>
    <w:rsid w:val="4174646E"/>
    <w:rsid w:val="41F732F0"/>
    <w:rsid w:val="421D72FA"/>
    <w:rsid w:val="43119BA3"/>
    <w:rsid w:val="4420A746"/>
    <w:rsid w:val="4490CB0C"/>
    <w:rsid w:val="44B312E9"/>
    <w:rsid w:val="44F6BC46"/>
    <w:rsid w:val="45303D38"/>
    <w:rsid w:val="4707AD1F"/>
    <w:rsid w:val="4707C62C"/>
    <w:rsid w:val="473CCDE8"/>
    <w:rsid w:val="47D22D42"/>
    <w:rsid w:val="4835B68D"/>
    <w:rsid w:val="48FDE385"/>
    <w:rsid w:val="49059ABF"/>
    <w:rsid w:val="49639823"/>
    <w:rsid w:val="49C83BD1"/>
    <w:rsid w:val="49F8C16D"/>
    <w:rsid w:val="4A774ABD"/>
    <w:rsid w:val="4ACE84F8"/>
    <w:rsid w:val="4AF5D034"/>
    <w:rsid w:val="4BDD50A4"/>
    <w:rsid w:val="4BFA0581"/>
    <w:rsid w:val="4C5C7A95"/>
    <w:rsid w:val="4CB07723"/>
    <w:rsid w:val="4CF9E13C"/>
    <w:rsid w:val="4D5635F8"/>
    <w:rsid w:val="4D86B88C"/>
    <w:rsid w:val="4DD0DBF7"/>
    <w:rsid w:val="4E237D4F"/>
    <w:rsid w:val="4E6D703A"/>
    <w:rsid w:val="4EB61530"/>
    <w:rsid w:val="4F023D17"/>
    <w:rsid w:val="50333733"/>
    <w:rsid w:val="503E7E4B"/>
    <w:rsid w:val="504A716F"/>
    <w:rsid w:val="5050CE2F"/>
    <w:rsid w:val="50530538"/>
    <w:rsid w:val="506C8E4B"/>
    <w:rsid w:val="5075215F"/>
    <w:rsid w:val="508003FD"/>
    <w:rsid w:val="5146AF6D"/>
    <w:rsid w:val="51628007"/>
    <w:rsid w:val="51D5910A"/>
    <w:rsid w:val="523419FA"/>
    <w:rsid w:val="5253B168"/>
    <w:rsid w:val="527AA189"/>
    <w:rsid w:val="5326A0FC"/>
    <w:rsid w:val="53EA6B6A"/>
    <w:rsid w:val="54650C6B"/>
    <w:rsid w:val="549141D4"/>
    <w:rsid w:val="54B2876C"/>
    <w:rsid w:val="54BB6458"/>
    <w:rsid w:val="54BE2F31"/>
    <w:rsid w:val="54D5B66F"/>
    <w:rsid w:val="54D71531"/>
    <w:rsid w:val="552455EF"/>
    <w:rsid w:val="55725734"/>
    <w:rsid w:val="558EF9F2"/>
    <w:rsid w:val="55DEC62D"/>
    <w:rsid w:val="5611CA76"/>
    <w:rsid w:val="561D0987"/>
    <w:rsid w:val="56775F70"/>
    <w:rsid w:val="56C7BAFE"/>
    <w:rsid w:val="5718252F"/>
    <w:rsid w:val="57399386"/>
    <w:rsid w:val="58EC7195"/>
    <w:rsid w:val="5950966D"/>
    <w:rsid w:val="59F99087"/>
    <w:rsid w:val="5A0DF91E"/>
    <w:rsid w:val="5A51DDCA"/>
    <w:rsid w:val="5A52DB73"/>
    <w:rsid w:val="5AF0C053"/>
    <w:rsid w:val="5B1028F2"/>
    <w:rsid w:val="5B149635"/>
    <w:rsid w:val="5B437248"/>
    <w:rsid w:val="5B56786B"/>
    <w:rsid w:val="5B777CFD"/>
    <w:rsid w:val="5C1A1679"/>
    <w:rsid w:val="5C3ED0D1"/>
    <w:rsid w:val="5C9B88E9"/>
    <w:rsid w:val="5D59DF40"/>
    <w:rsid w:val="5DC67234"/>
    <w:rsid w:val="5DE7DAD6"/>
    <w:rsid w:val="5E275930"/>
    <w:rsid w:val="5E4BF5D6"/>
    <w:rsid w:val="5E507077"/>
    <w:rsid w:val="5F3309F5"/>
    <w:rsid w:val="5F3B2DAB"/>
    <w:rsid w:val="5F446117"/>
    <w:rsid w:val="5F7D2F08"/>
    <w:rsid w:val="5F8A4114"/>
    <w:rsid w:val="5FC3C730"/>
    <w:rsid w:val="5FDA4A2B"/>
    <w:rsid w:val="5FFAA511"/>
    <w:rsid w:val="60060FDE"/>
    <w:rsid w:val="608F34D0"/>
    <w:rsid w:val="6130C8A9"/>
    <w:rsid w:val="61C8EC68"/>
    <w:rsid w:val="624FCA99"/>
    <w:rsid w:val="6256B1A6"/>
    <w:rsid w:val="6266514F"/>
    <w:rsid w:val="62842E91"/>
    <w:rsid w:val="62AA42DA"/>
    <w:rsid w:val="631AFC54"/>
    <w:rsid w:val="63278521"/>
    <w:rsid w:val="6396A454"/>
    <w:rsid w:val="639A335C"/>
    <w:rsid w:val="63B14BDA"/>
    <w:rsid w:val="6444FAEE"/>
    <w:rsid w:val="64593AAF"/>
    <w:rsid w:val="645AADD1"/>
    <w:rsid w:val="64BB2372"/>
    <w:rsid w:val="64BE57B8"/>
    <w:rsid w:val="67991913"/>
    <w:rsid w:val="67B1228D"/>
    <w:rsid w:val="685845BA"/>
    <w:rsid w:val="68991C07"/>
    <w:rsid w:val="68B09AFF"/>
    <w:rsid w:val="68C5A9E8"/>
    <w:rsid w:val="68E79ED5"/>
    <w:rsid w:val="69927D72"/>
    <w:rsid w:val="699D53E2"/>
    <w:rsid w:val="69CE1DFB"/>
    <w:rsid w:val="69DE605B"/>
    <w:rsid w:val="69F54514"/>
    <w:rsid w:val="6A6C02A9"/>
    <w:rsid w:val="6A760E38"/>
    <w:rsid w:val="6A8ECED4"/>
    <w:rsid w:val="6ACFDC64"/>
    <w:rsid w:val="6B3FCB4E"/>
    <w:rsid w:val="6C1A0266"/>
    <w:rsid w:val="6C59DD06"/>
    <w:rsid w:val="6C875915"/>
    <w:rsid w:val="6C999209"/>
    <w:rsid w:val="6D1334A1"/>
    <w:rsid w:val="6D1B198C"/>
    <w:rsid w:val="6D59A06A"/>
    <w:rsid w:val="6DE12875"/>
    <w:rsid w:val="6E04927A"/>
    <w:rsid w:val="6F6D549D"/>
    <w:rsid w:val="6FE53B02"/>
    <w:rsid w:val="6FFC5AE1"/>
    <w:rsid w:val="703CC7DB"/>
    <w:rsid w:val="716FC7B9"/>
    <w:rsid w:val="718626F4"/>
    <w:rsid w:val="71B10253"/>
    <w:rsid w:val="7203891B"/>
    <w:rsid w:val="7222AA88"/>
    <w:rsid w:val="72C51D3A"/>
    <w:rsid w:val="7361B9FB"/>
    <w:rsid w:val="739DD518"/>
    <w:rsid w:val="74373479"/>
    <w:rsid w:val="7477987B"/>
    <w:rsid w:val="748A8609"/>
    <w:rsid w:val="750F32A0"/>
    <w:rsid w:val="75147385"/>
    <w:rsid w:val="755AE63B"/>
    <w:rsid w:val="75F8000D"/>
    <w:rsid w:val="7639350B"/>
    <w:rsid w:val="766C1932"/>
    <w:rsid w:val="76A177E4"/>
    <w:rsid w:val="76CBEDE4"/>
    <w:rsid w:val="76E0EEF9"/>
    <w:rsid w:val="770C4107"/>
    <w:rsid w:val="771825D6"/>
    <w:rsid w:val="773EED56"/>
    <w:rsid w:val="77482505"/>
    <w:rsid w:val="77DA9232"/>
    <w:rsid w:val="786C0AAD"/>
    <w:rsid w:val="78998DA1"/>
    <w:rsid w:val="78B4894E"/>
    <w:rsid w:val="7944E25E"/>
    <w:rsid w:val="7A146B0D"/>
    <w:rsid w:val="7A24433F"/>
    <w:rsid w:val="7A2B2200"/>
    <w:rsid w:val="7A310058"/>
    <w:rsid w:val="7A4360E3"/>
    <w:rsid w:val="7A59D869"/>
    <w:rsid w:val="7AA928C5"/>
    <w:rsid w:val="7B579EF0"/>
    <w:rsid w:val="7B6E8256"/>
    <w:rsid w:val="7BC970AF"/>
    <w:rsid w:val="7C3B4F09"/>
    <w:rsid w:val="7C67F557"/>
    <w:rsid w:val="7D2B0F4A"/>
    <w:rsid w:val="7D3F0739"/>
    <w:rsid w:val="7D814CCE"/>
    <w:rsid w:val="7D9DFF9E"/>
    <w:rsid w:val="7DA275F2"/>
    <w:rsid w:val="7DA59B07"/>
    <w:rsid w:val="7DD150BC"/>
    <w:rsid w:val="7DFD0899"/>
    <w:rsid w:val="7E024327"/>
    <w:rsid w:val="7E58C230"/>
    <w:rsid w:val="7E74B029"/>
    <w:rsid w:val="7F4776AF"/>
    <w:rsid w:val="7F51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E02F22"/>
    <w:rPr>
      <w:color w:val="3F4A75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E02F22"/>
    <w:rPr>
      <w:color w:val="358189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E02F22"/>
    <w:pPr>
      <w:spacing w:after="0" w:line="360" w:lineRule="auto"/>
    </w:pPr>
    <w:rPr>
      <w:color w:val="358189"/>
      <w:sz w:val="44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E02F22"/>
    <w:rPr>
      <w:color w:val="358189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E02F22"/>
    <w:rPr>
      <w:color w:val="358189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1.wdp"/><Relationship Id="rId21" Type="http://schemas.openxmlformats.org/officeDocument/2006/relationships/image" Target="media/image13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6" Type="http://schemas.openxmlformats.org/officeDocument/2006/relationships/image" Target="media/image8.jpeg"/><Relationship Id="rId11" Type="http://schemas.openxmlformats.org/officeDocument/2006/relationships/image" Target="media/image4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95" Type="http://schemas.openxmlformats.org/officeDocument/2006/relationships/footer" Target="footer3.xml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header" Target="header1.xm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6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1.png"/><Relationship Id="rId14" Type="http://schemas.openxmlformats.org/officeDocument/2006/relationships/hyperlink" Target="mailto:ADSDataReporting@health.gov.au" TargetMode="External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1303</Words>
  <Characters>6764</Characters>
  <Application>Microsoft Office Word</Application>
  <DocSecurity>0</DocSecurity>
  <Lines>751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ANU ADS CALD Report Summary - Easy Read</vt:lpstr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 ADS CALD Report Summary - Easy Read</dc:title>
  <dc:subject/>
  <dc:creator/>
  <cp:keywords>ADS; Australia's Disability Strategy</cp:keywords>
  <dc:description/>
  <cp:lastModifiedBy/>
  <cp:revision>1</cp:revision>
  <dcterms:created xsi:type="dcterms:W3CDTF">2026-09-01T01:33:00Z</dcterms:created>
  <dcterms:modified xsi:type="dcterms:W3CDTF">2026-09-01T01:37:00Z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451275fb,2fc3efc6,6af6bfb9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3c866bad,21c6bee7,2c81167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2026-09-01T01:36:10Z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ee9e8ed8-928c-4a57-8c36-de8597ee3853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