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553" w14:textId="5AB42C7E" w:rsidR="00A50EDC" w:rsidRDefault="00A50EDC" w:rsidP="00A50EDC">
      <w:pPr>
        <w:pStyle w:val="EasyRead14"/>
      </w:pPr>
    </w:p>
    <w:p w14:paraId="1EBD562D" w14:textId="77777777" w:rsidR="00A50EDC" w:rsidRDefault="00A50EDC" w:rsidP="00A50EDC">
      <w:pPr>
        <w:pStyle w:val="EasyRead14"/>
      </w:pPr>
    </w:p>
    <w:p w14:paraId="2E014929" w14:textId="092482FA" w:rsidR="00750C6F" w:rsidRPr="00A67A0B" w:rsidRDefault="00293927" w:rsidP="6F6D549D">
      <w:pPr>
        <w:pStyle w:val="EasyReadTitle"/>
        <w:spacing w:line="360" w:lineRule="auto"/>
      </w:pPr>
      <w:r>
        <w:t>Attitude</w:t>
      </w:r>
      <w:r w:rsidR="00D2164D">
        <w:t xml:space="preserve">s about </w:t>
      </w:r>
      <w:r w:rsidR="00984F4D">
        <w:t>d</w:t>
      </w:r>
      <w:r w:rsidR="00D2164D">
        <w:t>isability</w:t>
      </w:r>
      <w:r w:rsidR="00AD06B5">
        <w:t xml:space="preserve"> from </w:t>
      </w:r>
      <w:r w:rsidR="48999D4B">
        <w:t>y</w:t>
      </w:r>
      <w:r w:rsidR="00AD06B5">
        <w:t xml:space="preserve">oung </w:t>
      </w:r>
      <w:r w:rsidR="0E9CD182">
        <w:t>p</w:t>
      </w:r>
      <w:r w:rsidR="00AD06B5">
        <w:t>eopl</w:t>
      </w:r>
      <w:r w:rsidR="009E533A">
        <w:t>e</w:t>
      </w:r>
    </w:p>
    <w:p w14:paraId="3588BA8D" w14:textId="216EBF47" w:rsidR="7A310058" w:rsidRDefault="000511F8" w:rsidP="1B56AFB6">
      <w:pPr>
        <w:pStyle w:val="EasyReadTitle"/>
        <w:spacing w:line="360" w:lineRule="auto"/>
        <w:rPr>
          <w:rFonts w:eastAsia="Arial" w:cs="Arial"/>
          <w:b w:val="0"/>
          <w:bCs w:val="0"/>
          <w:color w:val="358189"/>
          <w:sz w:val="52"/>
          <w:szCs w:val="52"/>
        </w:rPr>
      </w:pPr>
      <w:r>
        <w:rPr>
          <w:rFonts w:eastAsia="Arial" w:cs="Arial"/>
          <w:b w:val="0"/>
          <w:bCs w:val="0"/>
          <w:color w:val="358189"/>
          <w:sz w:val="52"/>
          <w:szCs w:val="52"/>
        </w:rPr>
        <w:t>Summary Report</w:t>
      </w:r>
    </w:p>
    <w:p w14:paraId="4580CAAE" w14:textId="7A995657" w:rsidR="001F0E97" w:rsidRPr="00A67A0B" w:rsidRDefault="000A7681" w:rsidP="00883C6C">
      <w:pPr>
        <w:pStyle w:val="EasyReadSubtitle"/>
        <w:spacing w:line="360" w:lineRule="auto"/>
      </w:pPr>
      <w:r w:rsidRPr="00F464FB">
        <w:rPr>
          <w:noProof/>
        </w:rPr>
        <w:drawing>
          <wp:inline distT="0" distB="0" distL="0" distR="0" wp14:anchorId="67924688" wp14:editId="3A544DB0">
            <wp:extent cx="3781425" cy="3781425"/>
            <wp:effectExtent l="0" t="0" r="0" b="0"/>
            <wp:docPr id="418923517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23517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A4D9" w14:textId="3D9D71E5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D7E1B" w:rsidRPr="008E647D" w14:paraId="7FF1E956" w14:textId="77777777" w:rsidTr="00994D56">
        <w:trPr>
          <w:cantSplit/>
          <w:trHeight w:val="3402"/>
        </w:trPr>
        <w:tc>
          <w:tcPr>
            <w:tcW w:w="3158" w:type="dxa"/>
          </w:tcPr>
          <w:p w14:paraId="14B48A77" w14:textId="35CD3E7B" w:rsidR="008D7E1B" w:rsidRPr="008E647D" w:rsidRDefault="004E33E6" w:rsidP="00D37AAC">
            <w:pPr>
              <w:rPr>
                <w:rFonts w:cs="Arial"/>
                <w:sz w:val="28"/>
                <w:szCs w:val="28"/>
              </w:rPr>
            </w:pPr>
            <w:r w:rsidRPr="00BA0572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1DE2B2BA" wp14:editId="4A4A98F6">
                  <wp:extent cx="1780278" cy="1400175"/>
                  <wp:effectExtent l="0" t="0" r="0" b="0"/>
                  <wp:docPr id="666734345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734345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511" cy="1404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5D6ACEC" w14:textId="561D66A9" w:rsidR="009238DA" w:rsidRPr="008E647D" w:rsidRDefault="009238DA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 Australian Government Department of </w:t>
            </w:r>
            <w:r w:rsidR="00AF3155">
              <w:rPr>
                <w:rFonts w:cs="Arial"/>
                <w:sz w:val="28"/>
                <w:szCs w:val="28"/>
              </w:rPr>
              <w:t>Health Disability</w:t>
            </w:r>
            <w:r w:rsidR="00AF3155" w:rsidRPr="008E647D">
              <w:rPr>
                <w:rFonts w:cs="Arial"/>
                <w:sz w:val="28"/>
                <w:szCs w:val="28"/>
              </w:rPr>
              <w:t xml:space="preserve"> </w:t>
            </w:r>
            <w:r w:rsidR="00AF3155">
              <w:rPr>
                <w:rFonts w:cs="Arial"/>
                <w:sz w:val="28"/>
                <w:szCs w:val="28"/>
              </w:rPr>
              <w:t>and Ageing</w:t>
            </w:r>
            <w:r w:rsidRPr="008E647D">
              <w:rPr>
                <w:rFonts w:cs="Arial"/>
                <w:sz w:val="28"/>
                <w:szCs w:val="28"/>
              </w:rPr>
              <w:t xml:space="preserve"> wrote this. </w:t>
            </w:r>
          </w:p>
          <w:p w14:paraId="7D73F8A6" w14:textId="77777777" w:rsidR="005812AD" w:rsidRDefault="005812AD" w:rsidP="5C1A1679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299D340E" w14:textId="2953FF2E" w:rsidR="00DF7537" w:rsidRPr="008E647D" w:rsidRDefault="00DF7537" w:rsidP="5C1A16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="006A0B89">
              <w:rPr>
                <w:rFonts w:cs="Arial"/>
                <w:b/>
                <w:bCs/>
                <w:sz w:val="28"/>
                <w:szCs w:val="28"/>
              </w:rPr>
              <w:t>DHDA</w:t>
            </w:r>
            <w:r w:rsidR="006A0B89"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sz w:val="28"/>
                <w:szCs w:val="28"/>
              </w:rPr>
              <w:t>for short.</w:t>
            </w:r>
          </w:p>
          <w:p w14:paraId="340B28ED" w14:textId="77777777" w:rsidR="00EF7B9F" w:rsidRPr="008E647D" w:rsidRDefault="00EF7B9F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D30B08C" w14:textId="3306EA37" w:rsidR="008D7E1B" w:rsidRPr="008E647D" w:rsidRDefault="7361B9FB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When you see the </w:t>
            </w:r>
            <w:proofErr w:type="gramStart"/>
            <w:r w:rsidRPr="008E647D">
              <w:rPr>
                <w:rFonts w:cs="Arial"/>
                <w:sz w:val="28"/>
                <w:szCs w:val="28"/>
              </w:rPr>
              <w:t>word</w:t>
            </w:r>
            <w:proofErr w:type="gramEnd"/>
            <w:r w:rsidRPr="008E647D">
              <w:rPr>
                <w:rFonts w:cs="Arial"/>
                <w:sz w:val="28"/>
                <w:szCs w:val="28"/>
              </w:rPr>
              <w:t xml:space="preserve">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08E647D">
              <w:rPr>
                <w:rFonts w:cs="Arial"/>
                <w:sz w:val="28"/>
                <w:szCs w:val="28"/>
              </w:rPr>
              <w:t xml:space="preserve"> it means</w:t>
            </w:r>
            <w:r w:rsidR="19AAEB68" w:rsidRPr="008E647D">
              <w:rPr>
                <w:rFonts w:cs="Arial"/>
                <w:sz w:val="28"/>
                <w:szCs w:val="28"/>
              </w:rPr>
              <w:t xml:space="preserve"> </w:t>
            </w:r>
            <w:r w:rsidR="009A046E">
              <w:rPr>
                <w:rFonts w:cs="Arial"/>
                <w:sz w:val="28"/>
                <w:szCs w:val="28"/>
              </w:rPr>
              <w:t>DHDA</w:t>
            </w:r>
            <w:r w:rsidRPr="008E647D">
              <w:rPr>
                <w:rFonts w:cs="Arial"/>
                <w:sz w:val="28"/>
                <w:szCs w:val="28"/>
              </w:rPr>
              <w:t>.</w:t>
            </w:r>
          </w:p>
        </w:tc>
      </w:tr>
      <w:tr w:rsidR="008D7E1B" w:rsidRPr="008E647D" w14:paraId="07E2FE33" w14:textId="77777777" w:rsidTr="00994D56">
        <w:trPr>
          <w:cantSplit/>
          <w:trHeight w:val="3402"/>
        </w:trPr>
        <w:tc>
          <w:tcPr>
            <w:tcW w:w="3158" w:type="dxa"/>
          </w:tcPr>
          <w:p w14:paraId="7E917975" w14:textId="5E006256" w:rsidR="008D7E1B" w:rsidRPr="008E647D" w:rsidRDefault="00B87EB3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4FC95E46" wp14:editId="74A3C85D">
                  <wp:extent cx="1868170" cy="1868170"/>
                  <wp:effectExtent l="0" t="0" r="0" b="0"/>
                  <wp:docPr id="211422014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22014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wrote this in an </w:t>
            </w:r>
            <w:proofErr w:type="gramStart"/>
            <w:r w:rsidRPr="008E647D">
              <w:rPr>
                <w:rFonts w:cs="Arial"/>
                <w:sz w:val="28"/>
                <w:szCs w:val="28"/>
              </w:rPr>
              <w:t>easy to read</w:t>
            </w:r>
            <w:proofErr w:type="gramEnd"/>
            <w:r w:rsidRPr="008E647D">
              <w:rPr>
                <w:rFonts w:cs="Arial"/>
                <w:sz w:val="28"/>
                <w:szCs w:val="28"/>
              </w:rPr>
              <w:t xml:space="preserve"> way.</w:t>
            </w:r>
          </w:p>
          <w:p w14:paraId="2617B9C0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00994D56">
        <w:trPr>
          <w:cantSplit/>
          <w:trHeight w:val="3402"/>
        </w:trPr>
        <w:tc>
          <w:tcPr>
            <w:tcW w:w="3158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0F54A86B">
                  <wp:extent cx="1807633" cy="1549400"/>
                  <wp:effectExtent l="0" t="0" r="2540" b="0"/>
                  <wp:docPr id="1032478229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6160615" w14:textId="77777777" w:rsidR="00926492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39D02D03" w14:textId="77777777" w:rsidR="005812AD" w:rsidRPr="008E647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00994D56">
        <w:trPr>
          <w:cantSplit/>
          <w:trHeight w:val="3402"/>
        </w:trPr>
        <w:tc>
          <w:tcPr>
            <w:tcW w:w="3158" w:type="dxa"/>
          </w:tcPr>
          <w:p w14:paraId="4108881E" w14:textId="72F81E2A" w:rsidR="000F5619" w:rsidRPr="008E647D" w:rsidRDefault="00386E6D" w:rsidP="00D37AAC">
            <w:pPr>
              <w:rPr>
                <w:rFonts w:cs="Arial"/>
                <w:sz w:val="28"/>
                <w:szCs w:val="28"/>
              </w:rPr>
            </w:pPr>
            <w:r w:rsidRPr="00BE444A">
              <w:rPr>
                <w:noProof/>
              </w:rPr>
              <w:drawing>
                <wp:inline distT="0" distB="0" distL="0" distR="0" wp14:anchorId="33AA204D" wp14:editId="3500A417">
                  <wp:extent cx="1868170" cy="1868170"/>
                  <wp:effectExtent l="0" t="0" r="0" b="0"/>
                  <wp:docPr id="763019889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019889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14F8713F" w14:textId="77777777" w:rsidR="00C906B4" w:rsidRPr="008E647D" w:rsidRDefault="00C906B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C0110F" w:rsidRPr="008E647D" w14:paraId="7C7B9B5F" w14:textId="77777777" w:rsidTr="00994D56">
        <w:trPr>
          <w:cantSplit/>
          <w:trHeight w:val="3402"/>
        </w:trPr>
        <w:tc>
          <w:tcPr>
            <w:tcW w:w="3158" w:type="dxa"/>
          </w:tcPr>
          <w:p w14:paraId="2F7D9A37" w14:textId="680796AB" w:rsidR="00C0110F" w:rsidRPr="00727303" w:rsidRDefault="009D2DAA" w:rsidP="00D37AAC">
            <w:r w:rsidRPr="00FD4368">
              <w:rPr>
                <w:noProof/>
              </w:rPr>
              <w:lastRenderedPageBreak/>
              <w:drawing>
                <wp:inline distT="0" distB="0" distL="0" distR="0" wp14:anchorId="062C1C61" wp14:editId="75C22B36">
                  <wp:extent cx="1868170" cy="1868170"/>
                  <wp:effectExtent l="0" t="0" r="0" b="0"/>
                  <wp:docPr id="1224626500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626500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624723A" w14:textId="043FC42E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can</w:t>
            </w:r>
            <w:r w:rsidR="5326A0FC" w:rsidRPr="008E647D">
              <w:rPr>
                <w:rFonts w:cs="Arial"/>
                <w:sz w:val="28"/>
                <w:szCs w:val="28"/>
              </w:rPr>
              <w:t xml:space="preserve"> a</w:t>
            </w:r>
            <w:r w:rsidRPr="008E647D">
              <w:rPr>
                <w:rFonts w:cs="Arial"/>
                <w:sz w:val="28"/>
                <w:szCs w:val="28"/>
              </w:rPr>
              <w:t>nswer any questions by email.</w:t>
            </w:r>
          </w:p>
          <w:p w14:paraId="0E5BAB45" w14:textId="77777777" w:rsidR="005812AD" w:rsidRDefault="005812A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5713E0ED" w14:textId="77777777" w:rsidR="003426C9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Email us </w:t>
            </w:r>
          </w:p>
          <w:p w14:paraId="5868455F" w14:textId="77777777" w:rsidR="003426C9" w:rsidRDefault="003426C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09202A1" w14:textId="2D93809B" w:rsidR="007608F5" w:rsidRPr="008E647D" w:rsidRDefault="0018376A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hyperlink r:id="rId14" w:history="1">
              <w:r w:rsidRPr="00640D9B">
                <w:rPr>
                  <w:rStyle w:val="Hyperlink"/>
                  <w:rFonts w:cs="Arial"/>
                  <w:sz w:val="28"/>
                  <w:szCs w:val="28"/>
                </w:rPr>
                <w:t>ADSDataReporting@health.gov.au</w:t>
              </w:r>
            </w:hyperlink>
          </w:p>
        </w:tc>
      </w:tr>
      <w:tr w:rsidR="00EF7B9F" w:rsidRPr="008E647D" w14:paraId="6920EFFF" w14:textId="77777777" w:rsidTr="00AB56FC">
        <w:trPr>
          <w:cantSplit/>
          <w:trHeight w:val="3969"/>
        </w:trPr>
        <w:tc>
          <w:tcPr>
            <w:tcW w:w="3158" w:type="dxa"/>
          </w:tcPr>
          <w:p w14:paraId="7CE7D555" w14:textId="6EFC8E28" w:rsidR="00EF7B9F" w:rsidRPr="008E647D" w:rsidRDefault="00817A3C" w:rsidP="00D37AAC">
            <w:pPr>
              <w:rPr>
                <w:rFonts w:cs="Arial"/>
                <w:sz w:val="28"/>
                <w:szCs w:val="28"/>
              </w:rPr>
            </w:pPr>
            <w:r w:rsidRPr="009B2DA8">
              <w:rPr>
                <w:noProof/>
                <w:sz w:val="32"/>
                <w:szCs w:val="32"/>
              </w:rPr>
              <w:drawing>
                <wp:inline distT="0" distB="0" distL="0" distR="0" wp14:anchorId="69E67496" wp14:editId="1E0D0D41">
                  <wp:extent cx="1868170" cy="1838960"/>
                  <wp:effectExtent l="0" t="0" r="0" b="8890"/>
                  <wp:docPr id="1991068627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1068627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677EDD9A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  <w:tr w:rsidR="000F5619" w:rsidRPr="008E647D" w14:paraId="0DC33CAB" w14:textId="77777777" w:rsidTr="00994D56">
        <w:trPr>
          <w:cantSplit/>
          <w:trHeight w:val="3402"/>
        </w:trPr>
        <w:tc>
          <w:tcPr>
            <w:tcW w:w="3158" w:type="dxa"/>
          </w:tcPr>
          <w:p w14:paraId="1F545FDD" w14:textId="24C68A2C" w:rsidR="000F5619" w:rsidRPr="008E647D" w:rsidRDefault="0091035B" w:rsidP="00D37AAC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FAF770C" wp14:editId="4A1B8D6B">
                  <wp:extent cx="1228725" cy="1843088"/>
                  <wp:effectExtent l="0" t="0" r="0" b="5080"/>
                  <wp:docPr id="812768852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76885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767" cy="184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8BE710C" w14:textId="77777777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DAF1E1B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02EE5F1B" w14:textId="1D7B4782" w:rsidR="002F5939" w:rsidRPr="008E647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recognise Aboriginal and Torres Strait Islander people as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Traditional Owners</w:t>
            </w:r>
            <w:r w:rsidRPr="008E647D">
              <w:rPr>
                <w:rFonts w:cs="Arial"/>
                <w:sz w:val="28"/>
                <w:szCs w:val="28"/>
              </w:rPr>
              <w:t xml:space="preserve"> of the land we live on.</w:t>
            </w:r>
          </w:p>
        </w:tc>
      </w:tr>
      <w:tr w:rsidR="00124AF4" w:rsidRPr="008E647D" w14:paraId="5292CC50" w14:textId="77777777" w:rsidTr="00AB56FC">
        <w:trPr>
          <w:cantSplit/>
          <w:trHeight w:val="2835"/>
        </w:trPr>
        <w:tc>
          <w:tcPr>
            <w:tcW w:w="3158" w:type="dxa"/>
          </w:tcPr>
          <w:p w14:paraId="0173D899" w14:textId="43AEA7CC" w:rsidR="4081924D" w:rsidRPr="008E647D" w:rsidRDefault="4081924D">
            <w:pPr>
              <w:rPr>
                <w:rFonts w:cs="Arial"/>
                <w:sz w:val="28"/>
                <w:szCs w:val="28"/>
              </w:rPr>
            </w:pPr>
          </w:p>
          <w:p w14:paraId="259B8F82" w14:textId="3668178B" w:rsidR="00124AF4" w:rsidRPr="008E647D" w:rsidRDefault="001173B6" w:rsidP="00D37AAC">
            <w:r w:rsidRPr="008577DC">
              <w:rPr>
                <w:noProof/>
              </w:rPr>
              <w:drawing>
                <wp:inline distT="0" distB="0" distL="0" distR="0" wp14:anchorId="525C019E" wp14:editId="0169923B">
                  <wp:extent cx="1738557" cy="1771650"/>
                  <wp:effectExtent l="0" t="0" r="0" b="0"/>
                  <wp:docPr id="1402074211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074211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482" cy="177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28055A2" w14:textId="77777777" w:rsidR="002F5939" w:rsidRPr="008E647D" w:rsidRDefault="002F593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AD9768D" w14:textId="1B631098" w:rsidR="004D092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They were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first people</w:t>
            </w:r>
            <w:r w:rsidRPr="008E647D">
              <w:rPr>
                <w:rFonts w:cs="Arial"/>
                <w:sz w:val="28"/>
                <w:szCs w:val="28"/>
              </w:rPr>
              <w:t xml:space="preserve"> to live on and use the</w:t>
            </w:r>
          </w:p>
          <w:p w14:paraId="691431B2" w14:textId="77777777" w:rsidR="00372D22" w:rsidRPr="008E647D" w:rsidRDefault="00372D2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43A5DAB6" w14:textId="77777777" w:rsidR="004D092D" w:rsidRPr="008E647D" w:rsidRDefault="004D092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Land</w:t>
            </w:r>
          </w:p>
          <w:p w14:paraId="5BDD4451" w14:textId="323515D5" w:rsidR="00124AF4" w:rsidRPr="0091035B" w:rsidRDefault="004D092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Waters.</w:t>
            </w:r>
          </w:p>
        </w:tc>
      </w:tr>
    </w:tbl>
    <w:p w14:paraId="6844E4D2" w14:textId="593189E5" w:rsidR="00B15FE4" w:rsidRPr="00727303" w:rsidRDefault="00B15FE4" w:rsidP="5C1A1679">
      <w:pPr>
        <w:pStyle w:val="EasyReadContents"/>
        <w:rPr>
          <w:sz w:val="52"/>
          <w:szCs w:val="52"/>
        </w:rPr>
      </w:pPr>
      <w:r w:rsidRPr="00727303">
        <w:rPr>
          <w:sz w:val="52"/>
          <w:szCs w:val="52"/>
        </w:rPr>
        <w:lastRenderedPageBreak/>
        <w:t>Contents</w:t>
      </w:r>
    </w:p>
    <w:p w14:paraId="2BF310D0" w14:textId="77777777" w:rsidR="00D9762A" w:rsidRPr="00D51640" w:rsidRDefault="00D9762A" w:rsidP="00D9762A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727303" w:rsidRPr="00727303" w14:paraId="164A5E44" w14:textId="77777777" w:rsidTr="00817A3C">
        <w:trPr>
          <w:trHeight w:val="1106"/>
        </w:trPr>
        <w:tc>
          <w:tcPr>
            <w:tcW w:w="7508" w:type="dxa"/>
          </w:tcPr>
          <w:p w14:paraId="37365405" w14:textId="79CDACCE" w:rsidR="00C4674B" w:rsidRPr="00727303" w:rsidRDefault="00551957" w:rsidP="00F16105">
            <w:pPr>
              <w:pStyle w:val="EasyReadContentsItems"/>
              <w:rPr>
                <w:szCs w:val="44"/>
              </w:rPr>
            </w:pPr>
            <w:r>
              <w:rPr>
                <w:szCs w:val="44"/>
              </w:rPr>
              <w:t>What we did</w:t>
            </w:r>
          </w:p>
        </w:tc>
        <w:tc>
          <w:tcPr>
            <w:tcW w:w="1508" w:type="dxa"/>
          </w:tcPr>
          <w:p w14:paraId="3A422320" w14:textId="0E2335DE" w:rsidR="00C4674B" w:rsidRPr="00727303" w:rsidRDefault="00452BCD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5</w:t>
            </w:r>
          </w:p>
        </w:tc>
      </w:tr>
      <w:tr w:rsidR="00727303" w:rsidRPr="00727303" w14:paraId="0CFF5240" w14:textId="77777777" w:rsidTr="00817A3C">
        <w:trPr>
          <w:trHeight w:val="1106"/>
        </w:trPr>
        <w:tc>
          <w:tcPr>
            <w:tcW w:w="7508" w:type="dxa"/>
          </w:tcPr>
          <w:p w14:paraId="555032D2" w14:textId="11FFFFF2" w:rsidR="00C4674B" w:rsidRPr="00727303" w:rsidRDefault="0055195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What we heard</w:t>
            </w:r>
          </w:p>
        </w:tc>
        <w:tc>
          <w:tcPr>
            <w:tcW w:w="1508" w:type="dxa"/>
          </w:tcPr>
          <w:p w14:paraId="00BA7AA2" w14:textId="77D6305B" w:rsidR="00C4674B" w:rsidRPr="00727303" w:rsidRDefault="00452BCD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7</w:t>
            </w:r>
          </w:p>
        </w:tc>
      </w:tr>
      <w:tr w:rsidR="00727303" w:rsidRPr="00727303" w14:paraId="7188D68E" w14:textId="77777777" w:rsidTr="00817A3C">
        <w:trPr>
          <w:trHeight w:val="1106"/>
        </w:trPr>
        <w:tc>
          <w:tcPr>
            <w:tcW w:w="7508" w:type="dxa"/>
          </w:tcPr>
          <w:p w14:paraId="6A4D555E" w14:textId="0EEB6BB9" w:rsidR="00C4674B" w:rsidRPr="00727303" w:rsidRDefault="0055195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 xml:space="preserve">Disability </w:t>
            </w:r>
            <w:r w:rsidR="00047770">
              <w:rPr>
                <w:color w:val="358189"/>
                <w:sz w:val="44"/>
                <w:szCs w:val="44"/>
              </w:rPr>
              <w:t>p</w:t>
            </w:r>
            <w:r>
              <w:rPr>
                <w:color w:val="358189"/>
                <w:sz w:val="44"/>
                <w:szCs w:val="44"/>
              </w:rPr>
              <w:t>ride</w:t>
            </w:r>
          </w:p>
        </w:tc>
        <w:tc>
          <w:tcPr>
            <w:tcW w:w="1508" w:type="dxa"/>
          </w:tcPr>
          <w:p w14:paraId="33D0EFB6" w14:textId="6DE5A1DD" w:rsidR="00C4674B" w:rsidRPr="00727303" w:rsidRDefault="00452BCD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10</w:t>
            </w:r>
          </w:p>
        </w:tc>
      </w:tr>
      <w:tr w:rsidR="00727303" w:rsidRPr="00727303" w14:paraId="36FE107C" w14:textId="77777777" w:rsidTr="00817A3C">
        <w:trPr>
          <w:trHeight w:val="1106"/>
        </w:trPr>
        <w:tc>
          <w:tcPr>
            <w:tcW w:w="7508" w:type="dxa"/>
          </w:tcPr>
          <w:p w14:paraId="65A08568" w14:textId="44FAC769" w:rsidR="00C4674B" w:rsidRPr="00727303" w:rsidRDefault="00551957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Things that affect attitudes</w:t>
            </w:r>
          </w:p>
        </w:tc>
        <w:tc>
          <w:tcPr>
            <w:tcW w:w="1508" w:type="dxa"/>
          </w:tcPr>
          <w:p w14:paraId="5A2ACCC2" w14:textId="41FBAD7D" w:rsidR="00C4674B" w:rsidRPr="00727303" w:rsidRDefault="00452BCD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12</w:t>
            </w:r>
          </w:p>
        </w:tc>
      </w:tr>
      <w:tr w:rsidR="00727303" w:rsidRPr="00727303" w14:paraId="737F23D0" w14:textId="77777777" w:rsidTr="00817A3C">
        <w:trPr>
          <w:trHeight w:val="1106"/>
        </w:trPr>
        <w:tc>
          <w:tcPr>
            <w:tcW w:w="7508" w:type="dxa"/>
          </w:tcPr>
          <w:p w14:paraId="60975D8B" w14:textId="577F66CA" w:rsidR="0018376A" w:rsidRPr="00727303" w:rsidRDefault="0018376A" w:rsidP="00254AB7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B</w:t>
            </w:r>
            <w:r w:rsidR="00551957">
              <w:rPr>
                <w:color w:val="358189"/>
                <w:sz w:val="44"/>
                <w:szCs w:val="44"/>
              </w:rPr>
              <w:t xml:space="preserve">ad </w:t>
            </w:r>
            <w:r w:rsidR="008405D6">
              <w:rPr>
                <w:color w:val="358189"/>
                <w:sz w:val="44"/>
                <w:szCs w:val="44"/>
              </w:rPr>
              <w:t>attitudes affect people with disability</w:t>
            </w:r>
          </w:p>
        </w:tc>
        <w:tc>
          <w:tcPr>
            <w:tcW w:w="1508" w:type="dxa"/>
          </w:tcPr>
          <w:p w14:paraId="29EC90E3" w14:textId="2FEC7162" w:rsidR="00C77246" w:rsidRPr="00727303" w:rsidRDefault="00CB1BDF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14</w:t>
            </w:r>
          </w:p>
        </w:tc>
      </w:tr>
      <w:tr w:rsidR="00727303" w:rsidRPr="00727303" w14:paraId="0C3CA5D3" w14:textId="77777777" w:rsidTr="00817A3C">
        <w:trPr>
          <w:trHeight w:val="1106"/>
        </w:trPr>
        <w:tc>
          <w:tcPr>
            <w:tcW w:w="7508" w:type="dxa"/>
          </w:tcPr>
          <w:p w14:paraId="0F458561" w14:textId="433AF15B" w:rsidR="00C77246" w:rsidRPr="00727303" w:rsidRDefault="008405D6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Having better attitudes</w:t>
            </w:r>
          </w:p>
        </w:tc>
        <w:tc>
          <w:tcPr>
            <w:tcW w:w="1508" w:type="dxa"/>
          </w:tcPr>
          <w:p w14:paraId="791A97C0" w14:textId="07755686" w:rsidR="00C77246" w:rsidRPr="00727303" w:rsidRDefault="00CB1BDF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18</w:t>
            </w:r>
          </w:p>
        </w:tc>
      </w:tr>
      <w:tr w:rsidR="008405D6" w:rsidRPr="00727303" w14:paraId="3CD478F0" w14:textId="77777777" w:rsidTr="00817A3C">
        <w:trPr>
          <w:trHeight w:val="1106"/>
        </w:trPr>
        <w:tc>
          <w:tcPr>
            <w:tcW w:w="7508" w:type="dxa"/>
          </w:tcPr>
          <w:p w14:paraId="6A4299E5" w14:textId="014FCA63" w:rsidR="008405D6" w:rsidRDefault="008405D6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Social media</w:t>
            </w:r>
          </w:p>
        </w:tc>
        <w:tc>
          <w:tcPr>
            <w:tcW w:w="1508" w:type="dxa"/>
          </w:tcPr>
          <w:p w14:paraId="1816C6C7" w14:textId="77DFCE7F" w:rsidR="008405D6" w:rsidRPr="00727303" w:rsidRDefault="00CB1BDF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21</w:t>
            </w:r>
          </w:p>
        </w:tc>
      </w:tr>
      <w:tr w:rsidR="008405D6" w:rsidRPr="00727303" w14:paraId="2EEB8451" w14:textId="77777777" w:rsidTr="00817A3C">
        <w:trPr>
          <w:trHeight w:val="1106"/>
        </w:trPr>
        <w:tc>
          <w:tcPr>
            <w:tcW w:w="7508" w:type="dxa"/>
          </w:tcPr>
          <w:p w14:paraId="22FEF674" w14:textId="470174AC" w:rsidR="008405D6" w:rsidRDefault="008405D6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Support services</w:t>
            </w:r>
          </w:p>
        </w:tc>
        <w:tc>
          <w:tcPr>
            <w:tcW w:w="1508" w:type="dxa"/>
          </w:tcPr>
          <w:p w14:paraId="2A41872D" w14:textId="3FFE20E8" w:rsidR="008405D6" w:rsidRPr="00727303" w:rsidRDefault="00CB1BDF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23</w:t>
            </w:r>
          </w:p>
        </w:tc>
      </w:tr>
      <w:tr w:rsidR="008405D6" w:rsidRPr="00727303" w14:paraId="58087006" w14:textId="77777777" w:rsidTr="00817A3C">
        <w:trPr>
          <w:trHeight w:val="1106"/>
        </w:trPr>
        <w:tc>
          <w:tcPr>
            <w:tcW w:w="7508" w:type="dxa"/>
          </w:tcPr>
          <w:p w14:paraId="1E8EE54A" w14:textId="63ECFA09" w:rsidR="008405D6" w:rsidRDefault="008405D6" w:rsidP="00D51640">
            <w:pPr>
              <w:spacing w:line="360" w:lineRule="auto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Recommendations</w:t>
            </w:r>
          </w:p>
        </w:tc>
        <w:tc>
          <w:tcPr>
            <w:tcW w:w="1508" w:type="dxa"/>
          </w:tcPr>
          <w:p w14:paraId="6AFF1D00" w14:textId="4B2983B7" w:rsidR="008405D6" w:rsidRPr="00727303" w:rsidRDefault="00CB1BDF" w:rsidP="008B6356">
            <w:pPr>
              <w:spacing w:line="360" w:lineRule="auto"/>
              <w:jc w:val="center"/>
              <w:rPr>
                <w:color w:val="358189"/>
                <w:sz w:val="44"/>
                <w:szCs w:val="44"/>
              </w:rPr>
            </w:pPr>
            <w:r>
              <w:rPr>
                <w:color w:val="358189"/>
                <w:sz w:val="44"/>
                <w:szCs w:val="44"/>
              </w:rPr>
              <w:t>25</w:t>
            </w:r>
          </w:p>
        </w:tc>
      </w:tr>
    </w:tbl>
    <w:p w14:paraId="71C0E48E" w14:textId="360B3E55" w:rsidR="00B15FE4" w:rsidRDefault="00B15FE4">
      <w:r>
        <w:br w:type="page"/>
      </w:r>
    </w:p>
    <w:p w14:paraId="08D67B13" w14:textId="49598C29" w:rsidR="008515B4" w:rsidRPr="00727303" w:rsidRDefault="00302640" w:rsidP="00462D1A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What we did</w:t>
      </w:r>
    </w:p>
    <w:p w14:paraId="4AA26239" w14:textId="77777777" w:rsidR="008515B4" w:rsidRDefault="008515B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515B4" w:rsidRPr="008E647D" w14:paraId="3076022B" w14:textId="77777777" w:rsidTr="00817A3C">
        <w:trPr>
          <w:cantSplit/>
          <w:trHeight w:val="6600"/>
        </w:trPr>
        <w:tc>
          <w:tcPr>
            <w:tcW w:w="3158" w:type="dxa"/>
          </w:tcPr>
          <w:p w14:paraId="3473143A" w14:textId="3877CCC9" w:rsidR="008515B4" w:rsidRPr="008E647D" w:rsidRDefault="00DA69DB" w:rsidP="003A72AF">
            <w:pPr>
              <w:pStyle w:val="EasyRead16"/>
              <w:rPr>
                <w:sz w:val="28"/>
                <w:szCs w:val="28"/>
              </w:rPr>
            </w:pPr>
            <w:r w:rsidRPr="009C3A3F">
              <w:rPr>
                <w:noProof/>
                <w:sz w:val="28"/>
                <w:szCs w:val="28"/>
              </w:rPr>
              <w:drawing>
                <wp:inline distT="0" distB="0" distL="0" distR="0" wp14:anchorId="66F801C0" wp14:editId="66666625">
                  <wp:extent cx="1868170" cy="1809750"/>
                  <wp:effectExtent l="0" t="0" r="0" b="0"/>
                  <wp:docPr id="451219518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219518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7ADEE55" w14:textId="77777777" w:rsidR="000B39D9" w:rsidRDefault="000B39D9" w:rsidP="000B39D9">
            <w:pPr>
              <w:pStyle w:val="EasyRead16"/>
              <w:rPr>
                <w:sz w:val="28"/>
                <w:szCs w:val="28"/>
              </w:rPr>
            </w:pPr>
          </w:p>
          <w:p w14:paraId="069CF8F1" w14:textId="77777777" w:rsidR="000B39D9" w:rsidRDefault="000B39D9" w:rsidP="000B39D9">
            <w:pPr>
              <w:pStyle w:val="EasyRead16"/>
              <w:rPr>
                <w:sz w:val="28"/>
                <w:szCs w:val="28"/>
              </w:rPr>
            </w:pPr>
            <w:r w:rsidRPr="0C8547B6">
              <w:rPr>
                <w:sz w:val="28"/>
                <w:szCs w:val="28"/>
              </w:rPr>
              <w:t xml:space="preserve">Australian National University did </w:t>
            </w:r>
            <w:r w:rsidRPr="0C8547B6">
              <w:rPr>
                <w:b/>
                <w:bCs/>
                <w:sz w:val="28"/>
                <w:szCs w:val="28"/>
              </w:rPr>
              <w:t xml:space="preserve">research </w:t>
            </w:r>
            <w:r w:rsidRPr="0C8547B6">
              <w:rPr>
                <w:sz w:val="28"/>
                <w:szCs w:val="28"/>
              </w:rPr>
              <w:t>for DHDA.</w:t>
            </w:r>
          </w:p>
          <w:p w14:paraId="4F06E2A8" w14:textId="77777777" w:rsidR="000B39D9" w:rsidRDefault="000B39D9" w:rsidP="000B39D9">
            <w:pPr>
              <w:pStyle w:val="EasyRead16"/>
              <w:rPr>
                <w:sz w:val="28"/>
                <w:szCs w:val="28"/>
              </w:rPr>
            </w:pPr>
          </w:p>
          <w:p w14:paraId="56322E35" w14:textId="77777777" w:rsidR="000B39D9" w:rsidRDefault="000B39D9" w:rsidP="000B39D9">
            <w:pPr>
              <w:pStyle w:val="EasyRead16"/>
              <w:rPr>
                <w:sz w:val="28"/>
                <w:szCs w:val="28"/>
              </w:rPr>
            </w:pPr>
            <w:r w:rsidRPr="0D827AA3">
              <w:rPr>
                <w:sz w:val="28"/>
                <w:szCs w:val="28"/>
              </w:rPr>
              <w:t xml:space="preserve">They are called </w:t>
            </w:r>
            <w:r w:rsidRPr="00D96EF8">
              <w:rPr>
                <w:b/>
                <w:bCs/>
                <w:sz w:val="28"/>
                <w:szCs w:val="28"/>
              </w:rPr>
              <w:t>ANU</w:t>
            </w:r>
            <w:r w:rsidRPr="0D827AA3">
              <w:rPr>
                <w:sz w:val="28"/>
                <w:szCs w:val="28"/>
              </w:rPr>
              <w:t xml:space="preserve"> for short. </w:t>
            </w:r>
          </w:p>
          <w:p w14:paraId="5E2385A9" w14:textId="77777777" w:rsidR="000B39D9" w:rsidRDefault="000B39D9" w:rsidP="000B39D9">
            <w:pPr>
              <w:pStyle w:val="EasyRead16"/>
              <w:rPr>
                <w:sz w:val="28"/>
                <w:szCs w:val="28"/>
              </w:rPr>
            </w:pPr>
          </w:p>
          <w:p w14:paraId="13CB9F81" w14:textId="77777777" w:rsidR="000B39D9" w:rsidRDefault="000B39D9" w:rsidP="000B39D9">
            <w:pPr>
              <w:pStyle w:val="EasyRead16"/>
              <w:rPr>
                <w:sz w:val="28"/>
                <w:szCs w:val="28"/>
                <w:lang w:val="en-GB"/>
              </w:rPr>
            </w:pPr>
            <w:r w:rsidRPr="005B59AF">
              <w:rPr>
                <w:sz w:val="28"/>
                <w:szCs w:val="28"/>
                <w:lang w:val="en-GB"/>
              </w:rPr>
              <w:t xml:space="preserve">Research means </w:t>
            </w:r>
          </w:p>
          <w:p w14:paraId="05B2DC0D" w14:textId="77777777" w:rsidR="000B39D9" w:rsidRPr="005B59AF" w:rsidRDefault="000B39D9" w:rsidP="000B39D9">
            <w:pPr>
              <w:pStyle w:val="EasyRead16"/>
              <w:rPr>
                <w:sz w:val="28"/>
                <w:szCs w:val="28"/>
                <w:lang w:val="en-GB"/>
              </w:rPr>
            </w:pPr>
          </w:p>
          <w:p w14:paraId="39B09D70" w14:textId="77777777" w:rsidR="000B39D9" w:rsidRPr="005B59AF" w:rsidRDefault="000B39D9" w:rsidP="000F0B17">
            <w:pPr>
              <w:pStyle w:val="EasyRead1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F0B17">
              <w:rPr>
                <w:sz w:val="28"/>
                <w:szCs w:val="28"/>
              </w:rPr>
              <w:t>Finding</w:t>
            </w:r>
            <w:r w:rsidRPr="005B59AF">
              <w:rPr>
                <w:sz w:val="28"/>
                <w:szCs w:val="28"/>
                <w:lang w:val="en-GB"/>
              </w:rPr>
              <w:t xml:space="preserve"> out what people think about things</w:t>
            </w:r>
          </w:p>
          <w:p w14:paraId="3DDBB330" w14:textId="4794ACCD" w:rsidR="008661EC" w:rsidRPr="008E647D" w:rsidRDefault="000B39D9" w:rsidP="000F0B17">
            <w:pPr>
              <w:pStyle w:val="EasyRead1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F0B17">
              <w:rPr>
                <w:sz w:val="28"/>
                <w:szCs w:val="28"/>
              </w:rPr>
              <w:t>Using</w:t>
            </w:r>
            <w:r w:rsidRPr="005B59AF">
              <w:rPr>
                <w:sz w:val="28"/>
                <w:szCs w:val="28"/>
                <w:lang w:val="en-GB"/>
              </w:rPr>
              <w:t xml:space="preserve"> the information to </w:t>
            </w:r>
            <w:r w:rsidRPr="005B59AF">
              <w:rPr>
                <w:b/>
                <w:bCs/>
                <w:sz w:val="28"/>
                <w:szCs w:val="28"/>
                <w:lang w:val="en-GB"/>
              </w:rPr>
              <w:t>help others</w:t>
            </w:r>
            <w:r w:rsidRPr="005B59AF">
              <w:rPr>
                <w:sz w:val="28"/>
                <w:szCs w:val="28"/>
                <w:lang w:val="en-GB"/>
              </w:rPr>
              <w:t>.</w:t>
            </w:r>
          </w:p>
        </w:tc>
      </w:tr>
      <w:tr w:rsidR="008515B4" w:rsidRPr="008E647D" w14:paraId="2630B365" w14:textId="77777777" w:rsidTr="00817A3C">
        <w:trPr>
          <w:cantSplit/>
          <w:trHeight w:val="3119"/>
        </w:trPr>
        <w:tc>
          <w:tcPr>
            <w:tcW w:w="3158" w:type="dxa"/>
          </w:tcPr>
          <w:p w14:paraId="3A3DFB45" w14:textId="78F422F5" w:rsidR="008515B4" w:rsidRPr="009E63B7" w:rsidRDefault="009E63B7" w:rsidP="003A72AF">
            <w:pPr>
              <w:pStyle w:val="EasyRead16"/>
              <w:rPr>
                <w:noProof/>
              </w:rPr>
            </w:pPr>
            <w:r w:rsidRPr="009E63B7">
              <w:rPr>
                <w:noProof/>
              </w:rPr>
              <w:drawing>
                <wp:inline distT="0" distB="0" distL="0" distR="0" wp14:anchorId="6A571596" wp14:editId="38E5E3F1">
                  <wp:extent cx="1868170" cy="1868170"/>
                  <wp:effectExtent l="0" t="0" r="0" b="0"/>
                  <wp:docPr id="160078131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78131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CEB180C" w14:textId="77777777" w:rsidR="00CF420F" w:rsidRDefault="00CF420F" w:rsidP="00CF420F">
            <w:pPr>
              <w:pStyle w:val="EasyRead16"/>
              <w:rPr>
                <w:sz w:val="28"/>
                <w:szCs w:val="28"/>
              </w:rPr>
            </w:pPr>
          </w:p>
          <w:p w14:paraId="32064686" w14:textId="77777777" w:rsidR="00CF420F" w:rsidRDefault="00CF420F" w:rsidP="00CF420F">
            <w:pPr>
              <w:pStyle w:val="EasyRead16"/>
              <w:rPr>
                <w:sz w:val="28"/>
                <w:szCs w:val="28"/>
              </w:rPr>
            </w:pPr>
          </w:p>
          <w:p w14:paraId="76DD6320" w14:textId="741E06A8" w:rsidR="008515B4" w:rsidRPr="008E647D" w:rsidRDefault="00CF420F" w:rsidP="00CF420F">
            <w:pPr>
              <w:pStyle w:val="EasyRead16"/>
              <w:rPr>
                <w:sz w:val="28"/>
                <w:szCs w:val="28"/>
              </w:rPr>
            </w:pPr>
            <w:r w:rsidRPr="0D827AA3">
              <w:rPr>
                <w:sz w:val="28"/>
                <w:szCs w:val="28"/>
              </w:rPr>
              <w:t xml:space="preserve">The research was about how </w:t>
            </w:r>
            <w:r>
              <w:rPr>
                <w:sz w:val="28"/>
                <w:szCs w:val="28"/>
              </w:rPr>
              <w:t xml:space="preserve">young </w:t>
            </w:r>
            <w:r w:rsidRPr="0D827AA3">
              <w:rPr>
                <w:sz w:val="28"/>
                <w:szCs w:val="28"/>
              </w:rPr>
              <w:t>people think about disability.</w:t>
            </w:r>
          </w:p>
        </w:tc>
      </w:tr>
      <w:tr w:rsidR="008515B4" w:rsidRPr="008E647D" w14:paraId="78F089DC" w14:textId="77777777" w:rsidTr="00817A3C">
        <w:trPr>
          <w:cantSplit/>
          <w:trHeight w:val="3676"/>
        </w:trPr>
        <w:tc>
          <w:tcPr>
            <w:tcW w:w="3158" w:type="dxa"/>
          </w:tcPr>
          <w:p w14:paraId="355EEB68" w14:textId="1178BFE5" w:rsidR="008515B4" w:rsidRPr="008E647D" w:rsidRDefault="00512AC9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66711B" wp14:editId="76F53B03">
                  <wp:extent cx="1868170" cy="1868170"/>
                  <wp:effectExtent l="0" t="0" r="0" b="0"/>
                  <wp:docPr id="213249138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249138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58AAEA3" w14:textId="77777777" w:rsidR="00AF3C13" w:rsidRDefault="00AF3C13" w:rsidP="00AF3C13">
            <w:pPr>
              <w:pStyle w:val="EasyRead16"/>
              <w:rPr>
                <w:sz w:val="28"/>
                <w:szCs w:val="28"/>
              </w:rPr>
            </w:pPr>
          </w:p>
          <w:p w14:paraId="245A8646" w14:textId="5E226E31" w:rsidR="00AF3C13" w:rsidRDefault="00AF3C13" w:rsidP="00AF3C1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research was done with a small number of </w:t>
            </w:r>
            <w:r w:rsidR="00DE4DA0">
              <w:rPr>
                <w:sz w:val="28"/>
                <w:szCs w:val="28"/>
              </w:rPr>
              <w:t xml:space="preserve">young people </w:t>
            </w:r>
          </w:p>
          <w:p w14:paraId="3FDDE3DA" w14:textId="77777777" w:rsidR="00AF3C13" w:rsidRDefault="00AF3C13" w:rsidP="00AF3C13">
            <w:pPr>
              <w:pStyle w:val="EasyRead16"/>
              <w:rPr>
                <w:sz w:val="28"/>
                <w:szCs w:val="28"/>
              </w:rPr>
            </w:pPr>
          </w:p>
          <w:p w14:paraId="1579B3B9" w14:textId="46003D0C" w:rsidR="008515B4" w:rsidRPr="009777E1" w:rsidRDefault="00DE4DA0">
            <w:pPr>
              <w:pStyle w:val="EasyRead16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AF3C13">
              <w:rPr>
                <w:sz w:val="28"/>
                <w:szCs w:val="28"/>
              </w:rPr>
              <w:t>ith disability</w:t>
            </w:r>
          </w:p>
        </w:tc>
      </w:tr>
      <w:tr w:rsidR="008515B4" w:rsidRPr="008E647D" w14:paraId="6ABFB1C7" w14:textId="77777777" w:rsidTr="00817A3C">
        <w:trPr>
          <w:cantSplit/>
        </w:trPr>
        <w:tc>
          <w:tcPr>
            <w:tcW w:w="3158" w:type="dxa"/>
          </w:tcPr>
          <w:p w14:paraId="3EE5ABF7" w14:textId="5394D2FE" w:rsidR="008515B4" w:rsidRPr="008E647D" w:rsidRDefault="00745A52" w:rsidP="003A72AF">
            <w:pPr>
              <w:pStyle w:val="EasyRead16"/>
              <w:rPr>
                <w:sz w:val="28"/>
                <w:szCs w:val="28"/>
              </w:rPr>
            </w:pPr>
            <w:r w:rsidRPr="003E246F">
              <w:rPr>
                <w:noProof/>
                <w:sz w:val="28"/>
                <w:szCs w:val="28"/>
              </w:rPr>
              <w:drawing>
                <wp:inline distT="0" distB="0" distL="0" distR="0" wp14:anchorId="0F6F3072" wp14:editId="0F4C235C">
                  <wp:extent cx="1868170" cy="1916430"/>
                  <wp:effectExtent l="0" t="0" r="0" b="0"/>
                  <wp:docPr id="2012679068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679068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91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FCCEE47" w14:textId="77777777" w:rsidR="009777E1" w:rsidRDefault="009777E1" w:rsidP="009777E1">
            <w:pPr>
              <w:pStyle w:val="EasyRead16"/>
              <w:rPr>
                <w:sz w:val="28"/>
                <w:szCs w:val="28"/>
              </w:rPr>
            </w:pPr>
          </w:p>
          <w:p w14:paraId="33DDF0A3" w14:textId="77777777" w:rsidR="009777E1" w:rsidRDefault="009777E1" w:rsidP="009777E1">
            <w:pPr>
              <w:pStyle w:val="EasyRead16"/>
              <w:rPr>
                <w:sz w:val="28"/>
                <w:szCs w:val="28"/>
              </w:rPr>
            </w:pPr>
          </w:p>
          <w:p w14:paraId="0C030411" w14:textId="644A13D1" w:rsidR="008515B4" w:rsidRPr="008E647D" w:rsidRDefault="00DE4DA0">
            <w:pPr>
              <w:pStyle w:val="EasyRead16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W</w:t>
            </w:r>
            <w:r w:rsidR="009777E1" w:rsidRPr="0074AB39">
              <w:rPr>
                <w:b/>
                <w:bCs/>
                <w:sz w:val="28"/>
                <w:szCs w:val="28"/>
              </w:rPr>
              <w:t>ithout</w:t>
            </w:r>
            <w:r w:rsidR="009777E1" w:rsidRPr="0074AB39">
              <w:rPr>
                <w:sz w:val="28"/>
                <w:szCs w:val="28"/>
              </w:rPr>
              <w:t xml:space="preserve"> disability</w:t>
            </w:r>
          </w:p>
        </w:tc>
      </w:tr>
      <w:tr w:rsidR="00512AC9" w:rsidRPr="008E647D" w14:paraId="0646C6DE" w14:textId="77777777" w:rsidTr="00817A3C">
        <w:trPr>
          <w:cantSplit/>
          <w:trHeight w:val="3581"/>
        </w:trPr>
        <w:tc>
          <w:tcPr>
            <w:tcW w:w="3158" w:type="dxa"/>
          </w:tcPr>
          <w:p w14:paraId="6E758DDD" w14:textId="1F63036D" w:rsidR="00512AC9" w:rsidRPr="008E647D" w:rsidRDefault="00473197" w:rsidP="003A72AF">
            <w:pPr>
              <w:pStyle w:val="EasyRead16"/>
              <w:rPr>
                <w:sz w:val="28"/>
                <w:szCs w:val="28"/>
              </w:rPr>
            </w:pPr>
            <w:r w:rsidRPr="00C7151A">
              <w:rPr>
                <w:noProof/>
                <w:sz w:val="28"/>
                <w:szCs w:val="28"/>
              </w:rPr>
              <w:drawing>
                <wp:inline distT="0" distB="0" distL="0" distR="0" wp14:anchorId="34873C9F" wp14:editId="51784DC3">
                  <wp:extent cx="1868170" cy="1696720"/>
                  <wp:effectExtent l="0" t="0" r="0" b="0"/>
                  <wp:docPr id="1472481134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481134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49B03BB" w14:textId="77777777" w:rsidR="007649BB" w:rsidRDefault="007649BB" w:rsidP="007649BB">
            <w:pPr>
              <w:pStyle w:val="EasyRead16"/>
              <w:rPr>
                <w:sz w:val="28"/>
                <w:szCs w:val="28"/>
              </w:rPr>
            </w:pPr>
          </w:p>
          <w:p w14:paraId="09EAF667" w14:textId="77777777" w:rsidR="007649BB" w:rsidRDefault="007649BB" w:rsidP="007649BB">
            <w:pPr>
              <w:pStyle w:val="EasyRead16"/>
              <w:rPr>
                <w:sz w:val="28"/>
                <w:szCs w:val="28"/>
              </w:rPr>
            </w:pPr>
          </w:p>
          <w:p w14:paraId="2ED0407D" w14:textId="23AD5B8F" w:rsidR="00512AC9" w:rsidRPr="008E647D" w:rsidRDefault="25F94719">
            <w:pPr>
              <w:pStyle w:val="EasyRead16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Carers</w:t>
            </w:r>
          </w:p>
        </w:tc>
      </w:tr>
      <w:tr w:rsidR="00512AC9" w:rsidRPr="008E647D" w14:paraId="16583339" w14:textId="77777777" w:rsidTr="00817A3C">
        <w:trPr>
          <w:cantSplit/>
          <w:trHeight w:val="2835"/>
        </w:trPr>
        <w:tc>
          <w:tcPr>
            <w:tcW w:w="3158" w:type="dxa"/>
          </w:tcPr>
          <w:p w14:paraId="16AD3EEC" w14:textId="2AEB75CA" w:rsidR="00512AC9" w:rsidRPr="008E647D" w:rsidRDefault="18096A2F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12A22C" wp14:editId="7BCBB8AA">
                  <wp:extent cx="1868170" cy="1868170"/>
                  <wp:effectExtent l="0" t="0" r="0" b="0"/>
                  <wp:docPr id="280647741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7741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1B630F4" w14:textId="77777777" w:rsidR="00136771" w:rsidRDefault="00136771" w:rsidP="00136771">
            <w:pPr>
              <w:pStyle w:val="EasyRead16"/>
              <w:rPr>
                <w:sz w:val="28"/>
                <w:szCs w:val="28"/>
              </w:rPr>
            </w:pPr>
          </w:p>
          <w:p w14:paraId="4DCCBA6B" w14:textId="6E14DEDA" w:rsidR="00512AC9" w:rsidRDefault="681D56CA">
            <w:pPr>
              <w:pStyle w:val="EasyRead16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Who speak different languages</w:t>
            </w:r>
          </w:p>
          <w:p w14:paraId="35CCC434" w14:textId="77777777" w:rsidR="00512AC9" w:rsidRPr="00D11BD3" w:rsidRDefault="681D56CA">
            <w:pPr>
              <w:pStyle w:val="EasyRead16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From different cultures</w:t>
            </w:r>
          </w:p>
          <w:p w14:paraId="384038BB" w14:textId="3167BBA5" w:rsidR="00D11BD3" w:rsidRDefault="00D11BD3" w:rsidP="00D11BD3">
            <w:pPr>
              <w:pStyle w:val="EasyRead16"/>
              <w:rPr>
                <w:sz w:val="28"/>
                <w:szCs w:val="28"/>
              </w:rPr>
            </w:pPr>
          </w:p>
          <w:p w14:paraId="0F53A11B" w14:textId="6D21A6FC" w:rsidR="00D11BD3" w:rsidRPr="00512AC9" w:rsidRDefault="722BA20A" w:rsidP="00D11BD3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 xml:space="preserve">Sometimes they are called </w:t>
            </w:r>
            <w:r w:rsidRPr="21D00AE2">
              <w:rPr>
                <w:b/>
                <w:bCs/>
                <w:sz w:val="28"/>
                <w:szCs w:val="28"/>
              </w:rPr>
              <w:t>CALD.</w:t>
            </w:r>
          </w:p>
        </w:tc>
      </w:tr>
    </w:tbl>
    <w:p w14:paraId="5EE8BABC" w14:textId="77777777" w:rsidR="0058149C" w:rsidRDefault="0058149C">
      <w:r>
        <w:br w:type="page"/>
      </w:r>
    </w:p>
    <w:p w14:paraId="5CF94119" w14:textId="4483B668" w:rsidR="002200F4" w:rsidRPr="00727303" w:rsidRDefault="00302640" w:rsidP="002200F4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What we heard</w:t>
      </w:r>
    </w:p>
    <w:p w14:paraId="61434DAC" w14:textId="77777777" w:rsidR="002200F4" w:rsidRDefault="002200F4" w:rsidP="002200F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2200F4" w:rsidRPr="008E647D" w14:paraId="55A0F9A3" w14:textId="77777777" w:rsidTr="0002081E">
        <w:trPr>
          <w:cantSplit/>
          <w:trHeight w:val="4820"/>
        </w:trPr>
        <w:tc>
          <w:tcPr>
            <w:tcW w:w="3158" w:type="dxa"/>
          </w:tcPr>
          <w:p w14:paraId="6E07A768" w14:textId="05826F11" w:rsidR="002200F4" w:rsidRPr="008E647D" w:rsidRDefault="00AF142F">
            <w:pPr>
              <w:pStyle w:val="EasyRead16"/>
              <w:rPr>
                <w:sz w:val="28"/>
                <w:szCs w:val="28"/>
              </w:rPr>
            </w:pPr>
            <w:r w:rsidRPr="00EB29F6">
              <w:rPr>
                <w:noProof/>
                <w:sz w:val="28"/>
                <w:szCs w:val="28"/>
              </w:rPr>
              <w:drawing>
                <wp:inline distT="0" distB="0" distL="0" distR="0" wp14:anchorId="77EBA30F" wp14:editId="72B7447F">
                  <wp:extent cx="1868170" cy="1732280"/>
                  <wp:effectExtent l="0" t="0" r="0" b="0"/>
                  <wp:docPr id="1340474509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474509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3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D607240" w14:textId="77777777" w:rsidR="003E6DF8" w:rsidRDefault="003E6DF8" w:rsidP="003E6DF8">
            <w:pPr>
              <w:pStyle w:val="EasyRead16"/>
              <w:rPr>
                <w:sz w:val="28"/>
                <w:szCs w:val="28"/>
              </w:rPr>
            </w:pPr>
          </w:p>
          <w:p w14:paraId="680BC85B" w14:textId="6A54C503" w:rsidR="003E6DF8" w:rsidRDefault="00D547F0" w:rsidP="003E6DF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Young p</w:t>
            </w:r>
            <w:r w:rsidR="003E6DF8" w:rsidRPr="36D818BE">
              <w:rPr>
                <w:sz w:val="28"/>
                <w:szCs w:val="28"/>
              </w:rPr>
              <w:t>eople said they had experience</w:t>
            </w:r>
            <w:r w:rsidR="00A954BF">
              <w:rPr>
                <w:sz w:val="28"/>
                <w:szCs w:val="28"/>
              </w:rPr>
              <w:t xml:space="preserve">d </w:t>
            </w:r>
            <w:r w:rsidR="00E161D8" w:rsidRPr="00E161D8">
              <w:rPr>
                <w:b/>
                <w:bCs/>
                <w:sz w:val="28"/>
                <w:szCs w:val="28"/>
              </w:rPr>
              <w:t>attitudes</w:t>
            </w:r>
            <w:r w:rsidR="003E6DF8" w:rsidRPr="36D818BE">
              <w:rPr>
                <w:sz w:val="28"/>
                <w:szCs w:val="28"/>
              </w:rPr>
              <w:t xml:space="preserve"> that were</w:t>
            </w:r>
          </w:p>
          <w:p w14:paraId="2712335C" w14:textId="77777777" w:rsidR="003E6DF8" w:rsidRDefault="003E6DF8" w:rsidP="003E6DF8">
            <w:pPr>
              <w:pStyle w:val="EasyRead16"/>
              <w:rPr>
                <w:sz w:val="28"/>
                <w:szCs w:val="28"/>
              </w:rPr>
            </w:pPr>
          </w:p>
          <w:p w14:paraId="00492445" w14:textId="77777777" w:rsidR="003E6DF8" w:rsidRDefault="003E6DF8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Good </w:t>
            </w:r>
          </w:p>
          <w:p w14:paraId="36AE3E83" w14:textId="4E8976BD" w:rsidR="002200F4" w:rsidRPr="003E6DF8" w:rsidRDefault="003E6DF8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36D818BE">
              <w:rPr>
                <w:sz w:val="28"/>
                <w:szCs w:val="28"/>
              </w:rPr>
              <w:t>Bad.</w:t>
            </w:r>
          </w:p>
        </w:tc>
      </w:tr>
      <w:tr w:rsidR="008F07FC" w:rsidRPr="008E647D" w14:paraId="4AD80F8D" w14:textId="77777777" w:rsidTr="0002081E">
        <w:trPr>
          <w:cantSplit/>
          <w:trHeight w:val="4820"/>
        </w:trPr>
        <w:tc>
          <w:tcPr>
            <w:tcW w:w="3158" w:type="dxa"/>
          </w:tcPr>
          <w:p w14:paraId="1BEAC50B" w14:textId="604A77E6" w:rsidR="008F07FC" w:rsidRPr="00EB29F6" w:rsidRDefault="00E94BBB">
            <w:pPr>
              <w:pStyle w:val="EasyRead16"/>
              <w:rPr>
                <w:noProof/>
                <w:sz w:val="28"/>
                <w:szCs w:val="28"/>
              </w:rPr>
            </w:pPr>
            <w:r w:rsidRPr="00E94BBB">
              <w:rPr>
                <w:noProof/>
                <w:sz w:val="28"/>
                <w:szCs w:val="28"/>
              </w:rPr>
              <w:drawing>
                <wp:inline distT="0" distB="0" distL="0" distR="0" wp14:anchorId="1A4A7838" wp14:editId="4B8970C0">
                  <wp:extent cx="1868170" cy="1868170"/>
                  <wp:effectExtent l="0" t="0" r="0" b="0"/>
                  <wp:docPr id="2114010768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4010768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DD96BBD" w14:textId="77777777" w:rsidR="008F07FC" w:rsidRDefault="008F07FC" w:rsidP="008F07FC">
            <w:pPr>
              <w:pStyle w:val="EasyRead16"/>
              <w:rPr>
                <w:sz w:val="28"/>
                <w:szCs w:val="28"/>
              </w:rPr>
            </w:pPr>
          </w:p>
          <w:p w14:paraId="7907117E" w14:textId="77777777" w:rsidR="008F07FC" w:rsidRDefault="008F07FC" w:rsidP="008F07FC">
            <w:pPr>
              <w:pStyle w:val="EasyRead16"/>
              <w:rPr>
                <w:rFonts w:cs="Arial"/>
                <w:sz w:val="28"/>
                <w:szCs w:val="28"/>
              </w:rPr>
            </w:pPr>
            <w:r w:rsidRPr="00F56233">
              <w:rPr>
                <w:rFonts w:cs="Arial"/>
                <w:sz w:val="28"/>
                <w:szCs w:val="28"/>
              </w:rPr>
              <w:t>Attitudes are what people</w:t>
            </w:r>
          </w:p>
          <w:p w14:paraId="1F36F4D4" w14:textId="77777777" w:rsidR="008F07FC" w:rsidRPr="00F56233" w:rsidRDefault="008F07FC" w:rsidP="008F07FC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1A5B2BC8" w14:textId="77777777" w:rsidR="008F07FC" w:rsidRPr="00F56233" w:rsidRDefault="008F07FC">
            <w:pPr>
              <w:pStyle w:val="EasyRead16"/>
              <w:numPr>
                <w:ilvl w:val="0"/>
                <w:numId w:val="7"/>
              </w:numPr>
              <w:rPr>
                <w:rFonts w:cs="Arial"/>
                <w:sz w:val="28"/>
                <w:szCs w:val="28"/>
              </w:rPr>
            </w:pPr>
            <w:r w:rsidRPr="36D818BE">
              <w:rPr>
                <w:rFonts w:cs="Arial"/>
                <w:sz w:val="28"/>
                <w:szCs w:val="28"/>
              </w:rPr>
              <w:t>Think</w:t>
            </w:r>
          </w:p>
          <w:p w14:paraId="36AB4510" w14:textId="77777777" w:rsidR="008F07FC" w:rsidRPr="00F56233" w:rsidRDefault="008F07FC">
            <w:pPr>
              <w:pStyle w:val="EasyRead16"/>
              <w:numPr>
                <w:ilvl w:val="0"/>
                <w:numId w:val="7"/>
              </w:numPr>
              <w:rPr>
                <w:rFonts w:cs="Arial"/>
                <w:sz w:val="28"/>
                <w:szCs w:val="28"/>
              </w:rPr>
            </w:pPr>
            <w:r w:rsidRPr="36D818BE">
              <w:rPr>
                <w:rFonts w:cs="Arial"/>
                <w:sz w:val="28"/>
                <w:szCs w:val="28"/>
              </w:rPr>
              <w:t>Feel</w:t>
            </w:r>
          </w:p>
          <w:p w14:paraId="1895EDFF" w14:textId="6385537F" w:rsidR="008F07FC" w:rsidRDefault="008F07FC">
            <w:pPr>
              <w:pStyle w:val="EasyRead16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36D818BE">
              <w:rPr>
                <w:rFonts w:cs="Arial"/>
                <w:sz w:val="28"/>
                <w:szCs w:val="28"/>
              </w:rPr>
              <w:t>Believe.</w:t>
            </w:r>
          </w:p>
        </w:tc>
      </w:tr>
      <w:tr w:rsidR="002200F4" w:rsidRPr="008E647D" w14:paraId="4A199DA9" w14:textId="77777777" w:rsidTr="0002081E">
        <w:trPr>
          <w:cantSplit/>
          <w:trHeight w:val="2835"/>
        </w:trPr>
        <w:tc>
          <w:tcPr>
            <w:tcW w:w="3158" w:type="dxa"/>
          </w:tcPr>
          <w:p w14:paraId="1B95B816" w14:textId="77977E6C" w:rsidR="002200F4" w:rsidRPr="008E647D" w:rsidRDefault="00074974">
            <w:pPr>
              <w:pStyle w:val="EasyRead16"/>
              <w:rPr>
                <w:sz w:val="28"/>
                <w:szCs w:val="28"/>
              </w:rPr>
            </w:pPr>
            <w:r w:rsidRPr="00074974">
              <w:rPr>
                <w:noProof/>
                <w:sz w:val="28"/>
                <w:szCs w:val="28"/>
              </w:rPr>
              <w:drawing>
                <wp:inline distT="0" distB="0" distL="0" distR="0" wp14:anchorId="20FD3531" wp14:editId="47E8DD95">
                  <wp:extent cx="1868170" cy="1743075"/>
                  <wp:effectExtent l="0" t="0" r="0" b="0"/>
                  <wp:docPr id="1185543667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543667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2917088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79C575E0" w14:textId="03555504" w:rsidR="00FF258B" w:rsidRDefault="49F3C104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Bad attitudes</w:t>
            </w:r>
            <w:r w:rsidR="49961F38" w:rsidRPr="21D00AE2">
              <w:rPr>
                <w:sz w:val="28"/>
                <w:szCs w:val="28"/>
              </w:rPr>
              <w:t xml:space="preserve"> </w:t>
            </w:r>
            <w:r w:rsidR="61B103E0" w:rsidRPr="21D00AE2">
              <w:rPr>
                <w:sz w:val="28"/>
                <w:szCs w:val="28"/>
              </w:rPr>
              <w:t>can be</w:t>
            </w:r>
            <w:r w:rsidR="71EF0AD5" w:rsidRPr="21D00AE2">
              <w:rPr>
                <w:sz w:val="28"/>
                <w:szCs w:val="28"/>
              </w:rPr>
              <w:t xml:space="preserve"> </w:t>
            </w:r>
            <w:r w:rsidR="7C3A3391" w:rsidRPr="21D00AE2">
              <w:rPr>
                <w:sz w:val="28"/>
                <w:szCs w:val="28"/>
              </w:rPr>
              <w:t xml:space="preserve">when people </w:t>
            </w:r>
          </w:p>
          <w:p w14:paraId="148477ED" w14:textId="77777777" w:rsidR="00FF258B" w:rsidRDefault="00FF258B">
            <w:pPr>
              <w:pStyle w:val="EasyRead16"/>
              <w:rPr>
                <w:sz w:val="28"/>
                <w:szCs w:val="28"/>
              </w:rPr>
            </w:pPr>
          </w:p>
          <w:p w14:paraId="59C3DD9C" w14:textId="03A3C188" w:rsidR="00A0298A" w:rsidRPr="008E647D" w:rsidRDefault="3C3938EA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 xml:space="preserve">Think </w:t>
            </w:r>
            <w:r w:rsidR="1768E7DA" w:rsidRPr="21D00AE2">
              <w:rPr>
                <w:sz w:val="28"/>
                <w:szCs w:val="28"/>
              </w:rPr>
              <w:t xml:space="preserve">having </w:t>
            </w:r>
            <w:r w:rsidRPr="21D00AE2">
              <w:rPr>
                <w:sz w:val="28"/>
                <w:szCs w:val="28"/>
              </w:rPr>
              <w:t>d</w:t>
            </w:r>
            <w:r w:rsidR="49961F38" w:rsidRPr="21D00AE2">
              <w:rPr>
                <w:sz w:val="28"/>
                <w:szCs w:val="28"/>
              </w:rPr>
              <w:t xml:space="preserve">isability </w:t>
            </w:r>
            <w:r w:rsidR="09B6B003" w:rsidRPr="21D00AE2">
              <w:rPr>
                <w:sz w:val="28"/>
                <w:szCs w:val="28"/>
              </w:rPr>
              <w:t>is</w:t>
            </w:r>
            <w:r w:rsidR="49961F38" w:rsidRPr="21D00AE2">
              <w:rPr>
                <w:sz w:val="28"/>
                <w:szCs w:val="28"/>
              </w:rPr>
              <w:t xml:space="preserve"> a problem</w:t>
            </w:r>
          </w:p>
        </w:tc>
      </w:tr>
      <w:tr w:rsidR="002200F4" w:rsidRPr="008E647D" w14:paraId="3F6D7BED" w14:textId="77777777" w:rsidTr="0002081E">
        <w:trPr>
          <w:cantSplit/>
          <w:trHeight w:val="3402"/>
        </w:trPr>
        <w:tc>
          <w:tcPr>
            <w:tcW w:w="3158" w:type="dxa"/>
          </w:tcPr>
          <w:p w14:paraId="53C23D20" w14:textId="467E6124" w:rsidR="002200F4" w:rsidRPr="008E647D" w:rsidRDefault="00D52A48">
            <w:pPr>
              <w:pStyle w:val="EasyRead16"/>
              <w:rPr>
                <w:sz w:val="28"/>
                <w:szCs w:val="28"/>
              </w:rPr>
            </w:pPr>
            <w:r w:rsidRPr="00D52A4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9004758" wp14:editId="540B131B">
                  <wp:extent cx="1868170" cy="1615440"/>
                  <wp:effectExtent l="0" t="0" r="0" b="0"/>
                  <wp:docPr id="268069668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069668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95F1A09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651BAFA7" w14:textId="77777777" w:rsidR="00FF258B" w:rsidRDefault="00FF258B">
            <w:pPr>
              <w:pStyle w:val="EasyRead16"/>
              <w:rPr>
                <w:sz w:val="28"/>
                <w:szCs w:val="28"/>
              </w:rPr>
            </w:pPr>
          </w:p>
          <w:p w14:paraId="089342DE" w14:textId="3C443BB3" w:rsidR="00FF258B" w:rsidRDefault="3F8EBF16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Only see what</w:t>
            </w:r>
            <w:r w:rsidR="5B7D5AF9" w:rsidRPr="21D00AE2">
              <w:rPr>
                <w:sz w:val="28"/>
                <w:szCs w:val="28"/>
              </w:rPr>
              <w:t xml:space="preserve"> people </w:t>
            </w:r>
            <w:proofErr w:type="spellStart"/>
            <w:r w:rsidR="5B7D5AF9" w:rsidRPr="21D00AE2">
              <w:rPr>
                <w:sz w:val="28"/>
                <w:szCs w:val="28"/>
              </w:rPr>
              <w:t xml:space="preserve">can </w:t>
            </w:r>
            <w:r w:rsidR="5B7D5AF9" w:rsidRPr="21D00AE2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="5B7D5AF9" w:rsidRPr="21D00AE2">
              <w:rPr>
                <w:sz w:val="28"/>
                <w:szCs w:val="28"/>
              </w:rPr>
              <w:t xml:space="preserve"> do</w:t>
            </w:r>
          </w:p>
          <w:p w14:paraId="7F076621" w14:textId="77777777" w:rsidR="00E016C3" w:rsidRDefault="00E016C3" w:rsidP="00E016C3">
            <w:pPr>
              <w:pStyle w:val="EasyRead16"/>
              <w:rPr>
                <w:sz w:val="28"/>
                <w:szCs w:val="28"/>
              </w:rPr>
            </w:pPr>
          </w:p>
          <w:p w14:paraId="5DAFE192" w14:textId="51843A1F" w:rsidR="00E016C3" w:rsidRPr="008E647D" w:rsidRDefault="00E016C3" w:rsidP="00E016C3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Rather than what they can do.</w:t>
            </w:r>
          </w:p>
        </w:tc>
      </w:tr>
      <w:tr w:rsidR="00FF258B" w:rsidRPr="008E647D" w14:paraId="61FCC399" w14:textId="77777777" w:rsidTr="0002081E">
        <w:trPr>
          <w:cantSplit/>
          <w:trHeight w:val="3402"/>
        </w:trPr>
        <w:tc>
          <w:tcPr>
            <w:tcW w:w="3158" w:type="dxa"/>
          </w:tcPr>
          <w:p w14:paraId="2E03B306" w14:textId="1939676C" w:rsidR="00FF258B" w:rsidRPr="008E647D" w:rsidRDefault="00B57B2A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708E66F" wp14:editId="6762CACD">
                  <wp:extent cx="1868170" cy="1868170"/>
                  <wp:effectExtent l="0" t="0" r="0" b="0"/>
                  <wp:docPr id="264438647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438647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6634A29" w14:textId="77777777" w:rsidR="00FF258B" w:rsidRDefault="00FF258B">
            <w:pPr>
              <w:pStyle w:val="EasyRead16"/>
              <w:rPr>
                <w:sz w:val="28"/>
                <w:szCs w:val="28"/>
              </w:rPr>
            </w:pPr>
          </w:p>
          <w:p w14:paraId="768909F0" w14:textId="77777777" w:rsidR="005A126F" w:rsidRDefault="005A126F">
            <w:pPr>
              <w:pStyle w:val="EasyRead16"/>
              <w:rPr>
                <w:sz w:val="28"/>
                <w:szCs w:val="28"/>
              </w:rPr>
            </w:pPr>
          </w:p>
          <w:p w14:paraId="5EF7C2E5" w14:textId="0FD9C100" w:rsidR="005A126F" w:rsidRDefault="001D32C5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Do n</w:t>
            </w:r>
            <w:r w:rsidR="4B2AA719" w:rsidRPr="21D00AE2">
              <w:rPr>
                <w:sz w:val="28"/>
                <w:szCs w:val="28"/>
              </w:rPr>
              <w:t>ot understand disability.</w:t>
            </w:r>
          </w:p>
        </w:tc>
      </w:tr>
      <w:tr w:rsidR="005C289D" w:rsidRPr="008E647D" w14:paraId="266E91A8" w14:textId="77777777" w:rsidTr="0002081E">
        <w:trPr>
          <w:cantSplit/>
          <w:trHeight w:val="3402"/>
        </w:trPr>
        <w:tc>
          <w:tcPr>
            <w:tcW w:w="3158" w:type="dxa"/>
          </w:tcPr>
          <w:p w14:paraId="1C2F28B4" w14:textId="632F323D" w:rsidR="005C289D" w:rsidRPr="00940342" w:rsidRDefault="00940342">
            <w:pPr>
              <w:pStyle w:val="EasyRead16"/>
              <w:rPr>
                <w:noProof/>
              </w:rPr>
            </w:pPr>
            <w:r w:rsidRPr="00940342">
              <w:rPr>
                <w:noProof/>
              </w:rPr>
              <w:drawing>
                <wp:inline distT="0" distB="0" distL="0" distR="0" wp14:anchorId="4B645549" wp14:editId="36AB5EDB">
                  <wp:extent cx="1868170" cy="1868170"/>
                  <wp:effectExtent l="0" t="0" r="0" b="0"/>
                  <wp:docPr id="250076084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076084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88BB186" w14:textId="77777777" w:rsidR="005C289D" w:rsidRDefault="005C289D">
            <w:pPr>
              <w:pStyle w:val="EasyRead16"/>
              <w:rPr>
                <w:sz w:val="28"/>
                <w:szCs w:val="28"/>
              </w:rPr>
            </w:pPr>
          </w:p>
          <w:p w14:paraId="4D030765" w14:textId="77777777" w:rsidR="005C289D" w:rsidRDefault="005C289D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Bad attitudes can make it hard for young people with disability to take part in</w:t>
            </w:r>
          </w:p>
          <w:p w14:paraId="070E8BCA" w14:textId="77777777" w:rsidR="005C289D" w:rsidRDefault="005C289D">
            <w:pPr>
              <w:pStyle w:val="EasyRead16"/>
              <w:rPr>
                <w:sz w:val="28"/>
                <w:szCs w:val="28"/>
              </w:rPr>
            </w:pPr>
          </w:p>
          <w:p w14:paraId="583939E3" w14:textId="47AA4D73" w:rsidR="005C289D" w:rsidRDefault="00861752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Education </w:t>
            </w:r>
          </w:p>
        </w:tc>
      </w:tr>
      <w:tr w:rsidR="00861752" w:rsidRPr="008E647D" w14:paraId="40344550" w14:textId="77777777" w:rsidTr="0002081E">
        <w:trPr>
          <w:cantSplit/>
          <w:trHeight w:val="2835"/>
        </w:trPr>
        <w:tc>
          <w:tcPr>
            <w:tcW w:w="3158" w:type="dxa"/>
          </w:tcPr>
          <w:p w14:paraId="09F9D50A" w14:textId="0FFE0231" w:rsidR="00861752" w:rsidRPr="008E647D" w:rsidRDefault="00533B31">
            <w:pPr>
              <w:pStyle w:val="EasyRead16"/>
              <w:rPr>
                <w:sz w:val="28"/>
                <w:szCs w:val="28"/>
              </w:rPr>
            </w:pPr>
            <w:r w:rsidRPr="00462088">
              <w:rPr>
                <w:noProof/>
              </w:rPr>
              <w:drawing>
                <wp:inline distT="0" distB="0" distL="0" distR="0" wp14:anchorId="1EA6BD7D" wp14:editId="5E7E846E">
                  <wp:extent cx="1868170" cy="1848485"/>
                  <wp:effectExtent l="0" t="0" r="0" b="0"/>
                  <wp:docPr id="930401378" name="Picture 3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401378" name="Pictur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FB7A64A" w14:textId="77777777" w:rsidR="00861752" w:rsidRDefault="00861752">
            <w:pPr>
              <w:pStyle w:val="EasyRead16"/>
              <w:rPr>
                <w:sz w:val="28"/>
                <w:szCs w:val="28"/>
              </w:rPr>
            </w:pPr>
          </w:p>
          <w:p w14:paraId="522F6AF2" w14:textId="77777777" w:rsidR="00861752" w:rsidRDefault="00861752">
            <w:pPr>
              <w:pStyle w:val="EasyRead16"/>
              <w:rPr>
                <w:sz w:val="28"/>
                <w:szCs w:val="28"/>
              </w:rPr>
            </w:pPr>
          </w:p>
          <w:p w14:paraId="506EA81D" w14:textId="2DD3B7F8" w:rsidR="00861752" w:rsidRDefault="00861752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</w:t>
            </w:r>
          </w:p>
        </w:tc>
      </w:tr>
      <w:tr w:rsidR="00861752" w:rsidRPr="008E647D" w14:paraId="01EBCA51" w14:textId="77777777" w:rsidTr="0002081E">
        <w:trPr>
          <w:cantSplit/>
          <w:trHeight w:val="5103"/>
        </w:trPr>
        <w:tc>
          <w:tcPr>
            <w:tcW w:w="3158" w:type="dxa"/>
          </w:tcPr>
          <w:p w14:paraId="551B55D3" w14:textId="78F29376" w:rsidR="00861752" w:rsidRPr="008E647D" w:rsidRDefault="00367D62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E1DF2F4" wp14:editId="21A8A995">
                  <wp:extent cx="1868170" cy="1868170"/>
                  <wp:effectExtent l="0" t="0" r="0" b="0"/>
                  <wp:docPr id="158592577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92577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F006A4E" w14:textId="77777777" w:rsidR="00861752" w:rsidRDefault="00861752">
            <w:pPr>
              <w:pStyle w:val="EasyRead16"/>
              <w:rPr>
                <w:sz w:val="28"/>
                <w:szCs w:val="28"/>
              </w:rPr>
            </w:pPr>
          </w:p>
          <w:p w14:paraId="27E8B43A" w14:textId="77777777" w:rsidR="00861752" w:rsidRDefault="00861752">
            <w:pPr>
              <w:pStyle w:val="EasyRead16"/>
              <w:rPr>
                <w:sz w:val="28"/>
                <w:szCs w:val="28"/>
              </w:rPr>
            </w:pPr>
          </w:p>
          <w:p w14:paraId="14B86AF4" w14:textId="7B18EB86" w:rsidR="00861752" w:rsidRDefault="00713AA6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Community events.</w:t>
            </w:r>
          </w:p>
        </w:tc>
      </w:tr>
      <w:tr w:rsidR="00FF258B" w:rsidRPr="008E647D" w14:paraId="194F671C" w14:textId="77777777" w:rsidTr="0002081E">
        <w:trPr>
          <w:cantSplit/>
          <w:trHeight w:val="5103"/>
        </w:trPr>
        <w:tc>
          <w:tcPr>
            <w:tcW w:w="3158" w:type="dxa"/>
          </w:tcPr>
          <w:p w14:paraId="5B9AAFCC" w14:textId="77777777" w:rsidR="00FF258B" w:rsidRDefault="00FF258B">
            <w:pPr>
              <w:pStyle w:val="EasyRead16"/>
              <w:rPr>
                <w:noProof/>
                <w:sz w:val="28"/>
                <w:szCs w:val="28"/>
              </w:rPr>
            </w:pPr>
          </w:p>
          <w:p w14:paraId="288422CA" w14:textId="45C20B4E" w:rsidR="0039409B" w:rsidRPr="008E647D" w:rsidRDefault="00374C9E">
            <w:pPr>
              <w:pStyle w:val="EasyRead16"/>
              <w:rPr>
                <w:noProof/>
                <w:sz w:val="28"/>
                <w:szCs w:val="28"/>
              </w:rPr>
            </w:pPr>
            <w:r w:rsidRPr="00374C9E">
              <w:rPr>
                <w:noProof/>
                <w:sz w:val="28"/>
                <w:szCs w:val="28"/>
              </w:rPr>
              <w:drawing>
                <wp:inline distT="0" distB="0" distL="0" distR="0" wp14:anchorId="1C97E060" wp14:editId="5885D77D">
                  <wp:extent cx="1868170" cy="1868170"/>
                  <wp:effectExtent l="0" t="0" r="0" b="0"/>
                  <wp:docPr id="10586953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6953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DE483A6" w14:textId="77777777" w:rsidR="00FF258B" w:rsidRDefault="00FF258B">
            <w:pPr>
              <w:pStyle w:val="EasyRead16"/>
              <w:rPr>
                <w:sz w:val="28"/>
                <w:szCs w:val="28"/>
              </w:rPr>
            </w:pPr>
          </w:p>
          <w:p w14:paraId="71D87042" w14:textId="77777777" w:rsidR="00CD6A88" w:rsidRDefault="00CD6A88">
            <w:pPr>
              <w:pStyle w:val="EasyRead16"/>
              <w:rPr>
                <w:sz w:val="28"/>
                <w:szCs w:val="28"/>
              </w:rPr>
            </w:pPr>
          </w:p>
          <w:p w14:paraId="1B682C9F" w14:textId="607EA221" w:rsidR="00CD6A88" w:rsidRDefault="68A3FE04" w:rsidP="18F3FF45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Young p</w:t>
            </w:r>
            <w:r w:rsidR="6C3DD440" w:rsidRPr="21D00AE2">
              <w:rPr>
                <w:sz w:val="28"/>
                <w:szCs w:val="28"/>
              </w:rPr>
              <w:t xml:space="preserve">eople </w:t>
            </w:r>
            <w:r w:rsidR="57431102" w:rsidRPr="21D00AE2">
              <w:rPr>
                <w:sz w:val="28"/>
                <w:szCs w:val="28"/>
              </w:rPr>
              <w:t xml:space="preserve">with </w:t>
            </w:r>
            <w:r w:rsidR="6C3DD440" w:rsidRPr="21D00AE2">
              <w:rPr>
                <w:sz w:val="28"/>
                <w:szCs w:val="28"/>
              </w:rPr>
              <w:t xml:space="preserve">disability said </w:t>
            </w:r>
            <w:r w:rsidR="694E887C" w:rsidRPr="21D00AE2">
              <w:rPr>
                <w:sz w:val="28"/>
                <w:szCs w:val="28"/>
              </w:rPr>
              <w:t>being</w:t>
            </w:r>
            <w:r w:rsidR="6C3DD440" w:rsidRPr="21D00AE2">
              <w:rPr>
                <w:sz w:val="28"/>
                <w:szCs w:val="28"/>
              </w:rPr>
              <w:t xml:space="preserve"> different</w:t>
            </w:r>
            <w:r w:rsidR="694E887C" w:rsidRPr="21D00AE2">
              <w:rPr>
                <w:sz w:val="28"/>
                <w:szCs w:val="28"/>
              </w:rPr>
              <w:t xml:space="preserve"> </w:t>
            </w:r>
            <w:r w:rsidR="48B29151" w:rsidRPr="21D00AE2">
              <w:rPr>
                <w:sz w:val="28"/>
                <w:szCs w:val="28"/>
              </w:rPr>
              <w:t xml:space="preserve">is </w:t>
            </w:r>
            <w:r w:rsidR="48B29151" w:rsidRPr="00105903">
              <w:rPr>
                <w:b/>
                <w:bCs/>
                <w:sz w:val="28"/>
                <w:szCs w:val="28"/>
              </w:rPr>
              <w:t>not</w:t>
            </w:r>
            <w:r w:rsidR="48B29151" w:rsidRPr="21D00AE2">
              <w:rPr>
                <w:sz w:val="28"/>
                <w:szCs w:val="28"/>
              </w:rPr>
              <w:t xml:space="preserve"> a bad thing</w:t>
            </w:r>
            <w:r w:rsidR="6C3DD440" w:rsidRPr="21D00AE2">
              <w:rPr>
                <w:sz w:val="28"/>
                <w:szCs w:val="28"/>
              </w:rPr>
              <w:t>.</w:t>
            </w:r>
          </w:p>
          <w:p w14:paraId="6E78233C" w14:textId="78DEB41D" w:rsidR="00CD6A88" w:rsidRDefault="00CD6A88" w:rsidP="18F3FF45">
            <w:pPr>
              <w:pStyle w:val="EasyRead16"/>
              <w:rPr>
                <w:sz w:val="28"/>
                <w:szCs w:val="28"/>
              </w:rPr>
            </w:pPr>
          </w:p>
          <w:p w14:paraId="70376CA2" w14:textId="66524828" w:rsidR="00CD6A88" w:rsidRDefault="00CD6A88">
            <w:pPr>
              <w:pStyle w:val="EasyRead16"/>
              <w:rPr>
                <w:sz w:val="28"/>
                <w:szCs w:val="28"/>
              </w:rPr>
            </w:pPr>
          </w:p>
        </w:tc>
      </w:tr>
      <w:tr w:rsidR="00FF258B" w:rsidRPr="008E647D" w14:paraId="02FFCE56" w14:textId="77777777" w:rsidTr="0002081E">
        <w:trPr>
          <w:cantSplit/>
          <w:trHeight w:val="2835"/>
        </w:trPr>
        <w:tc>
          <w:tcPr>
            <w:tcW w:w="3158" w:type="dxa"/>
          </w:tcPr>
          <w:p w14:paraId="672AF828" w14:textId="08349D84" w:rsidR="00FF258B" w:rsidRPr="008E647D" w:rsidRDefault="00EB5B67">
            <w:pPr>
              <w:pStyle w:val="EasyRead16"/>
              <w:rPr>
                <w:sz w:val="28"/>
                <w:szCs w:val="28"/>
              </w:rPr>
            </w:pPr>
            <w:r w:rsidRPr="00EB5B67">
              <w:rPr>
                <w:noProof/>
                <w:sz w:val="28"/>
                <w:szCs w:val="28"/>
              </w:rPr>
              <w:drawing>
                <wp:inline distT="0" distB="0" distL="0" distR="0" wp14:anchorId="03373CD6" wp14:editId="47EFE08A">
                  <wp:extent cx="1868170" cy="1868170"/>
                  <wp:effectExtent l="0" t="0" r="0" b="0"/>
                  <wp:docPr id="1447223296" name="Picture 2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223296" name="Picture 2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19AE457" w14:textId="77777777" w:rsidR="00FF258B" w:rsidRDefault="00FF258B">
            <w:pPr>
              <w:pStyle w:val="EasyRead16"/>
              <w:rPr>
                <w:sz w:val="28"/>
                <w:szCs w:val="28"/>
              </w:rPr>
            </w:pPr>
          </w:p>
          <w:p w14:paraId="1009207C" w14:textId="77777777" w:rsidR="00AB43AE" w:rsidRDefault="00AB43A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Disability is </w:t>
            </w:r>
            <w:r w:rsidRPr="00B541ED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something</w:t>
            </w:r>
          </w:p>
          <w:p w14:paraId="4D5CF556" w14:textId="77777777" w:rsidR="00AB43AE" w:rsidRDefault="00AB43AE">
            <w:pPr>
              <w:pStyle w:val="EasyRead16"/>
              <w:rPr>
                <w:sz w:val="28"/>
                <w:szCs w:val="28"/>
              </w:rPr>
            </w:pPr>
          </w:p>
          <w:p w14:paraId="151F1873" w14:textId="5AC2C111" w:rsidR="00AB43AE" w:rsidRDefault="00AB43AE">
            <w:pPr>
              <w:pStyle w:val="EasyRead1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Wrong</w:t>
            </w:r>
          </w:p>
          <w:p w14:paraId="767F0C17" w14:textId="6788DCAE" w:rsidR="00AB43AE" w:rsidRDefault="00AB43AE">
            <w:pPr>
              <w:pStyle w:val="EasyRead16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Needing to be fixed</w:t>
            </w:r>
            <w:r w:rsidR="00B541ED">
              <w:rPr>
                <w:sz w:val="28"/>
                <w:szCs w:val="28"/>
              </w:rPr>
              <w:t>.</w:t>
            </w:r>
          </w:p>
        </w:tc>
      </w:tr>
    </w:tbl>
    <w:p w14:paraId="5B3D4940" w14:textId="77777777" w:rsidR="002200F4" w:rsidRDefault="002200F4" w:rsidP="002200F4">
      <w:r>
        <w:br w:type="page"/>
      </w:r>
    </w:p>
    <w:p w14:paraId="5930158F" w14:textId="33CDC627" w:rsidR="002200F4" w:rsidRPr="00727303" w:rsidRDefault="00065A38" w:rsidP="002200F4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 xml:space="preserve">Disability </w:t>
      </w:r>
      <w:r w:rsidR="00047770">
        <w:rPr>
          <w:color w:val="358189"/>
          <w:sz w:val="48"/>
          <w:szCs w:val="48"/>
        </w:rPr>
        <w:t>p</w:t>
      </w:r>
      <w:r>
        <w:rPr>
          <w:color w:val="358189"/>
          <w:sz w:val="48"/>
          <w:szCs w:val="48"/>
        </w:rPr>
        <w:t>ride</w:t>
      </w:r>
    </w:p>
    <w:p w14:paraId="24B7EBB6" w14:textId="77777777" w:rsidR="002200F4" w:rsidRDefault="002200F4" w:rsidP="002200F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2200F4" w:rsidRPr="008E647D" w14:paraId="12C0CF75" w14:textId="77777777" w:rsidTr="0002081E">
        <w:trPr>
          <w:cantSplit/>
          <w:trHeight w:val="4536"/>
        </w:trPr>
        <w:tc>
          <w:tcPr>
            <w:tcW w:w="3158" w:type="dxa"/>
          </w:tcPr>
          <w:p w14:paraId="3EDA7A03" w14:textId="6103E0F9" w:rsidR="002200F4" w:rsidRPr="008E647D" w:rsidRDefault="003A0DE9">
            <w:pPr>
              <w:pStyle w:val="EasyRead16"/>
              <w:rPr>
                <w:sz w:val="28"/>
                <w:szCs w:val="28"/>
              </w:rPr>
            </w:pPr>
            <w:r w:rsidRPr="00906DF9">
              <w:rPr>
                <w:noProof/>
                <w:sz w:val="28"/>
                <w:szCs w:val="28"/>
              </w:rPr>
              <w:drawing>
                <wp:inline distT="0" distB="0" distL="0" distR="0" wp14:anchorId="6CDA91C9" wp14:editId="7C0787C1">
                  <wp:extent cx="1868170" cy="1696085"/>
                  <wp:effectExtent l="0" t="0" r="0" b="0"/>
                  <wp:docPr id="2012558862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2558862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F305BFE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4A348B03" w14:textId="77777777" w:rsidR="005317B4" w:rsidRDefault="005317B4">
            <w:pPr>
              <w:pStyle w:val="EasyRead16"/>
              <w:rPr>
                <w:sz w:val="28"/>
                <w:szCs w:val="28"/>
              </w:rPr>
            </w:pPr>
          </w:p>
          <w:p w14:paraId="5E879736" w14:textId="3F76D43A" w:rsidR="00626BB5" w:rsidRPr="008E647D" w:rsidRDefault="006A6CB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Young p</w:t>
            </w:r>
            <w:r w:rsidR="00443B0F">
              <w:rPr>
                <w:sz w:val="28"/>
                <w:szCs w:val="28"/>
              </w:rPr>
              <w:t xml:space="preserve">eople said </w:t>
            </w:r>
            <w:r w:rsidR="00443B0F" w:rsidRPr="000549E9">
              <w:rPr>
                <w:b/>
                <w:bCs/>
                <w:sz w:val="28"/>
                <w:szCs w:val="28"/>
              </w:rPr>
              <w:t>d</w:t>
            </w:r>
            <w:r w:rsidR="00626BB5" w:rsidRPr="000549E9">
              <w:rPr>
                <w:b/>
                <w:bCs/>
                <w:sz w:val="28"/>
                <w:szCs w:val="28"/>
              </w:rPr>
              <w:t>isability pr</w:t>
            </w:r>
            <w:r w:rsidR="00881DCA" w:rsidRPr="000549E9">
              <w:rPr>
                <w:b/>
                <w:bCs/>
                <w:sz w:val="28"/>
                <w:szCs w:val="28"/>
              </w:rPr>
              <w:t>ide</w:t>
            </w:r>
            <w:r w:rsidR="00881DCA">
              <w:rPr>
                <w:sz w:val="28"/>
                <w:szCs w:val="28"/>
              </w:rPr>
              <w:t xml:space="preserve"> </w:t>
            </w:r>
            <w:r w:rsidR="00D100DF">
              <w:rPr>
                <w:sz w:val="28"/>
                <w:szCs w:val="28"/>
              </w:rPr>
              <w:t>was a good way to</w:t>
            </w:r>
            <w:r w:rsidR="00DB17B6">
              <w:rPr>
                <w:sz w:val="28"/>
                <w:szCs w:val="28"/>
              </w:rPr>
              <w:t xml:space="preserve"> make attitudes better.</w:t>
            </w:r>
          </w:p>
        </w:tc>
      </w:tr>
      <w:tr w:rsidR="002200F4" w:rsidRPr="008E647D" w14:paraId="580829FF" w14:textId="77777777" w:rsidTr="0002081E">
        <w:trPr>
          <w:cantSplit/>
          <w:trHeight w:val="4820"/>
        </w:trPr>
        <w:tc>
          <w:tcPr>
            <w:tcW w:w="3158" w:type="dxa"/>
          </w:tcPr>
          <w:p w14:paraId="09E37102" w14:textId="496B3B49" w:rsidR="002200F4" w:rsidRPr="00EC1E8B" w:rsidRDefault="00EC1E8B">
            <w:pPr>
              <w:pStyle w:val="EasyRead16"/>
              <w:rPr>
                <w:sz w:val="28"/>
                <w:szCs w:val="28"/>
              </w:rPr>
            </w:pPr>
            <w:r w:rsidRPr="00EC1E8B">
              <w:rPr>
                <w:noProof/>
                <w:sz w:val="28"/>
                <w:szCs w:val="28"/>
              </w:rPr>
              <w:drawing>
                <wp:inline distT="0" distB="0" distL="0" distR="0" wp14:anchorId="0648B887" wp14:editId="7BA4CADD">
                  <wp:extent cx="1868170" cy="1864360"/>
                  <wp:effectExtent l="0" t="0" r="0" b="0"/>
                  <wp:docPr id="1690359434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359434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B277B65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0E01A734" w14:textId="77777777" w:rsidR="005317B4" w:rsidRDefault="005317B4">
            <w:pPr>
              <w:pStyle w:val="EasyRead16"/>
              <w:rPr>
                <w:sz w:val="28"/>
                <w:szCs w:val="28"/>
              </w:rPr>
            </w:pPr>
          </w:p>
          <w:p w14:paraId="7573015C" w14:textId="0B0387BE" w:rsidR="005317B4" w:rsidRPr="008E647D" w:rsidRDefault="005317B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Disability pride is feeling good about being a person with disability.</w:t>
            </w:r>
          </w:p>
        </w:tc>
      </w:tr>
      <w:tr w:rsidR="002200F4" w:rsidRPr="008E647D" w14:paraId="56CD15D9" w14:textId="77777777" w:rsidTr="0002081E">
        <w:trPr>
          <w:cantSplit/>
          <w:trHeight w:val="2835"/>
        </w:trPr>
        <w:tc>
          <w:tcPr>
            <w:tcW w:w="3158" w:type="dxa"/>
          </w:tcPr>
          <w:p w14:paraId="4C3FF3FA" w14:textId="59CA2DC4" w:rsidR="002200F4" w:rsidRPr="008E647D" w:rsidRDefault="00FE4E03">
            <w:pPr>
              <w:pStyle w:val="EasyRead16"/>
              <w:rPr>
                <w:sz w:val="28"/>
                <w:szCs w:val="28"/>
              </w:rPr>
            </w:pPr>
            <w:r w:rsidRPr="00FE4E03">
              <w:rPr>
                <w:noProof/>
                <w:sz w:val="28"/>
                <w:szCs w:val="28"/>
              </w:rPr>
              <w:drawing>
                <wp:inline distT="0" distB="0" distL="0" distR="0" wp14:anchorId="30C9BAED" wp14:editId="04639702">
                  <wp:extent cx="1868170" cy="1810385"/>
                  <wp:effectExtent l="0" t="0" r="0" b="0"/>
                  <wp:docPr id="877492521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492521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1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9BB3B12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36A84402" w14:textId="6A2DED09" w:rsidR="00C87DCE" w:rsidRDefault="00C87DCE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Lots of young people </w:t>
            </w:r>
          </w:p>
          <w:p w14:paraId="40523BB4" w14:textId="77777777" w:rsidR="00C87DCE" w:rsidRDefault="00C87DCE">
            <w:pPr>
              <w:pStyle w:val="EasyRead16"/>
              <w:rPr>
                <w:sz w:val="28"/>
                <w:szCs w:val="28"/>
              </w:rPr>
            </w:pPr>
          </w:p>
          <w:p w14:paraId="4C7F9D94" w14:textId="626CD7B9" w:rsidR="00C87DCE" w:rsidRPr="008E647D" w:rsidRDefault="532174DF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A9E5E58">
              <w:rPr>
                <w:sz w:val="28"/>
                <w:szCs w:val="28"/>
              </w:rPr>
              <w:t>Ha</w:t>
            </w:r>
            <w:r w:rsidR="15EE2540" w:rsidRPr="6A9E5E58">
              <w:rPr>
                <w:sz w:val="28"/>
                <w:szCs w:val="28"/>
              </w:rPr>
              <w:t>ve</w:t>
            </w:r>
            <w:r w:rsidRPr="6A9E5E58">
              <w:rPr>
                <w:sz w:val="28"/>
                <w:szCs w:val="28"/>
              </w:rPr>
              <w:t xml:space="preserve"> pride in themselves</w:t>
            </w:r>
          </w:p>
        </w:tc>
      </w:tr>
      <w:tr w:rsidR="002200F4" w:rsidRPr="008E647D" w14:paraId="17C694D3" w14:textId="77777777" w:rsidTr="0002081E">
        <w:trPr>
          <w:cantSplit/>
          <w:trHeight w:val="4253"/>
        </w:trPr>
        <w:tc>
          <w:tcPr>
            <w:tcW w:w="3158" w:type="dxa"/>
          </w:tcPr>
          <w:p w14:paraId="14CC12EE" w14:textId="3B17EBD9" w:rsidR="002200F4" w:rsidRPr="008E647D" w:rsidRDefault="00946AC7">
            <w:pPr>
              <w:pStyle w:val="EasyRead16"/>
              <w:rPr>
                <w:sz w:val="28"/>
                <w:szCs w:val="28"/>
              </w:rPr>
            </w:pPr>
            <w:r w:rsidRPr="00946AC7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5CA7F65" wp14:editId="185EB572">
                  <wp:extent cx="1868170" cy="1875790"/>
                  <wp:effectExtent l="0" t="0" r="0" b="0"/>
                  <wp:docPr id="1513017930" name="Picture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017930" name="Picture 2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7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6EA1C48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3A4C9FC7" w14:textId="77777777" w:rsidR="00BF5291" w:rsidRDefault="00BF5291">
            <w:pPr>
              <w:pStyle w:val="EasyRead16"/>
              <w:rPr>
                <w:sz w:val="28"/>
                <w:szCs w:val="28"/>
              </w:rPr>
            </w:pPr>
          </w:p>
          <w:p w14:paraId="73FEF9EB" w14:textId="6ADADBE1" w:rsidR="00BF5291" w:rsidRPr="008E647D" w:rsidRDefault="4DB6099D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A9E5E58">
              <w:rPr>
                <w:sz w:val="28"/>
                <w:szCs w:val="28"/>
              </w:rPr>
              <w:t>S</w:t>
            </w:r>
            <w:r w:rsidR="383FFE8B" w:rsidRPr="6A9E5E58">
              <w:rPr>
                <w:sz w:val="28"/>
                <w:szCs w:val="28"/>
              </w:rPr>
              <w:t>e</w:t>
            </w:r>
            <w:r w:rsidR="009C0460">
              <w:rPr>
                <w:sz w:val="28"/>
                <w:szCs w:val="28"/>
              </w:rPr>
              <w:t>e</w:t>
            </w:r>
            <w:r w:rsidRPr="6A9E5E58">
              <w:rPr>
                <w:sz w:val="28"/>
                <w:szCs w:val="28"/>
              </w:rPr>
              <w:t xml:space="preserve"> their disability as part of who they are.</w:t>
            </w:r>
          </w:p>
        </w:tc>
      </w:tr>
      <w:tr w:rsidR="00713AA6" w:rsidRPr="008E647D" w14:paraId="58BC4800" w14:textId="77777777" w:rsidTr="0002081E">
        <w:trPr>
          <w:cantSplit/>
          <w:trHeight w:val="6521"/>
        </w:trPr>
        <w:tc>
          <w:tcPr>
            <w:tcW w:w="3158" w:type="dxa"/>
          </w:tcPr>
          <w:p w14:paraId="6AAB44CB" w14:textId="533257BC" w:rsidR="00713AA6" w:rsidRPr="008E647D" w:rsidRDefault="004346BD">
            <w:pPr>
              <w:pStyle w:val="EasyRead16"/>
              <w:rPr>
                <w:sz w:val="28"/>
                <w:szCs w:val="28"/>
              </w:rPr>
            </w:pPr>
            <w:r w:rsidRPr="004346BD">
              <w:rPr>
                <w:noProof/>
                <w:sz w:val="28"/>
                <w:szCs w:val="28"/>
              </w:rPr>
              <w:drawing>
                <wp:inline distT="0" distB="0" distL="0" distR="0" wp14:anchorId="6D1B1BB3" wp14:editId="0CCC6581">
                  <wp:extent cx="1868170" cy="1868170"/>
                  <wp:effectExtent l="0" t="0" r="0" b="0"/>
                  <wp:docPr id="1036291356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291356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EF5C527" w14:textId="77777777" w:rsidR="00713AA6" w:rsidRDefault="00713AA6">
            <w:pPr>
              <w:pStyle w:val="EasyRead16"/>
              <w:rPr>
                <w:sz w:val="28"/>
                <w:szCs w:val="28"/>
              </w:rPr>
            </w:pPr>
          </w:p>
          <w:p w14:paraId="0C444DF9" w14:textId="02A9C378" w:rsidR="00713AA6" w:rsidRDefault="5729EE2D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This helps them</w:t>
            </w:r>
            <w:r w:rsidR="241737C8" w:rsidRPr="21D00AE2">
              <w:rPr>
                <w:sz w:val="28"/>
                <w:szCs w:val="28"/>
              </w:rPr>
              <w:t xml:space="preserve"> with </w:t>
            </w:r>
            <w:r w:rsidR="241737C8" w:rsidRPr="21D00AE2">
              <w:rPr>
                <w:b/>
                <w:bCs/>
                <w:sz w:val="28"/>
                <w:szCs w:val="28"/>
              </w:rPr>
              <w:t>barriers</w:t>
            </w:r>
            <w:r w:rsidR="241737C8" w:rsidRPr="21D00AE2">
              <w:rPr>
                <w:sz w:val="28"/>
                <w:szCs w:val="28"/>
              </w:rPr>
              <w:t xml:space="preserve"> in their life.</w:t>
            </w:r>
          </w:p>
          <w:p w14:paraId="6910BC76" w14:textId="77777777" w:rsidR="00B46A05" w:rsidRDefault="00B46A05">
            <w:pPr>
              <w:pStyle w:val="EasyRead16"/>
              <w:rPr>
                <w:sz w:val="28"/>
                <w:szCs w:val="28"/>
              </w:rPr>
            </w:pPr>
          </w:p>
          <w:p w14:paraId="7B15AD0D" w14:textId="77777777" w:rsidR="00B66042" w:rsidRDefault="00B66042" w:rsidP="00B66042">
            <w:pPr>
              <w:spacing w:line="360" w:lineRule="auto"/>
              <w:rPr>
                <w:sz w:val="28"/>
                <w:szCs w:val="28"/>
              </w:rPr>
            </w:pPr>
            <w:r w:rsidRPr="00F56233">
              <w:rPr>
                <w:sz w:val="28"/>
                <w:szCs w:val="28"/>
              </w:rPr>
              <w:t>A barrier is something that stops you from doing what you</w:t>
            </w:r>
          </w:p>
          <w:p w14:paraId="099CD405" w14:textId="77777777" w:rsidR="00B66042" w:rsidRPr="00F56233" w:rsidRDefault="00B66042" w:rsidP="00B66042">
            <w:pPr>
              <w:spacing w:line="360" w:lineRule="auto"/>
              <w:rPr>
                <w:sz w:val="28"/>
                <w:szCs w:val="28"/>
              </w:rPr>
            </w:pPr>
          </w:p>
          <w:p w14:paraId="607E86E0" w14:textId="77777777" w:rsidR="00B66042" w:rsidRPr="00F56233" w:rsidRDefault="00B66042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360" w:hanging="680"/>
              <w:rPr>
                <w:sz w:val="28"/>
                <w:szCs w:val="28"/>
              </w:rPr>
            </w:pPr>
            <w:r w:rsidRPr="00F56233">
              <w:rPr>
                <w:sz w:val="28"/>
                <w:szCs w:val="28"/>
              </w:rPr>
              <w:t>Want</w:t>
            </w:r>
          </w:p>
          <w:p w14:paraId="477B1AB4" w14:textId="7894F2BB" w:rsidR="00B66042" w:rsidRPr="00B66042" w:rsidRDefault="00B66042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1360" w:hanging="680"/>
              <w:rPr>
                <w:sz w:val="28"/>
                <w:szCs w:val="28"/>
              </w:rPr>
            </w:pPr>
            <w:r w:rsidRPr="00F56233">
              <w:rPr>
                <w:sz w:val="28"/>
                <w:szCs w:val="28"/>
              </w:rPr>
              <w:t>Need.</w:t>
            </w:r>
          </w:p>
        </w:tc>
      </w:tr>
      <w:tr w:rsidR="007D4159" w:rsidRPr="008E647D" w14:paraId="77C6078F" w14:textId="77777777" w:rsidTr="0002081E">
        <w:trPr>
          <w:cantSplit/>
          <w:trHeight w:val="2835"/>
        </w:trPr>
        <w:tc>
          <w:tcPr>
            <w:tcW w:w="3158" w:type="dxa"/>
          </w:tcPr>
          <w:p w14:paraId="6A637648" w14:textId="05E96A87" w:rsidR="007D4159" w:rsidRPr="008E647D" w:rsidRDefault="004E0EC5">
            <w:pPr>
              <w:pStyle w:val="EasyRead16"/>
              <w:rPr>
                <w:sz w:val="28"/>
                <w:szCs w:val="28"/>
              </w:rPr>
            </w:pPr>
            <w:r w:rsidRPr="004E0EC5">
              <w:rPr>
                <w:noProof/>
                <w:sz w:val="28"/>
                <w:szCs w:val="28"/>
              </w:rPr>
              <w:drawing>
                <wp:inline distT="0" distB="0" distL="0" distR="0" wp14:anchorId="6287E344" wp14:editId="73974203">
                  <wp:extent cx="1868170" cy="1885950"/>
                  <wp:effectExtent l="0" t="0" r="0" b="0"/>
                  <wp:docPr id="1369985838" name="Picture 3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985838" name="Picture 3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B2D0C4C" w14:textId="77777777" w:rsidR="007D4159" w:rsidRDefault="007D4159">
            <w:pPr>
              <w:pStyle w:val="EasyRead16"/>
              <w:rPr>
                <w:sz w:val="28"/>
                <w:szCs w:val="28"/>
              </w:rPr>
            </w:pPr>
          </w:p>
          <w:p w14:paraId="42D4822B" w14:textId="77777777" w:rsidR="007D4159" w:rsidRDefault="007D4159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Young people said disability pride helps them</w:t>
            </w:r>
          </w:p>
          <w:p w14:paraId="29B7CA4C" w14:textId="77777777" w:rsidR="007D4159" w:rsidRDefault="007D4159">
            <w:pPr>
              <w:pStyle w:val="EasyRead16"/>
              <w:rPr>
                <w:sz w:val="28"/>
                <w:szCs w:val="28"/>
              </w:rPr>
            </w:pPr>
          </w:p>
          <w:p w14:paraId="5EFC4FA3" w14:textId="77777777" w:rsidR="007D4159" w:rsidRDefault="00D547F0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themselves</w:t>
            </w:r>
          </w:p>
          <w:p w14:paraId="04BD933C" w14:textId="5BD151E9" w:rsidR="00D547F0" w:rsidRDefault="00D547F0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Feel good about themselves.</w:t>
            </w:r>
          </w:p>
        </w:tc>
      </w:tr>
    </w:tbl>
    <w:p w14:paraId="6C17F5F9" w14:textId="5618A5B9" w:rsidR="002200F4" w:rsidRPr="00727303" w:rsidRDefault="00562553" w:rsidP="002200F4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 xml:space="preserve">Things that </w:t>
      </w:r>
      <w:r w:rsidR="00401F75">
        <w:rPr>
          <w:color w:val="358189"/>
          <w:sz w:val="48"/>
          <w:szCs w:val="48"/>
        </w:rPr>
        <w:t>affect</w:t>
      </w:r>
      <w:r>
        <w:rPr>
          <w:color w:val="358189"/>
          <w:sz w:val="48"/>
          <w:szCs w:val="48"/>
        </w:rPr>
        <w:t xml:space="preserve"> attitudes</w:t>
      </w:r>
    </w:p>
    <w:p w14:paraId="6E444824" w14:textId="77777777" w:rsidR="002200F4" w:rsidRDefault="002200F4" w:rsidP="002200F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2200F4" w:rsidRPr="008E647D" w14:paraId="74C0F204" w14:textId="77777777" w:rsidTr="0002081E">
        <w:trPr>
          <w:cantSplit/>
          <w:trHeight w:val="3119"/>
        </w:trPr>
        <w:tc>
          <w:tcPr>
            <w:tcW w:w="3158" w:type="dxa"/>
          </w:tcPr>
          <w:p w14:paraId="4C90827E" w14:textId="52B506F2" w:rsidR="002200F4" w:rsidRPr="008E647D" w:rsidRDefault="00331778">
            <w:pPr>
              <w:pStyle w:val="EasyRead16"/>
              <w:rPr>
                <w:sz w:val="28"/>
                <w:szCs w:val="28"/>
              </w:rPr>
            </w:pPr>
            <w:r w:rsidRPr="00331778">
              <w:rPr>
                <w:noProof/>
                <w:sz w:val="28"/>
                <w:szCs w:val="28"/>
              </w:rPr>
              <w:drawing>
                <wp:inline distT="0" distB="0" distL="0" distR="0" wp14:anchorId="5350BBF7" wp14:editId="0EC340BD">
                  <wp:extent cx="1868170" cy="1849120"/>
                  <wp:effectExtent l="0" t="0" r="0" b="0"/>
                  <wp:docPr id="811030867" name="Picture 3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030867" name="Picture 3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201FBD3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12B255F6" w14:textId="5EADA4FE" w:rsidR="00D547F0" w:rsidRDefault="63EA015B">
            <w:pPr>
              <w:pStyle w:val="EasyRead16"/>
              <w:rPr>
                <w:sz w:val="28"/>
                <w:szCs w:val="28"/>
              </w:rPr>
            </w:pPr>
            <w:r w:rsidRPr="6A9E5E58">
              <w:rPr>
                <w:sz w:val="28"/>
                <w:szCs w:val="28"/>
              </w:rPr>
              <w:t>Young people</w:t>
            </w:r>
            <w:r w:rsidR="46C7F684" w:rsidRPr="6A9E5E58">
              <w:rPr>
                <w:sz w:val="28"/>
                <w:szCs w:val="28"/>
              </w:rPr>
              <w:t xml:space="preserve"> said there are lots of things that can affect attitude</w:t>
            </w:r>
            <w:r w:rsidR="796C835D" w:rsidRPr="6A9E5E58">
              <w:rPr>
                <w:sz w:val="28"/>
                <w:szCs w:val="28"/>
              </w:rPr>
              <w:t>s</w:t>
            </w:r>
            <w:r w:rsidR="46C7F684" w:rsidRPr="6A9E5E58">
              <w:rPr>
                <w:sz w:val="28"/>
                <w:szCs w:val="28"/>
              </w:rPr>
              <w:t xml:space="preserve"> about disability.</w:t>
            </w:r>
          </w:p>
          <w:p w14:paraId="1C25BCAF" w14:textId="77777777" w:rsidR="00A61841" w:rsidRDefault="00A61841">
            <w:pPr>
              <w:pStyle w:val="EasyRead16"/>
              <w:rPr>
                <w:sz w:val="28"/>
                <w:szCs w:val="28"/>
              </w:rPr>
            </w:pPr>
          </w:p>
          <w:p w14:paraId="5EEAE786" w14:textId="35131419" w:rsidR="00A61841" w:rsidRPr="008E647D" w:rsidRDefault="00A6184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Like </w:t>
            </w:r>
          </w:p>
        </w:tc>
      </w:tr>
      <w:tr w:rsidR="002200F4" w:rsidRPr="008E647D" w14:paraId="02FDB561" w14:textId="77777777" w:rsidTr="0002081E">
        <w:trPr>
          <w:cantSplit/>
          <w:trHeight w:val="3119"/>
        </w:trPr>
        <w:tc>
          <w:tcPr>
            <w:tcW w:w="3158" w:type="dxa"/>
          </w:tcPr>
          <w:p w14:paraId="29118AB3" w14:textId="79323497" w:rsidR="002200F4" w:rsidRPr="008E647D" w:rsidRDefault="008C4DAD">
            <w:pPr>
              <w:pStyle w:val="EasyRead16"/>
              <w:rPr>
                <w:sz w:val="28"/>
                <w:szCs w:val="28"/>
              </w:rPr>
            </w:pPr>
            <w:r w:rsidRPr="008C4DAD">
              <w:rPr>
                <w:noProof/>
                <w:sz w:val="28"/>
                <w:szCs w:val="28"/>
              </w:rPr>
              <w:drawing>
                <wp:inline distT="0" distB="0" distL="0" distR="0" wp14:anchorId="5B61FBD1" wp14:editId="4D81FC92">
                  <wp:extent cx="1868170" cy="1868170"/>
                  <wp:effectExtent l="0" t="0" r="0" b="0"/>
                  <wp:docPr id="1982496754" name="Picture 3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496754" name="Pictur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04D4C09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19061FF9" w14:textId="77777777" w:rsidR="00A61841" w:rsidRDefault="00A61841">
            <w:pPr>
              <w:pStyle w:val="EasyRead16"/>
              <w:rPr>
                <w:sz w:val="28"/>
                <w:szCs w:val="28"/>
              </w:rPr>
            </w:pPr>
          </w:p>
          <w:p w14:paraId="2102C9A0" w14:textId="1A8A0359" w:rsidR="00A61841" w:rsidRPr="008E647D" w:rsidRDefault="00A61841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Having real life experience with people with disability</w:t>
            </w:r>
          </w:p>
        </w:tc>
      </w:tr>
      <w:tr w:rsidR="002200F4" w:rsidRPr="008E647D" w14:paraId="7F9FB71C" w14:textId="77777777" w:rsidTr="0002081E">
        <w:trPr>
          <w:cantSplit/>
          <w:trHeight w:val="3119"/>
        </w:trPr>
        <w:tc>
          <w:tcPr>
            <w:tcW w:w="3158" w:type="dxa"/>
          </w:tcPr>
          <w:p w14:paraId="5A23EAD5" w14:textId="0D35B8E1" w:rsidR="002200F4" w:rsidRPr="008E647D" w:rsidRDefault="00F84BF5">
            <w:pPr>
              <w:pStyle w:val="EasyRead16"/>
              <w:rPr>
                <w:sz w:val="28"/>
                <w:szCs w:val="28"/>
              </w:rPr>
            </w:pPr>
            <w:r w:rsidRPr="00F84BF5">
              <w:rPr>
                <w:noProof/>
                <w:sz w:val="28"/>
                <w:szCs w:val="28"/>
              </w:rPr>
              <w:drawing>
                <wp:inline distT="0" distB="0" distL="0" distR="0" wp14:anchorId="6BB850FC" wp14:editId="45DD152B">
                  <wp:extent cx="1868170" cy="1868170"/>
                  <wp:effectExtent l="0" t="0" r="0" b="0"/>
                  <wp:docPr id="2063679710" name="Picture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679710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1A75517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1793C094" w14:textId="77777777" w:rsidR="00FD5274" w:rsidRDefault="00FD5274">
            <w:pPr>
              <w:pStyle w:val="EasyRead16"/>
              <w:rPr>
                <w:sz w:val="28"/>
                <w:szCs w:val="28"/>
              </w:rPr>
            </w:pPr>
          </w:p>
          <w:p w14:paraId="2EF4C7BF" w14:textId="3082B9F6" w:rsidR="00FD5274" w:rsidRPr="008E647D" w:rsidRDefault="00FD5274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Learning about disability at a young age</w:t>
            </w:r>
          </w:p>
        </w:tc>
      </w:tr>
      <w:tr w:rsidR="002200F4" w:rsidRPr="008E647D" w14:paraId="583F6D1E" w14:textId="77777777" w:rsidTr="0002081E">
        <w:trPr>
          <w:cantSplit/>
          <w:trHeight w:val="2835"/>
        </w:trPr>
        <w:tc>
          <w:tcPr>
            <w:tcW w:w="3158" w:type="dxa"/>
          </w:tcPr>
          <w:p w14:paraId="2D40AD60" w14:textId="4F1EDA9A" w:rsidR="002200F4" w:rsidRPr="008E647D" w:rsidRDefault="00A90FD2">
            <w:pPr>
              <w:pStyle w:val="EasyRead16"/>
            </w:pPr>
            <w:r>
              <w:rPr>
                <w:noProof/>
              </w:rPr>
              <w:drawing>
                <wp:inline distT="0" distB="0" distL="0" distR="0" wp14:anchorId="5476BD44" wp14:editId="1E6939DA">
                  <wp:extent cx="1868170" cy="1868170"/>
                  <wp:effectExtent l="0" t="0" r="0" b="0"/>
                  <wp:docPr id="327839636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839636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BFF9083" w14:textId="77777777" w:rsidR="002200F4" w:rsidRDefault="002200F4">
            <w:pPr>
              <w:pStyle w:val="EasyRead16"/>
              <w:rPr>
                <w:sz w:val="28"/>
                <w:szCs w:val="28"/>
              </w:rPr>
            </w:pPr>
          </w:p>
          <w:p w14:paraId="4493A522" w14:textId="77777777" w:rsidR="00FD5274" w:rsidRDefault="00FD5274">
            <w:pPr>
              <w:pStyle w:val="EasyRead16"/>
              <w:rPr>
                <w:sz w:val="28"/>
                <w:szCs w:val="28"/>
              </w:rPr>
            </w:pPr>
          </w:p>
          <w:p w14:paraId="25480DA0" w14:textId="458ACA97" w:rsidR="00FD5274" w:rsidRPr="008E647D" w:rsidRDefault="3B4ACBA4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A9E5E58">
              <w:rPr>
                <w:sz w:val="28"/>
                <w:szCs w:val="28"/>
              </w:rPr>
              <w:t>How s</w:t>
            </w:r>
            <w:r w:rsidR="04F07D15" w:rsidRPr="6A9E5E58">
              <w:rPr>
                <w:sz w:val="28"/>
                <w:szCs w:val="28"/>
              </w:rPr>
              <w:t xml:space="preserve">chools </w:t>
            </w:r>
            <w:r w:rsidR="6D1D6D59" w:rsidRPr="6A9E5E58">
              <w:rPr>
                <w:sz w:val="28"/>
                <w:szCs w:val="28"/>
              </w:rPr>
              <w:t xml:space="preserve">understand </w:t>
            </w:r>
            <w:r w:rsidR="04F07D15" w:rsidRPr="6A9E5E58">
              <w:rPr>
                <w:sz w:val="28"/>
                <w:szCs w:val="28"/>
              </w:rPr>
              <w:t>support</w:t>
            </w:r>
            <w:r w:rsidR="1FB0AB2B" w:rsidRPr="6A9E5E58">
              <w:rPr>
                <w:sz w:val="28"/>
                <w:szCs w:val="28"/>
              </w:rPr>
              <w:t>ing</w:t>
            </w:r>
            <w:r w:rsidR="04F07D15" w:rsidRPr="6A9E5E58">
              <w:rPr>
                <w:sz w:val="28"/>
                <w:szCs w:val="28"/>
              </w:rPr>
              <w:t xml:space="preserve"> young people with disability</w:t>
            </w:r>
          </w:p>
        </w:tc>
      </w:tr>
      <w:tr w:rsidR="00831AD4" w:rsidRPr="008E647D" w14:paraId="03717A5A" w14:textId="77777777" w:rsidTr="0002081E">
        <w:trPr>
          <w:cantSplit/>
          <w:trHeight w:val="3969"/>
        </w:trPr>
        <w:tc>
          <w:tcPr>
            <w:tcW w:w="3158" w:type="dxa"/>
          </w:tcPr>
          <w:p w14:paraId="06D3348B" w14:textId="7387D657" w:rsidR="00831AD4" w:rsidRPr="008E647D" w:rsidRDefault="00AD6A55">
            <w:pPr>
              <w:pStyle w:val="EasyRead16"/>
              <w:rPr>
                <w:sz w:val="28"/>
                <w:szCs w:val="28"/>
              </w:rPr>
            </w:pPr>
            <w:r w:rsidRPr="00AD6A5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C9AE5F3" wp14:editId="362E0456">
                  <wp:extent cx="1868170" cy="1868170"/>
                  <wp:effectExtent l="0" t="0" r="0" b="0"/>
                  <wp:docPr id="1744188638" name="Picture 2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188638" name="Picture 2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785A7CB" w14:textId="77777777" w:rsidR="00831AD4" w:rsidRDefault="00831AD4">
            <w:pPr>
              <w:pStyle w:val="EasyRead16"/>
              <w:rPr>
                <w:sz w:val="28"/>
                <w:szCs w:val="28"/>
              </w:rPr>
            </w:pPr>
          </w:p>
          <w:p w14:paraId="65C71FF8" w14:textId="77777777" w:rsidR="00831AD4" w:rsidRDefault="00831AD4">
            <w:pPr>
              <w:pStyle w:val="EasyRead16"/>
              <w:rPr>
                <w:sz w:val="28"/>
                <w:szCs w:val="28"/>
              </w:rPr>
            </w:pPr>
          </w:p>
          <w:p w14:paraId="434D1628" w14:textId="5420E990" w:rsidR="00831AD4" w:rsidRDefault="00831AD4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Where you live</w:t>
            </w:r>
            <w:r w:rsidR="00D81506">
              <w:rPr>
                <w:sz w:val="28"/>
                <w:szCs w:val="28"/>
              </w:rPr>
              <w:t xml:space="preserve"> like</w:t>
            </w:r>
          </w:p>
          <w:p w14:paraId="3C479B08" w14:textId="77777777" w:rsidR="00D81506" w:rsidRDefault="00D81506" w:rsidP="00D81506">
            <w:pPr>
              <w:pStyle w:val="EasyRead16"/>
              <w:rPr>
                <w:sz w:val="28"/>
                <w:szCs w:val="28"/>
              </w:rPr>
            </w:pPr>
          </w:p>
          <w:p w14:paraId="23F61467" w14:textId="77777777" w:rsidR="00D81506" w:rsidRDefault="00D81506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Regional areas</w:t>
            </w:r>
          </w:p>
          <w:p w14:paraId="6F935D5C" w14:textId="6FF1C9F6" w:rsidR="00D81506" w:rsidRPr="00D81506" w:rsidRDefault="00D81506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Remote areas</w:t>
            </w:r>
          </w:p>
        </w:tc>
      </w:tr>
      <w:tr w:rsidR="009A330F" w:rsidRPr="008E647D" w14:paraId="0C91BC12" w14:textId="77777777" w:rsidTr="0002081E">
        <w:trPr>
          <w:cantSplit/>
          <w:trHeight w:val="6521"/>
        </w:trPr>
        <w:tc>
          <w:tcPr>
            <w:tcW w:w="3158" w:type="dxa"/>
          </w:tcPr>
          <w:p w14:paraId="2302D82B" w14:textId="3FAFFE9C" w:rsidR="009A330F" w:rsidRPr="008E647D" w:rsidRDefault="00076163">
            <w:pPr>
              <w:pStyle w:val="EasyRead16"/>
              <w:rPr>
                <w:sz w:val="28"/>
                <w:szCs w:val="28"/>
              </w:rPr>
            </w:pPr>
            <w:r w:rsidRPr="00076163">
              <w:rPr>
                <w:noProof/>
                <w:sz w:val="28"/>
                <w:szCs w:val="28"/>
              </w:rPr>
              <w:drawing>
                <wp:inline distT="0" distB="0" distL="0" distR="0" wp14:anchorId="77C5F1E9" wp14:editId="2A130185">
                  <wp:extent cx="1868170" cy="1868170"/>
                  <wp:effectExtent l="0" t="0" r="0" b="0"/>
                  <wp:docPr id="1784384414" name="Picture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384414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18F45CE" w14:textId="77777777" w:rsidR="009A330F" w:rsidRDefault="009A330F">
            <w:pPr>
              <w:pStyle w:val="EasyRead16"/>
              <w:rPr>
                <w:sz w:val="28"/>
                <w:szCs w:val="28"/>
              </w:rPr>
            </w:pPr>
          </w:p>
          <w:p w14:paraId="66A36B85" w14:textId="77777777" w:rsidR="009A330F" w:rsidRDefault="009A330F">
            <w:pPr>
              <w:pStyle w:val="EasyRead16"/>
              <w:rPr>
                <w:sz w:val="28"/>
                <w:szCs w:val="28"/>
              </w:rPr>
            </w:pPr>
          </w:p>
          <w:p w14:paraId="2F6554F1" w14:textId="6FD53782" w:rsidR="009A330F" w:rsidRDefault="00764432">
            <w:pPr>
              <w:pStyle w:val="EasyRead16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How the </w:t>
            </w:r>
            <w:r w:rsidRPr="00764432">
              <w:rPr>
                <w:b/>
                <w:bCs/>
                <w:sz w:val="28"/>
                <w:szCs w:val="28"/>
              </w:rPr>
              <w:t>media</w:t>
            </w:r>
            <w:r>
              <w:rPr>
                <w:sz w:val="28"/>
                <w:szCs w:val="28"/>
              </w:rPr>
              <w:t xml:space="preserve"> talks about disability</w:t>
            </w:r>
          </w:p>
          <w:p w14:paraId="570D6392" w14:textId="77777777" w:rsidR="00B75E6B" w:rsidRDefault="00B75E6B" w:rsidP="00B75E6B">
            <w:pPr>
              <w:pStyle w:val="EasyRead16"/>
              <w:rPr>
                <w:sz w:val="28"/>
                <w:szCs w:val="28"/>
              </w:rPr>
            </w:pPr>
          </w:p>
          <w:p w14:paraId="37B1BA7F" w14:textId="60104845" w:rsidR="00B75E6B" w:rsidRDefault="70B28AD2" w:rsidP="00B75E6B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Media i</w:t>
            </w:r>
            <w:r w:rsidR="3E9995BD" w:rsidRPr="21D00AE2">
              <w:rPr>
                <w:sz w:val="28"/>
                <w:szCs w:val="28"/>
              </w:rPr>
              <w:t>ncludes</w:t>
            </w:r>
            <w:r w:rsidRPr="21D00AE2">
              <w:rPr>
                <w:sz w:val="28"/>
                <w:szCs w:val="28"/>
              </w:rPr>
              <w:t xml:space="preserve"> </w:t>
            </w:r>
          </w:p>
          <w:p w14:paraId="384C678A" w14:textId="77777777" w:rsidR="00B75E6B" w:rsidRDefault="00B75E6B" w:rsidP="00B75E6B">
            <w:pPr>
              <w:pStyle w:val="EasyRead16"/>
              <w:rPr>
                <w:sz w:val="28"/>
                <w:szCs w:val="28"/>
              </w:rPr>
            </w:pPr>
          </w:p>
          <w:p w14:paraId="662CE4F5" w14:textId="77777777" w:rsidR="00B75E6B" w:rsidRDefault="00B75E6B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TV</w:t>
            </w:r>
          </w:p>
          <w:p w14:paraId="63588450" w14:textId="77777777" w:rsidR="00B75E6B" w:rsidRDefault="00B75E6B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Radio</w:t>
            </w:r>
          </w:p>
          <w:p w14:paraId="55D8CDD3" w14:textId="77777777" w:rsidR="00B75E6B" w:rsidRDefault="00B75E6B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Newspapers</w:t>
            </w:r>
          </w:p>
          <w:p w14:paraId="795CEC8B" w14:textId="77777777" w:rsidR="00B75E6B" w:rsidRDefault="00B75E6B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Websites</w:t>
            </w:r>
          </w:p>
          <w:p w14:paraId="3F2BC0D7" w14:textId="7CEB88FA" w:rsidR="00764432" w:rsidRDefault="00B75E6B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Social media.</w:t>
            </w:r>
          </w:p>
        </w:tc>
      </w:tr>
      <w:tr w:rsidR="00B75E6B" w:rsidRPr="008E647D" w14:paraId="37C0A319" w14:textId="77777777" w:rsidTr="0002081E">
        <w:trPr>
          <w:cantSplit/>
          <w:trHeight w:val="2835"/>
        </w:trPr>
        <w:tc>
          <w:tcPr>
            <w:tcW w:w="3158" w:type="dxa"/>
          </w:tcPr>
          <w:p w14:paraId="21DD43B0" w14:textId="0E63D858" w:rsidR="00B75E6B" w:rsidRPr="008E647D" w:rsidRDefault="002E0818">
            <w:pPr>
              <w:pStyle w:val="EasyRead16"/>
              <w:rPr>
                <w:sz w:val="28"/>
                <w:szCs w:val="28"/>
              </w:rPr>
            </w:pPr>
            <w:r w:rsidRPr="002E0818">
              <w:rPr>
                <w:noProof/>
                <w:sz w:val="28"/>
                <w:szCs w:val="28"/>
              </w:rPr>
              <w:drawing>
                <wp:inline distT="0" distB="0" distL="0" distR="0" wp14:anchorId="11EA6980" wp14:editId="4A2C8C66">
                  <wp:extent cx="1868170" cy="1950720"/>
                  <wp:effectExtent l="0" t="0" r="0" b="0"/>
                  <wp:docPr id="136089832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9832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89E84CE" w14:textId="77777777" w:rsidR="00B75E6B" w:rsidRDefault="00B75E6B">
            <w:pPr>
              <w:pStyle w:val="EasyRead16"/>
              <w:rPr>
                <w:sz w:val="28"/>
                <w:szCs w:val="28"/>
              </w:rPr>
            </w:pPr>
          </w:p>
          <w:p w14:paraId="3BDB41B5" w14:textId="77777777" w:rsidR="00FD48A3" w:rsidRDefault="00FD48A3">
            <w:pPr>
              <w:pStyle w:val="EasyRead16"/>
              <w:rPr>
                <w:sz w:val="28"/>
                <w:szCs w:val="28"/>
              </w:rPr>
            </w:pPr>
          </w:p>
          <w:p w14:paraId="0E5B7849" w14:textId="31842016" w:rsidR="00FD48A3" w:rsidRDefault="5BB53C86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 xml:space="preserve">Social media </w:t>
            </w:r>
            <w:r w:rsidR="2725D469" w:rsidRPr="21D00AE2">
              <w:rPr>
                <w:sz w:val="28"/>
                <w:szCs w:val="28"/>
              </w:rPr>
              <w:t xml:space="preserve">that </w:t>
            </w:r>
            <w:r w:rsidR="0C55DAFF" w:rsidRPr="21D00AE2">
              <w:rPr>
                <w:sz w:val="28"/>
                <w:szCs w:val="28"/>
              </w:rPr>
              <w:t>show</w:t>
            </w:r>
            <w:r w:rsidR="5B238517" w:rsidRPr="21D00AE2">
              <w:rPr>
                <w:sz w:val="28"/>
                <w:szCs w:val="28"/>
              </w:rPr>
              <w:t>s</w:t>
            </w:r>
            <w:r w:rsidR="0C55DAFF" w:rsidRPr="21D00AE2">
              <w:rPr>
                <w:sz w:val="28"/>
                <w:szCs w:val="28"/>
              </w:rPr>
              <w:t xml:space="preserve"> </w:t>
            </w:r>
            <w:r w:rsidR="1A136159" w:rsidRPr="21D00AE2">
              <w:rPr>
                <w:sz w:val="28"/>
                <w:szCs w:val="28"/>
              </w:rPr>
              <w:t xml:space="preserve">people with disability </w:t>
            </w:r>
          </w:p>
          <w:p w14:paraId="7BB677DF" w14:textId="1E8414FB" w:rsidR="00FD48A3" w:rsidRDefault="04A97471" w:rsidP="00105903">
            <w:pPr>
              <w:pStyle w:val="EasyRead16"/>
              <w:numPr>
                <w:ilvl w:val="1"/>
                <w:numId w:val="11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I</w:t>
            </w:r>
            <w:r w:rsidR="1A136159" w:rsidRPr="21D00AE2">
              <w:rPr>
                <w:sz w:val="28"/>
                <w:szCs w:val="28"/>
              </w:rPr>
              <w:t>n everyday life</w:t>
            </w:r>
          </w:p>
          <w:p w14:paraId="407A8803" w14:textId="1B4DE3FB" w:rsidR="00FD48A3" w:rsidRDefault="158ECE5A" w:rsidP="21D00AE2">
            <w:pPr>
              <w:pStyle w:val="EasyRead16"/>
              <w:numPr>
                <w:ilvl w:val="1"/>
                <w:numId w:val="11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Being included</w:t>
            </w:r>
            <w:r w:rsidR="00105903">
              <w:rPr>
                <w:sz w:val="28"/>
                <w:szCs w:val="28"/>
              </w:rPr>
              <w:t>.</w:t>
            </w:r>
          </w:p>
        </w:tc>
      </w:tr>
    </w:tbl>
    <w:p w14:paraId="4F881313" w14:textId="1848FF0A" w:rsidR="00E80BF2" w:rsidRPr="00727303" w:rsidRDefault="0018376A" w:rsidP="00E80BF2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B</w:t>
      </w:r>
      <w:r w:rsidR="00FA1CBE">
        <w:rPr>
          <w:color w:val="358189"/>
          <w:sz w:val="48"/>
          <w:szCs w:val="48"/>
        </w:rPr>
        <w:t>ad attitudes affect people with disability</w:t>
      </w:r>
    </w:p>
    <w:p w14:paraId="3250953F" w14:textId="77777777" w:rsidR="00E80BF2" w:rsidRDefault="00E80BF2" w:rsidP="00E80BF2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E80BF2" w:rsidRPr="008E647D" w14:paraId="2393E026" w14:textId="77777777" w:rsidTr="002B1874">
        <w:trPr>
          <w:cantSplit/>
          <w:trHeight w:val="6187"/>
        </w:trPr>
        <w:tc>
          <w:tcPr>
            <w:tcW w:w="3158" w:type="dxa"/>
          </w:tcPr>
          <w:p w14:paraId="587A6774" w14:textId="4D8AD8C1" w:rsidR="00E80BF2" w:rsidRPr="008E647D" w:rsidRDefault="00057EA0">
            <w:pPr>
              <w:pStyle w:val="EasyRead16"/>
              <w:rPr>
                <w:sz w:val="28"/>
                <w:szCs w:val="28"/>
              </w:rPr>
            </w:pPr>
            <w:r w:rsidRPr="00057EA0">
              <w:rPr>
                <w:noProof/>
                <w:sz w:val="28"/>
                <w:szCs w:val="28"/>
              </w:rPr>
              <w:drawing>
                <wp:inline distT="0" distB="0" distL="0" distR="0" wp14:anchorId="79686816" wp14:editId="0AC1DC49">
                  <wp:extent cx="1868170" cy="2028825"/>
                  <wp:effectExtent l="0" t="0" r="0" b="0"/>
                  <wp:docPr id="151006328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06328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4FB0049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1AF15C6F" w14:textId="51EF019A" w:rsidR="00F0418F" w:rsidRDefault="00F0418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Bad attitudes can make young people with disability have</w:t>
            </w:r>
          </w:p>
          <w:p w14:paraId="4F8A9CDB" w14:textId="77777777" w:rsidR="00F0418F" w:rsidRDefault="00F0418F">
            <w:pPr>
              <w:pStyle w:val="EasyRead16"/>
              <w:rPr>
                <w:sz w:val="28"/>
                <w:szCs w:val="28"/>
              </w:rPr>
            </w:pPr>
          </w:p>
          <w:p w14:paraId="08DA7A93" w14:textId="77777777" w:rsidR="00DD7022" w:rsidRDefault="78B8459A" w:rsidP="00B80D8D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Bad m</w:t>
            </w:r>
            <w:r w:rsidR="537BBE76" w:rsidRPr="21D00AE2">
              <w:rPr>
                <w:sz w:val="28"/>
                <w:szCs w:val="28"/>
              </w:rPr>
              <w:t>ental heal</w:t>
            </w:r>
            <w:r w:rsidR="728F50C5" w:rsidRPr="21D00AE2">
              <w:rPr>
                <w:sz w:val="28"/>
                <w:szCs w:val="28"/>
              </w:rPr>
              <w:t>th</w:t>
            </w:r>
          </w:p>
          <w:p w14:paraId="1301438F" w14:textId="77777777" w:rsidR="00E1460D" w:rsidRDefault="00E1460D" w:rsidP="00E1460D">
            <w:pPr>
              <w:pStyle w:val="EasyRead16"/>
              <w:rPr>
                <w:sz w:val="28"/>
                <w:szCs w:val="28"/>
              </w:rPr>
            </w:pPr>
          </w:p>
          <w:p w14:paraId="5DC763DA" w14:textId="77777777" w:rsidR="00E1460D" w:rsidRDefault="268AD684" w:rsidP="00E1460D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Mental health is about how you</w:t>
            </w:r>
          </w:p>
          <w:p w14:paraId="454E7D15" w14:textId="77777777" w:rsidR="00E1460D" w:rsidRDefault="00E1460D" w:rsidP="00E1460D">
            <w:pPr>
              <w:pStyle w:val="EasyRead16"/>
              <w:rPr>
                <w:sz w:val="28"/>
                <w:szCs w:val="28"/>
              </w:rPr>
            </w:pPr>
          </w:p>
          <w:p w14:paraId="64968E51" w14:textId="77777777" w:rsidR="00E1460D" w:rsidRDefault="268AD684" w:rsidP="00105903">
            <w:pPr>
              <w:pStyle w:val="EasyRead16"/>
              <w:numPr>
                <w:ilvl w:val="1"/>
                <w:numId w:val="11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Think</w:t>
            </w:r>
          </w:p>
          <w:p w14:paraId="6ADFB79D" w14:textId="02220BE6" w:rsidR="00E1460D" w:rsidRPr="00E1460D" w:rsidRDefault="268AD684" w:rsidP="00105903">
            <w:pPr>
              <w:pStyle w:val="EasyRead16"/>
              <w:numPr>
                <w:ilvl w:val="1"/>
                <w:numId w:val="11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Feel</w:t>
            </w:r>
            <w:r w:rsidR="62E82ABE" w:rsidRPr="21D00AE2">
              <w:rPr>
                <w:sz w:val="28"/>
                <w:szCs w:val="28"/>
              </w:rPr>
              <w:t>.</w:t>
            </w:r>
          </w:p>
        </w:tc>
      </w:tr>
      <w:tr w:rsidR="00E80BF2" w:rsidRPr="008E647D" w14:paraId="017562B0" w14:textId="77777777" w:rsidTr="002B1874">
        <w:trPr>
          <w:cantSplit/>
          <w:trHeight w:val="4101"/>
        </w:trPr>
        <w:tc>
          <w:tcPr>
            <w:tcW w:w="3158" w:type="dxa"/>
          </w:tcPr>
          <w:p w14:paraId="7B0ACAAC" w14:textId="1F80F457" w:rsidR="00A0395A" w:rsidRPr="008E647D" w:rsidRDefault="0016471E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654DBE9" wp14:editId="54A64C16">
                  <wp:extent cx="1868170" cy="1868170"/>
                  <wp:effectExtent l="0" t="0" r="0" b="0"/>
                  <wp:docPr id="1692995727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995727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779CC6E" w14:textId="77777777" w:rsidR="007369A5" w:rsidRDefault="007369A5">
            <w:pPr>
              <w:pStyle w:val="EasyRead16"/>
              <w:rPr>
                <w:sz w:val="28"/>
                <w:szCs w:val="28"/>
              </w:rPr>
            </w:pPr>
          </w:p>
          <w:p w14:paraId="7DFFA592" w14:textId="70A60E8B" w:rsidR="007369A5" w:rsidRPr="00272544" w:rsidRDefault="00C71CCA">
            <w:pPr>
              <w:pStyle w:val="EasyRead16"/>
              <w:numPr>
                <w:ilvl w:val="0"/>
                <w:numId w:val="11"/>
              </w:numPr>
              <w:rPr>
                <w:b/>
                <w:bCs/>
                <w:sz w:val="28"/>
                <w:szCs w:val="28"/>
              </w:rPr>
            </w:pPr>
            <w:r w:rsidRPr="001021DA">
              <w:rPr>
                <w:sz w:val="28"/>
                <w:szCs w:val="28"/>
              </w:rPr>
              <w:t>Poor</w:t>
            </w:r>
            <w:r>
              <w:rPr>
                <w:b/>
                <w:bCs/>
                <w:sz w:val="28"/>
                <w:szCs w:val="28"/>
              </w:rPr>
              <w:t xml:space="preserve"> w</w:t>
            </w:r>
            <w:r w:rsidR="007369A5" w:rsidRPr="00272544">
              <w:rPr>
                <w:b/>
                <w:bCs/>
                <w:sz w:val="28"/>
                <w:szCs w:val="28"/>
              </w:rPr>
              <w:t>ellbeing</w:t>
            </w:r>
          </w:p>
          <w:p w14:paraId="15B3FB36" w14:textId="77777777" w:rsidR="007369A5" w:rsidRDefault="007369A5" w:rsidP="007369A5">
            <w:pPr>
              <w:pStyle w:val="EasyRead16"/>
              <w:rPr>
                <w:sz w:val="28"/>
                <w:szCs w:val="28"/>
              </w:rPr>
            </w:pPr>
          </w:p>
          <w:p w14:paraId="2026B5E6" w14:textId="6B9A8EA6" w:rsidR="00197129" w:rsidRDefault="76D241C8" w:rsidP="000C54E7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21D00AE2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Wellbeing </w:t>
            </w:r>
            <w:r w:rsidR="54DB9DB0" w:rsidRPr="21D00AE2">
              <w:rPr>
                <w:rFonts w:eastAsia="Arial" w:cs="Arial"/>
                <w:color w:val="000000" w:themeColor="text1"/>
                <w:sz w:val="28"/>
                <w:szCs w:val="28"/>
              </w:rPr>
              <w:t>is about your</w:t>
            </w:r>
            <w:r w:rsidR="2C504010" w:rsidRPr="21D00AE2">
              <w:rPr>
                <w:rFonts w:eastAsia="Arial" w:cs="Arial"/>
                <w:color w:val="000000" w:themeColor="text1"/>
                <w:sz w:val="28"/>
                <w:szCs w:val="28"/>
              </w:rPr>
              <w:t xml:space="preserve"> mental </w:t>
            </w:r>
            <w:r w:rsidR="2C504010" w:rsidRPr="00105903">
              <w:rPr>
                <w:rFonts w:eastAsia="Arial" w:cs="Arial"/>
                <w:b/>
                <w:bCs/>
                <w:color w:val="000000" w:themeColor="text1"/>
                <w:sz w:val="28"/>
                <w:szCs w:val="28"/>
              </w:rPr>
              <w:t xml:space="preserve">and physical </w:t>
            </w:r>
            <w:r w:rsidR="2C504010" w:rsidRPr="21D00AE2">
              <w:rPr>
                <w:rFonts w:eastAsia="Arial" w:cs="Arial"/>
                <w:color w:val="000000" w:themeColor="text1"/>
                <w:sz w:val="28"/>
                <w:szCs w:val="28"/>
              </w:rPr>
              <w:t>health.</w:t>
            </w:r>
          </w:p>
          <w:p w14:paraId="3185D62C" w14:textId="61CCF5C5" w:rsidR="21D00AE2" w:rsidRDefault="21D00AE2" w:rsidP="21D00AE2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</w:p>
          <w:p w14:paraId="05B75C1A" w14:textId="37D2DB8C" w:rsidR="00197129" w:rsidRDefault="02856259" w:rsidP="000C54E7">
            <w:pPr>
              <w:pStyle w:val="EasyRead16"/>
              <w:rPr>
                <w:rFonts w:eastAsia="Arial" w:cs="Arial"/>
                <w:color w:val="000000" w:themeColor="text1"/>
                <w:sz w:val="28"/>
                <w:szCs w:val="28"/>
              </w:rPr>
            </w:pPr>
            <w:r w:rsidRPr="21D00AE2">
              <w:rPr>
                <w:rFonts w:eastAsia="Arial" w:cs="Arial"/>
                <w:color w:val="000000" w:themeColor="text1"/>
                <w:sz w:val="28"/>
                <w:szCs w:val="28"/>
              </w:rPr>
              <w:t>P</w:t>
            </w:r>
            <w:r w:rsidR="2F7029B5" w:rsidRPr="21D00AE2">
              <w:rPr>
                <w:rFonts w:eastAsia="Arial" w:cs="Arial"/>
                <w:color w:val="000000" w:themeColor="text1"/>
                <w:sz w:val="28"/>
                <w:szCs w:val="28"/>
              </w:rPr>
              <w:t>hysical health is about your body.</w:t>
            </w:r>
          </w:p>
          <w:p w14:paraId="680E2384" w14:textId="4BE398EC" w:rsidR="00272544" w:rsidRPr="00272544" w:rsidRDefault="00272544" w:rsidP="21D00AE2">
            <w:pPr>
              <w:pStyle w:val="EasyRead16"/>
              <w:rPr>
                <w:sz w:val="28"/>
                <w:szCs w:val="28"/>
              </w:rPr>
            </w:pPr>
          </w:p>
        </w:tc>
      </w:tr>
      <w:tr w:rsidR="00E80BF2" w:rsidRPr="008E647D" w14:paraId="7180F5D4" w14:textId="77777777" w:rsidTr="002B1874">
        <w:trPr>
          <w:cantSplit/>
          <w:trHeight w:val="5093"/>
        </w:trPr>
        <w:tc>
          <w:tcPr>
            <w:tcW w:w="3158" w:type="dxa"/>
          </w:tcPr>
          <w:p w14:paraId="0F57A45A" w14:textId="039A42D5" w:rsidR="00E80BF2" w:rsidRPr="008E647D" w:rsidRDefault="0096183D">
            <w:pPr>
              <w:pStyle w:val="EasyRead16"/>
              <w:rPr>
                <w:sz w:val="28"/>
                <w:szCs w:val="28"/>
              </w:rPr>
            </w:pPr>
            <w:r w:rsidRPr="00963DE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500288AB" wp14:editId="638A8893">
                  <wp:extent cx="1868170" cy="1868170"/>
                  <wp:effectExtent l="0" t="0" r="0" b="0"/>
                  <wp:docPr id="847517258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517258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2A1E8CA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2E4890D1" w14:textId="32B897DB" w:rsidR="00731F90" w:rsidRDefault="2B22B099">
            <w:pPr>
              <w:pStyle w:val="EasyRead16"/>
              <w:rPr>
                <w:sz w:val="28"/>
                <w:szCs w:val="28"/>
              </w:rPr>
            </w:pPr>
            <w:r w:rsidRPr="6A9E5E58">
              <w:rPr>
                <w:sz w:val="28"/>
                <w:szCs w:val="28"/>
              </w:rPr>
              <w:t xml:space="preserve">Disability </w:t>
            </w:r>
            <w:r w:rsidRPr="6A9E5E58">
              <w:rPr>
                <w:b/>
                <w:bCs/>
                <w:sz w:val="28"/>
                <w:szCs w:val="28"/>
              </w:rPr>
              <w:t>rights</w:t>
            </w:r>
            <w:r w:rsidRPr="6A9E5E58">
              <w:rPr>
                <w:sz w:val="28"/>
                <w:szCs w:val="28"/>
              </w:rPr>
              <w:t xml:space="preserve"> have </w:t>
            </w:r>
            <w:r w:rsidR="697C77E2" w:rsidRPr="6A9E5E58">
              <w:rPr>
                <w:sz w:val="28"/>
                <w:szCs w:val="28"/>
              </w:rPr>
              <w:t>got better</w:t>
            </w:r>
            <w:r w:rsidRPr="6A9E5E58">
              <w:rPr>
                <w:sz w:val="28"/>
                <w:szCs w:val="28"/>
              </w:rPr>
              <w:t>.</w:t>
            </w:r>
          </w:p>
          <w:p w14:paraId="0B5CAACB" w14:textId="77777777" w:rsidR="00EA5EEB" w:rsidRPr="000049CC" w:rsidRDefault="00EA5EEB" w:rsidP="00EA5EEB">
            <w:pPr>
              <w:spacing w:line="360" w:lineRule="auto"/>
              <w:rPr>
                <w:sz w:val="28"/>
                <w:szCs w:val="28"/>
              </w:rPr>
            </w:pPr>
          </w:p>
          <w:p w14:paraId="7D10E424" w14:textId="77777777" w:rsidR="00EA5EEB" w:rsidRDefault="00EA5EEB" w:rsidP="00EA5EEB">
            <w:pPr>
              <w:spacing w:line="360" w:lineRule="auto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 xml:space="preserve">Rights are </w:t>
            </w:r>
            <w:r w:rsidRPr="000049CC">
              <w:rPr>
                <w:b/>
                <w:bCs/>
                <w:sz w:val="28"/>
                <w:szCs w:val="28"/>
              </w:rPr>
              <w:t>rules</w:t>
            </w:r>
            <w:r w:rsidRPr="000049CC">
              <w:rPr>
                <w:sz w:val="28"/>
                <w:szCs w:val="28"/>
              </w:rPr>
              <w:t xml:space="preserve"> about treating everyone</w:t>
            </w:r>
          </w:p>
          <w:p w14:paraId="0C0D3457" w14:textId="77777777" w:rsidR="00EA5EEB" w:rsidRPr="000049CC" w:rsidRDefault="00EA5EEB" w:rsidP="00EA5EEB">
            <w:pPr>
              <w:spacing w:line="360" w:lineRule="auto"/>
              <w:rPr>
                <w:sz w:val="28"/>
                <w:szCs w:val="28"/>
              </w:rPr>
            </w:pPr>
          </w:p>
          <w:p w14:paraId="719D9970" w14:textId="77777777" w:rsidR="00EA5EEB" w:rsidRPr="000049CC" w:rsidRDefault="00EA5EEB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>Fair</w:t>
            </w:r>
          </w:p>
          <w:p w14:paraId="3048BCD5" w14:textId="124E7D24" w:rsidR="00731F90" w:rsidRPr="00EA5EEB" w:rsidRDefault="00EA5EEB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 w:rsidRPr="000049CC">
              <w:rPr>
                <w:sz w:val="28"/>
                <w:szCs w:val="28"/>
              </w:rPr>
              <w:t>Equal.</w:t>
            </w:r>
          </w:p>
        </w:tc>
      </w:tr>
      <w:tr w:rsidR="00E80BF2" w:rsidRPr="008E647D" w14:paraId="3EDE1F77" w14:textId="77777777" w:rsidTr="002B1874">
        <w:trPr>
          <w:cantSplit/>
          <w:trHeight w:val="6804"/>
        </w:trPr>
        <w:tc>
          <w:tcPr>
            <w:tcW w:w="3158" w:type="dxa"/>
          </w:tcPr>
          <w:p w14:paraId="7B63C248" w14:textId="30F2FD08" w:rsidR="00E80BF2" w:rsidRPr="008E647D" w:rsidRDefault="005C0480">
            <w:pPr>
              <w:pStyle w:val="EasyRead16"/>
              <w:rPr>
                <w:sz w:val="28"/>
                <w:szCs w:val="28"/>
              </w:rPr>
            </w:pPr>
            <w:r w:rsidRPr="004346BD">
              <w:rPr>
                <w:noProof/>
                <w:sz w:val="28"/>
                <w:szCs w:val="28"/>
              </w:rPr>
              <w:drawing>
                <wp:inline distT="0" distB="0" distL="0" distR="0" wp14:anchorId="74E1EC74" wp14:editId="1871DF27">
                  <wp:extent cx="1868170" cy="1868170"/>
                  <wp:effectExtent l="0" t="0" r="0" b="0"/>
                  <wp:docPr id="664175286" name="Picture 2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175286" name="Picture 2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72A3C20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07D24023" w14:textId="77777777" w:rsidR="005A2472" w:rsidRDefault="0017719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But there are still lots of barriers.</w:t>
            </w:r>
          </w:p>
          <w:p w14:paraId="368EC259" w14:textId="77777777" w:rsidR="0017719B" w:rsidRDefault="0017719B">
            <w:pPr>
              <w:pStyle w:val="EasyRead16"/>
              <w:rPr>
                <w:sz w:val="28"/>
                <w:szCs w:val="28"/>
              </w:rPr>
            </w:pPr>
          </w:p>
          <w:p w14:paraId="74468B55" w14:textId="77777777" w:rsidR="0017719B" w:rsidRDefault="0017719B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barriers could be</w:t>
            </w:r>
          </w:p>
          <w:p w14:paraId="5AC42400" w14:textId="77777777" w:rsidR="0017719B" w:rsidRDefault="0017719B">
            <w:pPr>
              <w:pStyle w:val="EasyRead16"/>
              <w:rPr>
                <w:sz w:val="28"/>
                <w:szCs w:val="28"/>
              </w:rPr>
            </w:pPr>
          </w:p>
          <w:p w14:paraId="689B1D80" w14:textId="093F9D21" w:rsidR="0017719B" w:rsidRDefault="2D224A57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Wrong ideas</w:t>
            </w:r>
            <w:r w:rsidR="25F4AC6F" w:rsidRPr="21D00AE2">
              <w:rPr>
                <w:sz w:val="28"/>
                <w:szCs w:val="28"/>
              </w:rPr>
              <w:t xml:space="preserve"> about disability</w:t>
            </w:r>
          </w:p>
          <w:p w14:paraId="28E16700" w14:textId="320FFE88" w:rsidR="0017719B" w:rsidRDefault="7646E023">
            <w:pPr>
              <w:pStyle w:val="EasyRead16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6A9E5E58">
              <w:rPr>
                <w:sz w:val="28"/>
                <w:szCs w:val="28"/>
              </w:rPr>
              <w:t xml:space="preserve">The </w:t>
            </w:r>
            <w:r w:rsidR="0C3D3E5F" w:rsidRPr="6A9E5E58">
              <w:rPr>
                <w:sz w:val="28"/>
                <w:szCs w:val="28"/>
              </w:rPr>
              <w:t>places around them</w:t>
            </w:r>
          </w:p>
          <w:p w14:paraId="2E022C98" w14:textId="77777777" w:rsidR="003768E8" w:rsidRDefault="003768E8" w:rsidP="003768E8">
            <w:pPr>
              <w:pStyle w:val="EasyRead16"/>
              <w:rPr>
                <w:sz w:val="28"/>
                <w:szCs w:val="28"/>
              </w:rPr>
            </w:pPr>
          </w:p>
          <w:p w14:paraId="3D213AEB" w14:textId="46CB72A1" w:rsidR="003768E8" w:rsidRPr="008E647D" w:rsidRDefault="003768E8" w:rsidP="003768E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makes it </w:t>
            </w:r>
            <w:r w:rsidR="001D6E48">
              <w:rPr>
                <w:sz w:val="28"/>
                <w:szCs w:val="28"/>
              </w:rPr>
              <w:t>hard for people with disability to take part in their community.</w:t>
            </w:r>
          </w:p>
        </w:tc>
      </w:tr>
      <w:tr w:rsidR="00BE21D0" w:rsidRPr="008E647D" w14:paraId="6BC00F46" w14:textId="77777777" w:rsidTr="002B1874">
        <w:trPr>
          <w:cantSplit/>
          <w:trHeight w:val="4385"/>
        </w:trPr>
        <w:tc>
          <w:tcPr>
            <w:tcW w:w="3158" w:type="dxa"/>
          </w:tcPr>
          <w:p w14:paraId="6699FB88" w14:textId="6AEB8E40" w:rsidR="00BE21D0" w:rsidRPr="008E647D" w:rsidRDefault="001A47F5">
            <w:pPr>
              <w:pStyle w:val="EasyRead16"/>
              <w:rPr>
                <w:sz w:val="28"/>
                <w:szCs w:val="28"/>
              </w:rPr>
            </w:pPr>
            <w:r w:rsidRPr="001A47F5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3D77C79C" wp14:editId="5748A1BE">
                  <wp:extent cx="1868170" cy="1868170"/>
                  <wp:effectExtent l="0" t="0" r="0" b="0"/>
                  <wp:docPr id="143437986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37986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EEBEAFA" w14:textId="77777777" w:rsidR="00BE21D0" w:rsidRDefault="00BE21D0">
            <w:pPr>
              <w:pStyle w:val="EasyRead16"/>
              <w:rPr>
                <w:sz w:val="28"/>
                <w:szCs w:val="28"/>
              </w:rPr>
            </w:pPr>
          </w:p>
          <w:p w14:paraId="39B9C79B" w14:textId="77777777" w:rsidR="000E7833" w:rsidRDefault="000E7833">
            <w:pPr>
              <w:pStyle w:val="EasyRead16"/>
              <w:rPr>
                <w:sz w:val="28"/>
                <w:szCs w:val="28"/>
              </w:rPr>
            </w:pPr>
          </w:p>
          <w:p w14:paraId="3C53891E" w14:textId="6C023972" w:rsidR="00850AE0" w:rsidRPr="008E647D" w:rsidRDefault="35D9A880">
            <w:pPr>
              <w:pStyle w:val="EasyRead16"/>
              <w:rPr>
                <w:sz w:val="28"/>
                <w:szCs w:val="28"/>
              </w:rPr>
            </w:pPr>
            <w:r w:rsidRPr="74CDDE01">
              <w:rPr>
                <w:sz w:val="28"/>
                <w:szCs w:val="28"/>
              </w:rPr>
              <w:t>Schools might think young people with disability</w:t>
            </w:r>
            <w:r w:rsidR="0AFFCDC7" w:rsidRPr="74CDDE01">
              <w:rPr>
                <w:sz w:val="28"/>
                <w:szCs w:val="28"/>
              </w:rPr>
              <w:t xml:space="preserve"> </w:t>
            </w:r>
            <w:proofErr w:type="spellStart"/>
            <w:r w:rsidR="0AFFCDC7" w:rsidRPr="74CDDE01">
              <w:rPr>
                <w:sz w:val="28"/>
                <w:szCs w:val="28"/>
              </w:rPr>
              <w:t>can</w:t>
            </w:r>
            <w:r w:rsidR="5E1AE8D1" w:rsidRPr="74CDDE01">
              <w:rPr>
                <w:sz w:val="28"/>
                <w:szCs w:val="28"/>
              </w:rPr>
              <w:t xml:space="preserve"> </w:t>
            </w:r>
            <w:r w:rsidR="0AFFCDC7" w:rsidRPr="74CDDE01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="0AFFCDC7" w:rsidRPr="74CDDE01">
              <w:rPr>
                <w:sz w:val="28"/>
                <w:szCs w:val="28"/>
              </w:rPr>
              <w:t xml:space="preserve"> do as much</w:t>
            </w:r>
            <w:r w:rsidR="5C7589F3" w:rsidRPr="74CDDE01">
              <w:rPr>
                <w:sz w:val="28"/>
                <w:szCs w:val="28"/>
              </w:rPr>
              <w:t xml:space="preserve"> as people </w:t>
            </w:r>
            <w:r w:rsidR="19169CEE" w:rsidRPr="74CDDE01">
              <w:rPr>
                <w:sz w:val="28"/>
                <w:szCs w:val="28"/>
              </w:rPr>
              <w:t>without disability</w:t>
            </w:r>
            <w:r w:rsidR="0AFFCDC7" w:rsidRPr="74CDDE01">
              <w:rPr>
                <w:sz w:val="28"/>
                <w:szCs w:val="28"/>
              </w:rPr>
              <w:t>.</w:t>
            </w:r>
          </w:p>
        </w:tc>
      </w:tr>
      <w:tr w:rsidR="00BE21D0" w:rsidRPr="008E647D" w14:paraId="0A1ECBA7" w14:textId="77777777" w:rsidTr="00103EC9">
        <w:trPr>
          <w:cantSplit/>
          <w:trHeight w:val="3975"/>
        </w:trPr>
        <w:tc>
          <w:tcPr>
            <w:tcW w:w="3158" w:type="dxa"/>
          </w:tcPr>
          <w:p w14:paraId="2AE72B65" w14:textId="06B1AAA4" w:rsidR="00BE21D0" w:rsidRPr="008E647D" w:rsidRDefault="00B431EB">
            <w:pPr>
              <w:pStyle w:val="EasyRead16"/>
              <w:rPr>
                <w:sz w:val="28"/>
                <w:szCs w:val="28"/>
              </w:rPr>
            </w:pPr>
            <w:r w:rsidRPr="00B431EB">
              <w:rPr>
                <w:noProof/>
                <w:sz w:val="28"/>
                <w:szCs w:val="28"/>
              </w:rPr>
              <w:drawing>
                <wp:inline distT="0" distB="0" distL="0" distR="0" wp14:anchorId="6D0F06EC" wp14:editId="56174F43">
                  <wp:extent cx="1868170" cy="1868170"/>
                  <wp:effectExtent l="0" t="0" r="0" b="0"/>
                  <wp:docPr id="834046896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046896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C657A40" w14:textId="77777777" w:rsidR="00BE21D0" w:rsidRDefault="00BE21D0">
            <w:pPr>
              <w:pStyle w:val="EasyRead16"/>
              <w:rPr>
                <w:sz w:val="28"/>
                <w:szCs w:val="28"/>
              </w:rPr>
            </w:pPr>
          </w:p>
          <w:p w14:paraId="40FC85B0" w14:textId="29D9EE18" w:rsidR="00943C68" w:rsidRDefault="00943C68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Teachers do </w:t>
            </w:r>
            <w:r w:rsidRPr="00943C6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</w:t>
            </w:r>
          </w:p>
          <w:p w14:paraId="7B91F7BC" w14:textId="77777777" w:rsidR="00943C68" w:rsidRDefault="00943C68">
            <w:pPr>
              <w:pStyle w:val="EasyRead16"/>
              <w:rPr>
                <w:sz w:val="28"/>
                <w:szCs w:val="28"/>
              </w:rPr>
            </w:pPr>
          </w:p>
          <w:p w14:paraId="017895FD" w14:textId="57B6813D" w:rsidR="00943C68" w:rsidRPr="008E647D" w:rsidRDefault="00943C68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Get enough training</w:t>
            </w:r>
          </w:p>
        </w:tc>
      </w:tr>
      <w:tr w:rsidR="00BE21D0" w:rsidRPr="008E647D" w14:paraId="7BE82571" w14:textId="77777777" w:rsidTr="002B1874">
        <w:trPr>
          <w:cantSplit/>
          <w:trHeight w:val="5103"/>
        </w:trPr>
        <w:tc>
          <w:tcPr>
            <w:tcW w:w="3158" w:type="dxa"/>
          </w:tcPr>
          <w:p w14:paraId="2421A247" w14:textId="151CC50A" w:rsidR="00BE21D0" w:rsidRPr="00BB283C" w:rsidRDefault="00BB283C">
            <w:pPr>
              <w:pStyle w:val="EasyRead16"/>
              <w:rPr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342204" wp14:editId="1741E5BD">
                  <wp:extent cx="1868170" cy="1868170"/>
                  <wp:effectExtent l="0" t="0" r="0" b="0"/>
                  <wp:docPr id="682153862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153862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409555A" w14:textId="77777777" w:rsidR="00BE21D0" w:rsidRDefault="00BE21D0">
            <w:pPr>
              <w:pStyle w:val="EasyRead16"/>
              <w:rPr>
                <w:sz w:val="28"/>
                <w:szCs w:val="28"/>
              </w:rPr>
            </w:pPr>
          </w:p>
          <w:p w14:paraId="60CE7686" w14:textId="77777777" w:rsidR="00943C68" w:rsidRDefault="00943C68">
            <w:pPr>
              <w:pStyle w:val="EasyRead16"/>
              <w:rPr>
                <w:sz w:val="28"/>
                <w:szCs w:val="28"/>
              </w:rPr>
            </w:pPr>
          </w:p>
          <w:p w14:paraId="395B3AB6" w14:textId="198707D2" w:rsidR="009E4771" w:rsidRPr="009E4771" w:rsidRDefault="3AC27F5C" w:rsidP="009E4771">
            <w:pPr>
              <w:pStyle w:val="EasyRead16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 xml:space="preserve">Have enough </w:t>
            </w:r>
            <w:r w:rsidR="6308735D" w:rsidRPr="21D00AE2">
              <w:rPr>
                <w:sz w:val="28"/>
                <w:szCs w:val="28"/>
              </w:rPr>
              <w:t>ways</w:t>
            </w:r>
            <w:r w:rsidRPr="21D00AE2">
              <w:rPr>
                <w:sz w:val="28"/>
                <w:szCs w:val="28"/>
              </w:rPr>
              <w:t xml:space="preserve"> to support young</w:t>
            </w:r>
            <w:r w:rsidR="538B3176" w:rsidRPr="21D00AE2">
              <w:rPr>
                <w:sz w:val="28"/>
                <w:szCs w:val="28"/>
              </w:rPr>
              <w:t xml:space="preserve"> people with </w:t>
            </w:r>
            <w:r w:rsidR="710AEB01" w:rsidRPr="21D00AE2">
              <w:rPr>
                <w:sz w:val="28"/>
                <w:szCs w:val="28"/>
              </w:rPr>
              <w:t>disability</w:t>
            </w:r>
            <w:r w:rsidR="4E86BF6B" w:rsidRPr="21D00AE2">
              <w:rPr>
                <w:sz w:val="28"/>
                <w:szCs w:val="28"/>
              </w:rPr>
              <w:t>.</w:t>
            </w:r>
          </w:p>
        </w:tc>
      </w:tr>
      <w:tr w:rsidR="00BE21D0" w:rsidRPr="008E647D" w14:paraId="65241C8B" w14:textId="77777777" w:rsidTr="002B1874">
        <w:trPr>
          <w:cantSplit/>
          <w:trHeight w:val="3676"/>
        </w:trPr>
        <w:tc>
          <w:tcPr>
            <w:tcW w:w="3158" w:type="dxa"/>
          </w:tcPr>
          <w:p w14:paraId="1B1496D1" w14:textId="6D2D3A35" w:rsidR="00BE21D0" w:rsidRPr="008E647D" w:rsidRDefault="00115CC8">
            <w:pPr>
              <w:pStyle w:val="EasyRead16"/>
              <w:rPr>
                <w:sz w:val="28"/>
                <w:szCs w:val="28"/>
              </w:rPr>
            </w:pPr>
            <w:r w:rsidRPr="00115CC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B2F782D" wp14:editId="6DC0C491">
                  <wp:extent cx="1868170" cy="1886585"/>
                  <wp:effectExtent l="0" t="0" r="0" b="0"/>
                  <wp:docPr id="1776681619" name="Picture 3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681619" name="Picture 3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AC29343" w14:textId="77777777" w:rsidR="00BE21D0" w:rsidRDefault="00BE21D0">
            <w:pPr>
              <w:pStyle w:val="EasyRead16"/>
              <w:rPr>
                <w:sz w:val="28"/>
                <w:szCs w:val="28"/>
              </w:rPr>
            </w:pPr>
          </w:p>
          <w:p w14:paraId="1A18DA1C" w14:textId="77777777" w:rsidR="000E5257" w:rsidRDefault="000E5257">
            <w:pPr>
              <w:pStyle w:val="EasyRead16"/>
              <w:rPr>
                <w:sz w:val="28"/>
                <w:szCs w:val="28"/>
              </w:rPr>
            </w:pPr>
          </w:p>
          <w:p w14:paraId="7FEA935C" w14:textId="634B537C" w:rsidR="003776BB" w:rsidRPr="008E647D" w:rsidRDefault="3D9CEFE3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 xml:space="preserve">It can </w:t>
            </w:r>
            <w:r w:rsidR="78F5D271" w:rsidRPr="21D00AE2">
              <w:rPr>
                <w:sz w:val="28"/>
                <w:szCs w:val="28"/>
              </w:rPr>
              <w:t xml:space="preserve">also </w:t>
            </w:r>
            <w:r w:rsidRPr="21D00AE2">
              <w:rPr>
                <w:sz w:val="28"/>
                <w:szCs w:val="28"/>
              </w:rPr>
              <w:t>be hard for young people with disability to get support at</w:t>
            </w:r>
            <w:r w:rsidR="13D17591" w:rsidRPr="21D00AE2">
              <w:rPr>
                <w:sz w:val="28"/>
                <w:szCs w:val="28"/>
              </w:rPr>
              <w:t xml:space="preserve"> work</w:t>
            </w:r>
            <w:r w:rsidR="1D2AD3F8" w:rsidRPr="21D00AE2">
              <w:rPr>
                <w:sz w:val="28"/>
                <w:szCs w:val="28"/>
              </w:rPr>
              <w:t>.</w:t>
            </w:r>
          </w:p>
        </w:tc>
      </w:tr>
      <w:tr w:rsidR="007540FF" w:rsidRPr="008E647D" w14:paraId="3FE09A88" w14:textId="77777777" w:rsidTr="002B1874">
        <w:trPr>
          <w:cantSplit/>
          <w:trHeight w:val="3256"/>
        </w:trPr>
        <w:tc>
          <w:tcPr>
            <w:tcW w:w="3158" w:type="dxa"/>
          </w:tcPr>
          <w:p w14:paraId="2D9150D0" w14:textId="6D07B2BA" w:rsidR="007540FF" w:rsidRPr="008E647D" w:rsidRDefault="003F4AD9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26E644" wp14:editId="1E0CD7D5">
                  <wp:extent cx="1868170" cy="1868170"/>
                  <wp:effectExtent l="0" t="0" r="0" b="0"/>
                  <wp:docPr id="138543462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43462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2FA9C17" w14:textId="77777777" w:rsidR="007540FF" w:rsidRDefault="007540FF">
            <w:pPr>
              <w:pStyle w:val="EasyRead16"/>
              <w:rPr>
                <w:sz w:val="28"/>
                <w:szCs w:val="28"/>
              </w:rPr>
            </w:pPr>
          </w:p>
          <w:p w14:paraId="21266624" w14:textId="77777777" w:rsidR="000E5257" w:rsidRDefault="000E525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Young carers talk about it being hard to</w:t>
            </w:r>
          </w:p>
          <w:p w14:paraId="1EAF999C" w14:textId="77777777" w:rsidR="000E5257" w:rsidRDefault="000E5257">
            <w:pPr>
              <w:pStyle w:val="EasyRead16"/>
              <w:rPr>
                <w:sz w:val="28"/>
                <w:szCs w:val="28"/>
              </w:rPr>
            </w:pPr>
          </w:p>
          <w:p w14:paraId="3AD6073E" w14:textId="2F10B6F6" w:rsidR="000E5257" w:rsidRPr="008E647D" w:rsidRDefault="000E5257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 to school or university</w:t>
            </w:r>
          </w:p>
        </w:tc>
      </w:tr>
      <w:tr w:rsidR="007540FF" w:rsidRPr="008E647D" w14:paraId="682A335B" w14:textId="77777777" w:rsidTr="002B1874">
        <w:trPr>
          <w:cantSplit/>
          <w:trHeight w:val="3665"/>
        </w:trPr>
        <w:tc>
          <w:tcPr>
            <w:tcW w:w="3158" w:type="dxa"/>
          </w:tcPr>
          <w:p w14:paraId="46B9242C" w14:textId="157C820B" w:rsidR="00E114DD" w:rsidRPr="00DD745B" w:rsidRDefault="00DD745B">
            <w:pPr>
              <w:pStyle w:val="EasyRead16"/>
              <w:rPr>
                <w:noProof/>
              </w:rPr>
            </w:pPr>
            <w:r w:rsidRPr="00DD745B">
              <w:rPr>
                <w:noProof/>
              </w:rPr>
              <w:drawing>
                <wp:inline distT="0" distB="0" distL="0" distR="0" wp14:anchorId="2DA14588" wp14:editId="3CE7A760">
                  <wp:extent cx="1868170" cy="1868170"/>
                  <wp:effectExtent l="0" t="0" r="0" b="0"/>
                  <wp:docPr id="1245553283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553283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B9E0A75" w14:textId="77777777" w:rsidR="007540FF" w:rsidRDefault="007540FF">
            <w:pPr>
              <w:pStyle w:val="EasyRead16"/>
              <w:rPr>
                <w:sz w:val="28"/>
                <w:szCs w:val="28"/>
              </w:rPr>
            </w:pPr>
          </w:p>
          <w:p w14:paraId="7AD6CDC0" w14:textId="77777777" w:rsidR="00EE1422" w:rsidRDefault="00EE1422">
            <w:pPr>
              <w:pStyle w:val="EasyRead16"/>
              <w:rPr>
                <w:sz w:val="28"/>
                <w:szCs w:val="28"/>
              </w:rPr>
            </w:pPr>
          </w:p>
          <w:p w14:paraId="47AD8DEA" w14:textId="0033EFD7" w:rsidR="00645614" w:rsidRPr="00FD2AEE" w:rsidRDefault="00EE1422" w:rsidP="00FD2AEE">
            <w:pPr>
              <w:pStyle w:val="EasyRead16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Spend time with friends</w:t>
            </w:r>
            <w:r w:rsidR="00FF019B">
              <w:rPr>
                <w:sz w:val="28"/>
                <w:szCs w:val="28"/>
              </w:rPr>
              <w:t>.</w:t>
            </w:r>
          </w:p>
        </w:tc>
      </w:tr>
      <w:tr w:rsidR="007540FF" w:rsidRPr="008E647D" w14:paraId="5BC01B75" w14:textId="77777777" w:rsidTr="002B1874">
        <w:trPr>
          <w:cantSplit/>
          <w:trHeight w:val="2835"/>
        </w:trPr>
        <w:tc>
          <w:tcPr>
            <w:tcW w:w="3158" w:type="dxa"/>
          </w:tcPr>
          <w:p w14:paraId="67696776" w14:textId="1276F657" w:rsidR="007540FF" w:rsidRPr="008E647D" w:rsidRDefault="00C42102">
            <w:pPr>
              <w:pStyle w:val="EasyRead16"/>
              <w:rPr>
                <w:sz w:val="28"/>
                <w:szCs w:val="28"/>
              </w:rPr>
            </w:pPr>
            <w:r w:rsidRPr="00C42102">
              <w:rPr>
                <w:noProof/>
                <w:sz w:val="28"/>
                <w:szCs w:val="28"/>
              </w:rPr>
              <w:drawing>
                <wp:inline distT="0" distB="0" distL="0" distR="0" wp14:anchorId="70930BEF" wp14:editId="6E0B2718">
                  <wp:extent cx="1868170" cy="1868170"/>
                  <wp:effectExtent l="0" t="0" r="0" b="0"/>
                  <wp:docPr id="1461000574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000574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7320F68" w14:textId="77777777" w:rsidR="007540FF" w:rsidRDefault="007540FF">
            <w:pPr>
              <w:pStyle w:val="EasyRead16"/>
              <w:rPr>
                <w:sz w:val="28"/>
                <w:szCs w:val="28"/>
              </w:rPr>
            </w:pPr>
          </w:p>
          <w:p w14:paraId="51B3047D" w14:textId="4EADF9EC" w:rsidR="00FF019B" w:rsidRPr="008E647D" w:rsidRDefault="3E5BFA49">
            <w:pPr>
              <w:pStyle w:val="EasyRead16"/>
              <w:rPr>
                <w:sz w:val="28"/>
                <w:szCs w:val="28"/>
              </w:rPr>
            </w:pPr>
            <w:r w:rsidRPr="6A9E5E58">
              <w:rPr>
                <w:sz w:val="28"/>
                <w:szCs w:val="28"/>
              </w:rPr>
              <w:t xml:space="preserve">Young carers said it was hard because people did </w:t>
            </w:r>
            <w:r w:rsidRPr="6A9E5E58">
              <w:rPr>
                <w:b/>
                <w:bCs/>
                <w:sz w:val="28"/>
                <w:szCs w:val="28"/>
              </w:rPr>
              <w:t>not</w:t>
            </w:r>
            <w:r w:rsidRPr="6A9E5E58">
              <w:rPr>
                <w:sz w:val="28"/>
                <w:szCs w:val="28"/>
              </w:rPr>
              <w:t xml:space="preserve"> know </w:t>
            </w:r>
            <w:r w:rsidR="4ABA124A" w:rsidRPr="6A9E5E58">
              <w:rPr>
                <w:sz w:val="28"/>
                <w:szCs w:val="28"/>
              </w:rPr>
              <w:t>about their caring responsibilities.</w:t>
            </w:r>
          </w:p>
        </w:tc>
      </w:tr>
    </w:tbl>
    <w:p w14:paraId="04A07185" w14:textId="3312EBA5" w:rsidR="00E80BF2" w:rsidRPr="00727303" w:rsidRDefault="003E27D3" w:rsidP="00E80BF2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Having better</w:t>
      </w:r>
      <w:r w:rsidR="00FA1CBE">
        <w:rPr>
          <w:color w:val="358189"/>
          <w:sz w:val="48"/>
          <w:szCs w:val="48"/>
        </w:rPr>
        <w:t xml:space="preserve"> attitudes</w:t>
      </w:r>
    </w:p>
    <w:p w14:paraId="1A2FB77D" w14:textId="77777777" w:rsidR="00E80BF2" w:rsidRDefault="00E80BF2" w:rsidP="00E80BF2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E80BF2" w:rsidRPr="008E647D" w14:paraId="2D8F9516" w14:textId="77777777" w:rsidTr="002B1874">
        <w:trPr>
          <w:cantSplit/>
          <w:trHeight w:val="3043"/>
        </w:trPr>
        <w:tc>
          <w:tcPr>
            <w:tcW w:w="3158" w:type="dxa"/>
          </w:tcPr>
          <w:p w14:paraId="339EE46B" w14:textId="2C5AEBB4" w:rsidR="00E80BF2" w:rsidRPr="008E647D" w:rsidRDefault="00111429">
            <w:pPr>
              <w:pStyle w:val="EasyRead16"/>
              <w:rPr>
                <w:sz w:val="28"/>
                <w:szCs w:val="28"/>
              </w:rPr>
            </w:pPr>
            <w:r w:rsidRPr="00011822">
              <w:rPr>
                <w:noProof/>
                <w:sz w:val="28"/>
                <w:szCs w:val="28"/>
              </w:rPr>
              <w:drawing>
                <wp:inline distT="0" distB="0" distL="0" distR="0" wp14:anchorId="37113407" wp14:editId="6683EC3F">
                  <wp:extent cx="1868170" cy="1882775"/>
                  <wp:effectExtent l="0" t="0" r="0" b="0"/>
                  <wp:docPr id="1975129366" name="Picture 3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129366" name="Picture 3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8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71C36E7" w14:textId="77777777" w:rsidR="004A1FB1" w:rsidRDefault="004A1FB1" w:rsidP="004A1FB1">
            <w:pPr>
              <w:pStyle w:val="EasyRead16"/>
              <w:rPr>
                <w:sz w:val="28"/>
                <w:szCs w:val="28"/>
              </w:rPr>
            </w:pPr>
          </w:p>
          <w:p w14:paraId="30730247" w14:textId="77777777" w:rsidR="004A1FB1" w:rsidRDefault="004A1FB1" w:rsidP="004A1FB1">
            <w:pPr>
              <w:pStyle w:val="EasyRead16"/>
              <w:rPr>
                <w:sz w:val="28"/>
                <w:szCs w:val="28"/>
              </w:rPr>
            </w:pPr>
          </w:p>
          <w:p w14:paraId="71ADA493" w14:textId="5204A226" w:rsidR="00E80BF2" w:rsidRPr="008E647D" w:rsidRDefault="347F0628" w:rsidP="004A1FB1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Young p</w:t>
            </w:r>
            <w:r w:rsidR="1268C15A" w:rsidRPr="21D00AE2">
              <w:rPr>
                <w:sz w:val="28"/>
                <w:szCs w:val="28"/>
              </w:rPr>
              <w:t xml:space="preserve">eople had ideas for </w:t>
            </w:r>
            <w:r w:rsidR="7CAE0E86" w:rsidRPr="21D00AE2">
              <w:rPr>
                <w:sz w:val="28"/>
                <w:szCs w:val="28"/>
              </w:rPr>
              <w:t xml:space="preserve">how </w:t>
            </w:r>
            <w:r w:rsidR="1268C15A" w:rsidRPr="21D00AE2">
              <w:rPr>
                <w:sz w:val="28"/>
                <w:szCs w:val="28"/>
              </w:rPr>
              <w:t xml:space="preserve">communities </w:t>
            </w:r>
            <w:r w:rsidR="0B9666AF" w:rsidRPr="21D00AE2">
              <w:rPr>
                <w:sz w:val="28"/>
                <w:szCs w:val="28"/>
              </w:rPr>
              <w:t>can think better about disability</w:t>
            </w:r>
            <w:r w:rsidR="1268C15A" w:rsidRPr="21D00AE2">
              <w:rPr>
                <w:sz w:val="28"/>
                <w:szCs w:val="28"/>
              </w:rPr>
              <w:t>.</w:t>
            </w:r>
          </w:p>
        </w:tc>
      </w:tr>
      <w:tr w:rsidR="00E80BF2" w:rsidRPr="008E647D" w14:paraId="515E1C23" w14:textId="77777777" w:rsidTr="002B1874">
        <w:trPr>
          <w:cantSplit/>
          <w:trHeight w:val="3739"/>
        </w:trPr>
        <w:tc>
          <w:tcPr>
            <w:tcW w:w="3158" w:type="dxa"/>
          </w:tcPr>
          <w:p w14:paraId="7857463B" w14:textId="3B781E34" w:rsidR="00E80BF2" w:rsidRPr="008E647D" w:rsidRDefault="00C57D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2B8723" wp14:editId="38E28E90">
                  <wp:extent cx="1868170" cy="1868170"/>
                  <wp:effectExtent l="0" t="0" r="0" b="0"/>
                  <wp:docPr id="1075383503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383503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D96D3C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6B8AFB08" w14:textId="5C7FDE57" w:rsidR="0026409C" w:rsidRDefault="008B66D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Young people think</w:t>
            </w:r>
          </w:p>
          <w:p w14:paraId="58A19BB8" w14:textId="77777777" w:rsidR="008B66D7" w:rsidRDefault="008B66D7">
            <w:pPr>
              <w:pStyle w:val="EasyRead16"/>
              <w:rPr>
                <w:sz w:val="28"/>
                <w:szCs w:val="28"/>
              </w:rPr>
            </w:pPr>
          </w:p>
          <w:p w14:paraId="3F9D31ED" w14:textId="4850E063" w:rsidR="008B66D7" w:rsidRDefault="71AA9F27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Communities should w</w:t>
            </w:r>
            <w:r w:rsidR="30F52601" w:rsidRPr="21D00AE2">
              <w:rPr>
                <w:sz w:val="28"/>
                <w:szCs w:val="28"/>
              </w:rPr>
              <w:t xml:space="preserve">ork on </w:t>
            </w:r>
            <w:r w:rsidR="30F52601" w:rsidRPr="21D00AE2">
              <w:rPr>
                <w:b/>
                <w:bCs/>
                <w:sz w:val="28"/>
                <w:szCs w:val="28"/>
              </w:rPr>
              <w:t>awareness</w:t>
            </w:r>
            <w:r w:rsidR="30F52601" w:rsidRPr="21D00AE2">
              <w:rPr>
                <w:sz w:val="28"/>
                <w:szCs w:val="28"/>
              </w:rPr>
              <w:t xml:space="preserve"> </w:t>
            </w:r>
            <w:r w:rsidR="6831A77F" w:rsidRPr="21D00AE2">
              <w:rPr>
                <w:sz w:val="28"/>
                <w:szCs w:val="28"/>
              </w:rPr>
              <w:t>activities with</w:t>
            </w:r>
          </w:p>
          <w:p w14:paraId="38CB260B" w14:textId="77777777" w:rsidR="00B50A41" w:rsidRDefault="00B50A41" w:rsidP="00B50A41">
            <w:pPr>
              <w:pStyle w:val="EasyRead16"/>
              <w:rPr>
                <w:sz w:val="28"/>
                <w:szCs w:val="28"/>
              </w:rPr>
            </w:pPr>
          </w:p>
          <w:p w14:paraId="472E2C16" w14:textId="21234AA5" w:rsidR="00B50A41" w:rsidRPr="008E647D" w:rsidRDefault="5E8248B7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 w:rsidRPr="6A9E5E58">
              <w:rPr>
                <w:sz w:val="28"/>
                <w:szCs w:val="28"/>
              </w:rPr>
              <w:t>People with disability</w:t>
            </w:r>
          </w:p>
        </w:tc>
      </w:tr>
      <w:tr w:rsidR="00E80BF2" w:rsidRPr="008E647D" w14:paraId="5B597D59" w14:textId="77777777" w:rsidTr="002B1874">
        <w:trPr>
          <w:cantSplit/>
        </w:trPr>
        <w:tc>
          <w:tcPr>
            <w:tcW w:w="3158" w:type="dxa"/>
          </w:tcPr>
          <w:p w14:paraId="226A43E2" w14:textId="7B0A075F" w:rsidR="00E80BF2" w:rsidRPr="008E647D" w:rsidRDefault="00FF4A88">
            <w:pPr>
              <w:pStyle w:val="EasyRead16"/>
              <w:rPr>
                <w:sz w:val="28"/>
                <w:szCs w:val="28"/>
              </w:rPr>
            </w:pPr>
            <w:r w:rsidRPr="00FF4A88">
              <w:rPr>
                <w:noProof/>
                <w:sz w:val="28"/>
                <w:szCs w:val="28"/>
              </w:rPr>
              <w:drawing>
                <wp:inline distT="0" distB="0" distL="0" distR="0" wp14:anchorId="61D79E37" wp14:editId="03BB0605">
                  <wp:extent cx="1868170" cy="1631687"/>
                  <wp:effectExtent l="0" t="0" r="0" b="0"/>
                  <wp:docPr id="986193676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193676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26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31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04104E73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550CC6AD" w14:textId="77777777" w:rsidR="00B50A41" w:rsidRDefault="00B50A41">
            <w:pPr>
              <w:pStyle w:val="EasyRead16"/>
              <w:rPr>
                <w:sz w:val="28"/>
                <w:szCs w:val="28"/>
              </w:rPr>
            </w:pPr>
          </w:p>
          <w:p w14:paraId="61BAEE6C" w14:textId="7D4FCD05" w:rsidR="00B50A41" w:rsidRPr="008E647D" w:rsidRDefault="00B851A8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Their families</w:t>
            </w:r>
          </w:p>
        </w:tc>
      </w:tr>
      <w:tr w:rsidR="00E80BF2" w:rsidRPr="008E647D" w14:paraId="5F015A4E" w14:textId="77777777" w:rsidTr="002B1874">
        <w:trPr>
          <w:cantSplit/>
        </w:trPr>
        <w:tc>
          <w:tcPr>
            <w:tcW w:w="3158" w:type="dxa"/>
          </w:tcPr>
          <w:p w14:paraId="132AB08D" w14:textId="10DDEF29" w:rsidR="00E80BF2" w:rsidRPr="008E647D" w:rsidRDefault="00BA5FB3">
            <w:pPr>
              <w:pStyle w:val="EasyRead16"/>
              <w:rPr>
                <w:sz w:val="28"/>
                <w:szCs w:val="28"/>
              </w:rPr>
            </w:pPr>
            <w:r w:rsidRPr="00C7151A">
              <w:rPr>
                <w:noProof/>
                <w:sz w:val="28"/>
                <w:szCs w:val="28"/>
              </w:rPr>
              <w:drawing>
                <wp:inline distT="0" distB="0" distL="0" distR="0" wp14:anchorId="2D2CC034" wp14:editId="741C7B81">
                  <wp:extent cx="1868170" cy="1696720"/>
                  <wp:effectExtent l="0" t="0" r="0" b="0"/>
                  <wp:docPr id="1053978671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978671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731CD28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4B1773F1" w14:textId="77777777" w:rsidR="00B851A8" w:rsidRDefault="00B851A8">
            <w:pPr>
              <w:pStyle w:val="EasyRead16"/>
              <w:rPr>
                <w:sz w:val="28"/>
                <w:szCs w:val="28"/>
              </w:rPr>
            </w:pPr>
          </w:p>
          <w:p w14:paraId="67C3D64E" w14:textId="7F410115" w:rsidR="00B851A8" w:rsidRPr="008E647D" w:rsidRDefault="00B851A8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Carers.</w:t>
            </w:r>
          </w:p>
        </w:tc>
      </w:tr>
      <w:tr w:rsidR="005F4F66" w:rsidRPr="008E647D" w14:paraId="59C72897" w14:textId="77777777" w:rsidTr="002B1874">
        <w:trPr>
          <w:cantSplit/>
          <w:trHeight w:val="3969"/>
        </w:trPr>
        <w:tc>
          <w:tcPr>
            <w:tcW w:w="3158" w:type="dxa"/>
          </w:tcPr>
          <w:p w14:paraId="3E4D34EC" w14:textId="72A40B89" w:rsidR="005F4F66" w:rsidRPr="008E647D" w:rsidRDefault="00CB0A70">
            <w:pPr>
              <w:pStyle w:val="EasyRead16"/>
              <w:rPr>
                <w:sz w:val="28"/>
                <w:szCs w:val="28"/>
              </w:rPr>
            </w:pPr>
            <w:r w:rsidRPr="00CB0A7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34B96F4" wp14:editId="4DEF65AD">
                  <wp:extent cx="1868170" cy="1868170"/>
                  <wp:effectExtent l="0" t="0" r="0" b="0"/>
                  <wp:docPr id="599152172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152172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27B8CAE" w14:textId="77777777" w:rsidR="005F4F66" w:rsidRDefault="005F4F66">
            <w:pPr>
              <w:pStyle w:val="EasyRead16"/>
              <w:rPr>
                <w:sz w:val="28"/>
                <w:szCs w:val="28"/>
              </w:rPr>
            </w:pPr>
          </w:p>
          <w:p w14:paraId="4FAFAFE8" w14:textId="77777777" w:rsidR="005F4F66" w:rsidRDefault="005F4F66">
            <w:pPr>
              <w:pStyle w:val="EasyRead16"/>
              <w:rPr>
                <w:sz w:val="28"/>
                <w:szCs w:val="28"/>
              </w:rPr>
            </w:pPr>
          </w:p>
          <w:p w14:paraId="32F41B46" w14:textId="21FC317F" w:rsidR="005F4F66" w:rsidRDefault="005F4F66">
            <w:pPr>
              <w:pStyle w:val="EasyRead16"/>
              <w:rPr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Awareness means more people know about something.</w:t>
            </w:r>
          </w:p>
        </w:tc>
      </w:tr>
      <w:tr w:rsidR="005F4F66" w:rsidRPr="008E647D" w14:paraId="071D28FD" w14:textId="77777777" w:rsidTr="002B1874">
        <w:trPr>
          <w:cantSplit/>
          <w:trHeight w:val="6804"/>
        </w:trPr>
        <w:tc>
          <w:tcPr>
            <w:tcW w:w="3158" w:type="dxa"/>
          </w:tcPr>
          <w:p w14:paraId="5A13993B" w14:textId="6F8D0541" w:rsidR="005F4F66" w:rsidRPr="008E647D" w:rsidRDefault="00EB69FF">
            <w:pPr>
              <w:pStyle w:val="EasyRead16"/>
              <w:rPr>
                <w:sz w:val="28"/>
                <w:szCs w:val="28"/>
              </w:rPr>
            </w:pPr>
            <w:r w:rsidRPr="00EB69FF">
              <w:rPr>
                <w:noProof/>
                <w:sz w:val="28"/>
                <w:szCs w:val="28"/>
              </w:rPr>
              <w:drawing>
                <wp:inline distT="0" distB="0" distL="0" distR="0" wp14:anchorId="3BDD021F" wp14:editId="08D4272C">
                  <wp:extent cx="1868170" cy="1868170"/>
                  <wp:effectExtent l="0" t="0" r="0" b="0"/>
                  <wp:docPr id="1808971602" name="Pictur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971602" name="Pictur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07D4FBB" w14:textId="77777777" w:rsidR="005F4F66" w:rsidRDefault="005F4F66">
            <w:pPr>
              <w:pStyle w:val="EasyRead16"/>
              <w:rPr>
                <w:sz w:val="28"/>
                <w:szCs w:val="28"/>
              </w:rPr>
            </w:pPr>
          </w:p>
          <w:p w14:paraId="0F60B84A" w14:textId="77777777" w:rsidR="00CB6EBF" w:rsidRDefault="00CB6EBF">
            <w:pPr>
              <w:pStyle w:val="EasyRead16"/>
              <w:rPr>
                <w:sz w:val="28"/>
                <w:szCs w:val="28"/>
              </w:rPr>
            </w:pPr>
          </w:p>
          <w:p w14:paraId="474ABF38" w14:textId="25B507B0" w:rsidR="00CB6EBF" w:rsidRDefault="00A872DC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There should be better </w:t>
            </w:r>
            <w:r w:rsidR="00FC229F">
              <w:rPr>
                <w:sz w:val="28"/>
                <w:szCs w:val="28"/>
              </w:rPr>
              <w:t xml:space="preserve">training </w:t>
            </w:r>
            <w:r w:rsidR="00365630">
              <w:rPr>
                <w:sz w:val="28"/>
                <w:szCs w:val="28"/>
              </w:rPr>
              <w:t>a</w:t>
            </w:r>
            <w:r w:rsidR="00FC229F">
              <w:rPr>
                <w:sz w:val="28"/>
                <w:szCs w:val="28"/>
              </w:rPr>
              <w:t xml:space="preserve">bout disability in schools </w:t>
            </w:r>
          </w:p>
          <w:p w14:paraId="43A3CEE2" w14:textId="77777777" w:rsidR="00FC229F" w:rsidRDefault="00FC229F" w:rsidP="00FC229F">
            <w:pPr>
              <w:pStyle w:val="EasyRead16"/>
              <w:rPr>
                <w:sz w:val="28"/>
                <w:szCs w:val="28"/>
              </w:rPr>
            </w:pPr>
          </w:p>
          <w:p w14:paraId="3A575711" w14:textId="77777777" w:rsidR="00FC229F" w:rsidRDefault="00FC229F" w:rsidP="00FC229F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will help</w:t>
            </w:r>
          </w:p>
          <w:p w14:paraId="6BFF4378" w14:textId="77777777" w:rsidR="00FC229F" w:rsidRDefault="00FC229F" w:rsidP="00FC229F">
            <w:pPr>
              <w:pStyle w:val="EasyRead16"/>
              <w:rPr>
                <w:sz w:val="28"/>
                <w:szCs w:val="28"/>
              </w:rPr>
            </w:pPr>
          </w:p>
          <w:p w14:paraId="4F89E5DC" w14:textId="657555A3" w:rsidR="00FC229F" w:rsidRDefault="00FC229F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Teachers</w:t>
            </w:r>
          </w:p>
          <w:p w14:paraId="4403C762" w14:textId="632857D0" w:rsidR="00FC229F" w:rsidRDefault="00F27EB6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Staff</w:t>
            </w:r>
          </w:p>
          <w:p w14:paraId="3CEA6478" w14:textId="1ACFCBE6" w:rsidR="00FC229F" w:rsidRDefault="00F27EB6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Other children at school.</w:t>
            </w:r>
          </w:p>
        </w:tc>
      </w:tr>
      <w:tr w:rsidR="00F27EB6" w:rsidRPr="008E647D" w14:paraId="13D8E7C3" w14:textId="77777777" w:rsidTr="002B1874">
        <w:trPr>
          <w:cantSplit/>
          <w:trHeight w:val="2967"/>
        </w:trPr>
        <w:tc>
          <w:tcPr>
            <w:tcW w:w="3158" w:type="dxa"/>
          </w:tcPr>
          <w:p w14:paraId="3ECA8D35" w14:textId="222DB793" w:rsidR="00F27EB6" w:rsidRPr="008E647D" w:rsidRDefault="004E0736">
            <w:pPr>
              <w:pStyle w:val="EasyRead16"/>
              <w:rPr>
                <w:sz w:val="28"/>
                <w:szCs w:val="28"/>
              </w:rPr>
            </w:pPr>
            <w:r w:rsidRPr="004E0736">
              <w:rPr>
                <w:noProof/>
                <w:sz w:val="28"/>
                <w:szCs w:val="28"/>
              </w:rPr>
              <w:drawing>
                <wp:inline distT="0" distB="0" distL="0" distR="0" wp14:anchorId="3FAFA405" wp14:editId="047B4A0A">
                  <wp:extent cx="1868170" cy="1868170"/>
                  <wp:effectExtent l="0" t="0" r="0" b="0"/>
                  <wp:docPr id="1072626014" name="Pictur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626014" name="Pictur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DA66A11" w14:textId="77777777" w:rsidR="00F27EB6" w:rsidRDefault="00F27EB6">
            <w:pPr>
              <w:pStyle w:val="EasyRead16"/>
              <w:rPr>
                <w:sz w:val="28"/>
                <w:szCs w:val="28"/>
              </w:rPr>
            </w:pPr>
          </w:p>
          <w:p w14:paraId="0FB255CA" w14:textId="77777777" w:rsidR="00695422" w:rsidRDefault="00695422">
            <w:pPr>
              <w:pStyle w:val="EasyRead16"/>
              <w:rPr>
                <w:sz w:val="28"/>
                <w:szCs w:val="28"/>
              </w:rPr>
            </w:pPr>
          </w:p>
          <w:p w14:paraId="7B981134" w14:textId="2CF4B32B" w:rsidR="00695422" w:rsidRDefault="33C3DB7C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 xml:space="preserve">Schools </w:t>
            </w:r>
            <w:r w:rsidR="71AA9F27" w:rsidRPr="21D00AE2">
              <w:rPr>
                <w:sz w:val="28"/>
                <w:szCs w:val="28"/>
              </w:rPr>
              <w:t xml:space="preserve">should teach </w:t>
            </w:r>
            <w:r w:rsidR="4B90A16C" w:rsidRPr="21D00AE2">
              <w:rPr>
                <w:sz w:val="28"/>
                <w:szCs w:val="28"/>
              </w:rPr>
              <w:t xml:space="preserve">everyone </w:t>
            </w:r>
            <w:r w:rsidRPr="21D00AE2">
              <w:rPr>
                <w:sz w:val="28"/>
                <w:szCs w:val="28"/>
              </w:rPr>
              <w:t xml:space="preserve">about disability </w:t>
            </w:r>
          </w:p>
        </w:tc>
      </w:tr>
      <w:tr w:rsidR="00F27EB6" w:rsidRPr="008E647D" w14:paraId="2EB9995D" w14:textId="77777777" w:rsidTr="002B1874">
        <w:trPr>
          <w:cantSplit/>
          <w:trHeight w:val="5387"/>
        </w:trPr>
        <w:tc>
          <w:tcPr>
            <w:tcW w:w="3158" w:type="dxa"/>
          </w:tcPr>
          <w:p w14:paraId="764EF1C1" w14:textId="313A7206" w:rsidR="00F27EB6" w:rsidRPr="008E647D" w:rsidRDefault="006E484B">
            <w:pPr>
              <w:pStyle w:val="EasyRead16"/>
              <w:rPr>
                <w:sz w:val="28"/>
                <w:szCs w:val="28"/>
              </w:rPr>
            </w:pPr>
            <w:r w:rsidRPr="006E484B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23F5D6D" wp14:editId="22D5F095">
                  <wp:extent cx="1868170" cy="1880235"/>
                  <wp:effectExtent l="0" t="0" r="0" b="0"/>
                  <wp:docPr id="422261004" name="Picture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261004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8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9877057" w14:textId="77777777" w:rsidR="00F27EB6" w:rsidRDefault="00F27EB6">
            <w:pPr>
              <w:pStyle w:val="EasyRead16"/>
              <w:rPr>
                <w:sz w:val="28"/>
                <w:szCs w:val="28"/>
              </w:rPr>
            </w:pPr>
          </w:p>
          <w:p w14:paraId="03557891" w14:textId="77777777" w:rsidR="00641221" w:rsidRDefault="00641221">
            <w:pPr>
              <w:pStyle w:val="EasyRead16"/>
              <w:rPr>
                <w:sz w:val="28"/>
                <w:szCs w:val="28"/>
              </w:rPr>
            </w:pPr>
          </w:p>
          <w:p w14:paraId="061F5210" w14:textId="7B4A9160" w:rsidR="00641221" w:rsidRDefault="00641221">
            <w:pPr>
              <w:pStyle w:val="EasyRead16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Workplace</w:t>
            </w:r>
            <w:r w:rsidR="00A872DC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</w:t>
            </w:r>
            <w:r w:rsidR="00A872DC">
              <w:rPr>
                <w:sz w:val="28"/>
                <w:szCs w:val="28"/>
              </w:rPr>
              <w:t xml:space="preserve">should have </w:t>
            </w:r>
            <w:r>
              <w:rPr>
                <w:sz w:val="28"/>
                <w:szCs w:val="28"/>
              </w:rPr>
              <w:t xml:space="preserve">more </w:t>
            </w:r>
            <w:r w:rsidR="00A44ED0">
              <w:rPr>
                <w:sz w:val="28"/>
                <w:szCs w:val="28"/>
              </w:rPr>
              <w:t xml:space="preserve">training </w:t>
            </w:r>
            <w:r>
              <w:rPr>
                <w:sz w:val="28"/>
                <w:szCs w:val="28"/>
              </w:rPr>
              <w:t>about disability</w:t>
            </w:r>
          </w:p>
          <w:p w14:paraId="4BE6A2F9" w14:textId="77777777" w:rsidR="00A44ED0" w:rsidRDefault="00A44ED0" w:rsidP="00A44ED0">
            <w:pPr>
              <w:pStyle w:val="EasyRead16"/>
              <w:rPr>
                <w:sz w:val="28"/>
                <w:szCs w:val="28"/>
              </w:rPr>
            </w:pPr>
          </w:p>
          <w:p w14:paraId="7B447BCB" w14:textId="77777777" w:rsidR="002968AF" w:rsidRDefault="00A44ED0" w:rsidP="00A44ED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should be for </w:t>
            </w:r>
          </w:p>
          <w:p w14:paraId="05B7ED45" w14:textId="77777777" w:rsidR="002968AF" w:rsidRDefault="002968AF" w:rsidP="00A44ED0">
            <w:pPr>
              <w:pStyle w:val="EasyRead16"/>
              <w:rPr>
                <w:sz w:val="28"/>
                <w:szCs w:val="28"/>
              </w:rPr>
            </w:pPr>
          </w:p>
          <w:p w14:paraId="2EF9EB64" w14:textId="67F49413" w:rsidR="00A44ED0" w:rsidRDefault="002968AF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A44ED0">
              <w:rPr>
                <w:sz w:val="28"/>
                <w:szCs w:val="28"/>
              </w:rPr>
              <w:t>ll workplaces</w:t>
            </w:r>
          </w:p>
          <w:p w14:paraId="6E4A9BD7" w14:textId="77777777" w:rsidR="002968AF" w:rsidRDefault="002968AF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Health</w:t>
            </w:r>
          </w:p>
          <w:p w14:paraId="4D9D830E" w14:textId="3A740E28" w:rsidR="002968AF" w:rsidRDefault="002968AF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 w:rsidRPr="002968AF">
              <w:rPr>
                <w:b/>
                <w:bCs/>
                <w:sz w:val="28"/>
                <w:szCs w:val="28"/>
              </w:rPr>
              <w:t>Transport</w:t>
            </w:r>
            <w:r>
              <w:rPr>
                <w:sz w:val="28"/>
                <w:szCs w:val="28"/>
              </w:rPr>
              <w:t>.</w:t>
            </w:r>
          </w:p>
        </w:tc>
      </w:tr>
      <w:tr w:rsidR="002968AF" w:rsidRPr="008E647D" w14:paraId="788F3E96" w14:textId="77777777" w:rsidTr="002B1874">
        <w:trPr>
          <w:cantSplit/>
          <w:trHeight w:val="5387"/>
        </w:trPr>
        <w:tc>
          <w:tcPr>
            <w:tcW w:w="3158" w:type="dxa"/>
          </w:tcPr>
          <w:p w14:paraId="6FE2A7AB" w14:textId="21887021" w:rsidR="002968AF" w:rsidRPr="008E647D" w:rsidRDefault="00AA5F53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819F816" wp14:editId="6F301657">
                  <wp:extent cx="1868170" cy="1868170"/>
                  <wp:effectExtent l="0" t="0" r="0" b="0"/>
                  <wp:docPr id="946591126" name="Picture 1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591126" name="Picture 1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EC53100" w14:textId="77777777" w:rsidR="002968AF" w:rsidRDefault="002968AF">
            <w:pPr>
              <w:pStyle w:val="EasyRead16"/>
              <w:rPr>
                <w:sz w:val="28"/>
                <w:szCs w:val="28"/>
              </w:rPr>
            </w:pPr>
          </w:p>
          <w:p w14:paraId="4DF5C39C" w14:textId="77777777" w:rsidR="00C82984" w:rsidRDefault="00C82984" w:rsidP="00C8298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Transport is how people move from one place to another.</w:t>
            </w:r>
          </w:p>
          <w:p w14:paraId="685E261D" w14:textId="77777777" w:rsidR="00C82984" w:rsidRDefault="00C82984" w:rsidP="00C82984">
            <w:pPr>
              <w:pStyle w:val="EasyRead16"/>
              <w:rPr>
                <w:sz w:val="28"/>
                <w:szCs w:val="28"/>
              </w:rPr>
            </w:pPr>
          </w:p>
          <w:p w14:paraId="7EE91CB2" w14:textId="77777777" w:rsidR="00C82984" w:rsidRDefault="00C82984" w:rsidP="00C82984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use</w:t>
            </w:r>
          </w:p>
          <w:p w14:paraId="4FFEC3A9" w14:textId="77777777" w:rsidR="00C82984" w:rsidRDefault="00C82984" w:rsidP="00C82984">
            <w:pPr>
              <w:pStyle w:val="EasyRead16"/>
              <w:rPr>
                <w:sz w:val="28"/>
                <w:szCs w:val="28"/>
              </w:rPr>
            </w:pPr>
          </w:p>
          <w:p w14:paraId="7BA512EB" w14:textId="77777777" w:rsidR="00C82984" w:rsidRPr="005A1D57" w:rsidRDefault="00C82984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 w:rsidRPr="005A1D57">
              <w:rPr>
                <w:sz w:val="28"/>
                <w:szCs w:val="28"/>
              </w:rPr>
              <w:t>Cars</w:t>
            </w:r>
          </w:p>
          <w:p w14:paraId="06D3AA20" w14:textId="77777777" w:rsidR="00C82984" w:rsidRPr="005A1D57" w:rsidRDefault="00C82984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sz w:val="28"/>
                <w:szCs w:val="28"/>
              </w:rPr>
            </w:pPr>
            <w:r w:rsidRPr="005A1D57">
              <w:rPr>
                <w:sz w:val="28"/>
                <w:szCs w:val="28"/>
              </w:rPr>
              <w:t>Buses</w:t>
            </w:r>
          </w:p>
          <w:p w14:paraId="65473A2A" w14:textId="01323EB5" w:rsidR="00C82984" w:rsidRPr="00C82984" w:rsidRDefault="00C82984">
            <w:pPr>
              <w:pStyle w:val="EasyRead16"/>
              <w:numPr>
                <w:ilvl w:val="0"/>
                <w:numId w:val="10"/>
              </w:numPr>
              <w:ind w:left="1360" w:hanging="680"/>
              <w:rPr>
                <w:b/>
                <w:bCs/>
                <w:sz w:val="28"/>
                <w:szCs w:val="28"/>
              </w:rPr>
            </w:pPr>
            <w:r w:rsidRPr="005A1D57">
              <w:rPr>
                <w:sz w:val="28"/>
                <w:szCs w:val="28"/>
              </w:rPr>
              <w:t>Tra</w:t>
            </w:r>
            <w:r>
              <w:rPr>
                <w:sz w:val="28"/>
                <w:szCs w:val="28"/>
              </w:rPr>
              <w:t>ins.</w:t>
            </w:r>
          </w:p>
        </w:tc>
      </w:tr>
      <w:tr w:rsidR="006C340B" w:rsidRPr="008E647D" w14:paraId="725EEA05" w14:textId="77777777" w:rsidTr="002B1874">
        <w:trPr>
          <w:cantSplit/>
          <w:trHeight w:val="2835"/>
        </w:trPr>
        <w:tc>
          <w:tcPr>
            <w:tcW w:w="3158" w:type="dxa"/>
          </w:tcPr>
          <w:p w14:paraId="6D305538" w14:textId="5253DD71" w:rsidR="006C340B" w:rsidRPr="008E647D" w:rsidRDefault="00DE16FF">
            <w:pPr>
              <w:pStyle w:val="EasyRead16"/>
              <w:rPr>
                <w:noProof/>
                <w:sz w:val="28"/>
                <w:szCs w:val="28"/>
              </w:rPr>
            </w:pPr>
            <w:r w:rsidRPr="00DE16FF">
              <w:rPr>
                <w:noProof/>
                <w:sz w:val="28"/>
                <w:szCs w:val="28"/>
              </w:rPr>
              <w:drawing>
                <wp:inline distT="0" distB="0" distL="0" distR="0" wp14:anchorId="31DE58F1" wp14:editId="556718D2">
                  <wp:extent cx="1868170" cy="1868170"/>
                  <wp:effectExtent l="0" t="0" r="0" b="0"/>
                  <wp:docPr id="1230444128" name="Picture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444128" name="Picture 1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40889672" w14:textId="77777777" w:rsidR="006C340B" w:rsidRDefault="006C340B">
            <w:pPr>
              <w:pStyle w:val="EasyRead16"/>
              <w:rPr>
                <w:sz w:val="28"/>
                <w:szCs w:val="28"/>
              </w:rPr>
            </w:pPr>
          </w:p>
          <w:p w14:paraId="37B3F4A7" w14:textId="77777777" w:rsidR="006C340B" w:rsidRDefault="006C340B">
            <w:pPr>
              <w:pStyle w:val="EasyRead16"/>
              <w:rPr>
                <w:sz w:val="28"/>
                <w:szCs w:val="28"/>
              </w:rPr>
            </w:pPr>
          </w:p>
          <w:p w14:paraId="72423E5A" w14:textId="79545378" w:rsidR="006C340B" w:rsidRDefault="006C340B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Young people with disability </w:t>
            </w:r>
            <w:r w:rsidR="00A872DC">
              <w:rPr>
                <w:sz w:val="28"/>
                <w:szCs w:val="28"/>
              </w:rPr>
              <w:t xml:space="preserve">should have </w:t>
            </w:r>
            <w:r>
              <w:rPr>
                <w:sz w:val="28"/>
                <w:szCs w:val="28"/>
              </w:rPr>
              <w:t>more ways to connect with other people like them.</w:t>
            </w:r>
          </w:p>
        </w:tc>
      </w:tr>
    </w:tbl>
    <w:p w14:paraId="68D19D8C" w14:textId="38E789FA" w:rsidR="00E80BF2" w:rsidRPr="00727303" w:rsidRDefault="00AD25B0" w:rsidP="00843E6F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br w:type="page"/>
      </w:r>
      <w:r w:rsidR="00AB5232">
        <w:rPr>
          <w:color w:val="358189"/>
          <w:sz w:val="48"/>
          <w:szCs w:val="48"/>
        </w:rPr>
        <w:lastRenderedPageBreak/>
        <w:t>S</w:t>
      </w:r>
      <w:r w:rsidR="00FA1CBE">
        <w:rPr>
          <w:color w:val="358189"/>
          <w:sz w:val="48"/>
          <w:szCs w:val="48"/>
        </w:rPr>
        <w:t>ocial media</w:t>
      </w:r>
    </w:p>
    <w:p w14:paraId="4C95EDBC" w14:textId="77777777" w:rsidR="00E80BF2" w:rsidRDefault="00E80BF2" w:rsidP="00E80BF2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E80BF2" w:rsidRPr="008E647D" w14:paraId="4AA2737D" w14:textId="77777777" w:rsidTr="002B1874">
        <w:trPr>
          <w:cantSplit/>
          <w:trHeight w:val="3779"/>
        </w:trPr>
        <w:tc>
          <w:tcPr>
            <w:tcW w:w="3158" w:type="dxa"/>
          </w:tcPr>
          <w:p w14:paraId="2ECE1206" w14:textId="3BEC38D7" w:rsidR="00E80BF2" w:rsidRPr="008E647D" w:rsidRDefault="000935C6">
            <w:pPr>
              <w:pStyle w:val="EasyRead16"/>
              <w:rPr>
                <w:sz w:val="28"/>
                <w:szCs w:val="28"/>
              </w:rPr>
            </w:pPr>
            <w:r w:rsidRPr="000935C6">
              <w:rPr>
                <w:noProof/>
                <w:sz w:val="28"/>
                <w:szCs w:val="28"/>
              </w:rPr>
              <w:drawing>
                <wp:inline distT="0" distB="0" distL="0" distR="0" wp14:anchorId="7CAF6862" wp14:editId="58E7F321">
                  <wp:extent cx="1868170" cy="1868170"/>
                  <wp:effectExtent l="0" t="0" r="0" b="0"/>
                  <wp:docPr id="1487620737" name="Picture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620737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D11FC09" w14:textId="77777777" w:rsidR="00FF2FA2" w:rsidRDefault="00FF2FA2">
            <w:pPr>
              <w:pStyle w:val="EasyRead16"/>
              <w:rPr>
                <w:sz w:val="28"/>
                <w:szCs w:val="28"/>
              </w:rPr>
            </w:pPr>
          </w:p>
          <w:p w14:paraId="37F1BB20" w14:textId="1E0C4FE0" w:rsidR="00E80BF2" w:rsidRDefault="19C93EBC">
            <w:pPr>
              <w:pStyle w:val="EasyRead16"/>
              <w:rPr>
                <w:sz w:val="28"/>
                <w:szCs w:val="28"/>
              </w:rPr>
            </w:pPr>
            <w:r w:rsidRPr="6E098D82">
              <w:rPr>
                <w:sz w:val="28"/>
                <w:szCs w:val="28"/>
              </w:rPr>
              <w:t>Lots of young people use</w:t>
            </w:r>
            <w:r w:rsidR="331B3ADE" w:rsidRPr="6E098D82">
              <w:rPr>
                <w:sz w:val="28"/>
                <w:szCs w:val="28"/>
              </w:rPr>
              <w:t xml:space="preserve"> social media like</w:t>
            </w:r>
          </w:p>
          <w:p w14:paraId="29443AD0" w14:textId="6C41AA89" w:rsidR="21D00AE2" w:rsidRDefault="21D00AE2" w:rsidP="21D00AE2">
            <w:pPr>
              <w:pStyle w:val="EasyRead16"/>
              <w:rPr>
                <w:sz w:val="28"/>
                <w:szCs w:val="28"/>
              </w:rPr>
            </w:pPr>
          </w:p>
          <w:p w14:paraId="5955AD1E" w14:textId="7F976262" w:rsidR="00E6376D" w:rsidRDefault="00E6376D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Instagram</w:t>
            </w:r>
          </w:p>
          <w:p w14:paraId="7C2AA9D8" w14:textId="152E52CB" w:rsidR="00E6376D" w:rsidRDefault="1CB4746B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TikTok</w:t>
            </w:r>
            <w:r w:rsidR="24F70682" w:rsidRPr="21D00AE2">
              <w:rPr>
                <w:sz w:val="28"/>
                <w:szCs w:val="28"/>
              </w:rPr>
              <w:t>.</w:t>
            </w:r>
          </w:p>
          <w:p w14:paraId="48C57BA5" w14:textId="77777777" w:rsidR="00E6376D" w:rsidRDefault="00E6376D" w:rsidP="00E6376D">
            <w:pPr>
              <w:pStyle w:val="EasyRead16"/>
              <w:rPr>
                <w:sz w:val="28"/>
                <w:szCs w:val="28"/>
              </w:rPr>
            </w:pPr>
          </w:p>
          <w:p w14:paraId="32964A05" w14:textId="1F7BA550" w:rsidR="00E6376D" w:rsidRPr="008E647D" w:rsidRDefault="00E6376D" w:rsidP="00E6376D">
            <w:pPr>
              <w:pStyle w:val="EasyRead16"/>
              <w:rPr>
                <w:sz w:val="28"/>
                <w:szCs w:val="28"/>
              </w:rPr>
            </w:pPr>
          </w:p>
        </w:tc>
      </w:tr>
      <w:tr w:rsidR="00E80BF2" w:rsidRPr="008E647D" w14:paraId="1FEEBFC8" w14:textId="77777777" w:rsidTr="002B1874">
        <w:trPr>
          <w:cantSplit/>
          <w:trHeight w:val="4116"/>
        </w:trPr>
        <w:tc>
          <w:tcPr>
            <w:tcW w:w="3158" w:type="dxa"/>
          </w:tcPr>
          <w:p w14:paraId="55355BCC" w14:textId="0493087D" w:rsidR="00E80BF2" w:rsidRPr="008E647D" w:rsidRDefault="005169D8">
            <w:pPr>
              <w:pStyle w:val="EasyRead16"/>
              <w:rPr>
                <w:sz w:val="28"/>
                <w:szCs w:val="28"/>
              </w:rPr>
            </w:pPr>
            <w:r w:rsidRPr="005169D8">
              <w:rPr>
                <w:noProof/>
                <w:sz w:val="28"/>
                <w:szCs w:val="28"/>
              </w:rPr>
              <w:drawing>
                <wp:inline distT="0" distB="0" distL="0" distR="0" wp14:anchorId="2A528846" wp14:editId="0584F642">
                  <wp:extent cx="1868170" cy="1757045"/>
                  <wp:effectExtent l="0" t="0" r="0" b="0"/>
                  <wp:docPr id="394475272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475272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75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C719036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2EA5BE88" w14:textId="77777777" w:rsidR="00697B69" w:rsidRDefault="00697B69">
            <w:pPr>
              <w:pStyle w:val="EasyRead16"/>
              <w:rPr>
                <w:sz w:val="28"/>
                <w:szCs w:val="28"/>
              </w:rPr>
            </w:pPr>
          </w:p>
          <w:p w14:paraId="7B0F95B2" w14:textId="7DA61C94" w:rsidR="00697B69" w:rsidRPr="008E647D" w:rsidRDefault="00843E6F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It can</w:t>
            </w:r>
            <w:r w:rsidR="6AF8A3E1" w:rsidRPr="21D00AE2">
              <w:rPr>
                <w:sz w:val="28"/>
                <w:szCs w:val="28"/>
              </w:rPr>
              <w:t xml:space="preserve"> be used to help people change their ideas about disability.</w:t>
            </w:r>
          </w:p>
        </w:tc>
      </w:tr>
      <w:tr w:rsidR="00E80BF2" w:rsidRPr="008E647D" w14:paraId="1EE234B6" w14:textId="77777777" w:rsidTr="002B1874">
        <w:trPr>
          <w:cantSplit/>
          <w:trHeight w:val="3119"/>
        </w:trPr>
        <w:tc>
          <w:tcPr>
            <w:tcW w:w="3158" w:type="dxa"/>
          </w:tcPr>
          <w:p w14:paraId="254027B6" w14:textId="71BF8D76" w:rsidR="00DD2EBB" w:rsidRPr="008E647D" w:rsidRDefault="00711822">
            <w:pPr>
              <w:pStyle w:val="EasyRead16"/>
            </w:pPr>
            <w:r w:rsidRPr="00711822">
              <w:rPr>
                <w:noProof/>
              </w:rPr>
              <w:drawing>
                <wp:inline distT="0" distB="0" distL="0" distR="0" wp14:anchorId="6D6AE07E" wp14:editId="236C1C43">
                  <wp:extent cx="1868170" cy="1868170"/>
                  <wp:effectExtent l="0" t="0" r="0" b="0"/>
                  <wp:docPr id="381003090" name="Picture 2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003090" name="Picture 2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15CA5C3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51996650" w14:textId="60D177DC" w:rsidR="008B145F" w:rsidRDefault="743BF6D7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 xml:space="preserve">It </w:t>
            </w:r>
            <w:r w:rsidR="67228662" w:rsidRPr="21D00AE2">
              <w:rPr>
                <w:sz w:val="28"/>
                <w:szCs w:val="28"/>
              </w:rPr>
              <w:t>can show people with disabilit</w:t>
            </w:r>
            <w:r w:rsidR="79684DCD" w:rsidRPr="21D00AE2">
              <w:rPr>
                <w:sz w:val="28"/>
                <w:szCs w:val="28"/>
              </w:rPr>
              <w:t>y and</w:t>
            </w:r>
          </w:p>
          <w:p w14:paraId="11A3A1F8" w14:textId="77777777" w:rsidR="001A2F33" w:rsidRDefault="001A2F33">
            <w:pPr>
              <w:pStyle w:val="EasyRead16"/>
              <w:rPr>
                <w:sz w:val="28"/>
                <w:szCs w:val="28"/>
              </w:rPr>
            </w:pPr>
          </w:p>
          <w:p w14:paraId="2940329B" w14:textId="43626173" w:rsidR="001A2F33" w:rsidRPr="008E647D" w:rsidRDefault="00524AEA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good things in their life</w:t>
            </w:r>
          </w:p>
        </w:tc>
      </w:tr>
      <w:tr w:rsidR="00E80BF2" w:rsidRPr="008E647D" w14:paraId="12E8A8CC" w14:textId="77777777" w:rsidTr="002B1874">
        <w:trPr>
          <w:cantSplit/>
          <w:trHeight w:val="2835"/>
        </w:trPr>
        <w:tc>
          <w:tcPr>
            <w:tcW w:w="3158" w:type="dxa"/>
          </w:tcPr>
          <w:p w14:paraId="670CD9C5" w14:textId="68829785" w:rsidR="000F429D" w:rsidRPr="00FE3C7A" w:rsidRDefault="00FE3C7A">
            <w:pPr>
              <w:pStyle w:val="EasyRead16"/>
              <w:rPr>
                <w:noProof/>
              </w:rPr>
            </w:pPr>
            <w:r w:rsidRPr="00FE3C7A">
              <w:rPr>
                <w:noProof/>
              </w:rPr>
              <w:lastRenderedPageBreak/>
              <w:drawing>
                <wp:inline distT="0" distB="0" distL="0" distR="0" wp14:anchorId="6372DE10" wp14:editId="736FCF2E">
                  <wp:extent cx="1868170" cy="1868170"/>
                  <wp:effectExtent l="0" t="0" r="0" b="0"/>
                  <wp:docPr id="258035612" name="Picture 2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035612" name="Picture 2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3B25897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4473B05B" w14:textId="77777777" w:rsidR="00524AEA" w:rsidRDefault="00524AEA">
            <w:pPr>
              <w:pStyle w:val="EasyRead16"/>
              <w:rPr>
                <w:sz w:val="28"/>
                <w:szCs w:val="28"/>
              </w:rPr>
            </w:pPr>
          </w:p>
          <w:p w14:paraId="730B487C" w14:textId="0D732953" w:rsidR="00524AEA" w:rsidRPr="008E647D" w:rsidRDefault="00D87157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hard parts of their life</w:t>
            </w:r>
          </w:p>
        </w:tc>
      </w:tr>
      <w:tr w:rsidR="00D87157" w:rsidRPr="008E647D" w14:paraId="6042563B" w14:textId="77777777" w:rsidTr="002B1874">
        <w:trPr>
          <w:cantSplit/>
          <w:trHeight w:val="3543"/>
        </w:trPr>
        <w:tc>
          <w:tcPr>
            <w:tcW w:w="3158" w:type="dxa"/>
          </w:tcPr>
          <w:p w14:paraId="36FA50DA" w14:textId="0935EA71" w:rsidR="00D87157" w:rsidRPr="00393AD5" w:rsidRDefault="00393AD5">
            <w:pPr>
              <w:pStyle w:val="EasyRead16"/>
            </w:pPr>
            <w:r w:rsidRPr="00393AD5">
              <w:rPr>
                <w:noProof/>
              </w:rPr>
              <w:drawing>
                <wp:inline distT="0" distB="0" distL="0" distR="0" wp14:anchorId="19E1874E" wp14:editId="1F35F11E">
                  <wp:extent cx="1868170" cy="1868170"/>
                  <wp:effectExtent l="0" t="0" r="0" b="0"/>
                  <wp:docPr id="445742323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742323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27BBA78" w14:textId="77777777" w:rsidR="00D87157" w:rsidRDefault="00D87157">
            <w:pPr>
              <w:pStyle w:val="EasyRead16"/>
              <w:rPr>
                <w:sz w:val="28"/>
                <w:szCs w:val="28"/>
              </w:rPr>
            </w:pPr>
          </w:p>
          <w:p w14:paraId="7E25F3CC" w14:textId="77777777" w:rsidR="00D87157" w:rsidRDefault="00D87157">
            <w:pPr>
              <w:pStyle w:val="EasyRead16"/>
              <w:rPr>
                <w:sz w:val="28"/>
                <w:szCs w:val="28"/>
              </w:rPr>
            </w:pPr>
          </w:p>
          <w:p w14:paraId="3BFC7C89" w14:textId="3DFEF1DF" w:rsidR="00D87157" w:rsidRDefault="00D87157">
            <w:pPr>
              <w:pStyle w:val="EasyRead16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their life is like every day.</w:t>
            </w:r>
          </w:p>
        </w:tc>
      </w:tr>
      <w:tr w:rsidR="002F275D" w:rsidRPr="008E647D" w14:paraId="3A5906E0" w14:textId="77777777" w:rsidTr="002B1874">
        <w:trPr>
          <w:cantSplit/>
          <w:trHeight w:val="3473"/>
        </w:trPr>
        <w:tc>
          <w:tcPr>
            <w:tcW w:w="3158" w:type="dxa"/>
          </w:tcPr>
          <w:p w14:paraId="58786A2A" w14:textId="2A388DFF" w:rsidR="002F275D" w:rsidRPr="008E647D" w:rsidRDefault="00ED2F43">
            <w:pPr>
              <w:pStyle w:val="EasyRead16"/>
              <w:rPr>
                <w:sz w:val="28"/>
                <w:szCs w:val="28"/>
              </w:rPr>
            </w:pPr>
            <w:r w:rsidRPr="00ED2F43">
              <w:rPr>
                <w:noProof/>
                <w:sz w:val="28"/>
                <w:szCs w:val="28"/>
              </w:rPr>
              <w:drawing>
                <wp:inline distT="0" distB="0" distL="0" distR="0" wp14:anchorId="5F1E6ED5" wp14:editId="0F5DDEB8">
                  <wp:extent cx="1868170" cy="1868170"/>
                  <wp:effectExtent l="0" t="0" r="0" b="0"/>
                  <wp:docPr id="907477401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477401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37515A6" w14:textId="77777777" w:rsidR="002F275D" w:rsidRDefault="002F275D">
            <w:pPr>
              <w:pStyle w:val="EasyRead16"/>
              <w:rPr>
                <w:sz w:val="28"/>
                <w:szCs w:val="28"/>
              </w:rPr>
            </w:pPr>
          </w:p>
          <w:p w14:paraId="7A5D2AEA" w14:textId="77777777" w:rsidR="002F275D" w:rsidRDefault="002F275D">
            <w:pPr>
              <w:pStyle w:val="EasyRead16"/>
              <w:rPr>
                <w:sz w:val="28"/>
                <w:szCs w:val="28"/>
              </w:rPr>
            </w:pPr>
          </w:p>
          <w:p w14:paraId="1E8DA0A8" w14:textId="63C9288D" w:rsidR="002F275D" w:rsidRDefault="7A03E0FB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 xml:space="preserve">Seeing stories </w:t>
            </w:r>
            <w:r w:rsidR="0AF272D6" w:rsidRPr="21D00AE2">
              <w:rPr>
                <w:sz w:val="28"/>
                <w:szCs w:val="28"/>
              </w:rPr>
              <w:t xml:space="preserve">on social media </w:t>
            </w:r>
            <w:r w:rsidRPr="21D00AE2">
              <w:rPr>
                <w:sz w:val="28"/>
                <w:szCs w:val="28"/>
              </w:rPr>
              <w:t>from people</w:t>
            </w:r>
            <w:r w:rsidR="70163348" w:rsidRPr="21D00AE2">
              <w:rPr>
                <w:sz w:val="28"/>
                <w:szCs w:val="28"/>
              </w:rPr>
              <w:t xml:space="preserve"> with disability</w:t>
            </w:r>
            <w:r w:rsidRPr="21D00AE2">
              <w:rPr>
                <w:sz w:val="28"/>
                <w:szCs w:val="28"/>
              </w:rPr>
              <w:t xml:space="preserve"> can help change attitudes. </w:t>
            </w:r>
          </w:p>
        </w:tc>
      </w:tr>
      <w:tr w:rsidR="002F275D" w:rsidRPr="008E647D" w14:paraId="4BB0779C" w14:textId="77777777" w:rsidTr="002B1874">
        <w:trPr>
          <w:cantSplit/>
          <w:trHeight w:val="2835"/>
        </w:trPr>
        <w:tc>
          <w:tcPr>
            <w:tcW w:w="3158" w:type="dxa"/>
          </w:tcPr>
          <w:p w14:paraId="6B0B320F" w14:textId="0F570A36" w:rsidR="002F275D" w:rsidRPr="008E647D" w:rsidRDefault="00134F17">
            <w:pPr>
              <w:pStyle w:val="EasyRead16"/>
              <w:rPr>
                <w:sz w:val="28"/>
                <w:szCs w:val="28"/>
              </w:rPr>
            </w:pPr>
            <w:r w:rsidRPr="00134F17">
              <w:rPr>
                <w:noProof/>
                <w:sz w:val="28"/>
                <w:szCs w:val="28"/>
              </w:rPr>
              <w:drawing>
                <wp:inline distT="0" distB="0" distL="0" distR="0" wp14:anchorId="4C9CDEB1" wp14:editId="6EF6DBDF">
                  <wp:extent cx="1868170" cy="1868170"/>
                  <wp:effectExtent l="0" t="0" r="0" b="0"/>
                  <wp:docPr id="782973660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73660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93C3282" w14:textId="77777777" w:rsidR="002F275D" w:rsidRDefault="002F275D">
            <w:pPr>
              <w:pStyle w:val="EasyRead16"/>
              <w:rPr>
                <w:sz w:val="28"/>
                <w:szCs w:val="28"/>
              </w:rPr>
            </w:pPr>
          </w:p>
          <w:p w14:paraId="1151A415" w14:textId="77777777" w:rsidR="002F275D" w:rsidRDefault="002F275D">
            <w:pPr>
              <w:pStyle w:val="EasyRead16"/>
              <w:rPr>
                <w:sz w:val="28"/>
                <w:szCs w:val="28"/>
              </w:rPr>
            </w:pPr>
          </w:p>
          <w:p w14:paraId="278C47F0" w14:textId="3048614A" w:rsidR="002F275D" w:rsidRDefault="7A03E0FB">
            <w:pPr>
              <w:pStyle w:val="EasyRead16"/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Social media can also help young people with</w:t>
            </w:r>
            <w:r w:rsidR="5A7E7513" w:rsidRPr="21D00AE2">
              <w:rPr>
                <w:sz w:val="28"/>
                <w:szCs w:val="28"/>
              </w:rPr>
              <w:t xml:space="preserve"> disability connect with other people.</w:t>
            </w:r>
          </w:p>
        </w:tc>
      </w:tr>
    </w:tbl>
    <w:p w14:paraId="5C7E3A47" w14:textId="02303A87" w:rsidR="00E80BF2" w:rsidRPr="00727303" w:rsidRDefault="00FA1CBE" w:rsidP="00E80BF2">
      <w:pPr>
        <w:pStyle w:val="EasyReadPageHeader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Support services</w:t>
      </w:r>
    </w:p>
    <w:p w14:paraId="718E9B9E" w14:textId="77777777" w:rsidR="00E80BF2" w:rsidRDefault="00E80BF2" w:rsidP="00E80BF2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E80BF2" w:rsidRPr="008E647D" w14:paraId="786A79F2" w14:textId="77777777" w:rsidTr="002B1874">
        <w:trPr>
          <w:cantSplit/>
          <w:trHeight w:val="4820"/>
        </w:trPr>
        <w:tc>
          <w:tcPr>
            <w:tcW w:w="3158" w:type="dxa"/>
          </w:tcPr>
          <w:p w14:paraId="06F4F6D6" w14:textId="67462E1C" w:rsidR="00E80BF2" w:rsidRPr="008E647D" w:rsidRDefault="00C6082E">
            <w:pPr>
              <w:pStyle w:val="EasyRead16"/>
              <w:rPr>
                <w:sz w:val="28"/>
                <w:szCs w:val="28"/>
              </w:rPr>
            </w:pPr>
            <w:r w:rsidRPr="00C6082E">
              <w:rPr>
                <w:noProof/>
                <w:sz w:val="28"/>
                <w:szCs w:val="28"/>
              </w:rPr>
              <w:drawing>
                <wp:inline distT="0" distB="0" distL="0" distR="0" wp14:anchorId="20EB7AEF" wp14:editId="1759E6C5">
                  <wp:extent cx="1868170" cy="1990090"/>
                  <wp:effectExtent l="0" t="0" r="0" b="0"/>
                  <wp:docPr id="353560548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560548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99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B6F7EF1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7EAE1BB9" w14:textId="4BF07ED0" w:rsidR="003D5C46" w:rsidRPr="008E647D" w:rsidRDefault="001D7C00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can be harder for young people with disability to take part</w:t>
            </w:r>
            <w:r w:rsidR="00452F58">
              <w:rPr>
                <w:sz w:val="28"/>
                <w:szCs w:val="28"/>
              </w:rPr>
              <w:t xml:space="preserve"> if supports do </w:t>
            </w:r>
            <w:r w:rsidR="00452F58" w:rsidRPr="00452F58">
              <w:rPr>
                <w:b/>
                <w:bCs/>
                <w:sz w:val="28"/>
                <w:szCs w:val="28"/>
              </w:rPr>
              <w:t>not</w:t>
            </w:r>
            <w:r w:rsidR="00452F58">
              <w:rPr>
                <w:sz w:val="28"/>
                <w:szCs w:val="28"/>
              </w:rPr>
              <w:t xml:space="preserve"> meet their needs.</w:t>
            </w:r>
          </w:p>
        </w:tc>
      </w:tr>
      <w:tr w:rsidR="00E80BF2" w:rsidRPr="008E647D" w14:paraId="25662A2C" w14:textId="77777777" w:rsidTr="002B1874">
        <w:trPr>
          <w:cantSplit/>
          <w:trHeight w:val="4820"/>
        </w:trPr>
        <w:tc>
          <w:tcPr>
            <w:tcW w:w="3158" w:type="dxa"/>
          </w:tcPr>
          <w:p w14:paraId="27D52EEE" w14:textId="7C4D0078" w:rsidR="006B5B7E" w:rsidRPr="0040319B" w:rsidRDefault="0040319B">
            <w:pPr>
              <w:pStyle w:val="EasyRead16"/>
              <w:rPr>
                <w:noProof/>
              </w:rPr>
            </w:pPr>
            <w:r w:rsidRPr="0040319B">
              <w:rPr>
                <w:noProof/>
              </w:rPr>
              <w:drawing>
                <wp:inline distT="0" distB="0" distL="0" distR="0" wp14:anchorId="0FC79694" wp14:editId="559A3115">
                  <wp:extent cx="1868170" cy="1868170"/>
                  <wp:effectExtent l="0" t="0" r="0" b="0"/>
                  <wp:docPr id="1306825941" name="Picture 2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825941" name="Picture 2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284CCE22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7409D6C3" w14:textId="2230F39D" w:rsidR="000E376C" w:rsidRDefault="000E376C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Disability services need to be</w:t>
            </w:r>
            <w:r w:rsidR="00B85424">
              <w:rPr>
                <w:sz w:val="28"/>
                <w:szCs w:val="28"/>
              </w:rPr>
              <w:t xml:space="preserve"> more</w:t>
            </w:r>
          </w:p>
          <w:p w14:paraId="45F9D9AC" w14:textId="77777777" w:rsidR="000E376C" w:rsidRDefault="000E376C">
            <w:pPr>
              <w:pStyle w:val="EasyRead16"/>
              <w:rPr>
                <w:sz w:val="28"/>
                <w:szCs w:val="28"/>
              </w:rPr>
            </w:pPr>
          </w:p>
          <w:p w14:paraId="2B636D5D" w14:textId="77761EAA" w:rsidR="000E376C" w:rsidRDefault="00B85424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  <w:r w:rsidR="000E376C" w:rsidRPr="00AC2FC4">
              <w:rPr>
                <w:b/>
                <w:bCs/>
                <w:sz w:val="28"/>
                <w:szCs w:val="28"/>
              </w:rPr>
              <w:t>ccessible</w:t>
            </w:r>
          </w:p>
          <w:p w14:paraId="3600AB2C" w14:textId="77777777" w:rsidR="00AC2FC4" w:rsidRDefault="00AC2FC4" w:rsidP="00AC2FC4">
            <w:pPr>
              <w:pStyle w:val="EasyRead16"/>
              <w:rPr>
                <w:sz w:val="28"/>
                <w:szCs w:val="28"/>
              </w:rPr>
            </w:pPr>
          </w:p>
          <w:p w14:paraId="3876173C" w14:textId="700A6A75" w:rsidR="006B5B7E" w:rsidRPr="00D94E7E" w:rsidRDefault="00D94E7E" w:rsidP="006B5B7E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F56233">
              <w:rPr>
                <w:rFonts w:cs="Arial"/>
                <w:sz w:val="28"/>
                <w:szCs w:val="28"/>
              </w:rPr>
              <w:t>Accessible means everyone can use it.</w:t>
            </w:r>
          </w:p>
        </w:tc>
      </w:tr>
      <w:tr w:rsidR="00E80BF2" w:rsidRPr="008E647D" w14:paraId="546529DF" w14:textId="77777777" w:rsidTr="002B1874">
        <w:trPr>
          <w:cantSplit/>
          <w:trHeight w:val="2835"/>
        </w:trPr>
        <w:tc>
          <w:tcPr>
            <w:tcW w:w="3158" w:type="dxa"/>
          </w:tcPr>
          <w:p w14:paraId="5B6C9780" w14:textId="33860EB2" w:rsidR="00E80BF2" w:rsidRPr="008E647D" w:rsidRDefault="002D4186">
            <w:pPr>
              <w:pStyle w:val="EasyRead16"/>
              <w:rPr>
                <w:sz w:val="28"/>
                <w:szCs w:val="28"/>
              </w:rPr>
            </w:pPr>
            <w:r w:rsidRPr="002D4186">
              <w:rPr>
                <w:noProof/>
                <w:sz w:val="28"/>
                <w:szCs w:val="28"/>
              </w:rPr>
              <w:drawing>
                <wp:inline distT="0" distB="0" distL="0" distR="0" wp14:anchorId="7E7C86B9" wp14:editId="046FF1C1">
                  <wp:extent cx="1868170" cy="1695450"/>
                  <wp:effectExtent l="0" t="0" r="0" b="0"/>
                  <wp:docPr id="1595282466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282466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139E41D6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33622AFF" w14:textId="77777777" w:rsidR="00B85424" w:rsidRPr="001826E4" w:rsidRDefault="00B85424">
            <w:pPr>
              <w:pStyle w:val="EasyRead16"/>
              <w:numPr>
                <w:ilvl w:val="0"/>
                <w:numId w:val="18"/>
              </w:numPr>
              <w:rPr>
                <w:b/>
                <w:bCs/>
                <w:sz w:val="28"/>
                <w:szCs w:val="28"/>
              </w:rPr>
            </w:pPr>
            <w:r w:rsidRPr="001826E4">
              <w:rPr>
                <w:b/>
                <w:bCs/>
                <w:sz w:val="28"/>
                <w:szCs w:val="28"/>
              </w:rPr>
              <w:t>Flexible</w:t>
            </w:r>
          </w:p>
          <w:p w14:paraId="349A4C9A" w14:textId="77777777" w:rsidR="00B85424" w:rsidRDefault="00B85424" w:rsidP="00B85424">
            <w:pPr>
              <w:pStyle w:val="EasyRead16"/>
              <w:rPr>
                <w:sz w:val="28"/>
                <w:szCs w:val="28"/>
              </w:rPr>
            </w:pPr>
          </w:p>
          <w:p w14:paraId="6FFCE835" w14:textId="7414DDA1" w:rsidR="00B85424" w:rsidRPr="001826E4" w:rsidRDefault="001826E4" w:rsidP="001826E4">
            <w:pPr>
              <w:spacing w:line="360" w:lineRule="auto"/>
              <w:rPr>
                <w:rFonts w:eastAsia="Arial" w:cs="Arial"/>
                <w:sz w:val="28"/>
                <w:szCs w:val="28"/>
              </w:rPr>
            </w:pPr>
            <w:r w:rsidRPr="002F5989">
              <w:rPr>
                <w:rFonts w:eastAsia="Arial" w:cs="Arial"/>
                <w:sz w:val="28"/>
                <w:szCs w:val="28"/>
              </w:rPr>
              <w:t>Flexible means something that can change easily for different people.</w:t>
            </w:r>
          </w:p>
        </w:tc>
      </w:tr>
      <w:tr w:rsidR="00E80BF2" w:rsidRPr="008E647D" w14:paraId="28BF029A" w14:textId="77777777" w:rsidTr="002B1874">
        <w:trPr>
          <w:cantSplit/>
          <w:trHeight w:val="5103"/>
        </w:trPr>
        <w:tc>
          <w:tcPr>
            <w:tcW w:w="3158" w:type="dxa"/>
          </w:tcPr>
          <w:p w14:paraId="48042A26" w14:textId="548C6D97" w:rsidR="00E80BF2" w:rsidRPr="008E647D" w:rsidRDefault="001B2CDF">
            <w:pPr>
              <w:pStyle w:val="EasyRead16"/>
              <w:rPr>
                <w:sz w:val="28"/>
                <w:szCs w:val="28"/>
              </w:rPr>
            </w:pPr>
            <w:r w:rsidRPr="00FF4A8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A552AED" wp14:editId="2CF314C1">
                  <wp:extent cx="1868170" cy="1868170"/>
                  <wp:effectExtent l="0" t="0" r="0" b="0"/>
                  <wp:docPr id="1767192621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192621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9B84357" w14:textId="77777777" w:rsidR="00E80BF2" w:rsidRDefault="00E80BF2">
            <w:pPr>
              <w:pStyle w:val="EasyRead16"/>
              <w:rPr>
                <w:sz w:val="28"/>
                <w:szCs w:val="28"/>
              </w:rPr>
            </w:pPr>
          </w:p>
          <w:p w14:paraId="51E7E585" w14:textId="1F2F49F4" w:rsidR="00C43AC1" w:rsidRDefault="00C43AC1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Support services </w:t>
            </w:r>
            <w:r w:rsidR="00EE537C">
              <w:rPr>
                <w:sz w:val="28"/>
                <w:szCs w:val="28"/>
              </w:rPr>
              <w:t>should also help</w:t>
            </w:r>
          </w:p>
          <w:p w14:paraId="32C0BA57" w14:textId="77777777" w:rsidR="00EE537C" w:rsidRDefault="00EE537C">
            <w:pPr>
              <w:pStyle w:val="EasyRead16"/>
              <w:rPr>
                <w:sz w:val="28"/>
                <w:szCs w:val="28"/>
              </w:rPr>
            </w:pPr>
          </w:p>
          <w:p w14:paraId="62D1E159" w14:textId="6799D506" w:rsidR="00EE537C" w:rsidRPr="008E647D" w:rsidRDefault="00EE537C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Families </w:t>
            </w:r>
          </w:p>
        </w:tc>
      </w:tr>
      <w:tr w:rsidR="00EE537C" w:rsidRPr="008E647D" w14:paraId="0F927D9A" w14:textId="77777777" w:rsidTr="002B1874">
        <w:trPr>
          <w:cantSplit/>
          <w:trHeight w:val="2835"/>
        </w:trPr>
        <w:tc>
          <w:tcPr>
            <w:tcW w:w="3158" w:type="dxa"/>
          </w:tcPr>
          <w:p w14:paraId="1C88B526" w14:textId="61AF91C5" w:rsidR="00EE537C" w:rsidRPr="008E647D" w:rsidRDefault="00BA5FB3">
            <w:pPr>
              <w:pStyle w:val="EasyRead16"/>
              <w:rPr>
                <w:sz w:val="28"/>
                <w:szCs w:val="28"/>
              </w:rPr>
            </w:pPr>
            <w:r w:rsidRPr="00C7151A">
              <w:rPr>
                <w:noProof/>
                <w:sz w:val="28"/>
                <w:szCs w:val="28"/>
              </w:rPr>
              <w:drawing>
                <wp:inline distT="0" distB="0" distL="0" distR="0" wp14:anchorId="27781746" wp14:editId="22CCFC2D">
                  <wp:extent cx="1868170" cy="1696720"/>
                  <wp:effectExtent l="0" t="0" r="0" b="0"/>
                  <wp:docPr id="597636862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636862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6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B63605A" w14:textId="77777777" w:rsidR="00EE537C" w:rsidRDefault="00EE537C">
            <w:pPr>
              <w:pStyle w:val="EasyRead16"/>
              <w:rPr>
                <w:sz w:val="28"/>
                <w:szCs w:val="28"/>
              </w:rPr>
            </w:pPr>
          </w:p>
          <w:p w14:paraId="2CBBBEAB" w14:textId="77777777" w:rsidR="00EE537C" w:rsidRDefault="00EE537C">
            <w:pPr>
              <w:pStyle w:val="EasyRead16"/>
              <w:rPr>
                <w:sz w:val="28"/>
                <w:szCs w:val="28"/>
              </w:rPr>
            </w:pPr>
          </w:p>
          <w:p w14:paraId="439A3FE8" w14:textId="7010F522" w:rsidR="00EE537C" w:rsidRDefault="00EE537C">
            <w:pPr>
              <w:pStyle w:val="EasyRead16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Carers.</w:t>
            </w:r>
          </w:p>
        </w:tc>
      </w:tr>
    </w:tbl>
    <w:p w14:paraId="4B548D26" w14:textId="77777777" w:rsidR="00E80BF2" w:rsidRDefault="00E80BF2" w:rsidP="00E80BF2">
      <w:r>
        <w:br w:type="page"/>
      </w:r>
    </w:p>
    <w:p w14:paraId="7AE15BEE" w14:textId="712C8163" w:rsidR="008515B4" w:rsidRPr="00727303" w:rsidRDefault="00302640" w:rsidP="00CB6EEC">
      <w:pPr>
        <w:pStyle w:val="Heading2"/>
        <w:spacing w:line="360" w:lineRule="auto"/>
        <w:rPr>
          <w:color w:val="358189"/>
          <w:sz w:val="48"/>
          <w:szCs w:val="48"/>
        </w:rPr>
      </w:pPr>
      <w:r>
        <w:rPr>
          <w:color w:val="358189"/>
          <w:sz w:val="48"/>
          <w:szCs w:val="48"/>
        </w:rPr>
        <w:lastRenderedPageBreak/>
        <w:t>Recommendations</w:t>
      </w:r>
    </w:p>
    <w:p w14:paraId="39A64660" w14:textId="77777777" w:rsidR="008515B4" w:rsidRDefault="008515B4"/>
    <w:tbl>
      <w:tblPr>
        <w:tblStyle w:val="TableGrid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5925"/>
      </w:tblGrid>
      <w:tr w:rsidR="008515B4" w:rsidRPr="008E647D" w14:paraId="5141751E" w14:textId="77777777" w:rsidTr="002B1874">
        <w:trPr>
          <w:cantSplit/>
          <w:trHeight w:val="3969"/>
        </w:trPr>
        <w:tc>
          <w:tcPr>
            <w:tcW w:w="3158" w:type="dxa"/>
          </w:tcPr>
          <w:p w14:paraId="559742AC" w14:textId="191F42E1" w:rsidR="008515B4" w:rsidRPr="008E647D" w:rsidRDefault="00B576CC" w:rsidP="003A72AF">
            <w:pPr>
              <w:pStyle w:val="EasyRead16"/>
              <w:rPr>
                <w:sz w:val="28"/>
                <w:szCs w:val="28"/>
              </w:rPr>
            </w:pPr>
            <w:r w:rsidRPr="0020434E">
              <w:rPr>
                <w:noProof/>
                <w:sz w:val="28"/>
                <w:szCs w:val="28"/>
              </w:rPr>
              <w:drawing>
                <wp:inline distT="0" distB="0" distL="0" distR="0" wp14:anchorId="5F5575FF" wp14:editId="0536CFC2">
                  <wp:extent cx="1868170" cy="1868170"/>
                  <wp:effectExtent l="0" t="0" r="0" b="0"/>
                  <wp:docPr id="31187265" name="Picture 1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87265" name="Picture 1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F3D6048" w14:textId="77777777" w:rsidR="00A36482" w:rsidRDefault="00A36482" w:rsidP="00A36482">
            <w:pPr>
              <w:pStyle w:val="EasyRead16"/>
              <w:rPr>
                <w:sz w:val="28"/>
                <w:szCs w:val="28"/>
              </w:rPr>
            </w:pPr>
          </w:p>
          <w:p w14:paraId="70A39E4B" w14:textId="77777777" w:rsidR="00A36482" w:rsidRDefault="00A36482" w:rsidP="00A36482">
            <w:pPr>
              <w:pStyle w:val="EasyRead16"/>
              <w:rPr>
                <w:sz w:val="28"/>
                <w:szCs w:val="28"/>
              </w:rPr>
            </w:pPr>
            <w:r w:rsidRPr="0C8547B6">
              <w:rPr>
                <w:sz w:val="28"/>
                <w:szCs w:val="28"/>
              </w:rPr>
              <w:t xml:space="preserve">The research came up with </w:t>
            </w:r>
            <w:r w:rsidRPr="0C8547B6">
              <w:rPr>
                <w:b/>
                <w:bCs/>
                <w:sz w:val="28"/>
                <w:szCs w:val="28"/>
              </w:rPr>
              <w:t>recommendations</w:t>
            </w:r>
            <w:r w:rsidRPr="0C8547B6">
              <w:rPr>
                <w:sz w:val="28"/>
                <w:szCs w:val="28"/>
              </w:rPr>
              <w:t>.</w:t>
            </w:r>
          </w:p>
          <w:p w14:paraId="4FFC9210" w14:textId="77777777" w:rsidR="00A36482" w:rsidRDefault="00A36482" w:rsidP="00A36482">
            <w:pPr>
              <w:pStyle w:val="EasyRead16"/>
              <w:rPr>
                <w:sz w:val="28"/>
                <w:szCs w:val="28"/>
              </w:rPr>
            </w:pPr>
          </w:p>
          <w:p w14:paraId="26E59993" w14:textId="04CE8641" w:rsidR="00A36482" w:rsidRPr="00A36482" w:rsidRDefault="00A36482" w:rsidP="00A36482">
            <w:pPr>
              <w:pStyle w:val="EasyRead16"/>
            </w:pPr>
            <w:r w:rsidRPr="007C52FC">
              <w:rPr>
                <w:sz w:val="28"/>
                <w:szCs w:val="28"/>
              </w:rPr>
              <w:t>Recommendations are ideas to do things better.</w:t>
            </w:r>
          </w:p>
        </w:tc>
      </w:tr>
      <w:tr w:rsidR="008515B4" w:rsidRPr="008E647D" w14:paraId="3C7647C5" w14:textId="77777777" w:rsidTr="002B1874">
        <w:trPr>
          <w:cantSplit/>
          <w:trHeight w:val="5670"/>
        </w:trPr>
        <w:tc>
          <w:tcPr>
            <w:tcW w:w="3158" w:type="dxa"/>
          </w:tcPr>
          <w:p w14:paraId="5736DC22" w14:textId="2C4FECFB" w:rsidR="008515B4" w:rsidRPr="008E647D" w:rsidRDefault="00281FDE" w:rsidP="003A72AF">
            <w:pPr>
              <w:pStyle w:val="EasyRead16"/>
              <w:rPr>
                <w:sz w:val="28"/>
                <w:szCs w:val="28"/>
              </w:rPr>
            </w:pPr>
            <w:r w:rsidRPr="00281FDE">
              <w:rPr>
                <w:noProof/>
                <w:sz w:val="28"/>
                <w:szCs w:val="28"/>
              </w:rPr>
              <w:drawing>
                <wp:inline distT="0" distB="0" distL="0" distR="0" wp14:anchorId="08A424CE" wp14:editId="350468D7">
                  <wp:extent cx="1868170" cy="1868170"/>
                  <wp:effectExtent l="0" t="0" r="0" b="0"/>
                  <wp:docPr id="447835440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835440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D9183DD" w14:textId="77777777" w:rsidR="00962E59" w:rsidRDefault="00962E59" w:rsidP="003A72AF">
            <w:pPr>
              <w:pStyle w:val="EasyRead16"/>
              <w:rPr>
                <w:sz w:val="28"/>
                <w:szCs w:val="28"/>
              </w:rPr>
            </w:pPr>
          </w:p>
          <w:p w14:paraId="12D4997D" w14:textId="307F9300" w:rsidR="00A36482" w:rsidRDefault="0CB0EA98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74CDDE01">
              <w:rPr>
                <w:sz w:val="28"/>
                <w:szCs w:val="28"/>
              </w:rPr>
              <w:t xml:space="preserve"> </w:t>
            </w:r>
            <w:r w:rsidR="1338D0CD" w:rsidRPr="74CDDE01">
              <w:rPr>
                <w:sz w:val="28"/>
                <w:szCs w:val="28"/>
              </w:rPr>
              <w:t>Use</w:t>
            </w:r>
            <w:r w:rsidRPr="74CDDE01">
              <w:rPr>
                <w:sz w:val="28"/>
                <w:szCs w:val="28"/>
              </w:rPr>
              <w:t xml:space="preserve"> the </w:t>
            </w:r>
            <w:r w:rsidRPr="74CDDE01">
              <w:rPr>
                <w:b/>
                <w:bCs/>
                <w:sz w:val="28"/>
                <w:szCs w:val="28"/>
              </w:rPr>
              <w:t xml:space="preserve">social model of disability </w:t>
            </w:r>
          </w:p>
          <w:p w14:paraId="07D70A39" w14:textId="77777777" w:rsidR="00967AE1" w:rsidRDefault="00967AE1" w:rsidP="00967AE1">
            <w:pPr>
              <w:pStyle w:val="EasyRead16"/>
              <w:rPr>
                <w:sz w:val="28"/>
                <w:szCs w:val="28"/>
              </w:rPr>
            </w:pPr>
          </w:p>
          <w:p w14:paraId="353D03E9" w14:textId="1BA14F6B" w:rsidR="009731B2" w:rsidRDefault="110102E2">
            <w:pPr>
              <w:pStyle w:val="EasyRead16"/>
              <w:rPr>
                <w:sz w:val="28"/>
                <w:szCs w:val="28"/>
              </w:rPr>
            </w:pPr>
            <w:r w:rsidRPr="7B1112C9">
              <w:rPr>
                <w:sz w:val="28"/>
                <w:szCs w:val="28"/>
              </w:rPr>
              <w:t xml:space="preserve">The social model of disability </w:t>
            </w:r>
            <w:r w:rsidR="0DDC6331" w:rsidRPr="7B1112C9">
              <w:rPr>
                <w:sz w:val="28"/>
                <w:szCs w:val="28"/>
              </w:rPr>
              <w:t>is about</w:t>
            </w:r>
            <w:r w:rsidRPr="7B1112C9">
              <w:rPr>
                <w:sz w:val="28"/>
                <w:szCs w:val="28"/>
              </w:rPr>
              <w:t xml:space="preserve"> barriers </w:t>
            </w:r>
            <w:r w:rsidR="70EFC1CE" w:rsidRPr="7B1112C9">
              <w:rPr>
                <w:sz w:val="28"/>
                <w:szCs w:val="28"/>
              </w:rPr>
              <w:t xml:space="preserve">that happen </w:t>
            </w:r>
            <w:r w:rsidRPr="7B1112C9">
              <w:rPr>
                <w:sz w:val="28"/>
                <w:szCs w:val="28"/>
              </w:rPr>
              <w:t>because of the</w:t>
            </w:r>
          </w:p>
          <w:p w14:paraId="00CBE2FB" w14:textId="77777777" w:rsidR="009731B2" w:rsidRDefault="009731B2" w:rsidP="009731B2">
            <w:pPr>
              <w:pStyle w:val="EasyRead16"/>
              <w:rPr>
                <w:sz w:val="28"/>
                <w:szCs w:val="28"/>
              </w:rPr>
            </w:pPr>
          </w:p>
          <w:p w14:paraId="28CF68CA" w14:textId="77777777" w:rsidR="009731B2" w:rsidRPr="009731B2" w:rsidRDefault="009731B2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9731B2">
              <w:rPr>
                <w:sz w:val="28"/>
                <w:szCs w:val="28"/>
              </w:rPr>
              <w:t>Environment</w:t>
            </w:r>
          </w:p>
          <w:p w14:paraId="37F3CA4D" w14:textId="77777777" w:rsidR="009731B2" w:rsidRDefault="009731B2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Community</w:t>
            </w:r>
          </w:p>
          <w:p w14:paraId="65878E02" w14:textId="292BB09B" w:rsidR="00967AE1" w:rsidRPr="008E647D" w:rsidRDefault="009731B2">
            <w:pPr>
              <w:pStyle w:val="EasyRead16"/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6E098D82">
              <w:rPr>
                <w:sz w:val="28"/>
                <w:szCs w:val="28"/>
              </w:rPr>
              <w:t>Attitudes.</w:t>
            </w:r>
          </w:p>
          <w:p w14:paraId="1C2603E3" w14:textId="02A48F11" w:rsidR="00967AE1" w:rsidRPr="008E647D" w:rsidRDefault="00967AE1" w:rsidP="00B0204F">
            <w:pPr>
              <w:pStyle w:val="EasyRead16"/>
              <w:rPr>
                <w:sz w:val="28"/>
                <w:szCs w:val="28"/>
              </w:rPr>
            </w:pPr>
          </w:p>
          <w:p w14:paraId="6EA7F531" w14:textId="66894C43" w:rsidR="00967AE1" w:rsidRPr="008E647D" w:rsidRDefault="074EF408" w:rsidP="6E098D82">
            <w:pPr>
              <w:pStyle w:val="EasyRead16"/>
              <w:rPr>
                <w:sz w:val="28"/>
                <w:szCs w:val="28"/>
              </w:rPr>
            </w:pPr>
            <w:r w:rsidRPr="6E098D82">
              <w:rPr>
                <w:sz w:val="28"/>
                <w:szCs w:val="28"/>
              </w:rPr>
              <w:t xml:space="preserve">It does </w:t>
            </w:r>
            <w:r w:rsidRPr="00B0204F">
              <w:rPr>
                <w:b/>
                <w:bCs/>
                <w:sz w:val="28"/>
                <w:szCs w:val="28"/>
              </w:rPr>
              <w:t>not</w:t>
            </w:r>
            <w:r w:rsidRPr="6E098D82">
              <w:rPr>
                <w:sz w:val="28"/>
                <w:szCs w:val="28"/>
              </w:rPr>
              <w:t xml:space="preserve"> try to fix </w:t>
            </w:r>
            <w:r w:rsidR="7B9CCE95" w:rsidRPr="6E098D82">
              <w:rPr>
                <w:sz w:val="28"/>
                <w:szCs w:val="28"/>
              </w:rPr>
              <w:t>your</w:t>
            </w:r>
            <w:r w:rsidRPr="6E098D82">
              <w:rPr>
                <w:sz w:val="28"/>
                <w:szCs w:val="28"/>
              </w:rPr>
              <w:t xml:space="preserve"> disability. </w:t>
            </w:r>
          </w:p>
        </w:tc>
      </w:tr>
      <w:tr w:rsidR="008515B4" w:rsidRPr="008E647D" w14:paraId="598F1BDF" w14:textId="77777777" w:rsidTr="002B1874">
        <w:trPr>
          <w:cantSplit/>
          <w:trHeight w:val="2835"/>
        </w:trPr>
        <w:tc>
          <w:tcPr>
            <w:tcW w:w="3158" w:type="dxa"/>
          </w:tcPr>
          <w:p w14:paraId="20AC2ADB" w14:textId="3B81E6A0" w:rsidR="008515B4" w:rsidRPr="008E647D" w:rsidRDefault="009E665D" w:rsidP="003A72AF">
            <w:pPr>
              <w:pStyle w:val="EasyRead16"/>
              <w:rPr>
                <w:sz w:val="28"/>
                <w:szCs w:val="28"/>
              </w:rPr>
            </w:pPr>
            <w:r w:rsidRPr="009E665D">
              <w:rPr>
                <w:noProof/>
                <w:sz w:val="28"/>
                <w:szCs w:val="28"/>
              </w:rPr>
              <w:drawing>
                <wp:inline distT="0" distB="0" distL="0" distR="0" wp14:anchorId="5409E35A" wp14:editId="09F271CD">
                  <wp:extent cx="1868170" cy="1571625"/>
                  <wp:effectExtent l="0" t="0" r="0" b="0"/>
                  <wp:docPr id="1322019755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019755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6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54CA23BB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5849853D" w14:textId="682874C3" w:rsidR="00240E8D" w:rsidRDefault="640A7A7D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Hav</w:t>
            </w:r>
            <w:r w:rsidR="3467C074" w:rsidRPr="21D00AE2">
              <w:rPr>
                <w:sz w:val="28"/>
                <w:szCs w:val="28"/>
              </w:rPr>
              <w:t>e</w:t>
            </w:r>
            <w:r w:rsidRPr="21D00AE2">
              <w:rPr>
                <w:sz w:val="28"/>
                <w:szCs w:val="28"/>
              </w:rPr>
              <w:t xml:space="preserve"> more awareness activities</w:t>
            </w:r>
            <w:r w:rsidR="69BAA8EB" w:rsidRPr="21D00AE2">
              <w:rPr>
                <w:sz w:val="28"/>
                <w:szCs w:val="28"/>
              </w:rPr>
              <w:t xml:space="preserve"> on social media</w:t>
            </w:r>
          </w:p>
          <w:p w14:paraId="07F4E8AE" w14:textId="3B01239B" w:rsidR="00240E8D" w:rsidRPr="008E647D" w:rsidRDefault="00240E8D" w:rsidP="00240E8D">
            <w:pPr>
              <w:pStyle w:val="EasyRead16"/>
              <w:rPr>
                <w:sz w:val="28"/>
                <w:szCs w:val="28"/>
              </w:rPr>
            </w:pPr>
          </w:p>
        </w:tc>
      </w:tr>
      <w:tr w:rsidR="008515B4" w:rsidRPr="008E647D" w14:paraId="78F928B9" w14:textId="77777777" w:rsidTr="002B1874">
        <w:trPr>
          <w:cantSplit/>
          <w:trHeight w:val="5103"/>
        </w:trPr>
        <w:tc>
          <w:tcPr>
            <w:tcW w:w="3158" w:type="dxa"/>
          </w:tcPr>
          <w:p w14:paraId="622D30D9" w14:textId="0079822A" w:rsidR="008515B4" w:rsidRPr="008E647D" w:rsidRDefault="00472575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434F69F" wp14:editId="43E02B85">
                  <wp:extent cx="1868170" cy="1868170"/>
                  <wp:effectExtent l="0" t="0" r="0" b="0"/>
                  <wp:docPr id="201932981" name="Picture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932981" name="Picture 2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E9C8E57" w14:textId="77777777" w:rsidR="008515B4" w:rsidRDefault="008515B4" w:rsidP="003A72AF">
            <w:pPr>
              <w:pStyle w:val="EasyRead16"/>
              <w:rPr>
                <w:sz w:val="28"/>
                <w:szCs w:val="28"/>
              </w:rPr>
            </w:pPr>
          </w:p>
          <w:p w14:paraId="4B612604" w14:textId="77777777" w:rsidR="00B342B4" w:rsidRDefault="00B342B4" w:rsidP="003A72AF">
            <w:pPr>
              <w:pStyle w:val="EasyRead16"/>
              <w:rPr>
                <w:sz w:val="28"/>
                <w:szCs w:val="28"/>
              </w:rPr>
            </w:pPr>
          </w:p>
          <w:p w14:paraId="61A6F665" w14:textId="0A9778C5" w:rsidR="00A05E09" w:rsidRDefault="667599CE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Hav</w:t>
            </w:r>
            <w:r w:rsidR="3467C074" w:rsidRPr="21D00AE2">
              <w:rPr>
                <w:sz w:val="28"/>
                <w:szCs w:val="28"/>
              </w:rPr>
              <w:t>e</w:t>
            </w:r>
            <w:r w:rsidRPr="21D00AE2">
              <w:rPr>
                <w:sz w:val="28"/>
                <w:szCs w:val="28"/>
              </w:rPr>
              <w:t xml:space="preserve"> more ways </w:t>
            </w:r>
            <w:r w:rsidR="3229F441" w:rsidRPr="21D00AE2">
              <w:rPr>
                <w:sz w:val="28"/>
                <w:szCs w:val="28"/>
              </w:rPr>
              <w:t>for connecting for</w:t>
            </w:r>
          </w:p>
          <w:p w14:paraId="18F81C16" w14:textId="77777777" w:rsidR="00E84BF8" w:rsidRDefault="00E84BF8" w:rsidP="00E84BF8">
            <w:pPr>
              <w:pStyle w:val="EasyRead16"/>
              <w:rPr>
                <w:sz w:val="28"/>
                <w:szCs w:val="28"/>
              </w:rPr>
            </w:pPr>
          </w:p>
          <w:p w14:paraId="7AB7D1D1" w14:textId="3C9B1B8C" w:rsidR="00E84BF8" w:rsidRPr="008E647D" w:rsidRDefault="00E84BF8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Young people with disability</w:t>
            </w:r>
          </w:p>
        </w:tc>
      </w:tr>
      <w:tr w:rsidR="00A05E09" w:rsidRPr="008E647D" w14:paraId="3804A789" w14:textId="77777777" w:rsidTr="002B1874">
        <w:trPr>
          <w:cantSplit/>
          <w:trHeight w:val="5103"/>
        </w:trPr>
        <w:tc>
          <w:tcPr>
            <w:tcW w:w="3158" w:type="dxa"/>
          </w:tcPr>
          <w:p w14:paraId="19C10C78" w14:textId="4F22C8BC" w:rsidR="00A05E09" w:rsidRPr="008E647D" w:rsidRDefault="00E727AA" w:rsidP="003A72AF">
            <w:pPr>
              <w:pStyle w:val="EasyRead16"/>
              <w:rPr>
                <w:sz w:val="28"/>
                <w:szCs w:val="28"/>
              </w:rPr>
            </w:pPr>
            <w:r w:rsidRPr="00FF4A88">
              <w:rPr>
                <w:noProof/>
                <w:sz w:val="28"/>
                <w:szCs w:val="28"/>
              </w:rPr>
              <w:drawing>
                <wp:inline distT="0" distB="0" distL="0" distR="0" wp14:anchorId="047BB4A9" wp14:editId="2DCD9BD6">
                  <wp:extent cx="1868170" cy="1868170"/>
                  <wp:effectExtent l="0" t="0" r="0" b="0"/>
                  <wp:docPr id="314992735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992735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39789D83" w14:textId="77777777" w:rsidR="00A05E09" w:rsidRDefault="00A05E09" w:rsidP="003A72AF">
            <w:pPr>
              <w:pStyle w:val="EasyRead16"/>
              <w:rPr>
                <w:sz w:val="28"/>
                <w:szCs w:val="28"/>
              </w:rPr>
            </w:pPr>
          </w:p>
          <w:p w14:paraId="13DCE343" w14:textId="77777777" w:rsidR="00E84BF8" w:rsidRDefault="00E84BF8" w:rsidP="003A72AF">
            <w:pPr>
              <w:pStyle w:val="EasyRead16"/>
              <w:rPr>
                <w:sz w:val="28"/>
                <w:szCs w:val="28"/>
              </w:rPr>
            </w:pPr>
          </w:p>
          <w:p w14:paraId="1E081B1B" w14:textId="77E6CE40" w:rsidR="00E84BF8" w:rsidRPr="008E647D" w:rsidRDefault="00E84BF8">
            <w:pPr>
              <w:pStyle w:val="EasyRead16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Families.</w:t>
            </w:r>
          </w:p>
        </w:tc>
      </w:tr>
      <w:tr w:rsidR="00EA0635" w:rsidRPr="008E647D" w14:paraId="499B095F" w14:textId="77777777" w:rsidTr="002B1874">
        <w:trPr>
          <w:cantSplit/>
          <w:trHeight w:val="2835"/>
        </w:trPr>
        <w:tc>
          <w:tcPr>
            <w:tcW w:w="3158" w:type="dxa"/>
          </w:tcPr>
          <w:p w14:paraId="5CD06F80" w14:textId="661CBA80" w:rsidR="00086A81" w:rsidRPr="008E647D" w:rsidRDefault="00472575" w:rsidP="003A72AF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501EF7C" wp14:editId="64FF3628">
                  <wp:extent cx="1868170" cy="1868170"/>
                  <wp:effectExtent l="0" t="0" r="0" b="0"/>
                  <wp:docPr id="1609812299" name="Picture 2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812299" name="Picture 2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1F02DB7" w14:textId="77777777" w:rsidR="00EA0635" w:rsidRDefault="00EA0635" w:rsidP="003A72AF">
            <w:pPr>
              <w:pStyle w:val="EasyRead16"/>
              <w:rPr>
                <w:sz w:val="28"/>
                <w:szCs w:val="28"/>
              </w:rPr>
            </w:pPr>
          </w:p>
          <w:p w14:paraId="667CB840" w14:textId="77777777" w:rsidR="00EA0635" w:rsidRDefault="00250AB0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Support the needs of young people with disability in</w:t>
            </w:r>
          </w:p>
          <w:p w14:paraId="1DE6A4D2" w14:textId="77777777" w:rsidR="00250AB0" w:rsidRDefault="00250AB0" w:rsidP="00250AB0">
            <w:pPr>
              <w:pStyle w:val="EasyRead16"/>
              <w:rPr>
                <w:sz w:val="28"/>
                <w:szCs w:val="28"/>
              </w:rPr>
            </w:pPr>
          </w:p>
          <w:p w14:paraId="43525BDD" w14:textId="5EFC2AA5" w:rsidR="00250AB0" w:rsidRDefault="00250AB0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Schools </w:t>
            </w:r>
          </w:p>
        </w:tc>
      </w:tr>
      <w:tr w:rsidR="00250AB0" w:rsidRPr="008E647D" w14:paraId="1CC15FAE" w14:textId="77777777" w:rsidTr="002B1874">
        <w:trPr>
          <w:cantSplit/>
          <w:trHeight w:val="3969"/>
        </w:trPr>
        <w:tc>
          <w:tcPr>
            <w:tcW w:w="3158" w:type="dxa"/>
          </w:tcPr>
          <w:p w14:paraId="3579CC8D" w14:textId="7F202ED8" w:rsidR="00250AB0" w:rsidRPr="008E647D" w:rsidRDefault="00B6147C" w:rsidP="003A72AF">
            <w:pPr>
              <w:pStyle w:val="EasyRead16"/>
              <w:rPr>
                <w:sz w:val="28"/>
                <w:szCs w:val="28"/>
              </w:rPr>
            </w:pPr>
            <w:r w:rsidRPr="00B6147C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AE005D4" wp14:editId="0B9B6F08">
                  <wp:extent cx="1868170" cy="1868170"/>
                  <wp:effectExtent l="0" t="0" r="0" b="0"/>
                  <wp:docPr id="751485499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485499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1473A3A" w14:textId="77777777" w:rsidR="00250AB0" w:rsidRDefault="00250AB0" w:rsidP="003A72AF">
            <w:pPr>
              <w:pStyle w:val="EasyRead16"/>
              <w:rPr>
                <w:sz w:val="28"/>
                <w:szCs w:val="28"/>
              </w:rPr>
            </w:pPr>
          </w:p>
          <w:p w14:paraId="76F7666F" w14:textId="77777777" w:rsidR="00250AB0" w:rsidRDefault="00250AB0" w:rsidP="003A72AF">
            <w:pPr>
              <w:pStyle w:val="EasyRead16"/>
              <w:rPr>
                <w:sz w:val="28"/>
                <w:szCs w:val="28"/>
              </w:rPr>
            </w:pPr>
          </w:p>
          <w:p w14:paraId="1CA90F6C" w14:textId="41910766" w:rsidR="00250AB0" w:rsidRDefault="00250AB0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University </w:t>
            </w:r>
          </w:p>
        </w:tc>
      </w:tr>
      <w:tr w:rsidR="00250AB0" w:rsidRPr="008E647D" w14:paraId="5B70DBF7" w14:textId="77777777" w:rsidTr="002B1874">
        <w:trPr>
          <w:cantSplit/>
          <w:trHeight w:val="3969"/>
        </w:trPr>
        <w:tc>
          <w:tcPr>
            <w:tcW w:w="3158" w:type="dxa"/>
          </w:tcPr>
          <w:p w14:paraId="77CBAFF5" w14:textId="2A6E6280" w:rsidR="00250AB0" w:rsidRPr="008E647D" w:rsidRDefault="00533B31" w:rsidP="003A72AF">
            <w:pPr>
              <w:pStyle w:val="EasyRead16"/>
              <w:rPr>
                <w:sz w:val="28"/>
                <w:szCs w:val="28"/>
              </w:rPr>
            </w:pPr>
            <w:r w:rsidRPr="00462088">
              <w:rPr>
                <w:noProof/>
              </w:rPr>
              <w:drawing>
                <wp:inline distT="0" distB="0" distL="0" distR="0" wp14:anchorId="67C58531" wp14:editId="0F3F548D">
                  <wp:extent cx="1868170" cy="1848485"/>
                  <wp:effectExtent l="0" t="0" r="0" b="0"/>
                  <wp:docPr id="293268191" name="Picture 3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268191" name="Picture 3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4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67727686" w14:textId="77777777" w:rsidR="00250AB0" w:rsidRDefault="00250AB0" w:rsidP="003A72AF">
            <w:pPr>
              <w:pStyle w:val="EasyRead16"/>
              <w:rPr>
                <w:sz w:val="28"/>
                <w:szCs w:val="28"/>
              </w:rPr>
            </w:pPr>
          </w:p>
          <w:p w14:paraId="2295005F" w14:textId="77777777" w:rsidR="00250AB0" w:rsidRDefault="00250AB0" w:rsidP="003A72AF">
            <w:pPr>
              <w:pStyle w:val="EasyRead16"/>
              <w:rPr>
                <w:sz w:val="28"/>
                <w:szCs w:val="28"/>
              </w:rPr>
            </w:pPr>
          </w:p>
          <w:p w14:paraId="5C2A3CF1" w14:textId="11742A0E" w:rsidR="00250AB0" w:rsidRDefault="00250AB0">
            <w:pPr>
              <w:pStyle w:val="EasyRead16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Workplaces.</w:t>
            </w:r>
          </w:p>
        </w:tc>
      </w:tr>
      <w:tr w:rsidR="00FC7E67" w:rsidRPr="008E647D" w14:paraId="1B9FC12E" w14:textId="77777777" w:rsidTr="002B1874">
        <w:trPr>
          <w:cantSplit/>
          <w:trHeight w:val="2835"/>
        </w:trPr>
        <w:tc>
          <w:tcPr>
            <w:tcW w:w="3158" w:type="dxa"/>
          </w:tcPr>
          <w:p w14:paraId="284D02EC" w14:textId="463E1F81" w:rsidR="00FC7E67" w:rsidRPr="008E647D" w:rsidRDefault="006B69BF" w:rsidP="003A72AF">
            <w:pPr>
              <w:pStyle w:val="EasyRead16"/>
              <w:rPr>
                <w:sz w:val="28"/>
                <w:szCs w:val="28"/>
              </w:rPr>
            </w:pPr>
            <w:r w:rsidRPr="006B69BF">
              <w:rPr>
                <w:noProof/>
                <w:sz w:val="28"/>
                <w:szCs w:val="28"/>
              </w:rPr>
              <w:drawing>
                <wp:inline distT="0" distB="0" distL="0" distR="0" wp14:anchorId="74508D62" wp14:editId="3800BC29">
                  <wp:extent cx="1868170" cy="1868170"/>
                  <wp:effectExtent l="0" t="0" r="0" b="0"/>
                  <wp:docPr id="1592082201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082201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170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</w:tcPr>
          <w:p w14:paraId="7B239ECE" w14:textId="77777777" w:rsidR="00FC7E67" w:rsidRDefault="00FC7E67" w:rsidP="003A72AF">
            <w:pPr>
              <w:pStyle w:val="EasyRead16"/>
              <w:rPr>
                <w:sz w:val="28"/>
                <w:szCs w:val="28"/>
              </w:rPr>
            </w:pPr>
          </w:p>
          <w:p w14:paraId="57511E00" w14:textId="77777777" w:rsidR="00FC7E67" w:rsidRDefault="00FC7E67" w:rsidP="003A72AF">
            <w:pPr>
              <w:pStyle w:val="EasyRead16"/>
              <w:rPr>
                <w:sz w:val="28"/>
                <w:szCs w:val="28"/>
              </w:rPr>
            </w:pPr>
          </w:p>
          <w:p w14:paraId="2D75CF55" w14:textId="34BA126C" w:rsidR="00FC7E67" w:rsidRDefault="23F9CE89">
            <w:pPr>
              <w:pStyle w:val="EasyRead16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21D00AE2">
              <w:rPr>
                <w:sz w:val="28"/>
                <w:szCs w:val="28"/>
              </w:rPr>
              <w:t>Mak</w:t>
            </w:r>
            <w:r w:rsidR="51E6B9D5" w:rsidRPr="21D00AE2">
              <w:rPr>
                <w:sz w:val="28"/>
                <w:szCs w:val="28"/>
              </w:rPr>
              <w:t>e</w:t>
            </w:r>
            <w:r w:rsidRPr="21D00AE2">
              <w:rPr>
                <w:sz w:val="28"/>
                <w:szCs w:val="28"/>
              </w:rPr>
              <w:t xml:space="preserve"> systems like the NDIS better for young people with disability.</w:t>
            </w:r>
          </w:p>
        </w:tc>
      </w:tr>
    </w:tbl>
    <w:p w14:paraId="4E636144" w14:textId="54890942" w:rsidR="008515B4" w:rsidRDefault="008515B4"/>
    <w:p w14:paraId="442A81A4" w14:textId="77777777" w:rsidR="00313151" w:rsidRDefault="00313151"/>
    <w:p w14:paraId="69907A01" w14:textId="77777777" w:rsidR="002B1874" w:rsidRDefault="002B1874"/>
    <w:p w14:paraId="22AD3914" w14:textId="2E623810" w:rsidR="2A4AB6BF" w:rsidRDefault="2A4AB6BF" w:rsidP="17C59AD4">
      <w:pPr>
        <w:jc w:val="center"/>
        <w:rPr>
          <w:rFonts w:eastAsia="Arial" w:cs="Arial"/>
          <w:color w:val="000000" w:themeColor="text1"/>
          <w:sz w:val="24"/>
          <w:szCs w:val="24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>Some images in this Easy Read were made using AI.</w:t>
      </w:r>
    </w:p>
    <w:p w14:paraId="47F57F46" w14:textId="576EB041" w:rsidR="2A4AB6BF" w:rsidRDefault="2A4AB6BF" w:rsidP="17C59AD4">
      <w:pPr>
        <w:spacing w:line="360" w:lineRule="auto"/>
        <w:jc w:val="center"/>
        <w:rPr>
          <w:rFonts w:eastAsia="Arial" w:cs="Arial"/>
          <w:color w:val="000000" w:themeColor="text1"/>
          <w:sz w:val="24"/>
          <w:szCs w:val="24"/>
          <w:lang w:val="en-US"/>
        </w:rPr>
      </w:pPr>
      <w:r w:rsidRPr="17C59AD4">
        <w:rPr>
          <w:rFonts w:eastAsia="Arial" w:cs="Arial"/>
          <w:color w:val="000000" w:themeColor="text1"/>
          <w:sz w:val="24"/>
          <w:szCs w:val="24"/>
        </w:rPr>
        <w:t xml:space="preserve">You must </w:t>
      </w:r>
      <w:r w:rsidRPr="17C59AD4">
        <w:rPr>
          <w:rFonts w:eastAsia="Arial" w:cs="Arial"/>
          <w:b/>
          <w:bCs/>
          <w:color w:val="000000" w:themeColor="text1"/>
          <w:sz w:val="24"/>
          <w:szCs w:val="24"/>
        </w:rPr>
        <w:t>not</w:t>
      </w:r>
      <w:r w:rsidRPr="17C59AD4">
        <w:rPr>
          <w:rFonts w:eastAsia="Arial" w:cs="Arial"/>
          <w:color w:val="000000" w:themeColor="text1"/>
          <w:sz w:val="24"/>
          <w:szCs w:val="24"/>
        </w:rPr>
        <w:t xml:space="preserve"> share or copy any of the images without permission.</w:t>
      </w:r>
    </w:p>
    <w:p w14:paraId="2A6E9071" w14:textId="70BB0822" w:rsidR="17C59AD4" w:rsidRDefault="00953145">
      <w:pPr>
        <w:spacing w:line="360" w:lineRule="auto"/>
        <w:jc w:val="center"/>
        <w:rPr>
          <w:rFonts w:eastAsia="Arial" w:cs="Arial"/>
          <w:sz w:val="24"/>
          <w:szCs w:val="24"/>
        </w:rPr>
      </w:pPr>
      <w:r>
        <w:rPr>
          <w:rFonts w:eastAsia="Arial" w:cs="Arial"/>
          <w:color w:val="000000" w:themeColor="text1"/>
          <w:sz w:val="24"/>
          <w:szCs w:val="24"/>
        </w:rPr>
        <w:t>August</w:t>
      </w:r>
      <w:r w:rsidR="2A4AB6BF" w:rsidRPr="21D00AE2">
        <w:rPr>
          <w:rFonts w:eastAsia="Arial" w:cs="Arial"/>
          <w:color w:val="000000" w:themeColor="text1"/>
          <w:sz w:val="24"/>
          <w:szCs w:val="24"/>
        </w:rPr>
        <w:t xml:space="preserve"> 2026.</w:t>
      </w:r>
    </w:p>
    <w:sectPr w:rsidR="17C59AD4" w:rsidSect="006D260B">
      <w:headerReference w:type="even" r:id="rId76"/>
      <w:footerReference w:type="even" r:id="rId77"/>
      <w:footerReference w:type="default" r:id="rId78"/>
      <w:headerReference w:type="first" r:id="rId79"/>
      <w:footerReference w:type="first" r:id="rId80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883A8" w14:textId="77777777" w:rsidR="006168C2" w:rsidRDefault="006168C2" w:rsidP="00B04ED8">
      <w:pPr>
        <w:spacing w:after="0" w:line="240" w:lineRule="auto"/>
      </w:pPr>
      <w:r>
        <w:separator/>
      </w:r>
    </w:p>
  </w:endnote>
  <w:endnote w:type="continuationSeparator" w:id="0">
    <w:p w14:paraId="33214391" w14:textId="77777777" w:rsidR="006168C2" w:rsidRDefault="006168C2" w:rsidP="00B04ED8">
      <w:pPr>
        <w:spacing w:after="0" w:line="240" w:lineRule="auto"/>
      </w:pPr>
      <w:r>
        <w:continuationSeparator/>
      </w:r>
    </w:p>
  </w:endnote>
  <w:endnote w:type="continuationNotice" w:id="1">
    <w:p w14:paraId="48137603" w14:textId="77777777" w:rsidR="006168C2" w:rsidRDefault="006168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E4E9" w14:textId="4D9CA5F1" w:rsidR="00696CF7" w:rsidRDefault="002E269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2" behindDoc="0" locked="0" layoutInCell="1" allowOverlap="1" wp14:anchorId="0D96F74E" wp14:editId="197E78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243087170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6C3DE7" w14:textId="358FAED8" w:rsidR="002E269D" w:rsidRPr="002E269D" w:rsidRDefault="002E269D" w:rsidP="002E26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E269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6F74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margin-left:0;margin-top:0;width:49pt;height:31.85pt;z-index:25166336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yVQDAIAABwEAAAOAAAAZHJzL2Uyb0RvYy54bWysU8Fu2zAMvQ/YPwi6L3aytFi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r2ezzzlFJIXm+X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4A6C3DE7" w14:textId="358FAED8" w:rsidR="002E269D" w:rsidRPr="002E269D" w:rsidRDefault="002E269D" w:rsidP="002E269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E269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5C84" w14:textId="4F69C1CE" w:rsidR="00B04ED8" w:rsidRPr="00BB43CB" w:rsidRDefault="00000000" w:rsidP="00BB43CB">
    <w:pPr>
      <w:pStyle w:val="Footer"/>
      <w:jc w:val="right"/>
      <w:rPr>
        <w:sz w:val="32"/>
        <w:szCs w:val="32"/>
      </w:rPr>
    </w:pPr>
    <w:sdt>
      <w:sdtPr>
        <w:id w:val="668830175"/>
        <w:docPartObj>
          <w:docPartGallery w:val="Page Numbers (Bottom of Page)"/>
          <w:docPartUnique/>
        </w:docPartObj>
      </w:sdtPr>
      <w:sdtEndPr>
        <w:rPr>
          <w:noProof/>
          <w:sz w:val="32"/>
          <w:szCs w:val="32"/>
        </w:rPr>
      </w:sdtEndPr>
      <w:sdtContent>
        <w:r w:rsidR="00BB43CB" w:rsidRPr="5C1A1679">
          <w:rPr>
            <w:noProof/>
            <w:sz w:val="28"/>
            <w:szCs w:val="28"/>
          </w:rPr>
          <w:fldChar w:fldCharType="begin"/>
        </w:r>
        <w:r w:rsidR="00BB43CB" w:rsidRPr="5C1A1679">
          <w:rPr>
            <w:sz w:val="32"/>
            <w:szCs w:val="32"/>
          </w:rPr>
          <w:instrText xml:space="preserve"> PAGE   \* MERGEFORMAT </w:instrText>
        </w:r>
        <w:r w:rsidR="00BB43CB"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="00BB43CB" w:rsidRPr="5C1A1679">
          <w:rPr>
            <w:noProof/>
            <w:sz w:val="28"/>
            <w:szCs w:val="2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3146" w14:textId="6CAEECCA" w:rsidR="003D5871" w:rsidRDefault="003D5871">
    <w:pPr>
      <w:pStyle w:val="Footer"/>
    </w:pPr>
    <w:r w:rsidRPr="00FD018D">
      <w:rPr>
        <w:noProof/>
      </w:rPr>
      <w:drawing>
        <wp:anchor distT="0" distB="0" distL="114300" distR="114300" simplePos="0" relativeHeight="251658240" behindDoc="0" locked="0" layoutInCell="1" allowOverlap="1" wp14:anchorId="3A63020F" wp14:editId="0DBEEB8F">
          <wp:simplePos x="0" y="0"/>
          <wp:positionH relativeFrom="column">
            <wp:posOffset>4381500</wp:posOffset>
          </wp:positionH>
          <wp:positionV relativeFrom="paragraph">
            <wp:posOffset>-1485900</wp:posOffset>
          </wp:positionV>
          <wp:extent cx="1841500" cy="2026285"/>
          <wp:effectExtent l="0" t="0" r="0" b="0"/>
          <wp:wrapSquare wrapText="bothSides"/>
          <wp:docPr id="341271985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271985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1500" cy="202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08E0" w14:textId="77777777" w:rsidR="006168C2" w:rsidRDefault="006168C2" w:rsidP="00B04ED8">
      <w:pPr>
        <w:spacing w:after="0" w:line="240" w:lineRule="auto"/>
      </w:pPr>
      <w:r>
        <w:separator/>
      </w:r>
    </w:p>
  </w:footnote>
  <w:footnote w:type="continuationSeparator" w:id="0">
    <w:p w14:paraId="1039BA38" w14:textId="77777777" w:rsidR="006168C2" w:rsidRDefault="006168C2" w:rsidP="00B04ED8">
      <w:pPr>
        <w:spacing w:after="0" w:line="240" w:lineRule="auto"/>
      </w:pPr>
      <w:r>
        <w:continuationSeparator/>
      </w:r>
    </w:p>
  </w:footnote>
  <w:footnote w:type="continuationNotice" w:id="1">
    <w:p w14:paraId="37EFABEA" w14:textId="77777777" w:rsidR="006168C2" w:rsidRDefault="006168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E4F04" w14:textId="48252A92" w:rsidR="00696CF7" w:rsidRDefault="002E269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54DF0412" wp14:editId="05FBF6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66191916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90775" w14:textId="43100CD0" w:rsidR="002E269D" w:rsidRPr="002E269D" w:rsidRDefault="002E269D" w:rsidP="002E269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E269D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F041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OFFICIAL" style="position:absolute;margin-left:0;margin-top:0;width:49pt;height:31.85pt;z-index:25166029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6A290775" w14:textId="43100CD0" w:rsidR="002E269D" w:rsidRPr="002E269D" w:rsidRDefault="002E269D" w:rsidP="002E269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E269D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033" w14:textId="51B24542" w:rsidR="002950E3" w:rsidRPr="00E642D6" w:rsidRDefault="00DF635C" w:rsidP="00E642D6">
    <w:pPr>
      <w:pStyle w:val="Header"/>
    </w:pPr>
    <w:r>
      <w:rPr>
        <w:noProof/>
        <w:lang w:eastAsia="en-AU"/>
      </w:rPr>
      <w:drawing>
        <wp:inline distT="0" distB="0" distL="0" distR="0" wp14:anchorId="6ADB7758" wp14:editId="3F17DF60">
          <wp:extent cx="5731510" cy="937137"/>
          <wp:effectExtent l="0" t="0" r="2540" b="0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1" r="721"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9371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977"/>
    <w:multiLevelType w:val="hybridMultilevel"/>
    <w:tmpl w:val="8FB4609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C50D3"/>
    <w:multiLevelType w:val="hybridMultilevel"/>
    <w:tmpl w:val="0C4C3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71B87"/>
    <w:multiLevelType w:val="hybridMultilevel"/>
    <w:tmpl w:val="1068C1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A682B"/>
    <w:multiLevelType w:val="hybridMultilevel"/>
    <w:tmpl w:val="C666F0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360C5"/>
    <w:multiLevelType w:val="hybridMultilevel"/>
    <w:tmpl w:val="7B0A8B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C4C70"/>
    <w:multiLevelType w:val="hybridMultilevel"/>
    <w:tmpl w:val="70CCAF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648B"/>
    <w:multiLevelType w:val="hybridMultilevel"/>
    <w:tmpl w:val="FA32D916"/>
    <w:lvl w:ilvl="0" w:tplc="CAA0F3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E12DEE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F22263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94C97E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D44E99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4EA050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7A6CC9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87487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9B0EFE3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79D532"/>
    <w:multiLevelType w:val="hybridMultilevel"/>
    <w:tmpl w:val="6ED0A836"/>
    <w:lvl w:ilvl="0" w:tplc="9618B87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65E69CA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7163EF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6E69B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D48B02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1411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1C8AA7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94EC0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066BD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FE3C81"/>
    <w:multiLevelType w:val="hybridMultilevel"/>
    <w:tmpl w:val="E2C075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B4C00"/>
    <w:multiLevelType w:val="hybridMultilevel"/>
    <w:tmpl w:val="D962FDB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87015"/>
    <w:multiLevelType w:val="hybridMultilevel"/>
    <w:tmpl w:val="65EECF2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7394D"/>
    <w:multiLevelType w:val="hybridMultilevel"/>
    <w:tmpl w:val="D1008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95734"/>
    <w:multiLevelType w:val="hybridMultilevel"/>
    <w:tmpl w:val="7F8C8238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968E7"/>
    <w:multiLevelType w:val="hybridMultilevel"/>
    <w:tmpl w:val="3460B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04FA4"/>
    <w:multiLevelType w:val="hybridMultilevel"/>
    <w:tmpl w:val="0FF44A6C"/>
    <w:lvl w:ilvl="0" w:tplc="D85E2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6B4DDD"/>
    <w:multiLevelType w:val="hybridMultilevel"/>
    <w:tmpl w:val="FEFA5D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D610E"/>
    <w:multiLevelType w:val="hybridMultilevel"/>
    <w:tmpl w:val="2366857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477CC"/>
    <w:multiLevelType w:val="hybridMultilevel"/>
    <w:tmpl w:val="BEA2E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A20FCA"/>
    <w:multiLevelType w:val="hybridMultilevel"/>
    <w:tmpl w:val="CDB8B3F6"/>
    <w:lvl w:ilvl="0" w:tplc="A8D45D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4C3AE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15AE92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2C87CA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63802A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F4612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346ACF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E8DA7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A5085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A30D0E"/>
    <w:multiLevelType w:val="hybridMultilevel"/>
    <w:tmpl w:val="6872777E"/>
    <w:lvl w:ilvl="0" w:tplc="B91049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3DE992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16C8D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DCABC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4CC3F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4F2BE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929D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5FE4E9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A40224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85499317">
    <w:abstractNumId w:val="13"/>
  </w:num>
  <w:num w:numId="2" w16cid:durableId="227035660">
    <w:abstractNumId w:val="17"/>
  </w:num>
  <w:num w:numId="3" w16cid:durableId="1692296935">
    <w:abstractNumId w:val="18"/>
  </w:num>
  <w:num w:numId="4" w16cid:durableId="1454204839">
    <w:abstractNumId w:val="15"/>
  </w:num>
  <w:num w:numId="5" w16cid:durableId="1434201984">
    <w:abstractNumId w:val="2"/>
  </w:num>
  <w:num w:numId="6" w16cid:durableId="1200708498">
    <w:abstractNumId w:val="12"/>
  </w:num>
  <w:num w:numId="7" w16cid:durableId="1213157489">
    <w:abstractNumId w:val="7"/>
  </w:num>
  <w:num w:numId="8" w16cid:durableId="398940126">
    <w:abstractNumId w:val="10"/>
  </w:num>
  <w:num w:numId="9" w16cid:durableId="433286893">
    <w:abstractNumId w:val="9"/>
  </w:num>
  <w:num w:numId="10" w16cid:durableId="976959415">
    <w:abstractNumId w:val="0"/>
  </w:num>
  <w:num w:numId="11" w16cid:durableId="1491217496">
    <w:abstractNumId w:val="16"/>
  </w:num>
  <w:num w:numId="12" w16cid:durableId="35588763">
    <w:abstractNumId w:val="4"/>
  </w:num>
  <w:num w:numId="13" w16cid:durableId="1045832028">
    <w:abstractNumId w:val="1"/>
  </w:num>
  <w:num w:numId="14" w16cid:durableId="2090031991">
    <w:abstractNumId w:val="8"/>
  </w:num>
  <w:num w:numId="15" w16cid:durableId="341129504">
    <w:abstractNumId w:val="11"/>
  </w:num>
  <w:num w:numId="16" w16cid:durableId="864247734">
    <w:abstractNumId w:val="3"/>
  </w:num>
  <w:num w:numId="17" w16cid:durableId="1808275068">
    <w:abstractNumId w:val="14"/>
  </w:num>
  <w:num w:numId="18" w16cid:durableId="201720047">
    <w:abstractNumId w:val="19"/>
  </w:num>
  <w:num w:numId="19" w16cid:durableId="543641095">
    <w:abstractNumId w:val="5"/>
  </w:num>
  <w:num w:numId="20" w16cid:durableId="456918188">
    <w:abstractNumId w:val="21"/>
  </w:num>
  <w:num w:numId="21" w16cid:durableId="902787794">
    <w:abstractNumId w:val="6"/>
  </w:num>
  <w:num w:numId="22" w16cid:durableId="1080100156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230B"/>
    <w:rsid w:val="00005633"/>
    <w:rsid w:val="000073C3"/>
    <w:rsid w:val="00014F64"/>
    <w:rsid w:val="0001601C"/>
    <w:rsid w:val="0002081E"/>
    <w:rsid w:val="00026917"/>
    <w:rsid w:val="00030921"/>
    <w:rsid w:val="00046031"/>
    <w:rsid w:val="00046382"/>
    <w:rsid w:val="00047770"/>
    <w:rsid w:val="000478E0"/>
    <w:rsid w:val="000506CA"/>
    <w:rsid w:val="000511F8"/>
    <w:rsid w:val="00053558"/>
    <w:rsid w:val="00053C02"/>
    <w:rsid w:val="0005492C"/>
    <w:rsid w:val="000549E9"/>
    <w:rsid w:val="00057EA0"/>
    <w:rsid w:val="00065A38"/>
    <w:rsid w:val="00070CA3"/>
    <w:rsid w:val="00074974"/>
    <w:rsid w:val="00074F25"/>
    <w:rsid w:val="00076163"/>
    <w:rsid w:val="00077DD0"/>
    <w:rsid w:val="00077DDD"/>
    <w:rsid w:val="00080ABB"/>
    <w:rsid w:val="000834A9"/>
    <w:rsid w:val="00084EA4"/>
    <w:rsid w:val="00084EBB"/>
    <w:rsid w:val="0008629B"/>
    <w:rsid w:val="000866C5"/>
    <w:rsid w:val="00086A81"/>
    <w:rsid w:val="00090A1F"/>
    <w:rsid w:val="00092658"/>
    <w:rsid w:val="000935C6"/>
    <w:rsid w:val="000A2462"/>
    <w:rsid w:val="000A36BD"/>
    <w:rsid w:val="000A7681"/>
    <w:rsid w:val="000B092B"/>
    <w:rsid w:val="000B0DF2"/>
    <w:rsid w:val="000B1F4E"/>
    <w:rsid w:val="000B39D9"/>
    <w:rsid w:val="000B714A"/>
    <w:rsid w:val="000C54E7"/>
    <w:rsid w:val="000C6C84"/>
    <w:rsid w:val="000D21CE"/>
    <w:rsid w:val="000D3ED4"/>
    <w:rsid w:val="000D437E"/>
    <w:rsid w:val="000E03F1"/>
    <w:rsid w:val="000E376C"/>
    <w:rsid w:val="000E4BE0"/>
    <w:rsid w:val="000E5257"/>
    <w:rsid w:val="000E5CA6"/>
    <w:rsid w:val="000E6E01"/>
    <w:rsid w:val="000E71A2"/>
    <w:rsid w:val="000E7833"/>
    <w:rsid w:val="000F0B17"/>
    <w:rsid w:val="000F15F8"/>
    <w:rsid w:val="000F1BFE"/>
    <w:rsid w:val="000F429D"/>
    <w:rsid w:val="000F5175"/>
    <w:rsid w:val="000F5619"/>
    <w:rsid w:val="001021DA"/>
    <w:rsid w:val="00103619"/>
    <w:rsid w:val="00103EC9"/>
    <w:rsid w:val="00105903"/>
    <w:rsid w:val="001074F3"/>
    <w:rsid w:val="00111429"/>
    <w:rsid w:val="00115CC8"/>
    <w:rsid w:val="001173B6"/>
    <w:rsid w:val="0011762E"/>
    <w:rsid w:val="0012119C"/>
    <w:rsid w:val="00123B36"/>
    <w:rsid w:val="00123E26"/>
    <w:rsid w:val="00124AF4"/>
    <w:rsid w:val="0012524F"/>
    <w:rsid w:val="0013470A"/>
    <w:rsid w:val="00134F16"/>
    <w:rsid w:val="00134F17"/>
    <w:rsid w:val="00136771"/>
    <w:rsid w:val="0013D786"/>
    <w:rsid w:val="00140AD0"/>
    <w:rsid w:val="00142B5D"/>
    <w:rsid w:val="00147AA4"/>
    <w:rsid w:val="00152C86"/>
    <w:rsid w:val="001570E2"/>
    <w:rsid w:val="001600B4"/>
    <w:rsid w:val="00160463"/>
    <w:rsid w:val="00162E3E"/>
    <w:rsid w:val="001642C3"/>
    <w:rsid w:val="0016471E"/>
    <w:rsid w:val="00166B4D"/>
    <w:rsid w:val="00172E01"/>
    <w:rsid w:val="00173069"/>
    <w:rsid w:val="00174E71"/>
    <w:rsid w:val="0017719B"/>
    <w:rsid w:val="001826E4"/>
    <w:rsid w:val="0018376A"/>
    <w:rsid w:val="00183E6B"/>
    <w:rsid w:val="001915CA"/>
    <w:rsid w:val="001962FF"/>
    <w:rsid w:val="00197129"/>
    <w:rsid w:val="001A01C1"/>
    <w:rsid w:val="001A08F5"/>
    <w:rsid w:val="001A140F"/>
    <w:rsid w:val="001A2F33"/>
    <w:rsid w:val="001A3D85"/>
    <w:rsid w:val="001A47F5"/>
    <w:rsid w:val="001A7216"/>
    <w:rsid w:val="001A7C9F"/>
    <w:rsid w:val="001B07B8"/>
    <w:rsid w:val="001B1103"/>
    <w:rsid w:val="001B294F"/>
    <w:rsid w:val="001B2CDF"/>
    <w:rsid w:val="001B49D9"/>
    <w:rsid w:val="001C02E3"/>
    <w:rsid w:val="001C111F"/>
    <w:rsid w:val="001C3959"/>
    <w:rsid w:val="001C6024"/>
    <w:rsid w:val="001C6DAE"/>
    <w:rsid w:val="001C7D6C"/>
    <w:rsid w:val="001D32C5"/>
    <w:rsid w:val="001D6E48"/>
    <w:rsid w:val="001D7C00"/>
    <w:rsid w:val="001E630D"/>
    <w:rsid w:val="001F02BF"/>
    <w:rsid w:val="001F0E97"/>
    <w:rsid w:val="001F3606"/>
    <w:rsid w:val="001F36C3"/>
    <w:rsid w:val="001F539E"/>
    <w:rsid w:val="001F5414"/>
    <w:rsid w:val="001F5C1D"/>
    <w:rsid w:val="001F5FAD"/>
    <w:rsid w:val="001F6C41"/>
    <w:rsid w:val="00201210"/>
    <w:rsid w:val="0020161A"/>
    <w:rsid w:val="00201DD7"/>
    <w:rsid w:val="00205A96"/>
    <w:rsid w:val="0021240C"/>
    <w:rsid w:val="00214B96"/>
    <w:rsid w:val="002200F4"/>
    <w:rsid w:val="0022056F"/>
    <w:rsid w:val="00222F8A"/>
    <w:rsid w:val="00226095"/>
    <w:rsid w:val="0023718F"/>
    <w:rsid w:val="00240E8D"/>
    <w:rsid w:val="00241ED9"/>
    <w:rsid w:val="0025038A"/>
    <w:rsid w:val="00250AB0"/>
    <w:rsid w:val="00254AB7"/>
    <w:rsid w:val="00257312"/>
    <w:rsid w:val="00261D86"/>
    <w:rsid w:val="0026409C"/>
    <w:rsid w:val="00270667"/>
    <w:rsid w:val="00272544"/>
    <w:rsid w:val="00273CFE"/>
    <w:rsid w:val="00280807"/>
    <w:rsid w:val="00281550"/>
    <w:rsid w:val="00281F3A"/>
    <w:rsid w:val="00281FDE"/>
    <w:rsid w:val="00284DC9"/>
    <w:rsid w:val="00286065"/>
    <w:rsid w:val="00287720"/>
    <w:rsid w:val="00292B5D"/>
    <w:rsid w:val="00293927"/>
    <w:rsid w:val="002950E3"/>
    <w:rsid w:val="002968AF"/>
    <w:rsid w:val="002A3905"/>
    <w:rsid w:val="002A74E0"/>
    <w:rsid w:val="002A7B19"/>
    <w:rsid w:val="002B0791"/>
    <w:rsid w:val="002B181E"/>
    <w:rsid w:val="002B1874"/>
    <w:rsid w:val="002C111F"/>
    <w:rsid w:val="002C4319"/>
    <w:rsid w:val="002D033F"/>
    <w:rsid w:val="002D31A0"/>
    <w:rsid w:val="002D4186"/>
    <w:rsid w:val="002D66F6"/>
    <w:rsid w:val="002D7995"/>
    <w:rsid w:val="002E061E"/>
    <w:rsid w:val="002E0818"/>
    <w:rsid w:val="002E2479"/>
    <w:rsid w:val="002E269D"/>
    <w:rsid w:val="002E4843"/>
    <w:rsid w:val="002F275D"/>
    <w:rsid w:val="002F4066"/>
    <w:rsid w:val="002F576D"/>
    <w:rsid w:val="002F5939"/>
    <w:rsid w:val="002F6E4A"/>
    <w:rsid w:val="003006B1"/>
    <w:rsid w:val="00302640"/>
    <w:rsid w:val="00302DF7"/>
    <w:rsid w:val="0030331D"/>
    <w:rsid w:val="003033C1"/>
    <w:rsid w:val="00313151"/>
    <w:rsid w:val="00322C4B"/>
    <w:rsid w:val="00323D4C"/>
    <w:rsid w:val="00330106"/>
    <w:rsid w:val="00331778"/>
    <w:rsid w:val="00332946"/>
    <w:rsid w:val="00335996"/>
    <w:rsid w:val="00335FE6"/>
    <w:rsid w:val="003376F1"/>
    <w:rsid w:val="003378DF"/>
    <w:rsid w:val="003426C9"/>
    <w:rsid w:val="00345053"/>
    <w:rsid w:val="003544EB"/>
    <w:rsid w:val="00354A38"/>
    <w:rsid w:val="0036503F"/>
    <w:rsid w:val="00365630"/>
    <w:rsid w:val="00366044"/>
    <w:rsid w:val="003666EE"/>
    <w:rsid w:val="00367D62"/>
    <w:rsid w:val="00372D22"/>
    <w:rsid w:val="00374C9E"/>
    <w:rsid w:val="003755AE"/>
    <w:rsid w:val="003768E8"/>
    <w:rsid w:val="00377002"/>
    <w:rsid w:val="003776BB"/>
    <w:rsid w:val="00386CC3"/>
    <w:rsid w:val="00386E6D"/>
    <w:rsid w:val="00393AD5"/>
    <w:rsid w:val="0039409B"/>
    <w:rsid w:val="003A0DE9"/>
    <w:rsid w:val="003A14D9"/>
    <w:rsid w:val="003A2EA5"/>
    <w:rsid w:val="003A4EE9"/>
    <w:rsid w:val="003A6B00"/>
    <w:rsid w:val="003A72AF"/>
    <w:rsid w:val="003A75A5"/>
    <w:rsid w:val="003B2BB8"/>
    <w:rsid w:val="003C2812"/>
    <w:rsid w:val="003C603D"/>
    <w:rsid w:val="003D34FF"/>
    <w:rsid w:val="003D433E"/>
    <w:rsid w:val="003D5871"/>
    <w:rsid w:val="003D5C46"/>
    <w:rsid w:val="003E04CF"/>
    <w:rsid w:val="003E0E42"/>
    <w:rsid w:val="003E192A"/>
    <w:rsid w:val="003E27D3"/>
    <w:rsid w:val="003E6D46"/>
    <w:rsid w:val="003E6DF8"/>
    <w:rsid w:val="003F224F"/>
    <w:rsid w:val="003F3DDF"/>
    <w:rsid w:val="003F4AD9"/>
    <w:rsid w:val="003F5C0C"/>
    <w:rsid w:val="003F6F28"/>
    <w:rsid w:val="003F7115"/>
    <w:rsid w:val="00401F75"/>
    <w:rsid w:val="00402AA3"/>
    <w:rsid w:val="0040319B"/>
    <w:rsid w:val="004078F5"/>
    <w:rsid w:val="004139FD"/>
    <w:rsid w:val="004157FE"/>
    <w:rsid w:val="004176E9"/>
    <w:rsid w:val="00420116"/>
    <w:rsid w:val="00421EC4"/>
    <w:rsid w:val="00422954"/>
    <w:rsid w:val="004258FD"/>
    <w:rsid w:val="00425A35"/>
    <w:rsid w:val="004304E8"/>
    <w:rsid w:val="00430BAA"/>
    <w:rsid w:val="0043139B"/>
    <w:rsid w:val="004320CE"/>
    <w:rsid w:val="004346BD"/>
    <w:rsid w:val="00435F9D"/>
    <w:rsid w:val="00440D12"/>
    <w:rsid w:val="004431A4"/>
    <w:rsid w:val="00443B0F"/>
    <w:rsid w:val="00444DE2"/>
    <w:rsid w:val="00450389"/>
    <w:rsid w:val="00451F23"/>
    <w:rsid w:val="00452BCD"/>
    <w:rsid w:val="00452F58"/>
    <w:rsid w:val="004557AF"/>
    <w:rsid w:val="004565DE"/>
    <w:rsid w:val="004624F4"/>
    <w:rsid w:val="00462668"/>
    <w:rsid w:val="00462D1A"/>
    <w:rsid w:val="00467D5C"/>
    <w:rsid w:val="00472575"/>
    <w:rsid w:val="00473197"/>
    <w:rsid w:val="00473B95"/>
    <w:rsid w:val="004747D0"/>
    <w:rsid w:val="00475090"/>
    <w:rsid w:val="004769E9"/>
    <w:rsid w:val="00485C4E"/>
    <w:rsid w:val="004920E7"/>
    <w:rsid w:val="00492198"/>
    <w:rsid w:val="0049543F"/>
    <w:rsid w:val="00497865"/>
    <w:rsid w:val="00497D6E"/>
    <w:rsid w:val="004A1FB1"/>
    <w:rsid w:val="004A20AB"/>
    <w:rsid w:val="004A3195"/>
    <w:rsid w:val="004B54CA"/>
    <w:rsid w:val="004B71EF"/>
    <w:rsid w:val="004C19C9"/>
    <w:rsid w:val="004D092D"/>
    <w:rsid w:val="004D1C8E"/>
    <w:rsid w:val="004D2B5E"/>
    <w:rsid w:val="004D5B36"/>
    <w:rsid w:val="004D717A"/>
    <w:rsid w:val="004E0736"/>
    <w:rsid w:val="004E0783"/>
    <w:rsid w:val="004E0EC5"/>
    <w:rsid w:val="004E1049"/>
    <w:rsid w:val="004E2B8B"/>
    <w:rsid w:val="004E33E6"/>
    <w:rsid w:val="004E58EF"/>
    <w:rsid w:val="004E5CBF"/>
    <w:rsid w:val="004F2566"/>
    <w:rsid w:val="004F42EF"/>
    <w:rsid w:val="004F45F6"/>
    <w:rsid w:val="004F6227"/>
    <w:rsid w:val="0050773D"/>
    <w:rsid w:val="00512AC9"/>
    <w:rsid w:val="00512C1B"/>
    <w:rsid w:val="0051376D"/>
    <w:rsid w:val="00514988"/>
    <w:rsid w:val="00514B4B"/>
    <w:rsid w:val="00515D0A"/>
    <w:rsid w:val="00515E20"/>
    <w:rsid w:val="005169D8"/>
    <w:rsid w:val="0052334C"/>
    <w:rsid w:val="00523362"/>
    <w:rsid w:val="005236F3"/>
    <w:rsid w:val="00524AEA"/>
    <w:rsid w:val="00525432"/>
    <w:rsid w:val="00525A3D"/>
    <w:rsid w:val="005317B4"/>
    <w:rsid w:val="00533B31"/>
    <w:rsid w:val="00541EB0"/>
    <w:rsid w:val="00542AB2"/>
    <w:rsid w:val="00544652"/>
    <w:rsid w:val="00546797"/>
    <w:rsid w:val="00551957"/>
    <w:rsid w:val="00555423"/>
    <w:rsid w:val="0055666B"/>
    <w:rsid w:val="00557329"/>
    <w:rsid w:val="00557887"/>
    <w:rsid w:val="005601E0"/>
    <w:rsid w:val="00562553"/>
    <w:rsid w:val="005634CF"/>
    <w:rsid w:val="005649D1"/>
    <w:rsid w:val="005675B5"/>
    <w:rsid w:val="0056776B"/>
    <w:rsid w:val="00576B15"/>
    <w:rsid w:val="00577FC6"/>
    <w:rsid w:val="00580A63"/>
    <w:rsid w:val="005812AD"/>
    <w:rsid w:val="0058149C"/>
    <w:rsid w:val="00581D90"/>
    <w:rsid w:val="005919BF"/>
    <w:rsid w:val="00591B9F"/>
    <w:rsid w:val="005924E5"/>
    <w:rsid w:val="00597BD5"/>
    <w:rsid w:val="005A069C"/>
    <w:rsid w:val="005A0CAF"/>
    <w:rsid w:val="005A126F"/>
    <w:rsid w:val="005A1D57"/>
    <w:rsid w:val="005A2472"/>
    <w:rsid w:val="005A30F5"/>
    <w:rsid w:val="005A4AB5"/>
    <w:rsid w:val="005A6831"/>
    <w:rsid w:val="005B22B8"/>
    <w:rsid w:val="005B288E"/>
    <w:rsid w:val="005B2AE4"/>
    <w:rsid w:val="005B3505"/>
    <w:rsid w:val="005B476B"/>
    <w:rsid w:val="005C0480"/>
    <w:rsid w:val="005C09E3"/>
    <w:rsid w:val="005C289D"/>
    <w:rsid w:val="005C3476"/>
    <w:rsid w:val="005C3AA9"/>
    <w:rsid w:val="005C74FE"/>
    <w:rsid w:val="005D0354"/>
    <w:rsid w:val="005D3DF7"/>
    <w:rsid w:val="005D56F1"/>
    <w:rsid w:val="005D601B"/>
    <w:rsid w:val="005E6419"/>
    <w:rsid w:val="005F465A"/>
    <w:rsid w:val="005F4F66"/>
    <w:rsid w:val="005F5A4B"/>
    <w:rsid w:val="005F69D5"/>
    <w:rsid w:val="005F75D0"/>
    <w:rsid w:val="00607BF0"/>
    <w:rsid w:val="006168C2"/>
    <w:rsid w:val="006201FF"/>
    <w:rsid w:val="0062074D"/>
    <w:rsid w:val="006213C6"/>
    <w:rsid w:val="00621593"/>
    <w:rsid w:val="00621FC5"/>
    <w:rsid w:val="0062314C"/>
    <w:rsid w:val="006241E4"/>
    <w:rsid w:val="006255C9"/>
    <w:rsid w:val="006264F0"/>
    <w:rsid w:val="00626BB5"/>
    <w:rsid w:val="0063036C"/>
    <w:rsid w:val="006317F9"/>
    <w:rsid w:val="006354E7"/>
    <w:rsid w:val="00637B02"/>
    <w:rsid w:val="00637C02"/>
    <w:rsid w:val="0064027C"/>
    <w:rsid w:val="0064067F"/>
    <w:rsid w:val="00641221"/>
    <w:rsid w:val="006421AA"/>
    <w:rsid w:val="00645614"/>
    <w:rsid w:val="00651949"/>
    <w:rsid w:val="006528B9"/>
    <w:rsid w:val="00653CB0"/>
    <w:rsid w:val="00657237"/>
    <w:rsid w:val="00660429"/>
    <w:rsid w:val="0066079B"/>
    <w:rsid w:val="00660B19"/>
    <w:rsid w:val="006709A5"/>
    <w:rsid w:val="006720FA"/>
    <w:rsid w:val="006808EF"/>
    <w:rsid w:val="00682BDD"/>
    <w:rsid w:val="00683A84"/>
    <w:rsid w:val="006859E0"/>
    <w:rsid w:val="00686955"/>
    <w:rsid w:val="00690E62"/>
    <w:rsid w:val="00691FFD"/>
    <w:rsid w:val="00695422"/>
    <w:rsid w:val="00695984"/>
    <w:rsid w:val="00696CF7"/>
    <w:rsid w:val="00696E46"/>
    <w:rsid w:val="00697B69"/>
    <w:rsid w:val="006A06C1"/>
    <w:rsid w:val="006A0B89"/>
    <w:rsid w:val="006A1831"/>
    <w:rsid w:val="006A41A2"/>
    <w:rsid w:val="006A4A9D"/>
    <w:rsid w:val="006A4CE7"/>
    <w:rsid w:val="006A5BB4"/>
    <w:rsid w:val="006A6CB4"/>
    <w:rsid w:val="006A781F"/>
    <w:rsid w:val="006B0247"/>
    <w:rsid w:val="006B0614"/>
    <w:rsid w:val="006B0EFB"/>
    <w:rsid w:val="006B3CA5"/>
    <w:rsid w:val="006B3FD5"/>
    <w:rsid w:val="006B42A4"/>
    <w:rsid w:val="006B47F6"/>
    <w:rsid w:val="006B5B7E"/>
    <w:rsid w:val="006B673A"/>
    <w:rsid w:val="006B69BF"/>
    <w:rsid w:val="006C24F7"/>
    <w:rsid w:val="006C340B"/>
    <w:rsid w:val="006C3ACE"/>
    <w:rsid w:val="006D1391"/>
    <w:rsid w:val="006D260B"/>
    <w:rsid w:val="006E27D8"/>
    <w:rsid w:val="006E484B"/>
    <w:rsid w:val="006E7E78"/>
    <w:rsid w:val="006F2016"/>
    <w:rsid w:val="006F3231"/>
    <w:rsid w:val="007033AE"/>
    <w:rsid w:val="0070723D"/>
    <w:rsid w:val="007103E6"/>
    <w:rsid w:val="00711544"/>
    <w:rsid w:val="00711822"/>
    <w:rsid w:val="0071319E"/>
    <w:rsid w:val="00713AA6"/>
    <w:rsid w:val="0072283B"/>
    <w:rsid w:val="007236A7"/>
    <w:rsid w:val="00727303"/>
    <w:rsid w:val="00731F90"/>
    <w:rsid w:val="0073229F"/>
    <w:rsid w:val="007336A1"/>
    <w:rsid w:val="007344D7"/>
    <w:rsid w:val="007369A5"/>
    <w:rsid w:val="007371B9"/>
    <w:rsid w:val="007405F7"/>
    <w:rsid w:val="00740C06"/>
    <w:rsid w:val="00744310"/>
    <w:rsid w:val="007445C0"/>
    <w:rsid w:val="00745A52"/>
    <w:rsid w:val="007464B6"/>
    <w:rsid w:val="00750C6F"/>
    <w:rsid w:val="00751DCB"/>
    <w:rsid w:val="0075406B"/>
    <w:rsid w:val="007540FF"/>
    <w:rsid w:val="007608F5"/>
    <w:rsid w:val="00761F71"/>
    <w:rsid w:val="00764432"/>
    <w:rsid w:val="007649BB"/>
    <w:rsid w:val="00765167"/>
    <w:rsid w:val="007671F3"/>
    <w:rsid w:val="00785261"/>
    <w:rsid w:val="0079027A"/>
    <w:rsid w:val="0079371A"/>
    <w:rsid w:val="00794097"/>
    <w:rsid w:val="00794F02"/>
    <w:rsid w:val="007A0DC4"/>
    <w:rsid w:val="007A2DF3"/>
    <w:rsid w:val="007A4D39"/>
    <w:rsid w:val="007A5165"/>
    <w:rsid w:val="007A7303"/>
    <w:rsid w:val="007B0256"/>
    <w:rsid w:val="007B5877"/>
    <w:rsid w:val="007C40EB"/>
    <w:rsid w:val="007C5B4B"/>
    <w:rsid w:val="007C5DD2"/>
    <w:rsid w:val="007C6575"/>
    <w:rsid w:val="007D4159"/>
    <w:rsid w:val="007D5A99"/>
    <w:rsid w:val="007D5D32"/>
    <w:rsid w:val="007E5083"/>
    <w:rsid w:val="007E7B3A"/>
    <w:rsid w:val="00803D73"/>
    <w:rsid w:val="00804659"/>
    <w:rsid w:val="008169D7"/>
    <w:rsid w:val="00817A3C"/>
    <w:rsid w:val="00821EC7"/>
    <w:rsid w:val="00823871"/>
    <w:rsid w:val="0082413F"/>
    <w:rsid w:val="00825E4B"/>
    <w:rsid w:val="00826BB1"/>
    <w:rsid w:val="0083177B"/>
    <w:rsid w:val="00831AD4"/>
    <w:rsid w:val="00837C40"/>
    <w:rsid w:val="00840033"/>
    <w:rsid w:val="008405D6"/>
    <w:rsid w:val="00842ED3"/>
    <w:rsid w:val="00843E6F"/>
    <w:rsid w:val="00845111"/>
    <w:rsid w:val="00850AE0"/>
    <w:rsid w:val="008515B4"/>
    <w:rsid w:val="008515FC"/>
    <w:rsid w:val="00855679"/>
    <w:rsid w:val="00861752"/>
    <w:rsid w:val="0086232C"/>
    <w:rsid w:val="00865C10"/>
    <w:rsid w:val="00865E04"/>
    <w:rsid w:val="008661EC"/>
    <w:rsid w:val="00881DCA"/>
    <w:rsid w:val="00883C6C"/>
    <w:rsid w:val="00883C8C"/>
    <w:rsid w:val="008841A9"/>
    <w:rsid w:val="008843DE"/>
    <w:rsid w:val="00885587"/>
    <w:rsid w:val="00886C7B"/>
    <w:rsid w:val="00887A23"/>
    <w:rsid w:val="00897CC7"/>
    <w:rsid w:val="008A0F4A"/>
    <w:rsid w:val="008A4A81"/>
    <w:rsid w:val="008A6766"/>
    <w:rsid w:val="008B145F"/>
    <w:rsid w:val="008B385E"/>
    <w:rsid w:val="008B6356"/>
    <w:rsid w:val="008B66D7"/>
    <w:rsid w:val="008B69C8"/>
    <w:rsid w:val="008B7EDE"/>
    <w:rsid w:val="008C1810"/>
    <w:rsid w:val="008C408B"/>
    <w:rsid w:val="008C4DAD"/>
    <w:rsid w:val="008C639F"/>
    <w:rsid w:val="008C66DD"/>
    <w:rsid w:val="008D195E"/>
    <w:rsid w:val="008D7520"/>
    <w:rsid w:val="008D7E1B"/>
    <w:rsid w:val="008E31BE"/>
    <w:rsid w:val="008E573F"/>
    <w:rsid w:val="008E647D"/>
    <w:rsid w:val="008E6C5E"/>
    <w:rsid w:val="008E6E25"/>
    <w:rsid w:val="008E72C2"/>
    <w:rsid w:val="008E75D5"/>
    <w:rsid w:val="008E7654"/>
    <w:rsid w:val="008E7877"/>
    <w:rsid w:val="008E7A62"/>
    <w:rsid w:val="008E7B9A"/>
    <w:rsid w:val="008E7E12"/>
    <w:rsid w:val="008F07FC"/>
    <w:rsid w:val="008F30B4"/>
    <w:rsid w:val="0090165F"/>
    <w:rsid w:val="0091035B"/>
    <w:rsid w:val="00910ED4"/>
    <w:rsid w:val="00917802"/>
    <w:rsid w:val="00921CDE"/>
    <w:rsid w:val="00921FF1"/>
    <w:rsid w:val="009225F0"/>
    <w:rsid w:val="009238DA"/>
    <w:rsid w:val="00924520"/>
    <w:rsid w:val="00924EDE"/>
    <w:rsid w:val="00926492"/>
    <w:rsid w:val="009319C3"/>
    <w:rsid w:val="0093462C"/>
    <w:rsid w:val="00935C66"/>
    <w:rsid w:val="00937D57"/>
    <w:rsid w:val="00940342"/>
    <w:rsid w:val="00943C68"/>
    <w:rsid w:val="00945614"/>
    <w:rsid w:val="00946AC7"/>
    <w:rsid w:val="00946D84"/>
    <w:rsid w:val="00947234"/>
    <w:rsid w:val="009502F6"/>
    <w:rsid w:val="009527B2"/>
    <w:rsid w:val="00953145"/>
    <w:rsid w:val="00953795"/>
    <w:rsid w:val="00957262"/>
    <w:rsid w:val="00957481"/>
    <w:rsid w:val="0096183D"/>
    <w:rsid w:val="00962E59"/>
    <w:rsid w:val="00967AE1"/>
    <w:rsid w:val="009716D0"/>
    <w:rsid w:val="009731B2"/>
    <w:rsid w:val="0097389B"/>
    <w:rsid w:val="00974189"/>
    <w:rsid w:val="009777E1"/>
    <w:rsid w:val="0098023A"/>
    <w:rsid w:val="00981D64"/>
    <w:rsid w:val="00983888"/>
    <w:rsid w:val="0098408A"/>
    <w:rsid w:val="00984F4D"/>
    <w:rsid w:val="00985917"/>
    <w:rsid w:val="00985AF4"/>
    <w:rsid w:val="00987BCF"/>
    <w:rsid w:val="009903D2"/>
    <w:rsid w:val="00990B40"/>
    <w:rsid w:val="00990D3F"/>
    <w:rsid w:val="00994D56"/>
    <w:rsid w:val="00995B0F"/>
    <w:rsid w:val="009962BE"/>
    <w:rsid w:val="009972E8"/>
    <w:rsid w:val="009A046E"/>
    <w:rsid w:val="009A2F45"/>
    <w:rsid w:val="009A330F"/>
    <w:rsid w:val="009A4E22"/>
    <w:rsid w:val="009A5EEC"/>
    <w:rsid w:val="009A7E93"/>
    <w:rsid w:val="009B029F"/>
    <w:rsid w:val="009B4459"/>
    <w:rsid w:val="009B5C84"/>
    <w:rsid w:val="009C0460"/>
    <w:rsid w:val="009C0737"/>
    <w:rsid w:val="009C63C8"/>
    <w:rsid w:val="009C683E"/>
    <w:rsid w:val="009C7388"/>
    <w:rsid w:val="009C7FAD"/>
    <w:rsid w:val="009D123C"/>
    <w:rsid w:val="009D2DAA"/>
    <w:rsid w:val="009D6430"/>
    <w:rsid w:val="009D6B0C"/>
    <w:rsid w:val="009D76ED"/>
    <w:rsid w:val="009E0DD3"/>
    <w:rsid w:val="009E2A03"/>
    <w:rsid w:val="009E4771"/>
    <w:rsid w:val="009E533A"/>
    <w:rsid w:val="009E63B7"/>
    <w:rsid w:val="009E665D"/>
    <w:rsid w:val="009E7D46"/>
    <w:rsid w:val="009F3CBE"/>
    <w:rsid w:val="009F3E7B"/>
    <w:rsid w:val="009F6574"/>
    <w:rsid w:val="00A0298A"/>
    <w:rsid w:val="00A02E58"/>
    <w:rsid w:val="00A0395A"/>
    <w:rsid w:val="00A05E09"/>
    <w:rsid w:val="00A11E63"/>
    <w:rsid w:val="00A120A4"/>
    <w:rsid w:val="00A21920"/>
    <w:rsid w:val="00A24A04"/>
    <w:rsid w:val="00A25904"/>
    <w:rsid w:val="00A36482"/>
    <w:rsid w:val="00A4123E"/>
    <w:rsid w:val="00A413C4"/>
    <w:rsid w:val="00A43DA6"/>
    <w:rsid w:val="00A4471E"/>
    <w:rsid w:val="00A44ED0"/>
    <w:rsid w:val="00A476A7"/>
    <w:rsid w:val="00A50C35"/>
    <w:rsid w:val="00A50EDC"/>
    <w:rsid w:val="00A51AA9"/>
    <w:rsid w:val="00A51FBF"/>
    <w:rsid w:val="00A56679"/>
    <w:rsid w:val="00A56905"/>
    <w:rsid w:val="00A57856"/>
    <w:rsid w:val="00A61841"/>
    <w:rsid w:val="00A63CE7"/>
    <w:rsid w:val="00A65E30"/>
    <w:rsid w:val="00A65E5A"/>
    <w:rsid w:val="00A67A0B"/>
    <w:rsid w:val="00A7055D"/>
    <w:rsid w:val="00A7258B"/>
    <w:rsid w:val="00A72C6E"/>
    <w:rsid w:val="00A73869"/>
    <w:rsid w:val="00A749B4"/>
    <w:rsid w:val="00A805E6"/>
    <w:rsid w:val="00A82A43"/>
    <w:rsid w:val="00A841C0"/>
    <w:rsid w:val="00A872DC"/>
    <w:rsid w:val="00A90FD2"/>
    <w:rsid w:val="00A91CAB"/>
    <w:rsid w:val="00A946C6"/>
    <w:rsid w:val="00A95374"/>
    <w:rsid w:val="00A954BF"/>
    <w:rsid w:val="00A96558"/>
    <w:rsid w:val="00AA0C26"/>
    <w:rsid w:val="00AA0F57"/>
    <w:rsid w:val="00AA4380"/>
    <w:rsid w:val="00AA5F53"/>
    <w:rsid w:val="00AA69C9"/>
    <w:rsid w:val="00AA7DCB"/>
    <w:rsid w:val="00AB006C"/>
    <w:rsid w:val="00AB00C0"/>
    <w:rsid w:val="00AB1DDE"/>
    <w:rsid w:val="00AB43AE"/>
    <w:rsid w:val="00AB5232"/>
    <w:rsid w:val="00AB56FC"/>
    <w:rsid w:val="00AC2465"/>
    <w:rsid w:val="00AC2640"/>
    <w:rsid w:val="00AC2FC4"/>
    <w:rsid w:val="00AC3229"/>
    <w:rsid w:val="00AC421B"/>
    <w:rsid w:val="00AC4B7C"/>
    <w:rsid w:val="00AC530F"/>
    <w:rsid w:val="00AD06B5"/>
    <w:rsid w:val="00AD25B0"/>
    <w:rsid w:val="00AD2F24"/>
    <w:rsid w:val="00AD3C8E"/>
    <w:rsid w:val="00AD54FE"/>
    <w:rsid w:val="00AD6A55"/>
    <w:rsid w:val="00AE0088"/>
    <w:rsid w:val="00AE0E68"/>
    <w:rsid w:val="00AE159E"/>
    <w:rsid w:val="00AE5F35"/>
    <w:rsid w:val="00AF142F"/>
    <w:rsid w:val="00AF1618"/>
    <w:rsid w:val="00AF2D78"/>
    <w:rsid w:val="00AF3155"/>
    <w:rsid w:val="00AF3C13"/>
    <w:rsid w:val="00AF5D70"/>
    <w:rsid w:val="00B00125"/>
    <w:rsid w:val="00B0204F"/>
    <w:rsid w:val="00B04ED8"/>
    <w:rsid w:val="00B04F9F"/>
    <w:rsid w:val="00B05511"/>
    <w:rsid w:val="00B05FA2"/>
    <w:rsid w:val="00B13016"/>
    <w:rsid w:val="00B13880"/>
    <w:rsid w:val="00B15FE4"/>
    <w:rsid w:val="00B1677A"/>
    <w:rsid w:val="00B17AB6"/>
    <w:rsid w:val="00B211E4"/>
    <w:rsid w:val="00B25012"/>
    <w:rsid w:val="00B3028E"/>
    <w:rsid w:val="00B32E00"/>
    <w:rsid w:val="00B342B4"/>
    <w:rsid w:val="00B41A19"/>
    <w:rsid w:val="00B431EB"/>
    <w:rsid w:val="00B44DE2"/>
    <w:rsid w:val="00B46A05"/>
    <w:rsid w:val="00B50315"/>
    <w:rsid w:val="00B50A41"/>
    <w:rsid w:val="00B51BC9"/>
    <w:rsid w:val="00B52DAA"/>
    <w:rsid w:val="00B541ED"/>
    <w:rsid w:val="00B54B1A"/>
    <w:rsid w:val="00B576CC"/>
    <w:rsid w:val="00B57B2A"/>
    <w:rsid w:val="00B57EB5"/>
    <w:rsid w:val="00B6147C"/>
    <w:rsid w:val="00B6266D"/>
    <w:rsid w:val="00B648F4"/>
    <w:rsid w:val="00B66042"/>
    <w:rsid w:val="00B66E21"/>
    <w:rsid w:val="00B71408"/>
    <w:rsid w:val="00B73149"/>
    <w:rsid w:val="00B75E6B"/>
    <w:rsid w:val="00B7641D"/>
    <w:rsid w:val="00B76FCC"/>
    <w:rsid w:val="00B80D8D"/>
    <w:rsid w:val="00B8232A"/>
    <w:rsid w:val="00B83E29"/>
    <w:rsid w:val="00B851A8"/>
    <w:rsid w:val="00B85424"/>
    <w:rsid w:val="00B87EB3"/>
    <w:rsid w:val="00B900E1"/>
    <w:rsid w:val="00B91E3E"/>
    <w:rsid w:val="00B92198"/>
    <w:rsid w:val="00BA2DB9"/>
    <w:rsid w:val="00BA3772"/>
    <w:rsid w:val="00BA38B8"/>
    <w:rsid w:val="00BA5B46"/>
    <w:rsid w:val="00BA5FB3"/>
    <w:rsid w:val="00BA70D7"/>
    <w:rsid w:val="00BA756D"/>
    <w:rsid w:val="00BB283C"/>
    <w:rsid w:val="00BB43CB"/>
    <w:rsid w:val="00BB703D"/>
    <w:rsid w:val="00BB78B3"/>
    <w:rsid w:val="00BC1011"/>
    <w:rsid w:val="00BC178C"/>
    <w:rsid w:val="00BC4E53"/>
    <w:rsid w:val="00BC5026"/>
    <w:rsid w:val="00BD1B40"/>
    <w:rsid w:val="00BD4274"/>
    <w:rsid w:val="00BD5DF7"/>
    <w:rsid w:val="00BD6260"/>
    <w:rsid w:val="00BE1294"/>
    <w:rsid w:val="00BE20BE"/>
    <w:rsid w:val="00BE21D0"/>
    <w:rsid w:val="00BE2430"/>
    <w:rsid w:val="00BE672A"/>
    <w:rsid w:val="00BE7148"/>
    <w:rsid w:val="00BF4A13"/>
    <w:rsid w:val="00BF5291"/>
    <w:rsid w:val="00BF7F97"/>
    <w:rsid w:val="00C0110F"/>
    <w:rsid w:val="00C127E3"/>
    <w:rsid w:val="00C146B3"/>
    <w:rsid w:val="00C1524E"/>
    <w:rsid w:val="00C174E2"/>
    <w:rsid w:val="00C30273"/>
    <w:rsid w:val="00C30C4F"/>
    <w:rsid w:val="00C3483D"/>
    <w:rsid w:val="00C34D90"/>
    <w:rsid w:val="00C413C5"/>
    <w:rsid w:val="00C42102"/>
    <w:rsid w:val="00C43AC1"/>
    <w:rsid w:val="00C43F6A"/>
    <w:rsid w:val="00C466C0"/>
    <w:rsid w:val="00C4674B"/>
    <w:rsid w:val="00C54A28"/>
    <w:rsid w:val="00C54E86"/>
    <w:rsid w:val="00C552A5"/>
    <w:rsid w:val="00C57DAF"/>
    <w:rsid w:val="00C6082E"/>
    <w:rsid w:val="00C61BC4"/>
    <w:rsid w:val="00C64BAB"/>
    <w:rsid w:val="00C67A56"/>
    <w:rsid w:val="00C71CCA"/>
    <w:rsid w:val="00C75238"/>
    <w:rsid w:val="00C76642"/>
    <w:rsid w:val="00C77246"/>
    <w:rsid w:val="00C82984"/>
    <w:rsid w:val="00C84DD7"/>
    <w:rsid w:val="00C87DCE"/>
    <w:rsid w:val="00C906B4"/>
    <w:rsid w:val="00C91E35"/>
    <w:rsid w:val="00C92413"/>
    <w:rsid w:val="00C94892"/>
    <w:rsid w:val="00C9499D"/>
    <w:rsid w:val="00C968A9"/>
    <w:rsid w:val="00CA011F"/>
    <w:rsid w:val="00CA643D"/>
    <w:rsid w:val="00CB07FC"/>
    <w:rsid w:val="00CB0A70"/>
    <w:rsid w:val="00CB1BDF"/>
    <w:rsid w:val="00CB5863"/>
    <w:rsid w:val="00CB6266"/>
    <w:rsid w:val="00CB6EBF"/>
    <w:rsid w:val="00CB6EEC"/>
    <w:rsid w:val="00CC0443"/>
    <w:rsid w:val="00CC0D43"/>
    <w:rsid w:val="00CC3E8B"/>
    <w:rsid w:val="00CC4757"/>
    <w:rsid w:val="00CC619A"/>
    <w:rsid w:val="00CC73A4"/>
    <w:rsid w:val="00CD0E24"/>
    <w:rsid w:val="00CD2ACE"/>
    <w:rsid w:val="00CD3B8A"/>
    <w:rsid w:val="00CD6A88"/>
    <w:rsid w:val="00CE2FD2"/>
    <w:rsid w:val="00CE4A60"/>
    <w:rsid w:val="00CE4C1C"/>
    <w:rsid w:val="00CF420F"/>
    <w:rsid w:val="00CF4976"/>
    <w:rsid w:val="00CF4FAD"/>
    <w:rsid w:val="00CF57D2"/>
    <w:rsid w:val="00CF5BA2"/>
    <w:rsid w:val="00D029AF"/>
    <w:rsid w:val="00D03232"/>
    <w:rsid w:val="00D0446C"/>
    <w:rsid w:val="00D063C0"/>
    <w:rsid w:val="00D100DF"/>
    <w:rsid w:val="00D10ED6"/>
    <w:rsid w:val="00D11BD3"/>
    <w:rsid w:val="00D11C91"/>
    <w:rsid w:val="00D17A44"/>
    <w:rsid w:val="00D2164D"/>
    <w:rsid w:val="00D216AC"/>
    <w:rsid w:val="00D24420"/>
    <w:rsid w:val="00D24892"/>
    <w:rsid w:val="00D27FE3"/>
    <w:rsid w:val="00D359CA"/>
    <w:rsid w:val="00D35BA0"/>
    <w:rsid w:val="00D37AAC"/>
    <w:rsid w:val="00D4273C"/>
    <w:rsid w:val="00D45A77"/>
    <w:rsid w:val="00D45C0A"/>
    <w:rsid w:val="00D46B51"/>
    <w:rsid w:val="00D50076"/>
    <w:rsid w:val="00D50ACF"/>
    <w:rsid w:val="00D51640"/>
    <w:rsid w:val="00D52A48"/>
    <w:rsid w:val="00D547F0"/>
    <w:rsid w:val="00D5756A"/>
    <w:rsid w:val="00D5786C"/>
    <w:rsid w:val="00D60462"/>
    <w:rsid w:val="00D61686"/>
    <w:rsid w:val="00D62380"/>
    <w:rsid w:val="00D662A2"/>
    <w:rsid w:val="00D7269B"/>
    <w:rsid w:val="00D73662"/>
    <w:rsid w:val="00D80B61"/>
    <w:rsid w:val="00D81506"/>
    <w:rsid w:val="00D86A79"/>
    <w:rsid w:val="00D87157"/>
    <w:rsid w:val="00D937CC"/>
    <w:rsid w:val="00D94BBF"/>
    <w:rsid w:val="00D94E7E"/>
    <w:rsid w:val="00D9762A"/>
    <w:rsid w:val="00DA243A"/>
    <w:rsid w:val="00DA3E71"/>
    <w:rsid w:val="00DA47D9"/>
    <w:rsid w:val="00DA4D66"/>
    <w:rsid w:val="00DA69DB"/>
    <w:rsid w:val="00DB178D"/>
    <w:rsid w:val="00DB17B6"/>
    <w:rsid w:val="00DB3B50"/>
    <w:rsid w:val="00DC3436"/>
    <w:rsid w:val="00DC4D1D"/>
    <w:rsid w:val="00DC7F8C"/>
    <w:rsid w:val="00DD2EBB"/>
    <w:rsid w:val="00DD7022"/>
    <w:rsid w:val="00DD745B"/>
    <w:rsid w:val="00DE16FF"/>
    <w:rsid w:val="00DE2F27"/>
    <w:rsid w:val="00DE4DA0"/>
    <w:rsid w:val="00DE560B"/>
    <w:rsid w:val="00DF1C28"/>
    <w:rsid w:val="00DF2231"/>
    <w:rsid w:val="00DF635C"/>
    <w:rsid w:val="00DF7537"/>
    <w:rsid w:val="00E00F0A"/>
    <w:rsid w:val="00E016C3"/>
    <w:rsid w:val="00E02F22"/>
    <w:rsid w:val="00E07985"/>
    <w:rsid w:val="00E107C5"/>
    <w:rsid w:val="00E10807"/>
    <w:rsid w:val="00E114DD"/>
    <w:rsid w:val="00E1460D"/>
    <w:rsid w:val="00E14BAA"/>
    <w:rsid w:val="00E15EF4"/>
    <w:rsid w:val="00E161D8"/>
    <w:rsid w:val="00E25216"/>
    <w:rsid w:val="00E273E4"/>
    <w:rsid w:val="00E31CAB"/>
    <w:rsid w:val="00E33FD1"/>
    <w:rsid w:val="00E35D33"/>
    <w:rsid w:val="00E3708A"/>
    <w:rsid w:val="00E37D09"/>
    <w:rsid w:val="00E433E3"/>
    <w:rsid w:val="00E44DDF"/>
    <w:rsid w:val="00E50CA2"/>
    <w:rsid w:val="00E519FB"/>
    <w:rsid w:val="00E51C8A"/>
    <w:rsid w:val="00E520AB"/>
    <w:rsid w:val="00E540DA"/>
    <w:rsid w:val="00E54E34"/>
    <w:rsid w:val="00E5561B"/>
    <w:rsid w:val="00E62246"/>
    <w:rsid w:val="00E6376D"/>
    <w:rsid w:val="00E642D6"/>
    <w:rsid w:val="00E65B00"/>
    <w:rsid w:val="00E7179D"/>
    <w:rsid w:val="00E727AA"/>
    <w:rsid w:val="00E75EAA"/>
    <w:rsid w:val="00E77216"/>
    <w:rsid w:val="00E77F7B"/>
    <w:rsid w:val="00E8000D"/>
    <w:rsid w:val="00E80BF2"/>
    <w:rsid w:val="00E84BF8"/>
    <w:rsid w:val="00E85C1F"/>
    <w:rsid w:val="00E93924"/>
    <w:rsid w:val="00E94294"/>
    <w:rsid w:val="00E94BBB"/>
    <w:rsid w:val="00EA0635"/>
    <w:rsid w:val="00EA1002"/>
    <w:rsid w:val="00EA4EFC"/>
    <w:rsid w:val="00EA5EEB"/>
    <w:rsid w:val="00EB37CB"/>
    <w:rsid w:val="00EB4A2A"/>
    <w:rsid w:val="00EB4E76"/>
    <w:rsid w:val="00EB5B67"/>
    <w:rsid w:val="00EB64A4"/>
    <w:rsid w:val="00EB69FF"/>
    <w:rsid w:val="00EB76F2"/>
    <w:rsid w:val="00EC0FBC"/>
    <w:rsid w:val="00EC11B7"/>
    <w:rsid w:val="00EC1E8B"/>
    <w:rsid w:val="00EC3013"/>
    <w:rsid w:val="00EC7088"/>
    <w:rsid w:val="00EC7303"/>
    <w:rsid w:val="00ED10AA"/>
    <w:rsid w:val="00ED1DB8"/>
    <w:rsid w:val="00ED2F43"/>
    <w:rsid w:val="00ED4045"/>
    <w:rsid w:val="00ED5655"/>
    <w:rsid w:val="00ED6A7D"/>
    <w:rsid w:val="00EE1422"/>
    <w:rsid w:val="00EE26A1"/>
    <w:rsid w:val="00EE308A"/>
    <w:rsid w:val="00EE537C"/>
    <w:rsid w:val="00EE748A"/>
    <w:rsid w:val="00EF1DE4"/>
    <w:rsid w:val="00EF312D"/>
    <w:rsid w:val="00EF5141"/>
    <w:rsid w:val="00EF5D8D"/>
    <w:rsid w:val="00EF67E4"/>
    <w:rsid w:val="00EF7B9F"/>
    <w:rsid w:val="00F027D9"/>
    <w:rsid w:val="00F02D15"/>
    <w:rsid w:val="00F0418F"/>
    <w:rsid w:val="00F0582D"/>
    <w:rsid w:val="00F05B78"/>
    <w:rsid w:val="00F10766"/>
    <w:rsid w:val="00F15E69"/>
    <w:rsid w:val="00F16105"/>
    <w:rsid w:val="00F22B46"/>
    <w:rsid w:val="00F234CE"/>
    <w:rsid w:val="00F25146"/>
    <w:rsid w:val="00F259BB"/>
    <w:rsid w:val="00F27EB6"/>
    <w:rsid w:val="00F30AFE"/>
    <w:rsid w:val="00F32B02"/>
    <w:rsid w:val="00F37F24"/>
    <w:rsid w:val="00F405F3"/>
    <w:rsid w:val="00F40E78"/>
    <w:rsid w:val="00F413F3"/>
    <w:rsid w:val="00F44D68"/>
    <w:rsid w:val="00F50D9C"/>
    <w:rsid w:val="00F51F04"/>
    <w:rsid w:val="00F54154"/>
    <w:rsid w:val="00F55E11"/>
    <w:rsid w:val="00F57712"/>
    <w:rsid w:val="00F57B77"/>
    <w:rsid w:val="00F61700"/>
    <w:rsid w:val="00F65AF2"/>
    <w:rsid w:val="00F72A14"/>
    <w:rsid w:val="00F750B9"/>
    <w:rsid w:val="00F7654D"/>
    <w:rsid w:val="00F81B8F"/>
    <w:rsid w:val="00F8422C"/>
    <w:rsid w:val="00F84BF5"/>
    <w:rsid w:val="00F86DA3"/>
    <w:rsid w:val="00F9140B"/>
    <w:rsid w:val="00F92227"/>
    <w:rsid w:val="00F937CA"/>
    <w:rsid w:val="00F94903"/>
    <w:rsid w:val="00F97447"/>
    <w:rsid w:val="00FA0442"/>
    <w:rsid w:val="00FA1CBE"/>
    <w:rsid w:val="00FA2177"/>
    <w:rsid w:val="00FA2420"/>
    <w:rsid w:val="00FA2B58"/>
    <w:rsid w:val="00FB2E1F"/>
    <w:rsid w:val="00FB6D13"/>
    <w:rsid w:val="00FC229F"/>
    <w:rsid w:val="00FC51D6"/>
    <w:rsid w:val="00FC7AD9"/>
    <w:rsid w:val="00FC7E67"/>
    <w:rsid w:val="00FD2AEE"/>
    <w:rsid w:val="00FD3EE1"/>
    <w:rsid w:val="00FD48A3"/>
    <w:rsid w:val="00FD5274"/>
    <w:rsid w:val="00FD7A0C"/>
    <w:rsid w:val="00FE0DCC"/>
    <w:rsid w:val="00FE3C7A"/>
    <w:rsid w:val="00FE41A5"/>
    <w:rsid w:val="00FE4E03"/>
    <w:rsid w:val="00FF019B"/>
    <w:rsid w:val="00FF258B"/>
    <w:rsid w:val="00FF2FA2"/>
    <w:rsid w:val="00FF459F"/>
    <w:rsid w:val="00FF4A1B"/>
    <w:rsid w:val="00FF4A88"/>
    <w:rsid w:val="00FF533B"/>
    <w:rsid w:val="00FF667F"/>
    <w:rsid w:val="020F953C"/>
    <w:rsid w:val="024152CF"/>
    <w:rsid w:val="02856259"/>
    <w:rsid w:val="02F4ED19"/>
    <w:rsid w:val="0300E617"/>
    <w:rsid w:val="0324ABC4"/>
    <w:rsid w:val="04A97471"/>
    <w:rsid w:val="04BAFDCC"/>
    <w:rsid w:val="04F07D15"/>
    <w:rsid w:val="0507A13D"/>
    <w:rsid w:val="0578A485"/>
    <w:rsid w:val="062226B2"/>
    <w:rsid w:val="068D2485"/>
    <w:rsid w:val="06E5E9FC"/>
    <w:rsid w:val="06EDF00E"/>
    <w:rsid w:val="074EF408"/>
    <w:rsid w:val="07A0F05D"/>
    <w:rsid w:val="07E74F50"/>
    <w:rsid w:val="0823F5D6"/>
    <w:rsid w:val="09B6B003"/>
    <w:rsid w:val="0A061CBD"/>
    <w:rsid w:val="0AF00580"/>
    <w:rsid w:val="0AF272D6"/>
    <w:rsid w:val="0AFFCDC7"/>
    <w:rsid w:val="0B03EFF3"/>
    <w:rsid w:val="0B1D82AF"/>
    <w:rsid w:val="0B3666EC"/>
    <w:rsid w:val="0B9666AF"/>
    <w:rsid w:val="0C3D3E5F"/>
    <w:rsid w:val="0C512A45"/>
    <w:rsid w:val="0C55DAFF"/>
    <w:rsid w:val="0CB0EA98"/>
    <w:rsid w:val="0CC80614"/>
    <w:rsid w:val="0CE0C62A"/>
    <w:rsid w:val="0D485DCF"/>
    <w:rsid w:val="0D59EBC9"/>
    <w:rsid w:val="0DDC6331"/>
    <w:rsid w:val="0E9CD182"/>
    <w:rsid w:val="0EE2DD2F"/>
    <w:rsid w:val="0EEFDEA6"/>
    <w:rsid w:val="0F82C826"/>
    <w:rsid w:val="10CEF881"/>
    <w:rsid w:val="10E3D0B2"/>
    <w:rsid w:val="110102E2"/>
    <w:rsid w:val="117408E7"/>
    <w:rsid w:val="118367C3"/>
    <w:rsid w:val="1268C15A"/>
    <w:rsid w:val="1325D63C"/>
    <w:rsid w:val="1338D0CD"/>
    <w:rsid w:val="139311F6"/>
    <w:rsid w:val="13D17591"/>
    <w:rsid w:val="1408A2F7"/>
    <w:rsid w:val="14F504F1"/>
    <w:rsid w:val="153C197B"/>
    <w:rsid w:val="153FDA8B"/>
    <w:rsid w:val="158ECE5A"/>
    <w:rsid w:val="15EE2540"/>
    <w:rsid w:val="16BB19C1"/>
    <w:rsid w:val="171A69DA"/>
    <w:rsid w:val="1768E7DA"/>
    <w:rsid w:val="17A616DF"/>
    <w:rsid w:val="17C59AD4"/>
    <w:rsid w:val="17DC87A1"/>
    <w:rsid w:val="18096A2F"/>
    <w:rsid w:val="180ACD21"/>
    <w:rsid w:val="185F3070"/>
    <w:rsid w:val="1899EA65"/>
    <w:rsid w:val="18D95136"/>
    <w:rsid w:val="18F3FF45"/>
    <w:rsid w:val="19169CEE"/>
    <w:rsid w:val="198FA370"/>
    <w:rsid w:val="19AAEB68"/>
    <w:rsid w:val="19C93EBC"/>
    <w:rsid w:val="1A0EB220"/>
    <w:rsid w:val="1A136159"/>
    <w:rsid w:val="1B16C846"/>
    <w:rsid w:val="1B2A2CB1"/>
    <w:rsid w:val="1B56AFB6"/>
    <w:rsid w:val="1B81058E"/>
    <w:rsid w:val="1BAFA1BF"/>
    <w:rsid w:val="1BEEB94B"/>
    <w:rsid w:val="1C2C8D4D"/>
    <w:rsid w:val="1C53D762"/>
    <w:rsid w:val="1C8979D2"/>
    <w:rsid w:val="1CB4746B"/>
    <w:rsid w:val="1D2AD3F8"/>
    <w:rsid w:val="1EB50A72"/>
    <w:rsid w:val="1F8030DD"/>
    <w:rsid w:val="1FB0AB2B"/>
    <w:rsid w:val="2046559C"/>
    <w:rsid w:val="21A50710"/>
    <w:rsid w:val="21D00AE2"/>
    <w:rsid w:val="22BD636E"/>
    <w:rsid w:val="22E19CDC"/>
    <w:rsid w:val="23093A8E"/>
    <w:rsid w:val="234A94A5"/>
    <w:rsid w:val="23F9CE89"/>
    <w:rsid w:val="241737C8"/>
    <w:rsid w:val="244D4068"/>
    <w:rsid w:val="247782E9"/>
    <w:rsid w:val="24F70682"/>
    <w:rsid w:val="2598F482"/>
    <w:rsid w:val="25F4AC6F"/>
    <w:rsid w:val="25F94719"/>
    <w:rsid w:val="264C800F"/>
    <w:rsid w:val="26530BF3"/>
    <w:rsid w:val="267EC72F"/>
    <w:rsid w:val="268AD684"/>
    <w:rsid w:val="26960BEB"/>
    <w:rsid w:val="26E19A65"/>
    <w:rsid w:val="2711DBA2"/>
    <w:rsid w:val="271DAFEE"/>
    <w:rsid w:val="2725D469"/>
    <w:rsid w:val="2761ADB1"/>
    <w:rsid w:val="28F7CB47"/>
    <w:rsid w:val="2966E914"/>
    <w:rsid w:val="298BE7E4"/>
    <w:rsid w:val="29C761A5"/>
    <w:rsid w:val="29CB7028"/>
    <w:rsid w:val="2A4100EA"/>
    <w:rsid w:val="2A4AB6BF"/>
    <w:rsid w:val="2A788FA8"/>
    <w:rsid w:val="2B22B099"/>
    <w:rsid w:val="2B858A9E"/>
    <w:rsid w:val="2C1640BD"/>
    <w:rsid w:val="2C504010"/>
    <w:rsid w:val="2CF06C96"/>
    <w:rsid w:val="2D224A57"/>
    <w:rsid w:val="2D674B1A"/>
    <w:rsid w:val="2D71E4FB"/>
    <w:rsid w:val="2E10544F"/>
    <w:rsid w:val="2F27AC59"/>
    <w:rsid w:val="2F40BD42"/>
    <w:rsid w:val="2F7029B5"/>
    <w:rsid w:val="2F946B68"/>
    <w:rsid w:val="2FB1D935"/>
    <w:rsid w:val="30459610"/>
    <w:rsid w:val="30F52601"/>
    <w:rsid w:val="314498D6"/>
    <w:rsid w:val="3229F441"/>
    <w:rsid w:val="32A46637"/>
    <w:rsid w:val="32B7A980"/>
    <w:rsid w:val="331B3ADE"/>
    <w:rsid w:val="335E8B99"/>
    <w:rsid w:val="33770447"/>
    <w:rsid w:val="338B5AAB"/>
    <w:rsid w:val="33C3DB7C"/>
    <w:rsid w:val="3467C074"/>
    <w:rsid w:val="347F0628"/>
    <w:rsid w:val="34B9BE59"/>
    <w:rsid w:val="35AB9C5C"/>
    <w:rsid w:val="35D9A880"/>
    <w:rsid w:val="37ED76D8"/>
    <w:rsid w:val="383FFE8B"/>
    <w:rsid w:val="38A6922C"/>
    <w:rsid w:val="39AE12AC"/>
    <w:rsid w:val="3A811A54"/>
    <w:rsid w:val="3AC27F5C"/>
    <w:rsid w:val="3B387C98"/>
    <w:rsid w:val="3B4ACBA4"/>
    <w:rsid w:val="3B8D1312"/>
    <w:rsid w:val="3BA3D0E8"/>
    <w:rsid w:val="3C3938EA"/>
    <w:rsid w:val="3C5114F0"/>
    <w:rsid w:val="3D9CEFE3"/>
    <w:rsid w:val="3E5BFA49"/>
    <w:rsid w:val="3E9995BD"/>
    <w:rsid w:val="3F8EBF16"/>
    <w:rsid w:val="4081924D"/>
    <w:rsid w:val="414CD862"/>
    <w:rsid w:val="423BCDD7"/>
    <w:rsid w:val="43119BA3"/>
    <w:rsid w:val="44F6BC46"/>
    <w:rsid w:val="468DA772"/>
    <w:rsid w:val="46C7F684"/>
    <w:rsid w:val="4740AF5E"/>
    <w:rsid w:val="48999D4B"/>
    <w:rsid w:val="489CEA86"/>
    <w:rsid w:val="48B29151"/>
    <w:rsid w:val="48D61347"/>
    <w:rsid w:val="49593719"/>
    <w:rsid w:val="496DB11A"/>
    <w:rsid w:val="49961F38"/>
    <w:rsid w:val="49C83BD1"/>
    <w:rsid w:val="49F3C104"/>
    <w:rsid w:val="4A5D7E1C"/>
    <w:rsid w:val="4A774ABD"/>
    <w:rsid w:val="4AA7A6F4"/>
    <w:rsid w:val="4ABA124A"/>
    <w:rsid w:val="4AFADEC5"/>
    <w:rsid w:val="4B2AA719"/>
    <w:rsid w:val="4B90A16C"/>
    <w:rsid w:val="4BDD50A4"/>
    <w:rsid w:val="4C5C7A95"/>
    <w:rsid w:val="4C649E78"/>
    <w:rsid w:val="4C93E456"/>
    <w:rsid w:val="4D24A584"/>
    <w:rsid w:val="4D655550"/>
    <w:rsid w:val="4DB6099D"/>
    <w:rsid w:val="4E6D703A"/>
    <w:rsid w:val="4E86BF6B"/>
    <w:rsid w:val="4EB61530"/>
    <w:rsid w:val="50530538"/>
    <w:rsid w:val="5075215F"/>
    <w:rsid w:val="5146AF6D"/>
    <w:rsid w:val="51628007"/>
    <w:rsid w:val="51E6B9D5"/>
    <w:rsid w:val="5253B168"/>
    <w:rsid w:val="525E545A"/>
    <w:rsid w:val="529C6368"/>
    <w:rsid w:val="53056054"/>
    <w:rsid w:val="532174DF"/>
    <w:rsid w:val="5326A0FC"/>
    <w:rsid w:val="537BBE76"/>
    <w:rsid w:val="538B3176"/>
    <w:rsid w:val="54D71531"/>
    <w:rsid w:val="54DB9DB0"/>
    <w:rsid w:val="552455EF"/>
    <w:rsid w:val="558EF9F2"/>
    <w:rsid w:val="55926F6E"/>
    <w:rsid w:val="561D0987"/>
    <w:rsid w:val="563036CE"/>
    <w:rsid w:val="566412F6"/>
    <w:rsid w:val="5729EE2D"/>
    <w:rsid w:val="57431102"/>
    <w:rsid w:val="582326C5"/>
    <w:rsid w:val="58EDA3D8"/>
    <w:rsid w:val="5A51DDCA"/>
    <w:rsid w:val="5A7E7513"/>
    <w:rsid w:val="5B238517"/>
    <w:rsid w:val="5B437248"/>
    <w:rsid w:val="5B7D5AF9"/>
    <w:rsid w:val="5BA5F910"/>
    <w:rsid w:val="5BB53C86"/>
    <w:rsid w:val="5C1A1679"/>
    <w:rsid w:val="5C3ED0D1"/>
    <w:rsid w:val="5C7589F3"/>
    <w:rsid w:val="5DE800B1"/>
    <w:rsid w:val="5E1AE8D1"/>
    <w:rsid w:val="5E349EBC"/>
    <w:rsid w:val="5E8248B7"/>
    <w:rsid w:val="5FC3C730"/>
    <w:rsid w:val="5FEDFC5C"/>
    <w:rsid w:val="60060FDE"/>
    <w:rsid w:val="61B103E0"/>
    <w:rsid w:val="61C8EC68"/>
    <w:rsid w:val="625E49D4"/>
    <w:rsid w:val="62842E91"/>
    <w:rsid w:val="62E82ABE"/>
    <w:rsid w:val="6308735D"/>
    <w:rsid w:val="63278521"/>
    <w:rsid w:val="63EA015B"/>
    <w:rsid w:val="640A7A7D"/>
    <w:rsid w:val="645AADD1"/>
    <w:rsid w:val="646DCE2F"/>
    <w:rsid w:val="667599CE"/>
    <w:rsid w:val="67228662"/>
    <w:rsid w:val="6727F6A8"/>
    <w:rsid w:val="67B1228D"/>
    <w:rsid w:val="681D56CA"/>
    <w:rsid w:val="6831A77F"/>
    <w:rsid w:val="68991C07"/>
    <w:rsid w:val="68A3FE04"/>
    <w:rsid w:val="68C5A9E8"/>
    <w:rsid w:val="694E887C"/>
    <w:rsid w:val="697C77E2"/>
    <w:rsid w:val="69BAA8EB"/>
    <w:rsid w:val="69DE605B"/>
    <w:rsid w:val="6A1A6604"/>
    <w:rsid w:val="6A760E38"/>
    <w:rsid w:val="6A8ECED4"/>
    <w:rsid w:val="6A9E5E58"/>
    <w:rsid w:val="6AD92276"/>
    <w:rsid w:val="6AF8A3E1"/>
    <w:rsid w:val="6B3FCB4E"/>
    <w:rsid w:val="6C1A0266"/>
    <w:rsid w:val="6C3DD440"/>
    <w:rsid w:val="6C59DD06"/>
    <w:rsid w:val="6CBF6C96"/>
    <w:rsid w:val="6D1334A1"/>
    <w:rsid w:val="6D1B198C"/>
    <w:rsid w:val="6D1D6D59"/>
    <w:rsid w:val="6D59A06A"/>
    <w:rsid w:val="6DAC84E9"/>
    <w:rsid w:val="6E098D82"/>
    <w:rsid w:val="6E4C5DB3"/>
    <w:rsid w:val="6F6D549D"/>
    <w:rsid w:val="6FE53B02"/>
    <w:rsid w:val="6FED4028"/>
    <w:rsid w:val="70163348"/>
    <w:rsid w:val="703CC7DB"/>
    <w:rsid w:val="70B28AD2"/>
    <w:rsid w:val="70EFC1CE"/>
    <w:rsid w:val="710AEB01"/>
    <w:rsid w:val="716FC7B9"/>
    <w:rsid w:val="71AA9F27"/>
    <w:rsid w:val="71B10253"/>
    <w:rsid w:val="71EF0AD5"/>
    <w:rsid w:val="721ACE8B"/>
    <w:rsid w:val="722BA20A"/>
    <w:rsid w:val="7270AE39"/>
    <w:rsid w:val="728F50C5"/>
    <w:rsid w:val="7361B9FB"/>
    <w:rsid w:val="743BF6D7"/>
    <w:rsid w:val="74CDDE01"/>
    <w:rsid w:val="75CE81BE"/>
    <w:rsid w:val="75F8000D"/>
    <w:rsid w:val="7641054A"/>
    <w:rsid w:val="7646E023"/>
    <w:rsid w:val="766C1932"/>
    <w:rsid w:val="76D241C8"/>
    <w:rsid w:val="776CB6B2"/>
    <w:rsid w:val="78003DCB"/>
    <w:rsid w:val="786C0AAD"/>
    <w:rsid w:val="78998DA1"/>
    <w:rsid w:val="78B4894E"/>
    <w:rsid w:val="78B8459A"/>
    <w:rsid w:val="78F5D271"/>
    <w:rsid w:val="793D32BF"/>
    <w:rsid w:val="79684DCD"/>
    <w:rsid w:val="796C835D"/>
    <w:rsid w:val="79F19F8F"/>
    <w:rsid w:val="7A03E0FB"/>
    <w:rsid w:val="7A24433F"/>
    <w:rsid w:val="7A310058"/>
    <w:rsid w:val="7A4360E3"/>
    <w:rsid w:val="7B1112C9"/>
    <w:rsid w:val="7B5E83BB"/>
    <w:rsid w:val="7B9CCE95"/>
    <w:rsid w:val="7C3A3391"/>
    <w:rsid w:val="7CAE0E86"/>
    <w:rsid w:val="7CC5AF85"/>
    <w:rsid w:val="7D3F0739"/>
    <w:rsid w:val="7DEEE1C7"/>
    <w:rsid w:val="7E7192E9"/>
    <w:rsid w:val="7E74B029"/>
    <w:rsid w:val="7E91C689"/>
    <w:rsid w:val="7F31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E02F22"/>
    <w:rPr>
      <w:color w:val="3F4A75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E02F22"/>
    <w:rPr>
      <w:color w:val="358189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E02F22"/>
    <w:pPr>
      <w:spacing w:after="0" w:line="360" w:lineRule="auto"/>
    </w:pPr>
    <w:rPr>
      <w:color w:val="358189"/>
      <w:sz w:val="44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E02F22"/>
    <w:rPr>
      <w:color w:val="358189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E02F22"/>
    <w:rPr>
      <w:color w:val="358189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16" Type="http://schemas.openxmlformats.org/officeDocument/2006/relationships/image" Target="media/image8.jpeg"/><Relationship Id="rId11" Type="http://schemas.openxmlformats.org/officeDocument/2006/relationships/image" Target="media/image4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82" Type="http://schemas.openxmlformats.org/officeDocument/2006/relationships/theme" Target="theme/theme1.xml"/><Relationship Id="rId19" Type="http://schemas.openxmlformats.org/officeDocument/2006/relationships/image" Target="media/image11.png"/><Relationship Id="rId14" Type="http://schemas.openxmlformats.org/officeDocument/2006/relationships/hyperlink" Target="mailto:ADSDataReporting@health.gov.au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footer" Target="footer2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1107</Words>
  <Characters>5591</Characters>
  <Application>Microsoft Office Word</Application>
  <DocSecurity>0</DocSecurity>
  <Lines>621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 ADS Young People Report Summary - Easy Read</dc:title>
  <dc:subject/>
  <dc:creator/>
  <cp:keywords/>
  <dc:description/>
  <cp:lastModifiedBy/>
  <cp:revision>1</cp:revision>
  <dcterms:created xsi:type="dcterms:W3CDTF">2026-09-01T01:29:00Z</dcterms:created>
  <dcterms:modified xsi:type="dcterms:W3CDTF">2026-09-01T01:31:00Z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71fa81f9,277415bd,4a5c2fe5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51f744a5,e7d3742,7af5e172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2026-09-01T01:29:39Z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bb2b6dc6-a43b-496a-9121-50a1b69b81f5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